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37B62276" w:rsidR="00B15905" w:rsidRPr="00D204C8" w:rsidRDefault="00113AEC" w:rsidP="00D204C8">
      <w:pPr>
        <w:pStyle w:val="Kop1"/>
        <w:spacing w:line="240" w:lineRule="auto"/>
        <w:rPr>
          <w:sz w:val="36"/>
          <w:szCs w:val="36"/>
        </w:rPr>
      </w:pPr>
      <w:r>
        <w:rPr>
          <w:sz w:val="36"/>
          <w:szCs w:val="36"/>
        </w:rPr>
        <w:t xml:space="preserve">Bijlage </w:t>
      </w:r>
      <w:r w:rsidR="00FF64A2">
        <w:rPr>
          <w:sz w:val="36"/>
          <w:szCs w:val="36"/>
        </w:rPr>
        <w:t>3</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3644C0E0" w14:textId="4927D67B" w:rsidR="00D204C8" w:rsidRDefault="00D204C8" w:rsidP="006B2AAB">
            <w:pPr>
              <w:rPr>
                <w:sz w:val="20"/>
              </w:rPr>
            </w:pPr>
            <w:r w:rsidRPr="009A2B32">
              <w:rPr>
                <w:sz w:val="20"/>
              </w:rPr>
              <w:t>Gemeente Purmeren</w:t>
            </w:r>
            <w:r w:rsidR="00AB707B">
              <w:rPr>
                <w:sz w:val="20"/>
              </w:rPr>
              <w:t>d</w:t>
            </w:r>
          </w:p>
          <w:p w14:paraId="097FC630" w14:textId="656F00B2" w:rsidR="00AB707B" w:rsidRPr="009A2B32" w:rsidRDefault="00EB7854" w:rsidP="006B2AAB">
            <w:pPr>
              <w:rPr>
                <w:sz w:val="20"/>
              </w:rPr>
            </w:pPr>
            <w:r>
              <w:rPr>
                <w:sz w:val="20"/>
              </w:rPr>
              <w:t>Wagenparkverzekering</w:t>
            </w:r>
          </w:p>
          <w:p w14:paraId="73C42C3F" w14:textId="13E90135" w:rsidR="00D204C8" w:rsidRPr="009A2B32" w:rsidRDefault="00FF64A2" w:rsidP="006B2AAB">
            <w:pPr>
              <w:rPr>
                <w:sz w:val="20"/>
              </w:rPr>
            </w:pPr>
            <w:r>
              <w:rPr>
                <w:sz w:val="20"/>
              </w:rPr>
              <w:t>INCS70</w:t>
            </w:r>
            <w:r w:rsidR="00EB7854">
              <w:rPr>
                <w:sz w:val="20"/>
              </w:rPr>
              <w:t>128</w:t>
            </w:r>
            <w:r>
              <w:rPr>
                <w:sz w:val="20"/>
              </w:rPr>
              <w:t>-159</w:t>
            </w:r>
            <w:r w:rsidR="00EB7854">
              <w:rPr>
                <w:sz w:val="20"/>
              </w:rPr>
              <w:t>9996</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77C25873" w:rsidR="00A36F8B" w:rsidRPr="00D55B54" w:rsidRDefault="00FF64A2" w:rsidP="003829AB">
    <w:pPr>
      <w:pStyle w:val="Voettekst"/>
      <w:rPr>
        <w:rFonts w:ascii="Corbel" w:hAnsi="Corbel"/>
        <w:sz w:val="20"/>
        <w:szCs w:val="22"/>
      </w:rPr>
    </w:pPr>
    <w:r>
      <w:rPr>
        <w:rFonts w:ascii="Corbel" w:hAnsi="Corbel"/>
        <w:sz w:val="20"/>
        <w:szCs w:val="22"/>
      </w:rPr>
      <w:t>5 januari 2024</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B707B"/>
    <w:rsid w:val="00AC5234"/>
    <w:rsid w:val="00B02B2F"/>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B7854"/>
    <w:rsid w:val="00EC23A8"/>
    <w:rsid w:val="00F26BBB"/>
    <w:rsid w:val="00F46088"/>
    <w:rsid w:val="00F66344"/>
    <w:rsid w:val="00F95A1D"/>
    <w:rsid w:val="00FB34D0"/>
    <w:rsid w:val="00FD00AE"/>
    <w:rsid w:val="00FE0D08"/>
    <w:rsid w:val="00FE2B7B"/>
    <w:rsid w:val="00FF6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306</Words>
  <Characters>1684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Benard, J. (Jolanda)</cp:lastModifiedBy>
  <cp:revision>18</cp:revision>
  <cp:lastPrinted>2022-06-22T10:39:00Z</cp:lastPrinted>
  <dcterms:created xsi:type="dcterms:W3CDTF">2022-09-02T19:27:00Z</dcterms:created>
  <dcterms:modified xsi:type="dcterms:W3CDTF">2024-08-22T09:39:00Z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y fmtid="{D5CDD505-2E9C-101B-9397-08002B2CF9AE}" pid="8" name="MSIP_Label_d347b247-e90e-43a3-9d7b-004f14ae6873_Enabled">
    <vt:lpwstr>true</vt:lpwstr>
  </property>
  <property fmtid="{D5CDD505-2E9C-101B-9397-08002B2CF9AE}" pid="9" name="MSIP_Label_d347b247-e90e-43a3-9d7b-004f14ae6873_SetDate">
    <vt:lpwstr>2023-12-07T13:53:01Z</vt:lpwstr>
  </property>
  <property fmtid="{D5CDD505-2E9C-101B-9397-08002B2CF9AE}" pid="10" name="MSIP_Label_d347b247-e90e-43a3-9d7b-004f14ae6873_Method">
    <vt:lpwstr>Standard</vt:lpwstr>
  </property>
  <property fmtid="{D5CDD505-2E9C-101B-9397-08002B2CF9AE}" pid="11" name="MSIP_Label_d347b247-e90e-43a3-9d7b-004f14ae6873_Name">
    <vt:lpwstr>d347b247-e90e-43a3-9d7b-004f14ae6873</vt:lpwstr>
  </property>
  <property fmtid="{D5CDD505-2E9C-101B-9397-08002B2CF9AE}" pid="12" name="MSIP_Label_d347b247-e90e-43a3-9d7b-004f14ae6873_SiteId">
    <vt:lpwstr>76e3921f-489b-4b7e-9547-9ea297add9b5</vt:lpwstr>
  </property>
  <property fmtid="{D5CDD505-2E9C-101B-9397-08002B2CF9AE}" pid="13" name="MSIP_Label_d347b247-e90e-43a3-9d7b-004f14ae6873_ActionId">
    <vt:lpwstr>2dfd6296-12d9-4a2f-a2d4-8dcfa5cf9ed2</vt:lpwstr>
  </property>
  <property fmtid="{D5CDD505-2E9C-101B-9397-08002B2CF9AE}" pid="14" name="MSIP_Label_d347b247-e90e-43a3-9d7b-004f14ae6873_ContentBits">
    <vt:lpwstr>0</vt:lpwstr>
  </property>
</Properties>
</file>