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r w:rsidR="00ED2EE8">
        <w:rPr>
          <w:rStyle w:val="Kop1Char"/>
          <w:rFonts w:cs="Arial"/>
          <w:b/>
        </w:rPr>
        <w:t>7</w:t>
      </w:r>
      <w:bookmarkEnd w:id="0"/>
      <w:bookmarkEnd w:id="1"/>
      <w:r w:rsidR="00E062D4">
        <w:rPr>
          <w:rStyle w:val="Kop1Char"/>
          <w:rFonts w:cs="Arial"/>
          <w:b/>
        </w:rPr>
        <w:t xml:space="preserve"> </w:t>
      </w:r>
      <w:r w:rsidRPr="00B9449F">
        <w:rPr>
          <w:rFonts w:ascii="Arial" w:hAnsi="Arial" w:cs="Arial"/>
          <w:sz w:val="36"/>
          <w:szCs w:val="36"/>
        </w:rPr>
        <w:t>Verklaring van geen Russische betrokkenheid</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bookmarkStart w:id="2" w:name="_GoBack"/>
      <w:bookmarkEnd w:id="2"/>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bl>
    <w:p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rsidR="00FF58C1" w:rsidRDefault="007E0E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Pr="00E062D4" w:rsidRDefault="00ED2EE8">
    <w:pPr>
      <w:pStyle w:val="Voettekst"/>
      <w:rPr>
        <w:sz w:val="16"/>
        <w:szCs w:val="16"/>
        <w:lang w:bidi="en-US"/>
      </w:rPr>
    </w:pPr>
    <w:r>
      <w:rPr>
        <w:sz w:val="16"/>
        <w:szCs w:val="16"/>
        <w:lang w:bidi="en-US"/>
      </w:rPr>
      <w:t>Bijlage 7</w:t>
    </w:r>
    <w:r w:rsidR="00E062D4" w:rsidRPr="00E062D4">
      <w:rPr>
        <w:sz w:val="16"/>
        <w:szCs w:val="16"/>
        <w:lang w:bidi="en-US"/>
      </w:rPr>
      <w:t xml:space="preserve"> Verklaring van geen Russische betrokkenheid</w:t>
    </w:r>
    <w:r>
      <w:rPr>
        <w:sz w:val="16"/>
        <w:szCs w:val="16"/>
        <w:lang w:bidi="en-US"/>
      </w:rPr>
      <w:t xml:space="preserve"> – EA Abonnementenbeheer</w:t>
    </w:r>
    <w:r w:rsidR="007E0E9A">
      <w:rPr>
        <w:sz w:val="16"/>
        <w:szCs w:val="16"/>
        <w:lang w:bidi="en-US"/>
      </w:rPr>
      <w:t xml:space="preserve"> 2025-2028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526EC5" w:rsidRDefault="00E062D4" w:rsidP="00E062D4">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7"/>
  </w:num>
  <w:num w:numId="8">
    <w:abstractNumId w:val="8"/>
  </w:num>
  <w:num w:numId="9">
    <w:abstractNumId w:val="14"/>
  </w:num>
  <w:num w:numId="10">
    <w:abstractNumId w:val="20"/>
  </w:num>
  <w:num w:numId="11">
    <w:abstractNumId w:val="11"/>
  </w:num>
  <w:num w:numId="12">
    <w:abstractNumId w:val="18"/>
  </w:num>
  <w:num w:numId="13">
    <w:abstractNumId w:val="1"/>
  </w:num>
  <w:num w:numId="14">
    <w:abstractNumId w:val="0"/>
  </w:num>
  <w:num w:numId="15">
    <w:abstractNumId w:val="16"/>
  </w:num>
  <w:num w:numId="16">
    <w:abstractNumId w:val="7"/>
  </w:num>
  <w:num w:numId="17">
    <w:abstractNumId w:val="5"/>
  </w:num>
  <w:num w:numId="18">
    <w:abstractNumId w:val="19"/>
  </w:num>
  <w:num w:numId="19">
    <w:abstractNumId w:val="21"/>
  </w:num>
  <w:num w:numId="20">
    <w:abstractNumId w:val="3"/>
  </w:num>
  <w:num w:numId="21">
    <w:abstractNumId w:val="13"/>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4258D4"/>
    <w:rsid w:val="00482248"/>
    <w:rsid w:val="005D12D5"/>
    <w:rsid w:val="007E0E9A"/>
    <w:rsid w:val="009414AA"/>
    <w:rsid w:val="009B04B3"/>
    <w:rsid w:val="009D480E"/>
    <w:rsid w:val="00AB381C"/>
    <w:rsid w:val="00C76FD9"/>
    <w:rsid w:val="00E062D4"/>
    <w:rsid w:val="00ED2EE8"/>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2E0F60"/>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42326-F4E6-46B2-BAAF-AC93369B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Daniëlla van de Laar</cp:lastModifiedBy>
  <cp:revision>3</cp:revision>
  <dcterms:created xsi:type="dcterms:W3CDTF">2024-08-26T14:49:00Z</dcterms:created>
  <dcterms:modified xsi:type="dcterms:W3CDTF">2024-08-27T07:07:00Z</dcterms:modified>
</cp:coreProperties>
</file>