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96CEC">
        <w:t>.1</w:t>
      </w:r>
      <w:r w:rsidR="00DE61A4" w:rsidRPr="00940EA5">
        <w:tab/>
      </w:r>
      <w:r w:rsidR="00DE61A4">
        <w:t>Inschrijvingsbiljet</w:t>
      </w:r>
      <w:bookmarkEnd w:id="0"/>
      <w:bookmarkEnd w:id="1"/>
      <w:r w:rsidR="00D96CEC">
        <w:t xml:space="preserve"> Perceel 1 werkplekstoelen</w:t>
      </w:r>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bookmarkStart w:id="2" w:name="_GoBack"/>
      <w:bookmarkEnd w:id="2"/>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van </w:t>
      </w:r>
      <w:r w:rsidRPr="00D96CEC">
        <w:t>zaaknummer</w:t>
      </w:r>
      <w:r w:rsidR="00D96CEC" w:rsidRPr="00D96CEC">
        <w:t xml:space="preserve"> </w:t>
      </w:r>
      <w:r w:rsidR="00D96CEC">
        <w:t>31194377</w:t>
      </w:r>
      <w:r w:rsidR="00D96CEC">
        <w:t xml:space="preserve"> (P1) </w:t>
      </w:r>
      <w:r w:rsidRPr="00940EA5">
        <w:t>voor het leveren</w:t>
      </w:r>
      <w:r>
        <w:t xml:space="preserve">/uitvoeren van </w:t>
      </w:r>
      <w:r w:rsidR="00D96CEC">
        <w:t xml:space="preserve">Circulaire dienstverlening meubilair ten behoeve van het ministerie </w:t>
      </w:r>
      <w:r w:rsidR="00D96CEC">
        <w:t>van Defensie</w:t>
      </w:r>
      <w:r w:rsidR="0087090F">
        <w:t xml:space="preserve"> 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aan te nemen voor een Totale aanneemsom per jaar</w:t>
      </w:r>
      <w:r>
        <w:t xml:space="preserve"> (Inschrijfprijs)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In bijlage 3a</w:t>
      </w:r>
      <w:r w:rsidR="0087090F" w:rsidRPr="0087090F">
        <w:rPr>
          <w:szCs w:val="20"/>
        </w:rPr>
        <w:t xml:space="preserve"> (</w:t>
      </w:r>
      <w:r w:rsidR="0087090F" w:rsidRPr="00D96CEC">
        <w:rPr>
          <w:szCs w:val="20"/>
        </w:rPr>
        <w:t xml:space="preserve">prijsinvulformulier in Excel format) dient Inschrijver de verschillende prijzen in te vullen. De totaalsom zoals in cel </w:t>
      </w:r>
      <w:r w:rsidR="00D96CEC" w:rsidRPr="00D96CEC">
        <w:rPr>
          <w:szCs w:val="20"/>
        </w:rPr>
        <w:t>B33</w:t>
      </w:r>
      <w:r w:rsidRPr="00D96CEC">
        <w:rPr>
          <w:szCs w:val="20"/>
        </w:rPr>
        <w:t xml:space="preserve"> van bijlage 3</w:t>
      </w:r>
      <w:r w:rsidR="0087090F" w:rsidRPr="00D96CEC">
        <w:rPr>
          <w:szCs w:val="20"/>
        </w:rPr>
        <w:t>a dient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rsidR="00DE61A4" w:rsidRPr="00940EA5" w:rsidRDefault="00DE61A4" w:rsidP="00DE61A4">
      <w:pPr>
        <w:pStyle w:val="broodtekst"/>
        <w:spacing w:line="240" w:lineRule="auto"/>
      </w:pPr>
      <w:r>
        <w:t xml:space="preserve"> </w:t>
      </w:r>
    </w:p>
    <w:p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panose1 w:val="020B0603030804020204"/>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90CB9"/>
    <w:rsid w:val="003C4BF2"/>
    <w:rsid w:val="003D51FB"/>
    <w:rsid w:val="003F17A0"/>
    <w:rsid w:val="003F5EB0"/>
    <w:rsid w:val="003F6EDB"/>
    <w:rsid w:val="0040142D"/>
    <w:rsid w:val="0040571B"/>
    <w:rsid w:val="00450447"/>
    <w:rsid w:val="004B0EA1"/>
    <w:rsid w:val="004D766D"/>
    <w:rsid w:val="005A4FBE"/>
    <w:rsid w:val="005C1226"/>
    <w:rsid w:val="005D2CF1"/>
    <w:rsid w:val="005E046F"/>
    <w:rsid w:val="006006F5"/>
    <w:rsid w:val="00650A9B"/>
    <w:rsid w:val="00660D6C"/>
    <w:rsid w:val="00696F83"/>
    <w:rsid w:val="006D2E66"/>
    <w:rsid w:val="006F42D7"/>
    <w:rsid w:val="007435A7"/>
    <w:rsid w:val="007B27E3"/>
    <w:rsid w:val="007F4AEA"/>
    <w:rsid w:val="008654E9"/>
    <w:rsid w:val="0087090F"/>
    <w:rsid w:val="0088386A"/>
    <w:rsid w:val="0088501B"/>
    <w:rsid w:val="008D2753"/>
    <w:rsid w:val="008E3581"/>
    <w:rsid w:val="00905289"/>
    <w:rsid w:val="009C5879"/>
    <w:rsid w:val="009C5CF5"/>
    <w:rsid w:val="00A32591"/>
    <w:rsid w:val="00A77ABF"/>
    <w:rsid w:val="00A863E9"/>
    <w:rsid w:val="00AB6D44"/>
    <w:rsid w:val="00B022C4"/>
    <w:rsid w:val="00B33AB8"/>
    <w:rsid w:val="00B559E9"/>
    <w:rsid w:val="00B61670"/>
    <w:rsid w:val="00B72222"/>
    <w:rsid w:val="00B80650"/>
    <w:rsid w:val="00C36FAA"/>
    <w:rsid w:val="00C71133"/>
    <w:rsid w:val="00CA55CC"/>
    <w:rsid w:val="00CB3317"/>
    <w:rsid w:val="00D96CEC"/>
    <w:rsid w:val="00DA3555"/>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32C34B"/>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2041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Bolderen, Frans van (RWS CD)</cp:lastModifiedBy>
  <cp:revision>2</cp:revision>
  <dcterms:created xsi:type="dcterms:W3CDTF">2024-06-24T11:09:00Z</dcterms:created>
  <dcterms:modified xsi:type="dcterms:W3CDTF">2024-06-24T11:09:00Z</dcterms:modified>
</cp:coreProperties>
</file>