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536" w:rsidRPr="00B9449F" w:rsidRDefault="00FF5536" w:rsidP="00FF5536">
      <w:pPr>
        <w:pStyle w:val="Titel"/>
        <w:rPr>
          <w:rFonts w:ascii="Arial" w:hAnsi="Arial" w:cs="Arial"/>
          <w:sz w:val="36"/>
          <w:szCs w:val="36"/>
        </w:rPr>
      </w:pPr>
      <w:bookmarkStart w:id="0" w:name="_Toc111799582"/>
      <w:bookmarkStart w:id="1" w:name="_Toc112336173"/>
      <w:r w:rsidRPr="00C04DBF">
        <w:rPr>
          <w:rStyle w:val="Kop1Char"/>
          <w:rFonts w:cs="Arial"/>
          <w:b/>
        </w:rPr>
        <w:t xml:space="preserve">Bijlage </w:t>
      </w:r>
      <w:bookmarkEnd w:id="0"/>
      <w:bookmarkEnd w:id="1"/>
      <w:r w:rsidR="00547D3C">
        <w:rPr>
          <w:rStyle w:val="Kop1Char"/>
          <w:rFonts w:cs="Arial"/>
          <w:b/>
        </w:rPr>
        <w:t>XXX</w:t>
      </w:r>
      <w:bookmarkStart w:id="2" w:name="_GoBack"/>
      <w:bookmarkEnd w:id="2"/>
      <w:r w:rsidR="00E062D4">
        <w:rPr>
          <w:rStyle w:val="Kop1Char"/>
          <w:rFonts w:cs="Arial"/>
          <w:b/>
        </w:rPr>
        <w:t xml:space="preserve"> </w:t>
      </w:r>
      <w:r w:rsidRPr="00B9449F">
        <w:rPr>
          <w:rFonts w:ascii="Arial" w:hAnsi="Arial" w:cs="Arial"/>
          <w:sz w:val="36"/>
          <w:szCs w:val="36"/>
        </w:rPr>
        <w:t>Verklaring van geen Russische betrokkenheid</w:t>
      </w:r>
    </w:p>
    <w:p w:rsidR="00FF5536" w:rsidRPr="00E062D4" w:rsidRDefault="00FF5536" w:rsidP="00FF5536">
      <w:pPr>
        <w:pStyle w:val="Normaalweb"/>
        <w:rPr>
          <w:rFonts w:ascii="Arial" w:hAnsi="Arial" w:cs="Arial"/>
          <w:color w:val="343434"/>
          <w:sz w:val="20"/>
          <w:szCs w:val="20"/>
        </w:rPr>
      </w:pP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r w:rsidR="00E062D4" w:rsidRPr="00E062D4" w:rsidTr="00E062D4">
        <w:tc>
          <w:tcPr>
            <w:tcW w:w="4672" w:type="dxa"/>
          </w:tcPr>
          <w:p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rsidR="00E062D4" w:rsidRPr="00E062D4" w:rsidRDefault="00E062D4" w:rsidP="00FF5536">
            <w:pPr>
              <w:pStyle w:val="Normaalweb"/>
              <w:rPr>
                <w:rFonts w:ascii="Arial" w:hAnsi="Arial" w:cs="Arial"/>
                <w:color w:val="343434"/>
                <w:sz w:val="20"/>
                <w:szCs w:val="20"/>
              </w:rPr>
            </w:pPr>
          </w:p>
          <w:p w:rsidR="00E062D4" w:rsidRPr="00E062D4" w:rsidRDefault="00E062D4" w:rsidP="00FF5536">
            <w:pPr>
              <w:pStyle w:val="Normaalweb"/>
              <w:rPr>
                <w:rFonts w:ascii="Arial" w:hAnsi="Arial" w:cs="Arial"/>
                <w:color w:val="343434"/>
                <w:sz w:val="20"/>
                <w:szCs w:val="20"/>
              </w:rPr>
            </w:pPr>
          </w:p>
        </w:tc>
      </w:tr>
    </w:tbl>
    <w:p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536" w:rsidRDefault="00FF5536" w:rsidP="00F70BDC">
      <w:r>
        <w:separator/>
      </w:r>
    </w:p>
  </w:endnote>
  <w:endnote w:type="continuationSeparator" w:id="0">
    <w:p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rsidR="00FF58C1" w:rsidRDefault="00547D3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6EC5" w:rsidRPr="00E2459A" w:rsidRDefault="009414AA" w:rsidP="00BD7D8E">
    <w:pPr>
      <w:pStyle w:val="Voettekst"/>
      <w:tabs>
        <w:tab w:val="clear" w:pos="4536"/>
        <w:tab w:val="clear" w:pos="9072"/>
        <w:tab w:val="right" w:pos="6047"/>
      </w:tabs>
      <w:rPr>
        <w:lang w:bidi="en-US"/>
      </w:rPr>
    </w:pPr>
    <w:r>
      <w:rPr>
        <w:rFonts w:cs="Arial"/>
        <w:sz w:val="16"/>
      </w:rPr>
      <w:tab/>
      <w:t xml:space="preserve">  </w:t>
    </w:r>
  </w:p>
  <w:p w:rsidR="00FF58C1" w:rsidRPr="00E062D4" w:rsidRDefault="00E062D4">
    <w:pPr>
      <w:pStyle w:val="Voettekst"/>
      <w:rPr>
        <w:sz w:val="16"/>
        <w:szCs w:val="16"/>
        <w:lang w:bidi="en-US"/>
      </w:rPr>
    </w:pPr>
    <w:r w:rsidRPr="00E062D4">
      <w:rPr>
        <w:sz w:val="16"/>
        <w:szCs w:val="16"/>
        <w:lang w:bidi="en-US"/>
      </w:rPr>
      <w:t>Bijlage B.. Verklaring van geen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536" w:rsidRDefault="00FF5536" w:rsidP="00F70BDC">
      <w:r>
        <w:separator/>
      </w:r>
    </w:p>
  </w:footnote>
  <w:footnote w:type="continuationSeparator" w:id="0">
    <w:p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8C1" w:rsidRPr="00526EC5" w:rsidRDefault="00E062D4" w:rsidP="00E062D4">
    <w:pPr>
      <w:pStyle w:val="Koptekst"/>
      <w:jc w:val="center"/>
    </w:pPr>
    <w:r>
      <w:rPr>
        <w:noProof/>
      </w:rPr>
      <w:drawing>
        <wp:inline distT="0" distB="0" distL="0" distR="0">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9"/>
  </w:num>
  <w:num w:numId="6">
    <w:abstractNumId w:val="10"/>
    <w:lvlOverride w:ilvl="0">
      <w:startOverride w:val="1"/>
    </w:lvlOverride>
    <w:lvlOverride w:ilvl="1">
      <w:startOverride w:val="1"/>
    </w:lvlOverride>
  </w:num>
  <w:num w:numId="7">
    <w:abstractNumId w:val="17"/>
  </w:num>
  <w:num w:numId="8">
    <w:abstractNumId w:val="8"/>
  </w:num>
  <w:num w:numId="9">
    <w:abstractNumId w:val="14"/>
  </w:num>
  <w:num w:numId="10">
    <w:abstractNumId w:val="20"/>
  </w:num>
  <w:num w:numId="11">
    <w:abstractNumId w:val="11"/>
  </w:num>
  <w:num w:numId="12">
    <w:abstractNumId w:val="18"/>
  </w:num>
  <w:num w:numId="13">
    <w:abstractNumId w:val="1"/>
  </w:num>
  <w:num w:numId="14">
    <w:abstractNumId w:val="0"/>
  </w:num>
  <w:num w:numId="15">
    <w:abstractNumId w:val="16"/>
  </w:num>
  <w:num w:numId="16">
    <w:abstractNumId w:val="7"/>
  </w:num>
  <w:num w:numId="17">
    <w:abstractNumId w:val="5"/>
  </w:num>
  <w:num w:numId="18">
    <w:abstractNumId w:val="19"/>
  </w:num>
  <w:num w:numId="19">
    <w:abstractNumId w:val="21"/>
  </w:num>
  <w:num w:numId="20">
    <w:abstractNumId w:val="3"/>
  </w:num>
  <w:num w:numId="21">
    <w:abstractNumId w:val="13"/>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9"/>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36"/>
    <w:rsid w:val="004258D4"/>
    <w:rsid w:val="00482248"/>
    <w:rsid w:val="00547D3C"/>
    <w:rsid w:val="005D12D5"/>
    <w:rsid w:val="009414AA"/>
    <w:rsid w:val="009B04B3"/>
    <w:rsid w:val="009D480E"/>
    <w:rsid w:val="00AB381C"/>
    <w:rsid w:val="00C76FD9"/>
    <w:rsid w:val="00E062D4"/>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55CBA9"/>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D9794-A8AF-49C7-B0AF-871D2F0E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252</Words>
  <Characters>1387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Ron Siegel</cp:lastModifiedBy>
  <cp:revision>3</cp:revision>
  <dcterms:created xsi:type="dcterms:W3CDTF">2023-12-11T13:11:00Z</dcterms:created>
  <dcterms:modified xsi:type="dcterms:W3CDTF">2024-08-27T11:59:00Z</dcterms:modified>
</cp:coreProperties>
</file>