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8FF19D8" w14:textId="004DDE86" w:rsidR="002C3234" w:rsidRPr="002C3234" w:rsidRDefault="002C3234" w:rsidP="002C3234">
      <w:bookmarkStart w:id="0" w:name="_Hlk59019676"/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 xml:space="preserve">anbesteding </w:t>
      </w:r>
      <w:r w:rsidR="00FA05EC" w:rsidRPr="00FA05EC">
        <w:t>Bouwaannemer inclusief technische installaties Westfries museum te Hoorn.</w:t>
      </w:r>
      <w:r>
        <w:t xml:space="preserve">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1A237BA7" w14:textId="77777777" w:rsidR="00676FE3" w:rsidRDefault="00676FE3" w:rsidP="007C6965"/>
    <w:p w14:paraId="19941A9D" w14:textId="45B5A0B2" w:rsidR="00676FE3" w:rsidRDefault="00676FE3" w:rsidP="00630678">
      <w:pPr>
        <w:spacing w:line="240" w:lineRule="auto"/>
        <w:textAlignment w:val="baseline"/>
      </w:pPr>
      <w:r w:rsidRPr="004D04D7">
        <w:t xml:space="preserve">Kerncompetentie 2 </w:t>
      </w:r>
      <w:r w:rsidR="004D04D7" w:rsidRPr="004D04D7">
        <w:rPr>
          <w:rFonts w:eastAsia="Times New Roman" w:cs="Arial"/>
          <w:szCs w:val="20"/>
          <w:lang w:eastAsia="nl-NL"/>
        </w:rPr>
        <w:t>Funderingsherstel</w:t>
      </w:r>
      <w:r w:rsidR="004D04D7" w:rsidRPr="00950CF6">
        <w:rPr>
          <w:rFonts w:eastAsia="Times New Roman" w:cs="Arial"/>
          <w:szCs w:val="20"/>
          <w:lang w:eastAsia="nl-NL"/>
        </w:rPr>
        <w:t xml:space="preserve"> monumentaal gebouw: Ervaring met herstel van een fundering van een monumentaal gebouw door middel van in de grond gevormde heipalen.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D04D7">
              <w:rPr>
                <w:sz w:val="20"/>
                <w:szCs w:val="20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D04D7">
              <w:rPr>
                <w:sz w:val="20"/>
                <w:szCs w:val="20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D04D7">
              <w:rPr>
                <w:sz w:val="20"/>
                <w:szCs w:val="20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D04D7">
              <w:rPr>
                <w:sz w:val="20"/>
                <w:szCs w:val="20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00FA05EC">
        <w:trPr>
          <w:trHeight w:val="414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D04D7">
              <w:rPr>
                <w:sz w:val="20"/>
                <w:szCs w:val="20"/>
              </w:rPr>
              <w:t xml:space="preserve">Omschrijving van de </w:t>
            </w:r>
            <w:r w:rsidR="168FC655" w:rsidRPr="004D04D7">
              <w:rPr>
                <w:sz w:val="20"/>
                <w:szCs w:val="20"/>
              </w:rPr>
              <w:t>o</w:t>
            </w:r>
            <w:r w:rsidRPr="004D04D7">
              <w:rPr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0B3B8B29" w:rsidR="007C6965" w:rsidRPr="00201D48" w:rsidRDefault="007C6965" w:rsidP="00FA05EC">
            <w:pPr>
              <w:pStyle w:val="Tabeltekst"/>
              <w:jc w:val="both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4D04D7" w:rsidRDefault="002C1994" w:rsidP="007C6965">
            <w:pPr>
              <w:pStyle w:val="Tabeltekst"/>
              <w:rPr>
                <w:sz w:val="20"/>
                <w:szCs w:val="20"/>
              </w:rPr>
            </w:pPr>
            <w:r w:rsidRPr="004D04D7">
              <w:rPr>
                <w:sz w:val="20"/>
                <w:szCs w:val="20"/>
              </w:rPr>
              <w:t xml:space="preserve">Opdracht uitgevoerd in </w:t>
            </w:r>
            <w:r w:rsidR="00C62A36" w:rsidRPr="004D04D7">
              <w:rPr>
                <w:sz w:val="20"/>
                <w:szCs w:val="20"/>
              </w:rPr>
              <w:t xml:space="preserve">combinatie? </w:t>
            </w:r>
          </w:p>
          <w:p w14:paraId="348E8740" w14:textId="21296A5E" w:rsidR="00C62A36" w:rsidRPr="004D04D7" w:rsidRDefault="00C62A36" w:rsidP="000B0D35">
            <w:pPr>
              <w:pStyle w:val="Tabelteks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4D04D7">
              <w:rPr>
                <w:sz w:val="20"/>
                <w:szCs w:val="20"/>
              </w:rPr>
              <w:t xml:space="preserve">Zo ja, </w:t>
            </w:r>
            <w:r w:rsidR="00C45124" w:rsidRPr="004D04D7">
              <w:rPr>
                <w:sz w:val="20"/>
                <w:szCs w:val="20"/>
              </w:rPr>
              <w:t xml:space="preserve">benoem </w:t>
            </w:r>
            <w:r w:rsidR="008E485D" w:rsidRPr="004D04D7">
              <w:rPr>
                <w:sz w:val="20"/>
                <w:szCs w:val="20"/>
              </w:rPr>
              <w:t>w</w:t>
            </w:r>
            <w:r w:rsidRPr="004D04D7">
              <w:rPr>
                <w:sz w:val="20"/>
                <w:szCs w:val="20"/>
              </w:rPr>
              <w:t>elk</w:t>
            </w:r>
            <w:r w:rsidR="00C45124" w:rsidRPr="004D04D7">
              <w:rPr>
                <w:sz w:val="20"/>
                <w:szCs w:val="20"/>
              </w:rPr>
              <w:t>e</w:t>
            </w:r>
            <w:r w:rsidRPr="004D04D7">
              <w:rPr>
                <w:sz w:val="20"/>
                <w:szCs w:val="20"/>
              </w:rPr>
              <w:t xml:space="preserve"> </w:t>
            </w:r>
            <w:r w:rsidR="00C45124" w:rsidRPr="004D04D7">
              <w:rPr>
                <w:sz w:val="20"/>
                <w:szCs w:val="20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D04D7">
              <w:rPr>
                <w:sz w:val="20"/>
                <w:szCs w:val="20"/>
              </w:rPr>
              <w:t xml:space="preserve">Omvang van de </w:t>
            </w:r>
            <w:r w:rsidR="0C633017" w:rsidRPr="004D04D7">
              <w:rPr>
                <w:sz w:val="20"/>
                <w:szCs w:val="20"/>
              </w:rPr>
              <w:t>o</w:t>
            </w:r>
            <w:r w:rsidRPr="004D04D7">
              <w:rPr>
                <w:sz w:val="20"/>
                <w:szCs w:val="20"/>
              </w:rPr>
              <w:t>pdracht</w:t>
            </w:r>
          </w:p>
          <w:p w14:paraId="4C772B81" w14:textId="649C51BA" w:rsidR="007C6965" w:rsidRPr="004D04D7" w:rsidRDefault="007C6965" w:rsidP="007C6965">
            <w:pPr>
              <w:pStyle w:val="Opsomteken1"/>
              <w:rPr>
                <w:szCs w:val="20"/>
              </w:rPr>
            </w:pPr>
            <w:r w:rsidRPr="004D04D7">
              <w:rPr>
                <w:szCs w:val="20"/>
              </w:rPr>
              <w:t xml:space="preserve">Als u gebruik maakt van een nog niet (geheel) afgeronde </w:t>
            </w:r>
            <w:r w:rsidR="09D3C02A" w:rsidRPr="004D04D7">
              <w:rPr>
                <w:szCs w:val="20"/>
              </w:rPr>
              <w:t>O</w:t>
            </w:r>
            <w:r w:rsidRPr="004D04D7">
              <w:rPr>
                <w:szCs w:val="20"/>
              </w:rPr>
              <w:t>pdracht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D04D7">
              <w:rPr>
                <w:sz w:val="20"/>
                <w:szCs w:val="20"/>
              </w:rPr>
              <w:t xml:space="preserve">Startdatum </w:t>
            </w:r>
            <w:r w:rsidR="407F275F" w:rsidRPr="004D04D7">
              <w:rPr>
                <w:sz w:val="20"/>
                <w:szCs w:val="20"/>
              </w:rPr>
              <w:t>o</w:t>
            </w:r>
            <w:r w:rsidRPr="004D04D7">
              <w:rPr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D04D7">
              <w:rPr>
                <w:sz w:val="20"/>
                <w:szCs w:val="20"/>
              </w:rPr>
              <w:t xml:space="preserve">Einddatum </w:t>
            </w:r>
            <w:r w:rsidR="3C6EDE2D" w:rsidRPr="004D04D7">
              <w:rPr>
                <w:sz w:val="20"/>
                <w:szCs w:val="20"/>
              </w:rPr>
              <w:t>o</w:t>
            </w:r>
            <w:r w:rsidRPr="004D04D7">
              <w:rPr>
                <w:sz w:val="20"/>
                <w:szCs w:val="20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D04D7">
              <w:rPr>
                <w:sz w:val="20"/>
                <w:szCs w:val="20"/>
              </w:rPr>
              <w:t xml:space="preserve">Naam </w:t>
            </w:r>
            <w:r w:rsidR="5D06D322" w:rsidRPr="004D04D7">
              <w:rPr>
                <w:sz w:val="20"/>
                <w:szCs w:val="20"/>
              </w:rPr>
              <w:t>I</w:t>
            </w:r>
            <w:r w:rsidRPr="004D04D7">
              <w:rPr>
                <w:sz w:val="20"/>
                <w:szCs w:val="20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4D04D7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D04D7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4D04D7" w:rsidRDefault="004B4499" w:rsidP="007C6965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7242A" w14:textId="77777777" w:rsidR="001B627F" w:rsidRDefault="001B627F" w:rsidP="00C13F97">
      <w:pPr>
        <w:spacing w:line="240" w:lineRule="auto"/>
      </w:pPr>
      <w:r>
        <w:separator/>
      </w:r>
    </w:p>
  </w:endnote>
  <w:endnote w:type="continuationSeparator" w:id="0">
    <w:p w14:paraId="2E8161E1" w14:textId="77777777" w:rsidR="001B627F" w:rsidRDefault="001B627F" w:rsidP="00C13F97">
      <w:pPr>
        <w:spacing w:line="240" w:lineRule="auto"/>
      </w:pPr>
      <w:r>
        <w:continuationSeparator/>
      </w:r>
    </w:p>
  </w:endnote>
  <w:endnote w:type="continuationNotice" w:id="1">
    <w:p w14:paraId="47C96359" w14:textId="77777777" w:rsidR="001B627F" w:rsidRDefault="001B62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42BCFB7B" w:rsidR="00B03A4C" w:rsidRPr="00BC115D" w:rsidRDefault="0076675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DA6D14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76675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0BCC5580" w:rsidR="00B03A4C" w:rsidRPr="00BC115D" w:rsidRDefault="0076675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630678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E02DB" w14:textId="77777777" w:rsidR="001B627F" w:rsidRDefault="001B627F" w:rsidP="00C13F97">
      <w:pPr>
        <w:spacing w:line="240" w:lineRule="auto"/>
      </w:pPr>
      <w:r>
        <w:separator/>
      </w:r>
    </w:p>
  </w:footnote>
  <w:footnote w:type="continuationSeparator" w:id="0">
    <w:p w14:paraId="38FDE7C6" w14:textId="77777777" w:rsidR="001B627F" w:rsidRDefault="001B627F" w:rsidP="00C13F97">
      <w:pPr>
        <w:spacing w:line="240" w:lineRule="auto"/>
      </w:pPr>
      <w:r>
        <w:continuationSeparator/>
      </w:r>
    </w:p>
  </w:footnote>
  <w:footnote w:type="continuationNotice" w:id="1">
    <w:p w14:paraId="55F7FEF6" w14:textId="77777777" w:rsidR="001B627F" w:rsidRDefault="001B627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7C2204D0"/>
    <w:multiLevelType w:val="multilevel"/>
    <w:tmpl w:val="B9F6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42052952">
    <w:abstractNumId w:val="2"/>
  </w:num>
  <w:num w:numId="2" w16cid:durableId="1878736428">
    <w:abstractNumId w:val="0"/>
  </w:num>
  <w:num w:numId="3" w16cid:durableId="1340742822">
    <w:abstractNumId w:val="8"/>
  </w:num>
  <w:num w:numId="4" w16cid:durableId="262763560">
    <w:abstractNumId w:val="4"/>
  </w:num>
  <w:num w:numId="5" w16cid:durableId="348335860">
    <w:abstractNumId w:val="6"/>
  </w:num>
  <w:num w:numId="6" w16cid:durableId="1301494803">
    <w:abstractNumId w:val="4"/>
    <w:lvlOverride w:ilvl="0">
      <w:startOverride w:val="1"/>
    </w:lvlOverride>
  </w:num>
  <w:num w:numId="7" w16cid:durableId="2037464638">
    <w:abstractNumId w:val="3"/>
  </w:num>
  <w:num w:numId="8" w16cid:durableId="624972525">
    <w:abstractNumId w:val="5"/>
  </w:num>
  <w:num w:numId="9" w16cid:durableId="676224895">
    <w:abstractNumId w:val="4"/>
    <w:lvlOverride w:ilvl="0">
      <w:startOverride w:val="1"/>
    </w:lvlOverride>
  </w:num>
  <w:num w:numId="10" w16cid:durableId="873075243">
    <w:abstractNumId w:val="4"/>
    <w:lvlOverride w:ilvl="0">
      <w:startOverride w:val="1"/>
    </w:lvlOverride>
  </w:num>
  <w:num w:numId="11" w16cid:durableId="1864174406">
    <w:abstractNumId w:val="1"/>
  </w:num>
  <w:num w:numId="12" w16cid:durableId="1142238724">
    <w:abstractNumId w:val="7"/>
  </w:num>
  <w:num w:numId="13" w16cid:durableId="10841040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B627F"/>
    <w:rsid w:val="001B7B16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11FA1"/>
    <w:rsid w:val="00447C23"/>
    <w:rsid w:val="00447D85"/>
    <w:rsid w:val="004825C3"/>
    <w:rsid w:val="004B4499"/>
    <w:rsid w:val="004D04D7"/>
    <w:rsid w:val="00521523"/>
    <w:rsid w:val="005451C0"/>
    <w:rsid w:val="00550224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678"/>
    <w:rsid w:val="00630AC3"/>
    <w:rsid w:val="00642085"/>
    <w:rsid w:val="006714FC"/>
    <w:rsid w:val="006758B0"/>
    <w:rsid w:val="00676FE3"/>
    <w:rsid w:val="006B01E8"/>
    <w:rsid w:val="006C1AEA"/>
    <w:rsid w:val="006E1DDF"/>
    <w:rsid w:val="006F77E3"/>
    <w:rsid w:val="007543D7"/>
    <w:rsid w:val="00754B77"/>
    <w:rsid w:val="00754F36"/>
    <w:rsid w:val="00766750"/>
    <w:rsid w:val="007702A5"/>
    <w:rsid w:val="007C6965"/>
    <w:rsid w:val="00806DFD"/>
    <w:rsid w:val="00816483"/>
    <w:rsid w:val="00835D21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4F95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B70FF"/>
    <w:rsid w:val="00CD163E"/>
    <w:rsid w:val="00D17014"/>
    <w:rsid w:val="00D50DDC"/>
    <w:rsid w:val="00D56160"/>
    <w:rsid w:val="00D77D5F"/>
    <w:rsid w:val="00DA53B4"/>
    <w:rsid w:val="00DA6D14"/>
    <w:rsid w:val="00DA70E8"/>
    <w:rsid w:val="00DB0AE9"/>
    <w:rsid w:val="00DC2C5E"/>
    <w:rsid w:val="00DE1C13"/>
    <w:rsid w:val="00DE67B4"/>
    <w:rsid w:val="00E01F2C"/>
    <w:rsid w:val="00E04EA8"/>
    <w:rsid w:val="00E168B0"/>
    <w:rsid w:val="00E60DCD"/>
    <w:rsid w:val="00E80289"/>
    <w:rsid w:val="00EC3152"/>
    <w:rsid w:val="00EF7722"/>
    <w:rsid w:val="00F47C65"/>
    <w:rsid w:val="00F76425"/>
    <w:rsid w:val="00F91860"/>
    <w:rsid w:val="00FA0037"/>
    <w:rsid w:val="00FA05EC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20" ma:contentTypeDescription="Een nieuw document maken." ma:contentTypeScope="" ma:versionID="6755b61498fec37ce906e6f8acfaf829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2d5536ca97179b377995470d0ad3f58e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7DF345-80EB-418C-B968-8CA0961C1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Schagen, Wilco van</cp:lastModifiedBy>
  <cp:revision>9</cp:revision>
  <cp:lastPrinted>2017-09-06T08:56:00Z</cp:lastPrinted>
  <dcterms:created xsi:type="dcterms:W3CDTF">2022-06-30T07:56:00Z</dcterms:created>
  <dcterms:modified xsi:type="dcterms:W3CDTF">2024-08-06T07:34:00Z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