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8FF19D8" w14:textId="004DDE86" w:rsidR="002C3234" w:rsidRPr="002C3234" w:rsidRDefault="002C3234" w:rsidP="002C3234">
      <w:bookmarkStart w:id="0" w:name="_Hlk59019676"/>
      <w:r>
        <w:t xml:space="preserve">Deze bijlage maakt onderdeel uit van de </w:t>
      </w:r>
      <w:r w:rsidR="16DF612C">
        <w:t>a</w:t>
      </w:r>
      <w:r>
        <w:t xml:space="preserve">anbestedingsstukken voor de </w:t>
      </w:r>
      <w:r w:rsidR="14BA8486">
        <w:t>a</w:t>
      </w:r>
      <w:r>
        <w:t xml:space="preserve">anbesteding </w:t>
      </w:r>
      <w:r w:rsidR="00FA05EC" w:rsidRPr="00FA05EC">
        <w:t>Bouwaannemer inclusief technische installaties Westfries museum te Hoorn.</w:t>
      </w:r>
      <w:r>
        <w:t xml:space="preserve"> 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52DD3653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6F3F4943" w14:textId="77777777" w:rsidR="000C2887" w:rsidRDefault="000C2887" w:rsidP="007C6965"/>
    <w:p w14:paraId="07E03762" w14:textId="177640AF" w:rsidR="007C6965" w:rsidRDefault="000C2887" w:rsidP="007C6965">
      <w:r w:rsidRPr="005E47BA">
        <w:t>Kerncompetentie 1</w:t>
      </w:r>
      <w:r w:rsidR="00A75B25" w:rsidRPr="005E47BA">
        <w:t xml:space="preserve"> </w:t>
      </w:r>
      <w:r w:rsidR="005E47BA" w:rsidRPr="005E47BA">
        <w:rPr>
          <w:rFonts w:eastAsia="Times New Roman" w:cs="Arial"/>
          <w:szCs w:val="20"/>
          <w:lang w:eastAsia="nl-NL"/>
        </w:rPr>
        <w:t>Monumentale</w:t>
      </w:r>
      <w:r w:rsidR="005E47BA" w:rsidRPr="00950CF6">
        <w:rPr>
          <w:rFonts w:eastAsia="Times New Roman" w:cs="Arial"/>
          <w:szCs w:val="20"/>
          <w:lang w:eastAsia="nl-NL"/>
        </w:rPr>
        <w:t xml:space="preserve"> restauratie: Ervaring met het restaureren van een </w:t>
      </w:r>
      <w:r w:rsidR="005E47BA">
        <w:rPr>
          <w:rFonts w:eastAsia="Times New Roman" w:cs="Arial"/>
          <w:szCs w:val="20"/>
          <w:lang w:eastAsia="nl-NL"/>
        </w:rPr>
        <w:t>vergelijkbaar gebouw met een monumentale status</w:t>
      </w:r>
      <w:r w:rsidR="005E47BA" w:rsidRPr="00950CF6">
        <w:rPr>
          <w:rFonts w:eastAsia="Times New Roman" w:cs="Arial"/>
          <w:szCs w:val="20"/>
          <w:lang w:eastAsia="nl-NL"/>
        </w:rPr>
        <w:t xml:space="preserve"> inclusief installatiewerk met een totaaloppervlakte van minimaal 1000 m2.</w:t>
      </w: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4C3B9A" w:rsidRDefault="007C6965" w:rsidP="007C6965">
            <w:pPr>
              <w:pStyle w:val="Tabeltekst"/>
              <w:rPr>
                <w:sz w:val="20"/>
                <w:szCs w:val="20"/>
              </w:rPr>
            </w:pPr>
            <w:r w:rsidRPr="004C3B9A">
              <w:rPr>
                <w:sz w:val="20"/>
                <w:szCs w:val="20"/>
              </w:rPr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4C3B9A" w:rsidRDefault="007C6965" w:rsidP="007C6965">
            <w:pPr>
              <w:pStyle w:val="Tabeltekst"/>
              <w:rPr>
                <w:sz w:val="20"/>
                <w:szCs w:val="20"/>
              </w:rPr>
            </w:pPr>
            <w:r w:rsidRPr="004C3B9A">
              <w:rPr>
                <w:sz w:val="20"/>
                <w:szCs w:val="20"/>
              </w:rPr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4C3B9A" w:rsidRDefault="007C6965" w:rsidP="007C6965">
            <w:pPr>
              <w:pStyle w:val="Tabeltekst"/>
              <w:rPr>
                <w:sz w:val="20"/>
                <w:szCs w:val="20"/>
              </w:rPr>
            </w:pPr>
            <w:r w:rsidRPr="004C3B9A">
              <w:rPr>
                <w:sz w:val="20"/>
                <w:szCs w:val="20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4C3B9A" w:rsidRDefault="007C6965" w:rsidP="007C6965">
            <w:pPr>
              <w:pStyle w:val="Tabeltekst"/>
              <w:rPr>
                <w:sz w:val="20"/>
                <w:szCs w:val="20"/>
              </w:rPr>
            </w:pPr>
            <w:r w:rsidRPr="004C3B9A">
              <w:rPr>
                <w:sz w:val="20"/>
                <w:szCs w:val="20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4C3B9A" w:rsidRDefault="007C6965" w:rsidP="007C6965">
            <w:pPr>
              <w:pStyle w:val="Tabelteks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00FA05EC">
        <w:trPr>
          <w:trHeight w:val="4149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131F7EB" w14:textId="77777777" w:rsidR="007C6965" w:rsidRDefault="007C6965" w:rsidP="007C6965">
            <w:pPr>
              <w:pStyle w:val="Tabeltekst"/>
              <w:rPr>
                <w:sz w:val="20"/>
                <w:szCs w:val="20"/>
              </w:rPr>
            </w:pPr>
            <w:r w:rsidRPr="004C3B9A">
              <w:rPr>
                <w:sz w:val="20"/>
                <w:szCs w:val="20"/>
              </w:rPr>
              <w:t xml:space="preserve">Omschrijving van de </w:t>
            </w:r>
            <w:r w:rsidR="168FC655" w:rsidRPr="004C3B9A">
              <w:rPr>
                <w:sz w:val="20"/>
                <w:szCs w:val="20"/>
              </w:rPr>
              <w:t>o</w:t>
            </w:r>
            <w:r w:rsidRPr="004C3B9A">
              <w:rPr>
                <w:sz w:val="20"/>
                <w:szCs w:val="20"/>
              </w:rPr>
              <w:t>pdracht</w:t>
            </w:r>
            <w:r w:rsidR="00041090">
              <w:rPr>
                <w:sz w:val="20"/>
                <w:szCs w:val="20"/>
              </w:rPr>
              <w:t>:</w:t>
            </w:r>
          </w:p>
          <w:p w14:paraId="61F3AD07" w14:textId="26EC73FE" w:rsidR="00041090" w:rsidRPr="004C3B9A" w:rsidRDefault="00041090" w:rsidP="007C6965">
            <w:pPr>
              <w:pStyle w:val="Tabelteks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0B3B8B29" w:rsidR="007C6965" w:rsidRPr="00201D48" w:rsidRDefault="007C6965" w:rsidP="00FA05EC">
            <w:pPr>
              <w:pStyle w:val="Tabeltekst"/>
              <w:jc w:val="both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Pr="004C3B9A" w:rsidRDefault="002C1994" w:rsidP="007C6965">
            <w:pPr>
              <w:pStyle w:val="Tabeltekst"/>
              <w:rPr>
                <w:sz w:val="20"/>
                <w:szCs w:val="20"/>
              </w:rPr>
            </w:pPr>
            <w:r w:rsidRPr="004C3B9A">
              <w:rPr>
                <w:sz w:val="20"/>
                <w:szCs w:val="20"/>
              </w:rPr>
              <w:t xml:space="preserve">Opdracht uitgevoerd in </w:t>
            </w:r>
            <w:r w:rsidR="00C62A36" w:rsidRPr="004C3B9A">
              <w:rPr>
                <w:sz w:val="20"/>
                <w:szCs w:val="20"/>
              </w:rPr>
              <w:t xml:space="preserve">combinatie? </w:t>
            </w:r>
          </w:p>
          <w:p w14:paraId="348E8740" w14:textId="21296A5E" w:rsidR="00C62A36" w:rsidRPr="004C3B9A" w:rsidRDefault="00C62A36" w:rsidP="000B0D35">
            <w:pPr>
              <w:pStyle w:val="Tabelteks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4C3B9A">
              <w:rPr>
                <w:sz w:val="20"/>
                <w:szCs w:val="20"/>
              </w:rPr>
              <w:t xml:space="preserve">Zo ja, </w:t>
            </w:r>
            <w:r w:rsidR="00C45124" w:rsidRPr="004C3B9A">
              <w:rPr>
                <w:sz w:val="20"/>
                <w:szCs w:val="20"/>
              </w:rPr>
              <w:t xml:space="preserve">benoem </w:t>
            </w:r>
            <w:r w:rsidR="008E485D" w:rsidRPr="004C3B9A">
              <w:rPr>
                <w:sz w:val="20"/>
                <w:szCs w:val="20"/>
              </w:rPr>
              <w:t>w</w:t>
            </w:r>
            <w:r w:rsidRPr="004C3B9A">
              <w:rPr>
                <w:sz w:val="20"/>
                <w:szCs w:val="20"/>
              </w:rPr>
              <w:t>elk</w:t>
            </w:r>
            <w:r w:rsidR="00C45124" w:rsidRPr="004C3B9A">
              <w:rPr>
                <w:sz w:val="20"/>
                <w:szCs w:val="20"/>
              </w:rPr>
              <w:t>e</w:t>
            </w:r>
            <w:r w:rsidRPr="004C3B9A">
              <w:rPr>
                <w:sz w:val="20"/>
                <w:szCs w:val="20"/>
              </w:rPr>
              <w:t xml:space="preserve"> </w:t>
            </w:r>
            <w:r w:rsidR="00C45124" w:rsidRPr="004C3B9A">
              <w:rPr>
                <w:sz w:val="20"/>
                <w:szCs w:val="20"/>
              </w:rPr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Pr="004C3B9A" w:rsidRDefault="007C6965" w:rsidP="007C6965">
            <w:pPr>
              <w:pStyle w:val="Tabeltekst"/>
              <w:rPr>
                <w:sz w:val="20"/>
                <w:szCs w:val="20"/>
              </w:rPr>
            </w:pPr>
            <w:r w:rsidRPr="004C3B9A">
              <w:rPr>
                <w:sz w:val="20"/>
                <w:szCs w:val="20"/>
              </w:rPr>
              <w:t xml:space="preserve">Omvang van de </w:t>
            </w:r>
            <w:r w:rsidR="0C633017" w:rsidRPr="004C3B9A">
              <w:rPr>
                <w:sz w:val="20"/>
                <w:szCs w:val="20"/>
              </w:rPr>
              <w:t>o</w:t>
            </w:r>
            <w:r w:rsidRPr="004C3B9A">
              <w:rPr>
                <w:sz w:val="20"/>
                <w:szCs w:val="20"/>
              </w:rPr>
              <w:t>pdracht</w:t>
            </w:r>
          </w:p>
          <w:p w14:paraId="4C772B81" w14:textId="649C51BA" w:rsidR="007C6965" w:rsidRPr="004C3B9A" w:rsidRDefault="007C6965" w:rsidP="007C6965">
            <w:pPr>
              <w:pStyle w:val="Opsomteken1"/>
              <w:rPr>
                <w:szCs w:val="20"/>
              </w:rPr>
            </w:pPr>
            <w:r w:rsidRPr="004C3B9A">
              <w:rPr>
                <w:szCs w:val="20"/>
              </w:rPr>
              <w:t xml:space="preserve">Als u gebruik maakt van een nog niet (geheel) afgeronde </w:t>
            </w:r>
            <w:r w:rsidR="09D3C02A" w:rsidRPr="004C3B9A">
              <w:rPr>
                <w:szCs w:val="20"/>
              </w:rPr>
              <w:t>O</w:t>
            </w:r>
            <w:r w:rsidRPr="004C3B9A">
              <w:rPr>
                <w:szCs w:val="20"/>
              </w:rPr>
              <w:t>pdracht mogen alleen de werkelijk behaalde resultaten van de lopende overeenkomst worden opgegeven.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4C3B9A" w:rsidRDefault="007C6965" w:rsidP="007C6965">
            <w:pPr>
              <w:pStyle w:val="Tabelteks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4C3B9A" w:rsidRDefault="007C6965" w:rsidP="007C6965">
            <w:pPr>
              <w:pStyle w:val="Tabeltekst"/>
              <w:rPr>
                <w:sz w:val="20"/>
                <w:szCs w:val="20"/>
              </w:rPr>
            </w:pPr>
            <w:r w:rsidRPr="004C3B9A">
              <w:rPr>
                <w:sz w:val="20"/>
                <w:szCs w:val="20"/>
              </w:rPr>
              <w:t xml:space="preserve">Startdatum </w:t>
            </w:r>
            <w:r w:rsidR="407F275F" w:rsidRPr="004C3B9A">
              <w:rPr>
                <w:sz w:val="20"/>
                <w:szCs w:val="20"/>
              </w:rPr>
              <w:t>o</w:t>
            </w:r>
            <w:r w:rsidRPr="004C3B9A">
              <w:rPr>
                <w:sz w:val="20"/>
                <w:szCs w:val="20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4C3B9A" w:rsidRDefault="007C6965" w:rsidP="007C6965">
            <w:pPr>
              <w:pStyle w:val="Tabeltekst"/>
              <w:rPr>
                <w:sz w:val="20"/>
                <w:szCs w:val="20"/>
              </w:rPr>
            </w:pPr>
            <w:r w:rsidRPr="004C3B9A">
              <w:rPr>
                <w:sz w:val="20"/>
                <w:szCs w:val="20"/>
              </w:rPr>
              <w:t xml:space="preserve">Einddatum </w:t>
            </w:r>
            <w:r w:rsidR="3C6EDE2D" w:rsidRPr="004C3B9A">
              <w:rPr>
                <w:sz w:val="20"/>
                <w:szCs w:val="20"/>
              </w:rPr>
              <w:t>o</w:t>
            </w:r>
            <w:r w:rsidRPr="004C3B9A">
              <w:rPr>
                <w:sz w:val="20"/>
                <w:szCs w:val="20"/>
              </w:rP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4C3B9A" w:rsidRDefault="007C6965" w:rsidP="007C6965">
            <w:pPr>
              <w:pStyle w:val="Tabelteks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4C3B9A" w:rsidRDefault="007C6965" w:rsidP="007C6965">
            <w:pPr>
              <w:pStyle w:val="Tabeltekst"/>
              <w:rPr>
                <w:sz w:val="20"/>
                <w:szCs w:val="20"/>
              </w:rPr>
            </w:pPr>
            <w:r w:rsidRPr="004C3B9A">
              <w:rPr>
                <w:sz w:val="20"/>
                <w:szCs w:val="20"/>
              </w:rPr>
              <w:t xml:space="preserve">Naam </w:t>
            </w:r>
            <w:r w:rsidR="5D06D322" w:rsidRPr="004C3B9A">
              <w:rPr>
                <w:sz w:val="20"/>
                <w:szCs w:val="20"/>
              </w:rPr>
              <w:t>I</w:t>
            </w:r>
            <w:r w:rsidRPr="004C3B9A">
              <w:rPr>
                <w:sz w:val="20"/>
                <w:szCs w:val="20"/>
              </w:rP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4C3B9A" w:rsidRDefault="007C6965" w:rsidP="007C6965">
            <w:pPr>
              <w:pStyle w:val="Tabeltekst"/>
              <w:rPr>
                <w:sz w:val="20"/>
                <w:szCs w:val="20"/>
              </w:rPr>
            </w:pPr>
            <w:r w:rsidRPr="004C3B9A">
              <w:rPr>
                <w:sz w:val="20"/>
                <w:szCs w:val="20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4C3B9A" w:rsidRDefault="004B4499" w:rsidP="007C6965">
            <w:pPr>
              <w:pStyle w:val="Tabeltekst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sectPr w:rsidR="4B326A26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E1F9E" w14:textId="77777777" w:rsidR="00DF0AB3" w:rsidRDefault="00DF0AB3" w:rsidP="00C13F97">
      <w:pPr>
        <w:spacing w:line="240" w:lineRule="auto"/>
      </w:pPr>
      <w:r>
        <w:separator/>
      </w:r>
    </w:p>
  </w:endnote>
  <w:endnote w:type="continuationSeparator" w:id="0">
    <w:p w14:paraId="615DB458" w14:textId="77777777" w:rsidR="00DF0AB3" w:rsidRDefault="00DF0AB3" w:rsidP="00C13F97">
      <w:pPr>
        <w:spacing w:line="240" w:lineRule="auto"/>
      </w:pPr>
      <w:r>
        <w:continuationSeparator/>
      </w:r>
    </w:p>
  </w:endnote>
  <w:endnote w:type="continuationNotice" w:id="1">
    <w:p w14:paraId="3E67849F" w14:textId="77777777" w:rsidR="00DF0AB3" w:rsidRDefault="00DF0AB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4280B79D" w:rsidR="00B03A4C" w:rsidRPr="00BC115D" w:rsidRDefault="00762946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F51057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762946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44322FA7" w:rsidR="00B03A4C" w:rsidRPr="00BC115D" w:rsidRDefault="00762946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041090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C2E52" w14:textId="77777777" w:rsidR="00DF0AB3" w:rsidRDefault="00DF0AB3" w:rsidP="00C13F97">
      <w:pPr>
        <w:spacing w:line="240" w:lineRule="auto"/>
      </w:pPr>
      <w:r>
        <w:separator/>
      </w:r>
    </w:p>
  </w:footnote>
  <w:footnote w:type="continuationSeparator" w:id="0">
    <w:p w14:paraId="4D04CD5E" w14:textId="77777777" w:rsidR="00DF0AB3" w:rsidRDefault="00DF0AB3" w:rsidP="00C13F97">
      <w:pPr>
        <w:spacing w:line="240" w:lineRule="auto"/>
      </w:pPr>
      <w:r>
        <w:continuationSeparator/>
      </w:r>
    </w:p>
  </w:footnote>
  <w:footnote w:type="continuationNotice" w:id="1">
    <w:p w14:paraId="6B683A02" w14:textId="77777777" w:rsidR="00DF0AB3" w:rsidRDefault="00DF0AB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2042052952">
    <w:abstractNumId w:val="2"/>
  </w:num>
  <w:num w:numId="2" w16cid:durableId="1878736428">
    <w:abstractNumId w:val="0"/>
  </w:num>
  <w:num w:numId="3" w16cid:durableId="1340742822">
    <w:abstractNumId w:val="8"/>
  </w:num>
  <w:num w:numId="4" w16cid:durableId="262763560">
    <w:abstractNumId w:val="4"/>
  </w:num>
  <w:num w:numId="5" w16cid:durableId="348335860">
    <w:abstractNumId w:val="6"/>
  </w:num>
  <w:num w:numId="6" w16cid:durableId="1301494803">
    <w:abstractNumId w:val="4"/>
    <w:lvlOverride w:ilvl="0">
      <w:startOverride w:val="1"/>
    </w:lvlOverride>
  </w:num>
  <w:num w:numId="7" w16cid:durableId="2037464638">
    <w:abstractNumId w:val="3"/>
  </w:num>
  <w:num w:numId="8" w16cid:durableId="624972525">
    <w:abstractNumId w:val="5"/>
  </w:num>
  <w:num w:numId="9" w16cid:durableId="676224895">
    <w:abstractNumId w:val="4"/>
    <w:lvlOverride w:ilvl="0">
      <w:startOverride w:val="1"/>
    </w:lvlOverride>
  </w:num>
  <w:num w:numId="10" w16cid:durableId="873075243">
    <w:abstractNumId w:val="4"/>
    <w:lvlOverride w:ilvl="0">
      <w:startOverride w:val="1"/>
    </w:lvlOverride>
  </w:num>
  <w:num w:numId="11" w16cid:durableId="1864174406">
    <w:abstractNumId w:val="1"/>
  </w:num>
  <w:num w:numId="12" w16cid:durableId="11422387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41090"/>
    <w:rsid w:val="000742B1"/>
    <w:rsid w:val="00085D90"/>
    <w:rsid w:val="0008668C"/>
    <w:rsid w:val="000B0456"/>
    <w:rsid w:val="000B0D35"/>
    <w:rsid w:val="000B6ECA"/>
    <w:rsid w:val="000C2887"/>
    <w:rsid w:val="000E508E"/>
    <w:rsid w:val="000F101C"/>
    <w:rsid w:val="000F3B99"/>
    <w:rsid w:val="000F4A15"/>
    <w:rsid w:val="001203E0"/>
    <w:rsid w:val="0013332D"/>
    <w:rsid w:val="001642CE"/>
    <w:rsid w:val="001B1CE5"/>
    <w:rsid w:val="001B7B16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11FA1"/>
    <w:rsid w:val="00447C23"/>
    <w:rsid w:val="00447D85"/>
    <w:rsid w:val="004825C3"/>
    <w:rsid w:val="004B4499"/>
    <w:rsid w:val="004C3B9A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E47BA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6294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77493"/>
    <w:rsid w:val="00983213"/>
    <w:rsid w:val="00986BDB"/>
    <w:rsid w:val="00991926"/>
    <w:rsid w:val="009A1B7B"/>
    <w:rsid w:val="009B761F"/>
    <w:rsid w:val="00A179A1"/>
    <w:rsid w:val="00A369DF"/>
    <w:rsid w:val="00A75B25"/>
    <w:rsid w:val="00AF2EB9"/>
    <w:rsid w:val="00AF73BB"/>
    <w:rsid w:val="00B039A0"/>
    <w:rsid w:val="00B03A4C"/>
    <w:rsid w:val="00B236C7"/>
    <w:rsid w:val="00B43985"/>
    <w:rsid w:val="00BA3571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B70FF"/>
    <w:rsid w:val="00CD163E"/>
    <w:rsid w:val="00CF0CE3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DF0AB3"/>
    <w:rsid w:val="00E01F2C"/>
    <w:rsid w:val="00E168B0"/>
    <w:rsid w:val="00E60DCD"/>
    <w:rsid w:val="00E80289"/>
    <w:rsid w:val="00EA2B24"/>
    <w:rsid w:val="00EC3152"/>
    <w:rsid w:val="00ED4F2F"/>
    <w:rsid w:val="00EF7722"/>
    <w:rsid w:val="00F47C65"/>
    <w:rsid w:val="00F51057"/>
    <w:rsid w:val="00F76425"/>
    <w:rsid w:val="00F91860"/>
    <w:rsid w:val="00FA0037"/>
    <w:rsid w:val="00FA05EC"/>
    <w:rsid w:val="00FA3CFC"/>
    <w:rsid w:val="00FA5927"/>
    <w:rsid w:val="00FB57AC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  <EinddatumOvereenkomst xmlns="f0bb5118-79e8-48ab-b521-1e89951989f2" xsi:nil="true"/>
    <Opmerkingen xmlns="f0bb5118-79e8-48ab-b521-1e8995198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20" ma:contentTypeDescription="Een nieuw document maken." ma:contentTypeScope="" ma:versionID="6755b61498fec37ce906e6f8acfaf829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2d5536ca97179b377995470d0ad3f58e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inddatumOvereenkomst" minOccurs="0"/>
                <xsd:element ref="ns2:Opmerking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inddatumOvereenkomst" ma:index="24" nillable="true" ma:displayName="Einddatum Overeenkomst" ma:format="DateOnly" ma:internalName="EinddatumOvereenkomst">
      <xsd:simpleType>
        <xsd:restriction base="dms:DateTime"/>
      </xsd:simpleType>
    </xsd:element>
    <xsd:element name="Opmerkingen" ma:index="25" nillable="true" ma:displayName="Opmerkingen" ma:format="Dropdown" ma:internalName="Opmerkingen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f0bb5118-79e8-48ab-b521-1e89951989f2"/>
    <ds:schemaRef ds:uri="0e5cf334-3afe-4c05-9f71-e2f98e53e84a"/>
  </ds:schemaRefs>
</ds:datastoreItem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053A5A-59F4-43A2-916E-A857EA7CB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Schagen, Wilco van</cp:lastModifiedBy>
  <cp:revision>11</cp:revision>
  <cp:lastPrinted>2017-09-06T08:56:00Z</cp:lastPrinted>
  <dcterms:created xsi:type="dcterms:W3CDTF">2022-06-30T07:45:00Z</dcterms:created>
  <dcterms:modified xsi:type="dcterms:W3CDTF">2024-08-06T07:33:00Z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