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B1C16E" w14:textId="6ABEA2E6" w:rsidR="001D5A29" w:rsidRDefault="001D5A29" w:rsidP="00D72B82"/>
    <w:p w14:paraId="2E7C435F" w14:textId="703169FA" w:rsidR="009258CD" w:rsidRDefault="009258CD" w:rsidP="00D72B82"/>
    <w:p w14:paraId="742D8B88" w14:textId="124EE81B" w:rsidR="009258CD" w:rsidRDefault="009258CD" w:rsidP="00D72B82"/>
    <w:p w14:paraId="774AC9C6" w14:textId="6F6F3299" w:rsidR="00D56770" w:rsidRDefault="00D56770" w:rsidP="00D56770">
      <w:pPr>
        <w:pStyle w:val="Kop1"/>
        <w:rPr>
          <w:sz w:val="48"/>
          <w:szCs w:val="48"/>
        </w:rPr>
      </w:pPr>
      <w:bookmarkStart w:id="0" w:name="_Toc85045640"/>
      <w:r w:rsidRPr="00D56770">
        <w:rPr>
          <w:sz w:val="48"/>
          <w:szCs w:val="48"/>
        </w:rPr>
        <w:t>B</w:t>
      </w:r>
      <w:r>
        <w:rPr>
          <w:sz w:val="48"/>
          <w:szCs w:val="48"/>
        </w:rPr>
        <w:t>ijlage</w:t>
      </w:r>
      <w:r w:rsidRPr="00D56770">
        <w:rPr>
          <w:sz w:val="48"/>
          <w:szCs w:val="48"/>
        </w:rPr>
        <w:t xml:space="preserve"> - Checklist in te dienen stukken</w:t>
      </w:r>
      <w:bookmarkEnd w:id="0"/>
    </w:p>
    <w:p w14:paraId="17F502BB" w14:textId="77777777" w:rsidR="00010C55" w:rsidRPr="00010C55" w:rsidRDefault="00010C55" w:rsidP="00010C55"/>
    <w:p w14:paraId="2554213E" w14:textId="3DA54EDC" w:rsidR="00D56770" w:rsidRDefault="00D56770" w:rsidP="00D56770">
      <w:pPr>
        <w:rPr>
          <w:szCs w:val="20"/>
        </w:rPr>
      </w:pPr>
      <w:r w:rsidRPr="00D21DFE">
        <w:rPr>
          <w:szCs w:val="20"/>
        </w:rPr>
        <w:t xml:space="preserve">Onderstaande checklist is bedoeld om </w:t>
      </w:r>
      <w:r>
        <w:rPr>
          <w:szCs w:val="20"/>
        </w:rPr>
        <w:t>u</w:t>
      </w:r>
      <w:r w:rsidRPr="00D21DFE">
        <w:rPr>
          <w:szCs w:val="20"/>
        </w:rPr>
        <w:t xml:space="preserve"> te helpen met het volledig indienen van hun Inschrijving</w:t>
      </w:r>
    </w:p>
    <w:p w14:paraId="09CF321B" w14:textId="77777777" w:rsidR="00010C55" w:rsidRPr="00010C55" w:rsidRDefault="00010C55" w:rsidP="00D56770">
      <w:pPr>
        <w:rPr>
          <w:i/>
          <w:iCs/>
          <w:szCs w:val="20"/>
        </w:rPr>
      </w:pPr>
    </w:p>
    <w:tbl>
      <w:tblPr>
        <w:tblStyle w:val="Tabelraster"/>
        <w:tblW w:w="9252" w:type="dxa"/>
        <w:tblLayout w:type="fixed"/>
        <w:tblLook w:val="04A0" w:firstRow="1" w:lastRow="0" w:firstColumn="1" w:lastColumn="0" w:noHBand="0" w:noVBand="1"/>
      </w:tblPr>
      <w:tblGrid>
        <w:gridCol w:w="1271"/>
        <w:gridCol w:w="3544"/>
        <w:gridCol w:w="3493"/>
        <w:gridCol w:w="944"/>
      </w:tblGrid>
      <w:tr w:rsidR="00D56770" w:rsidRPr="00D21DFE" w14:paraId="235F2E21" w14:textId="35F7CCE8" w:rsidTr="00010C55">
        <w:trPr>
          <w:trHeight w:val="327"/>
        </w:trPr>
        <w:tc>
          <w:tcPr>
            <w:tcW w:w="9252" w:type="dxa"/>
            <w:gridSpan w:val="4"/>
            <w:shd w:val="clear" w:color="auto" w:fill="FFF2CC" w:themeFill="accent4" w:themeFillTint="33"/>
          </w:tcPr>
          <w:p w14:paraId="45206A1A" w14:textId="42663862" w:rsidR="00D56770" w:rsidRPr="00D21DFE" w:rsidRDefault="00010C55" w:rsidP="00D56770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 TE D</w:t>
            </w:r>
            <w:r w:rsidR="00D56770" w:rsidRPr="008A28FE">
              <w:rPr>
                <w:b/>
                <w:bCs/>
                <w:szCs w:val="20"/>
              </w:rPr>
              <w:t xml:space="preserve">IENEN DOCUMENTEN </w:t>
            </w:r>
          </w:p>
          <w:p w14:paraId="7E7CA2E4" w14:textId="74A4CF8C" w:rsidR="00D56770" w:rsidRPr="00D21DFE" w:rsidRDefault="00D56770" w:rsidP="00D56770">
            <w:pPr>
              <w:rPr>
                <w:b/>
                <w:bCs/>
                <w:szCs w:val="20"/>
              </w:rPr>
            </w:pPr>
          </w:p>
        </w:tc>
      </w:tr>
      <w:tr w:rsidR="00D56770" w:rsidRPr="00D21DFE" w14:paraId="3A64B853" w14:textId="0E81F107" w:rsidTr="00010C55">
        <w:trPr>
          <w:trHeight w:val="661"/>
        </w:trPr>
        <w:tc>
          <w:tcPr>
            <w:tcW w:w="1271" w:type="dxa"/>
            <w:shd w:val="clear" w:color="auto" w:fill="FFF2CC" w:themeFill="accent4" w:themeFillTint="33"/>
          </w:tcPr>
          <w:p w14:paraId="6645A85D" w14:textId="77777777" w:rsidR="00D56770" w:rsidRPr="00D21DFE" w:rsidRDefault="00D56770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Zie hoofdstuk/ paragraaf</w:t>
            </w:r>
          </w:p>
        </w:tc>
        <w:tc>
          <w:tcPr>
            <w:tcW w:w="3544" w:type="dxa"/>
            <w:shd w:val="clear" w:color="auto" w:fill="FFF2CC" w:themeFill="accent4" w:themeFillTint="33"/>
          </w:tcPr>
          <w:p w14:paraId="1958D66C" w14:textId="77777777" w:rsidR="00D56770" w:rsidRPr="00D21DFE" w:rsidRDefault="00D56770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Bewijsstuk/omschrijving</w:t>
            </w:r>
          </w:p>
        </w:tc>
        <w:tc>
          <w:tcPr>
            <w:tcW w:w="3493" w:type="dxa"/>
            <w:shd w:val="clear" w:color="auto" w:fill="FFF2CC" w:themeFill="accent4" w:themeFillTint="33"/>
          </w:tcPr>
          <w:p w14:paraId="0026B086" w14:textId="2DAB3665" w:rsidR="00D56770" w:rsidRPr="00D21DFE" w:rsidRDefault="00D56770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B</w:t>
            </w:r>
            <w:r w:rsidRPr="00D21DFE">
              <w:rPr>
                <w:b/>
                <w:bCs/>
                <w:szCs w:val="20"/>
              </w:rPr>
              <w:t xml:space="preserve">ij Inschrijving </w:t>
            </w:r>
          </w:p>
          <w:p w14:paraId="52A260B4" w14:textId="77777777" w:rsidR="00D56770" w:rsidRPr="00D21DFE" w:rsidRDefault="00D56770" w:rsidP="00E61FB1">
            <w:pPr>
              <w:rPr>
                <w:b/>
                <w:bCs/>
                <w:szCs w:val="20"/>
              </w:rPr>
            </w:pPr>
            <w:r w:rsidRPr="00D21DFE">
              <w:rPr>
                <w:b/>
                <w:bCs/>
                <w:szCs w:val="20"/>
              </w:rPr>
              <w:t>Door:</w:t>
            </w:r>
          </w:p>
        </w:tc>
        <w:tc>
          <w:tcPr>
            <w:tcW w:w="944" w:type="dxa"/>
            <w:shd w:val="clear" w:color="auto" w:fill="FFF2CC" w:themeFill="accent4" w:themeFillTint="33"/>
          </w:tcPr>
          <w:p w14:paraId="2A08581C" w14:textId="4CC975D0" w:rsidR="00D56770" w:rsidRPr="00D21DFE" w:rsidRDefault="00010C55" w:rsidP="00E61FB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CHECK</w:t>
            </w:r>
          </w:p>
        </w:tc>
      </w:tr>
      <w:tr w:rsidR="00010C55" w:rsidRPr="00010C55" w14:paraId="04728384" w14:textId="1D28F75A" w:rsidTr="00010C55">
        <w:trPr>
          <w:trHeight w:val="697"/>
        </w:trPr>
        <w:tc>
          <w:tcPr>
            <w:tcW w:w="1271" w:type="dxa"/>
          </w:tcPr>
          <w:p w14:paraId="4500275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31F0F5C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Uniforme Europese aanbestedingsdocument (UAV)</w:t>
            </w:r>
          </w:p>
        </w:tc>
        <w:tc>
          <w:tcPr>
            <w:tcW w:w="3493" w:type="dxa"/>
          </w:tcPr>
          <w:p w14:paraId="0411218B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204093F6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6878FC43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47A5EE9E" w14:textId="725E27F9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000000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000000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10F50497" w14:textId="43C002B5" w:rsidTr="00010C55">
        <w:trPr>
          <w:trHeight w:val="213"/>
        </w:trPr>
        <w:tc>
          <w:tcPr>
            <w:tcW w:w="1271" w:type="dxa"/>
          </w:tcPr>
          <w:p w14:paraId="382C0504" w14:textId="6D40B8D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0BC94EC9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Gedragsverklaring aanbesteden</w:t>
            </w:r>
          </w:p>
        </w:tc>
        <w:tc>
          <w:tcPr>
            <w:tcW w:w="3493" w:type="dxa"/>
          </w:tcPr>
          <w:p w14:paraId="44E030D0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67BD7374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6A030573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3834B564" w14:textId="64B74ADD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000000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000000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57A02B75" w14:textId="591F9CC9" w:rsidTr="00010C55">
        <w:trPr>
          <w:trHeight w:val="227"/>
        </w:trPr>
        <w:tc>
          <w:tcPr>
            <w:tcW w:w="1271" w:type="dxa"/>
          </w:tcPr>
          <w:p w14:paraId="22BDD958" w14:textId="1BE0B235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6847B931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Verklaring Belastingdienst inzake ‘betalingsgedrag nakoming fiscale verplichtingen’</w:t>
            </w:r>
          </w:p>
        </w:tc>
        <w:tc>
          <w:tcPr>
            <w:tcW w:w="3493" w:type="dxa"/>
          </w:tcPr>
          <w:p w14:paraId="22987DCB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4F1EAB4A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669E07DA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2CCEB498" w14:textId="66BFF9E4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000000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000000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010C55" w:rsidRPr="00010C55" w14:paraId="39A3112B" w14:textId="10F30270" w:rsidTr="00010C55">
        <w:trPr>
          <w:trHeight w:val="227"/>
        </w:trPr>
        <w:tc>
          <w:tcPr>
            <w:tcW w:w="1271" w:type="dxa"/>
          </w:tcPr>
          <w:p w14:paraId="36B00B9C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6.1</w:t>
            </w:r>
          </w:p>
        </w:tc>
        <w:tc>
          <w:tcPr>
            <w:tcW w:w="3544" w:type="dxa"/>
          </w:tcPr>
          <w:p w14:paraId="1ABA2CED" w14:textId="5F6202B7" w:rsidR="00010C55" w:rsidRPr="00010C55" w:rsidRDefault="009D3606" w:rsidP="00010C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Document kerncompetentie 1</w:t>
            </w:r>
          </w:p>
        </w:tc>
        <w:tc>
          <w:tcPr>
            <w:tcW w:w="3493" w:type="dxa"/>
          </w:tcPr>
          <w:p w14:paraId="735A3DFC" w14:textId="77777777" w:rsidR="00010C55" w:rsidRPr="00010C55" w:rsidRDefault="00010C55" w:rsidP="00010C55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6808EE19" w14:textId="77777777" w:rsidR="00010C55" w:rsidRPr="00010C55" w:rsidRDefault="00010C55" w:rsidP="00010C55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55B146A5" w14:textId="2F79180C" w:rsidR="00010C55" w:rsidRPr="00010C55" w:rsidRDefault="00010C55" w:rsidP="00010C55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 w:rsidR="00000000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 w:rsidR="00000000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9D3606" w:rsidRPr="00010C55" w14:paraId="38BF6D52" w14:textId="77777777" w:rsidTr="00010C55">
        <w:trPr>
          <w:trHeight w:val="227"/>
        </w:trPr>
        <w:tc>
          <w:tcPr>
            <w:tcW w:w="1271" w:type="dxa"/>
          </w:tcPr>
          <w:p w14:paraId="4DB95C08" w14:textId="4802EB70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6.1</w:t>
            </w:r>
          </w:p>
        </w:tc>
        <w:tc>
          <w:tcPr>
            <w:tcW w:w="3544" w:type="dxa"/>
          </w:tcPr>
          <w:p w14:paraId="5B0C7DEA" w14:textId="5A27E509" w:rsidR="009D3606" w:rsidRDefault="009D3606" w:rsidP="009D36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Document kerncompetentie 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493" w:type="dxa"/>
          </w:tcPr>
          <w:p w14:paraId="63BFD26F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09476024" w14:textId="77777777" w:rsidR="009D3606" w:rsidRPr="00010C55" w:rsidRDefault="009D3606" w:rsidP="009D3606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123FE84C" w14:textId="50F8DF30" w:rsidR="009D3606" w:rsidRPr="00010C55" w:rsidRDefault="009D3606" w:rsidP="009D3606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9D3606" w:rsidRPr="00010C55" w14:paraId="05E9C1EE" w14:textId="0CF01E7B" w:rsidTr="00010C55">
        <w:trPr>
          <w:trHeight w:val="227"/>
        </w:trPr>
        <w:tc>
          <w:tcPr>
            <w:tcW w:w="1271" w:type="dxa"/>
          </w:tcPr>
          <w:p w14:paraId="3FD68187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6.1</w:t>
            </w:r>
          </w:p>
        </w:tc>
        <w:tc>
          <w:tcPr>
            <w:tcW w:w="3544" w:type="dxa"/>
          </w:tcPr>
          <w:p w14:paraId="2333E8E5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Uittreksel handelsregister (KvK)</w:t>
            </w:r>
          </w:p>
        </w:tc>
        <w:tc>
          <w:tcPr>
            <w:tcW w:w="3493" w:type="dxa"/>
          </w:tcPr>
          <w:p w14:paraId="197A4C4C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03CDAE72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04A9ECB0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72CE15CB" w14:textId="539C574E" w:rsidR="009D3606" w:rsidRPr="00010C55" w:rsidRDefault="009D3606" w:rsidP="009D3606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9D3606" w:rsidRPr="00010C55" w14:paraId="6AF59E12" w14:textId="67270707" w:rsidTr="00010C55">
        <w:trPr>
          <w:trHeight w:val="227"/>
        </w:trPr>
        <w:tc>
          <w:tcPr>
            <w:tcW w:w="1271" w:type="dxa"/>
          </w:tcPr>
          <w:p w14:paraId="73C17E75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6.1</w:t>
            </w:r>
          </w:p>
        </w:tc>
        <w:tc>
          <w:tcPr>
            <w:tcW w:w="3544" w:type="dxa"/>
          </w:tcPr>
          <w:p w14:paraId="611D34C8" w14:textId="6E767844" w:rsidR="009D3606" w:rsidRPr="00010C55" w:rsidRDefault="004B4C4F" w:rsidP="009D36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Certificaat BRL 3000</w:t>
            </w:r>
          </w:p>
        </w:tc>
        <w:tc>
          <w:tcPr>
            <w:tcW w:w="3493" w:type="dxa"/>
          </w:tcPr>
          <w:p w14:paraId="387EB440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6FD5BBB0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758E30DE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5F45822A" w14:textId="2FCE2819" w:rsidR="009D3606" w:rsidRPr="00010C55" w:rsidRDefault="009D3606" w:rsidP="009D3606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9D3606" w:rsidRPr="00010C55" w14:paraId="1897789A" w14:textId="089F714F" w:rsidTr="00010C55">
        <w:trPr>
          <w:trHeight w:val="227"/>
        </w:trPr>
        <w:tc>
          <w:tcPr>
            <w:tcW w:w="1271" w:type="dxa"/>
          </w:tcPr>
          <w:p w14:paraId="6BBE0841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6.2</w:t>
            </w:r>
          </w:p>
        </w:tc>
        <w:tc>
          <w:tcPr>
            <w:tcW w:w="3544" w:type="dxa"/>
          </w:tcPr>
          <w:p w14:paraId="744F9F38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Documenten ten bewijze van daadwerkelijke beschikbaarheid inzet derde(n) (indien van toepassing)</w:t>
            </w:r>
          </w:p>
        </w:tc>
        <w:tc>
          <w:tcPr>
            <w:tcW w:w="3493" w:type="dxa"/>
          </w:tcPr>
          <w:p w14:paraId="2D9C200E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5986848A" w14:textId="77777777" w:rsidR="009D3606" w:rsidRPr="00010C55" w:rsidRDefault="009D3606" w:rsidP="009D3606">
            <w:pPr>
              <w:rPr>
                <w:sz w:val="18"/>
                <w:szCs w:val="18"/>
              </w:rPr>
            </w:pPr>
          </w:p>
        </w:tc>
        <w:tc>
          <w:tcPr>
            <w:tcW w:w="944" w:type="dxa"/>
          </w:tcPr>
          <w:p w14:paraId="67CA9453" w14:textId="12E51BFB" w:rsidR="009D3606" w:rsidRPr="00010C55" w:rsidRDefault="009D3606" w:rsidP="009D3606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9D3606" w:rsidRPr="00010C55" w14:paraId="4758F65F" w14:textId="61A92FEF" w:rsidTr="00010C55">
        <w:trPr>
          <w:trHeight w:val="227"/>
        </w:trPr>
        <w:tc>
          <w:tcPr>
            <w:tcW w:w="1271" w:type="dxa"/>
          </w:tcPr>
          <w:p w14:paraId="05FA76F4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7</w:t>
            </w:r>
          </w:p>
        </w:tc>
        <w:tc>
          <w:tcPr>
            <w:tcW w:w="3544" w:type="dxa"/>
          </w:tcPr>
          <w:p w14:paraId="74B21B4C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Akkoordverklaring</w:t>
            </w:r>
          </w:p>
        </w:tc>
        <w:tc>
          <w:tcPr>
            <w:tcW w:w="3493" w:type="dxa"/>
          </w:tcPr>
          <w:p w14:paraId="6FCE1656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  <w:p w14:paraId="503BD874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- </w:t>
            </w:r>
            <w:proofErr w:type="spellStart"/>
            <w:r w:rsidRPr="00010C55">
              <w:rPr>
                <w:sz w:val="18"/>
                <w:szCs w:val="18"/>
              </w:rPr>
              <w:t>Combinanten</w:t>
            </w:r>
            <w:proofErr w:type="spellEnd"/>
            <w:r w:rsidRPr="00010C55">
              <w:rPr>
                <w:sz w:val="18"/>
                <w:szCs w:val="18"/>
              </w:rPr>
              <w:t xml:space="preserve"> </w:t>
            </w:r>
          </w:p>
          <w:p w14:paraId="22EBB3AF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Derde(n) waarop beroep wordt gedaan</w:t>
            </w:r>
          </w:p>
        </w:tc>
        <w:tc>
          <w:tcPr>
            <w:tcW w:w="944" w:type="dxa"/>
          </w:tcPr>
          <w:p w14:paraId="32A0C05D" w14:textId="7A6F17F0" w:rsidR="009D3606" w:rsidRPr="00010C55" w:rsidRDefault="009D3606" w:rsidP="009D3606">
            <w:pPr>
              <w:jc w:val="center"/>
              <w:rPr>
                <w:sz w:val="18"/>
                <w:szCs w:val="18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9D3606" w:rsidRPr="00010C55" w14:paraId="39AC0C69" w14:textId="29570739" w:rsidTr="00010C55">
        <w:trPr>
          <w:trHeight w:val="227"/>
        </w:trPr>
        <w:tc>
          <w:tcPr>
            <w:tcW w:w="1271" w:type="dxa"/>
          </w:tcPr>
          <w:p w14:paraId="30278B24" w14:textId="7336B72B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8.4</w:t>
            </w:r>
          </w:p>
        </w:tc>
        <w:tc>
          <w:tcPr>
            <w:tcW w:w="3544" w:type="dxa"/>
          </w:tcPr>
          <w:p w14:paraId="7811B24D" w14:textId="2D9D6B61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Bewijsmiddel criterium 1: </w:t>
            </w:r>
            <w:r w:rsidR="00E13AE3">
              <w:rPr>
                <w:sz w:val="18"/>
                <w:szCs w:val="18"/>
              </w:rPr>
              <w:t>Plan van Aanpak</w:t>
            </w:r>
          </w:p>
        </w:tc>
        <w:tc>
          <w:tcPr>
            <w:tcW w:w="3493" w:type="dxa"/>
          </w:tcPr>
          <w:p w14:paraId="59F22616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2468CD38" w14:textId="77777777" w:rsidR="009D3606" w:rsidRPr="00010C55" w:rsidRDefault="009D3606" w:rsidP="009D3606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0ABCD5C6" w14:textId="797F518F" w:rsidR="009D3606" w:rsidRPr="00010C55" w:rsidRDefault="009D3606" w:rsidP="009D3606">
            <w:pPr>
              <w:jc w:val="center"/>
              <w:rPr>
                <w:sz w:val="18"/>
                <w:szCs w:val="18"/>
              </w:rPr>
            </w:pPr>
          </w:p>
        </w:tc>
      </w:tr>
      <w:tr w:rsidR="009D3606" w:rsidRPr="00010C55" w14:paraId="400503A0" w14:textId="0961CC06" w:rsidTr="00010C55">
        <w:trPr>
          <w:trHeight w:val="227"/>
        </w:trPr>
        <w:tc>
          <w:tcPr>
            <w:tcW w:w="1271" w:type="dxa"/>
          </w:tcPr>
          <w:p w14:paraId="1864D9A2" w14:textId="208D98A9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 w:rsidR="004D53C2"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</w:tcPr>
          <w:p w14:paraId="6FFDEC3F" w14:textId="7DDE79F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Bewijsmiddel criterium 2: </w:t>
            </w:r>
            <w:r w:rsidR="0099016E">
              <w:rPr>
                <w:sz w:val="18"/>
                <w:szCs w:val="18"/>
              </w:rPr>
              <w:t>Duurzaamheid van uw onderneming en uitvoering</w:t>
            </w:r>
          </w:p>
        </w:tc>
        <w:tc>
          <w:tcPr>
            <w:tcW w:w="3493" w:type="dxa"/>
          </w:tcPr>
          <w:p w14:paraId="7B5D2944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4ACCFFBB" w14:textId="77777777" w:rsidR="009D3606" w:rsidRPr="00010C55" w:rsidRDefault="009D3606" w:rsidP="009D3606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07DCB369" w14:textId="771DBC48" w:rsidR="009D3606" w:rsidRPr="00010C55" w:rsidRDefault="009D3606" w:rsidP="009D3606">
            <w:pPr>
              <w:jc w:val="center"/>
              <w:rPr>
                <w:sz w:val="18"/>
                <w:szCs w:val="18"/>
              </w:rPr>
            </w:pPr>
          </w:p>
        </w:tc>
      </w:tr>
      <w:tr w:rsidR="009D3606" w:rsidRPr="00010C55" w14:paraId="134A9346" w14:textId="38DB8395" w:rsidTr="00010C55">
        <w:trPr>
          <w:trHeight w:val="227"/>
        </w:trPr>
        <w:tc>
          <w:tcPr>
            <w:tcW w:w="1271" w:type="dxa"/>
          </w:tcPr>
          <w:p w14:paraId="1B68D696" w14:textId="1FED242A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 w:rsidR="004D53C2">
              <w:rPr>
                <w:sz w:val="18"/>
                <w:szCs w:val="18"/>
              </w:rPr>
              <w:t>6</w:t>
            </w:r>
          </w:p>
        </w:tc>
        <w:tc>
          <w:tcPr>
            <w:tcW w:w="3544" w:type="dxa"/>
          </w:tcPr>
          <w:p w14:paraId="1FFCFA95" w14:textId="127FB4D9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 xml:space="preserve">Bewijsmiddel criterium 3: </w:t>
            </w:r>
            <w:r w:rsidR="004D53C2">
              <w:rPr>
                <w:sz w:val="18"/>
                <w:szCs w:val="18"/>
              </w:rPr>
              <w:t>kwaliteit sleutelfiguren</w:t>
            </w:r>
          </w:p>
        </w:tc>
        <w:tc>
          <w:tcPr>
            <w:tcW w:w="3493" w:type="dxa"/>
          </w:tcPr>
          <w:p w14:paraId="4725E18C" w14:textId="77777777" w:rsidR="009D3606" w:rsidRPr="00010C55" w:rsidRDefault="009D3606" w:rsidP="009D3606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7B7694C4" w14:textId="77777777" w:rsidR="009D3606" w:rsidRPr="00010C55" w:rsidRDefault="009D3606" w:rsidP="009D3606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5853CD0F" w14:textId="1756E407" w:rsidR="009D3606" w:rsidRPr="00010C55" w:rsidRDefault="009D3606" w:rsidP="009D3606">
            <w:pPr>
              <w:jc w:val="center"/>
              <w:rPr>
                <w:sz w:val="18"/>
                <w:szCs w:val="18"/>
              </w:rPr>
            </w:pPr>
          </w:p>
        </w:tc>
      </w:tr>
      <w:tr w:rsidR="00C75C3C" w:rsidRPr="00010C55" w14:paraId="4AFB1026" w14:textId="77777777" w:rsidTr="00010C55">
        <w:trPr>
          <w:trHeight w:val="227"/>
        </w:trPr>
        <w:tc>
          <w:tcPr>
            <w:tcW w:w="1271" w:type="dxa"/>
          </w:tcPr>
          <w:p w14:paraId="56FD193D" w14:textId="514F59E0" w:rsidR="00C75C3C" w:rsidRPr="00010C55" w:rsidRDefault="00C75C3C" w:rsidP="00C75C3C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8.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544" w:type="dxa"/>
          </w:tcPr>
          <w:p w14:paraId="46BE2CB3" w14:textId="6C37C023" w:rsidR="00C75C3C" w:rsidRPr="00010C55" w:rsidRDefault="00C75C3C" w:rsidP="00C75C3C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Formulier Prijs</w:t>
            </w:r>
          </w:p>
        </w:tc>
        <w:tc>
          <w:tcPr>
            <w:tcW w:w="3493" w:type="dxa"/>
          </w:tcPr>
          <w:p w14:paraId="08C5AC51" w14:textId="31D2EFC8" w:rsidR="00C75C3C" w:rsidRPr="00010C55" w:rsidRDefault="00C75C3C" w:rsidP="00C75C3C">
            <w:pPr>
              <w:rPr>
                <w:sz w:val="18"/>
                <w:szCs w:val="18"/>
              </w:rPr>
            </w:pPr>
            <w:r w:rsidRPr="00010C55">
              <w:rPr>
                <w:sz w:val="18"/>
                <w:szCs w:val="18"/>
              </w:rPr>
              <w:t>- Hoofdopdrachtnemer</w:t>
            </w:r>
          </w:p>
        </w:tc>
        <w:tc>
          <w:tcPr>
            <w:tcW w:w="944" w:type="dxa"/>
          </w:tcPr>
          <w:p w14:paraId="0445A93F" w14:textId="77777777" w:rsidR="00C75C3C" w:rsidRPr="00010C55" w:rsidRDefault="00C75C3C" w:rsidP="00C75C3C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instrText xml:space="preserve"> FORMCHECKBOX </w:instrText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r>
            <w:r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separate"/>
            </w:r>
            <w:r w:rsidRPr="00010C55"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  <w:fldChar w:fldCharType="end"/>
            </w:r>
          </w:p>
          <w:p w14:paraId="22705860" w14:textId="77777777" w:rsidR="00C75C3C" w:rsidRPr="00010C55" w:rsidRDefault="00C75C3C" w:rsidP="00C75C3C">
            <w:pPr>
              <w:jc w:val="center"/>
              <w:rPr>
                <w:rFonts w:ascii="Meiryo" w:eastAsia="Meiryo" w:hAnsi="Meiryo" w:cs="Arial"/>
                <w:color w:val="1F497D"/>
                <w:sz w:val="18"/>
                <w:szCs w:val="18"/>
                <w:lang w:eastAsia="nl-NL"/>
              </w:rPr>
            </w:pPr>
          </w:p>
        </w:tc>
      </w:tr>
    </w:tbl>
    <w:p w14:paraId="46F4C275" w14:textId="378B3B10" w:rsidR="000F7CAE" w:rsidRPr="00D72B82" w:rsidRDefault="000F7CAE" w:rsidP="000F7CAE"/>
    <w:sectPr w:rsidR="000F7CAE" w:rsidRPr="00D72B82" w:rsidSect="002C1F4C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1418" w:left="1588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DC6CB" w14:textId="77777777" w:rsidR="007843B3" w:rsidRDefault="007843B3">
      <w:pPr>
        <w:spacing w:line="240" w:lineRule="auto"/>
      </w:pPr>
      <w:r>
        <w:separator/>
      </w:r>
    </w:p>
  </w:endnote>
  <w:endnote w:type="continuationSeparator" w:id="0">
    <w:p w14:paraId="6496265D" w14:textId="77777777" w:rsidR="007843B3" w:rsidRDefault="00784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27B906" w14:textId="77777777" w:rsidR="00D56160" w:rsidRDefault="00B32FF6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2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1D4B3" w14:textId="77777777" w:rsidR="00D56160" w:rsidRPr="00BC1350" w:rsidRDefault="00B32FF6" w:rsidP="00BC1350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3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65E1A" w14:textId="77777777" w:rsidR="00D56160" w:rsidRDefault="00B32FF6" w:rsidP="00BC1350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A21DD">
      <w:rPr>
        <w:noProof/>
      </w:rPr>
      <w:t>1</w:t>
    </w:r>
    <w:r>
      <w:fldChar w:fldCharType="end"/>
    </w:r>
    <w:r>
      <w:t>/</w:t>
    </w:r>
    <w:r w:rsidR="009A21DD">
      <w:fldChar w:fldCharType="begin"/>
    </w:r>
    <w:r>
      <w:instrText xml:space="preserve"> NUMPAGES   \* MERGEFORMAT </w:instrText>
    </w:r>
    <w:r w:rsidR="009A21DD">
      <w:fldChar w:fldCharType="separate"/>
    </w:r>
    <w:r w:rsidR="009A21DD">
      <w:rPr>
        <w:noProof/>
      </w:rPr>
      <w:t>3</w:t>
    </w:r>
    <w:r w:rsidR="009A21D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8B159" w14:textId="77777777" w:rsidR="007843B3" w:rsidRDefault="007843B3">
      <w:pPr>
        <w:spacing w:line="240" w:lineRule="auto"/>
      </w:pPr>
      <w:r>
        <w:separator/>
      </w:r>
    </w:p>
  </w:footnote>
  <w:footnote w:type="continuationSeparator" w:id="0">
    <w:p w14:paraId="07C77479" w14:textId="77777777" w:rsidR="007843B3" w:rsidRDefault="007843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744B3" w14:textId="77777777" w:rsidR="00100027" w:rsidRDefault="00100027">
    <w:pPr>
      <w:pStyle w:val="Koptekst"/>
    </w:pPr>
  </w:p>
  <w:p w14:paraId="29735182" w14:textId="77777777" w:rsidR="00F00DD3" w:rsidRDefault="00F00DD3">
    <w:pPr>
      <w:pStyle w:val="Koptekst"/>
    </w:pPr>
  </w:p>
  <w:p w14:paraId="480AB0D5" w14:textId="77777777" w:rsidR="00F00DD3" w:rsidRDefault="00B32F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4A08AF7" wp14:editId="3DFFF8FA">
          <wp:simplePos x="0" y="0"/>
          <wp:positionH relativeFrom="column">
            <wp:posOffset>-139700</wp:posOffset>
          </wp:positionH>
          <wp:positionV relativeFrom="paragraph">
            <wp:posOffset>-396875</wp:posOffset>
          </wp:positionV>
          <wp:extent cx="1671320" cy="7461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323145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1320" cy="746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EB597" w14:textId="77777777" w:rsidR="00F00DD3" w:rsidRDefault="00F00DD3">
    <w:pPr>
      <w:pStyle w:val="Koptekst"/>
    </w:pPr>
  </w:p>
  <w:p w14:paraId="63F9565E" w14:textId="77777777" w:rsidR="00F00DD3" w:rsidRDefault="00F00D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5B2FE3"/>
    <w:multiLevelType w:val="hybridMultilevel"/>
    <w:tmpl w:val="985C83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57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DD"/>
    <w:rsid w:val="00010C55"/>
    <w:rsid w:val="00033F28"/>
    <w:rsid w:val="0003530E"/>
    <w:rsid w:val="000401B6"/>
    <w:rsid w:val="00040C7A"/>
    <w:rsid w:val="00082DF6"/>
    <w:rsid w:val="000859C6"/>
    <w:rsid w:val="00094C92"/>
    <w:rsid w:val="000B0456"/>
    <w:rsid w:val="000B70CC"/>
    <w:rsid w:val="000C778A"/>
    <w:rsid w:val="000D10E8"/>
    <w:rsid w:val="000E57ED"/>
    <w:rsid w:val="000E6485"/>
    <w:rsid w:val="000F7CAE"/>
    <w:rsid w:val="00100027"/>
    <w:rsid w:val="00107F1F"/>
    <w:rsid w:val="00115B19"/>
    <w:rsid w:val="0014447F"/>
    <w:rsid w:val="001464A7"/>
    <w:rsid w:val="001647BA"/>
    <w:rsid w:val="00174B9D"/>
    <w:rsid w:val="001A5906"/>
    <w:rsid w:val="001B2728"/>
    <w:rsid w:val="001B3278"/>
    <w:rsid w:val="001B7940"/>
    <w:rsid w:val="001C6B11"/>
    <w:rsid w:val="001D5A29"/>
    <w:rsid w:val="001E2E6B"/>
    <w:rsid w:val="001E40F1"/>
    <w:rsid w:val="002124AA"/>
    <w:rsid w:val="00212FD1"/>
    <w:rsid w:val="002177DE"/>
    <w:rsid w:val="00221D65"/>
    <w:rsid w:val="00223D25"/>
    <w:rsid w:val="0022506C"/>
    <w:rsid w:val="00227148"/>
    <w:rsid w:val="002318CC"/>
    <w:rsid w:val="0023684E"/>
    <w:rsid w:val="00251BE8"/>
    <w:rsid w:val="00265334"/>
    <w:rsid w:val="00276738"/>
    <w:rsid w:val="00283685"/>
    <w:rsid w:val="00286278"/>
    <w:rsid w:val="00292629"/>
    <w:rsid w:val="0029486E"/>
    <w:rsid w:val="002B1504"/>
    <w:rsid w:val="002C1F4C"/>
    <w:rsid w:val="002C55DD"/>
    <w:rsid w:val="002C7A16"/>
    <w:rsid w:val="003073EA"/>
    <w:rsid w:val="00327952"/>
    <w:rsid w:val="00334214"/>
    <w:rsid w:val="00340432"/>
    <w:rsid w:val="00341974"/>
    <w:rsid w:val="00342648"/>
    <w:rsid w:val="00376B83"/>
    <w:rsid w:val="0038296E"/>
    <w:rsid w:val="003916D5"/>
    <w:rsid w:val="003B1787"/>
    <w:rsid w:val="003D1BA8"/>
    <w:rsid w:val="003E03A6"/>
    <w:rsid w:val="003E685D"/>
    <w:rsid w:val="00400173"/>
    <w:rsid w:val="00412751"/>
    <w:rsid w:val="00414BF0"/>
    <w:rsid w:val="004314E1"/>
    <w:rsid w:val="00447D85"/>
    <w:rsid w:val="004506B2"/>
    <w:rsid w:val="00451295"/>
    <w:rsid w:val="004516C6"/>
    <w:rsid w:val="00480168"/>
    <w:rsid w:val="004825C3"/>
    <w:rsid w:val="004904F0"/>
    <w:rsid w:val="004A48DD"/>
    <w:rsid w:val="004A5D4F"/>
    <w:rsid w:val="004B00D3"/>
    <w:rsid w:val="004B4C4F"/>
    <w:rsid w:val="004C2193"/>
    <w:rsid w:val="004C3CA1"/>
    <w:rsid w:val="004D43FE"/>
    <w:rsid w:val="004D53C2"/>
    <w:rsid w:val="004D57F7"/>
    <w:rsid w:val="00512010"/>
    <w:rsid w:val="00513A34"/>
    <w:rsid w:val="00516F47"/>
    <w:rsid w:val="00557432"/>
    <w:rsid w:val="00562317"/>
    <w:rsid w:val="0057767F"/>
    <w:rsid w:val="005A4303"/>
    <w:rsid w:val="005C6AA6"/>
    <w:rsid w:val="005D25EA"/>
    <w:rsid w:val="005D4EB0"/>
    <w:rsid w:val="005E09B4"/>
    <w:rsid w:val="005E4F22"/>
    <w:rsid w:val="005F30E3"/>
    <w:rsid w:val="0063785F"/>
    <w:rsid w:val="00660017"/>
    <w:rsid w:val="006605EF"/>
    <w:rsid w:val="00660CC6"/>
    <w:rsid w:val="006870AF"/>
    <w:rsid w:val="006A27A4"/>
    <w:rsid w:val="006A5551"/>
    <w:rsid w:val="006A757C"/>
    <w:rsid w:val="006D5DE1"/>
    <w:rsid w:val="006E7F8E"/>
    <w:rsid w:val="006F5AD4"/>
    <w:rsid w:val="006F77E3"/>
    <w:rsid w:val="00701790"/>
    <w:rsid w:val="007032E8"/>
    <w:rsid w:val="0070346C"/>
    <w:rsid w:val="00707B8D"/>
    <w:rsid w:val="00740AA7"/>
    <w:rsid w:val="007418DE"/>
    <w:rsid w:val="00750992"/>
    <w:rsid w:val="00754F36"/>
    <w:rsid w:val="007702A5"/>
    <w:rsid w:val="00777908"/>
    <w:rsid w:val="00780F3D"/>
    <w:rsid w:val="007843B3"/>
    <w:rsid w:val="007C1225"/>
    <w:rsid w:val="007D4691"/>
    <w:rsid w:val="007D5B65"/>
    <w:rsid w:val="00805BE0"/>
    <w:rsid w:val="0083360A"/>
    <w:rsid w:val="008349C0"/>
    <w:rsid w:val="00853103"/>
    <w:rsid w:val="0086078F"/>
    <w:rsid w:val="00882C95"/>
    <w:rsid w:val="0088459F"/>
    <w:rsid w:val="008908B2"/>
    <w:rsid w:val="008B05BE"/>
    <w:rsid w:val="008B3988"/>
    <w:rsid w:val="008B6FE8"/>
    <w:rsid w:val="008C5840"/>
    <w:rsid w:val="008E7255"/>
    <w:rsid w:val="008F0AB4"/>
    <w:rsid w:val="008F1651"/>
    <w:rsid w:val="00923C23"/>
    <w:rsid w:val="009258CD"/>
    <w:rsid w:val="009261EC"/>
    <w:rsid w:val="009300D2"/>
    <w:rsid w:val="009316DC"/>
    <w:rsid w:val="0093722B"/>
    <w:rsid w:val="009717C8"/>
    <w:rsid w:val="009878E8"/>
    <w:rsid w:val="0099016E"/>
    <w:rsid w:val="00996508"/>
    <w:rsid w:val="009A1B7B"/>
    <w:rsid w:val="009A21DD"/>
    <w:rsid w:val="009B1077"/>
    <w:rsid w:val="009C3EBB"/>
    <w:rsid w:val="009D3606"/>
    <w:rsid w:val="009F65AB"/>
    <w:rsid w:val="00A011D0"/>
    <w:rsid w:val="00A1495E"/>
    <w:rsid w:val="00A23FE2"/>
    <w:rsid w:val="00A37261"/>
    <w:rsid w:val="00A42161"/>
    <w:rsid w:val="00A518D0"/>
    <w:rsid w:val="00A5622D"/>
    <w:rsid w:val="00A818C4"/>
    <w:rsid w:val="00A87BAC"/>
    <w:rsid w:val="00A96C44"/>
    <w:rsid w:val="00AA7319"/>
    <w:rsid w:val="00AD7C59"/>
    <w:rsid w:val="00AE094C"/>
    <w:rsid w:val="00AE73DB"/>
    <w:rsid w:val="00AF73BB"/>
    <w:rsid w:val="00B004A2"/>
    <w:rsid w:val="00B008AA"/>
    <w:rsid w:val="00B109AE"/>
    <w:rsid w:val="00B32FF6"/>
    <w:rsid w:val="00B34DF6"/>
    <w:rsid w:val="00B5445A"/>
    <w:rsid w:val="00B71917"/>
    <w:rsid w:val="00B73FA2"/>
    <w:rsid w:val="00B91683"/>
    <w:rsid w:val="00BA7BDD"/>
    <w:rsid w:val="00BC1350"/>
    <w:rsid w:val="00BC1CC6"/>
    <w:rsid w:val="00BD3C06"/>
    <w:rsid w:val="00C12028"/>
    <w:rsid w:val="00C122F0"/>
    <w:rsid w:val="00C13F97"/>
    <w:rsid w:val="00C1629F"/>
    <w:rsid w:val="00C1782E"/>
    <w:rsid w:val="00C35BB1"/>
    <w:rsid w:val="00C5117D"/>
    <w:rsid w:val="00C61411"/>
    <w:rsid w:val="00C65352"/>
    <w:rsid w:val="00C75C3C"/>
    <w:rsid w:val="00CA1342"/>
    <w:rsid w:val="00CB0DE2"/>
    <w:rsid w:val="00CB58D7"/>
    <w:rsid w:val="00CC748A"/>
    <w:rsid w:val="00CD112F"/>
    <w:rsid w:val="00CD3812"/>
    <w:rsid w:val="00CE23FA"/>
    <w:rsid w:val="00CF0FA4"/>
    <w:rsid w:val="00D01AEF"/>
    <w:rsid w:val="00D10AD1"/>
    <w:rsid w:val="00D177D3"/>
    <w:rsid w:val="00D34B88"/>
    <w:rsid w:val="00D34E6C"/>
    <w:rsid w:val="00D37B08"/>
    <w:rsid w:val="00D43FCF"/>
    <w:rsid w:val="00D56160"/>
    <w:rsid w:val="00D56770"/>
    <w:rsid w:val="00D6108D"/>
    <w:rsid w:val="00D64ECD"/>
    <w:rsid w:val="00D72B82"/>
    <w:rsid w:val="00D97E34"/>
    <w:rsid w:val="00DA53B4"/>
    <w:rsid w:val="00DB1444"/>
    <w:rsid w:val="00DB27BB"/>
    <w:rsid w:val="00DC5F04"/>
    <w:rsid w:val="00DC6BB6"/>
    <w:rsid w:val="00DE0926"/>
    <w:rsid w:val="00DF3B31"/>
    <w:rsid w:val="00E13AE3"/>
    <w:rsid w:val="00E14789"/>
    <w:rsid w:val="00E370A2"/>
    <w:rsid w:val="00E422AC"/>
    <w:rsid w:val="00E51E97"/>
    <w:rsid w:val="00E60DCD"/>
    <w:rsid w:val="00E61E70"/>
    <w:rsid w:val="00E73109"/>
    <w:rsid w:val="00E85073"/>
    <w:rsid w:val="00E85CA6"/>
    <w:rsid w:val="00E86239"/>
    <w:rsid w:val="00E90F87"/>
    <w:rsid w:val="00E94354"/>
    <w:rsid w:val="00E967DC"/>
    <w:rsid w:val="00ED1A45"/>
    <w:rsid w:val="00ED2432"/>
    <w:rsid w:val="00EF049F"/>
    <w:rsid w:val="00F00DD3"/>
    <w:rsid w:val="00F101F1"/>
    <w:rsid w:val="00F17BD7"/>
    <w:rsid w:val="00F47C65"/>
    <w:rsid w:val="00F5017A"/>
    <w:rsid w:val="00F5217E"/>
    <w:rsid w:val="00F83E4C"/>
    <w:rsid w:val="00FA0037"/>
    <w:rsid w:val="00FC7960"/>
    <w:rsid w:val="00FD4999"/>
    <w:rsid w:val="00FE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699BC"/>
  <w15:chartTrackingRefBased/>
  <w15:docId w15:val="{BFA2194A-D1D1-4673-9314-005DFA4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F97"/>
    <w:pPr>
      <w:spacing w:line="255" w:lineRule="atLeast"/>
    </w:pPr>
    <w:rPr>
      <w:rFonts w:ascii="Arial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47D85"/>
    <w:pPr>
      <w:keepNext/>
      <w:keepLines/>
      <w:spacing w:before="255"/>
      <w:outlineLvl w:val="0"/>
    </w:pPr>
    <w:rPr>
      <w:rFonts w:eastAsia="Times New Roman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7D85"/>
    <w:pPr>
      <w:keepNext/>
      <w:keepLines/>
      <w:spacing w:before="255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rPr>
      <w:rFonts w:ascii="Arial" w:hAnsi="Arial"/>
      <w:szCs w:val="22"/>
      <w:lang w:eastAsia="en-US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link w:val="Kop1"/>
    <w:uiPriority w:val="9"/>
    <w:rsid w:val="00447D85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Kop2Char">
    <w:name w:val="Kop 2 Char"/>
    <w:link w:val="Kop2"/>
    <w:uiPriority w:val="9"/>
    <w:rsid w:val="00447D85"/>
    <w:rPr>
      <w:rFonts w:ascii="Arial" w:eastAsia="Times New Roman" w:hAnsi="Arial" w:cs="Times New Roman"/>
      <w:b/>
      <w:bCs/>
      <w:sz w:val="20"/>
      <w:szCs w:val="26"/>
    </w:rPr>
  </w:style>
  <w:style w:type="table" w:customStyle="1" w:styleId="Tabelraster1">
    <w:name w:val="Tabelraster1"/>
    <w:basedOn w:val="Standaardtabel"/>
    <w:next w:val="Tabelraster"/>
    <w:uiPriority w:val="59"/>
    <w:rsid w:val="001000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0F7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20" ma:contentTypeDescription="Een nieuw document maken." ma:contentTypeScope="" ma:versionID="6755b61498fec37ce906e6f8acfaf829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2d5536ca97179b377995470d0ad3f58e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81EDB-9CF9-4402-B123-66764D0509F8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2.xml><?xml version="1.0" encoding="utf-8"?>
<ds:datastoreItem xmlns:ds="http://schemas.openxmlformats.org/officeDocument/2006/customXml" ds:itemID="{A69D4B3B-5278-4793-8228-D074AA7E1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D0E897-951F-4D66-8283-F83AD283DA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Schagen, Wilco van</cp:lastModifiedBy>
  <cp:revision>8</cp:revision>
  <cp:lastPrinted>2021-10-11T11:34:00Z</cp:lastPrinted>
  <dcterms:created xsi:type="dcterms:W3CDTF">2024-08-08T10:58:00Z</dcterms:created>
  <dcterms:modified xsi:type="dcterms:W3CDTF">2024-08-08T11:04:00Z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MediaServiceImageTags">
    <vt:lpwstr/>
  </property>
</Properties>
</file>