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1D5A29" w:rsidP="00D72B82" w:rsidRDefault="001D5A29" w14:paraId="5CB1C16E" w14:textId="6ABEA2E6"/>
    <w:p w:rsidR="009258CD" w:rsidP="009258CD" w:rsidRDefault="00327952" w14:paraId="6E38521B" w14:textId="53419B70">
      <w:pPr>
        <w:rPr>
          <w:b/>
          <w:bCs/>
          <w:sz w:val="48"/>
          <w:szCs w:val="48"/>
        </w:rPr>
      </w:pPr>
      <w:r>
        <w:rPr>
          <w:b/>
          <w:bCs/>
          <w:sz w:val="48"/>
          <w:szCs w:val="48"/>
        </w:rPr>
        <w:t xml:space="preserve">BIJLAGE </w:t>
      </w:r>
      <w:r w:rsidRPr="009258CD" w:rsidR="009258CD">
        <w:rPr>
          <w:b/>
          <w:bCs/>
          <w:sz w:val="48"/>
          <w:szCs w:val="48"/>
        </w:rPr>
        <w:t xml:space="preserve">- </w:t>
      </w:r>
      <w:r w:rsidR="000F7CAE">
        <w:rPr>
          <w:b/>
          <w:bCs/>
          <w:sz w:val="48"/>
          <w:szCs w:val="48"/>
        </w:rPr>
        <w:t>AKKOORDVERKLARING</w:t>
      </w:r>
    </w:p>
    <w:p w:rsidRPr="009258CD" w:rsidR="009258CD" w:rsidP="009258CD" w:rsidRDefault="009258CD" w14:paraId="5249CE98" w14:textId="77777777">
      <w:pPr>
        <w:rPr>
          <w:b/>
          <w:bCs/>
          <w:sz w:val="48"/>
          <w:szCs w:val="48"/>
        </w:rPr>
      </w:pPr>
    </w:p>
    <w:p w:rsidR="009258CD" w:rsidP="009258CD" w:rsidRDefault="009258CD" w14:paraId="79DB3CF6" w14:textId="07579B7D"/>
    <w:p w:rsidR="000F7CAE" w:rsidP="000F7CAE" w:rsidRDefault="000F7CAE" w14:paraId="632A7A4B" w14:textId="77777777">
      <w:r>
        <w:t>De hierna te noemen inschrijver(s)/deelnemers:</w:t>
      </w:r>
    </w:p>
    <w:p w:rsidR="000F7CAE" w:rsidP="000F7CAE" w:rsidRDefault="000F7CAE" w14:paraId="6FA26FD3" w14:textId="1234482A">
      <w:r>
        <w:t>A._____________________________________________________________ 1)</w:t>
      </w:r>
    </w:p>
    <w:p w:rsidR="000F7CAE" w:rsidP="000F7CAE" w:rsidRDefault="000F7CAE" w14:paraId="1F30962D" w14:textId="77777777"/>
    <w:p w:rsidR="000F7CAE" w:rsidP="000F7CAE" w:rsidRDefault="000F7CAE" w14:paraId="45A8F706" w14:textId="25FE009C">
      <w:r>
        <w:t>gevestigd te _____________________________________________________ 2)</w:t>
      </w:r>
    </w:p>
    <w:p w:rsidR="000F7CAE" w:rsidP="000F7CAE" w:rsidRDefault="000F7CAE" w14:paraId="1C6A265C" w14:textId="77777777"/>
    <w:p w:rsidR="000F7CAE" w:rsidP="000F7CAE" w:rsidRDefault="000F7CAE" w14:paraId="7E19874E" w14:textId="7AC125FB">
      <w:r>
        <w:t>B._____________________________________________________________ 1)</w:t>
      </w:r>
    </w:p>
    <w:p w:rsidR="000F7CAE" w:rsidP="000F7CAE" w:rsidRDefault="000F7CAE" w14:paraId="692EF024" w14:textId="77777777"/>
    <w:p w:rsidR="000F7CAE" w:rsidP="000F7CAE" w:rsidRDefault="000F7CAE" w14:paraId="3468AB48" w14:textId="48BF719D">
      <w:r>
        <w:t>gevestigd te _____________________________________________________ 2)</w:t>
      </w:r>
    </w:p>
    <w:p w:rsidR="000F7CAE" w:rsidP="000F7CAE" w:rsidRDefault="000F7CAE" w14:paraId="73767A62" w14:textId="77777777"/>
    <w:p w:rsidR="000F7CAE" w:rsidP="000F7CAE" w:rsidRDefault="000F7CAE" w14:paraId="72D0ABB1" w14:textId="2C472D52">
      <w:r>
        <w:t>C._____________________________________________________________</w:t>
      </w:r>
      <w:r w:rsidR="00F3167F">
        <w:t xml:space="preserve"> </w:t>
      </w:r>
      <w:r>
        <w:t>1)</w:t>
      </w:r>
    </w:p>
    <w:p w:rsidR="000F7CAE" w:rsidP="000F7CAE" w:rsidRDefault="000F7CAE" w14:paraId="06F222F6" w14:textId="77777777"/>
    <w:p w:rsidR="000F7CAE" w:rsidP="000F7CAE" w:rsidRDefault="000F7CAE" w14:paraId="4A578D13" w14:textId="1233F470">
      <w:r>
        <w:t>gevestigd te _____________________________________________________ 2)</w:t>
      </w:r>
    </w:p>
    <w:p w:rsidR="000F7CAE" w:rsidP="000F7CAE" w:rsidRDefault="000F7CAE" w14:paraId="6E352196" w14:textId="77777777"/>
    <w:p w:rsidR="000F7CAE" w:rsidP="000F7CAE" w:rsidRDefault="000F7CAE" w14:paraId="1BCC01C6" w14:textId="07565A7A">
      <w:r>
        <w:t>verklaart (verklaren) door ondertekening van deze akkoordverklaring:</w:t>
      </w:r>
    </w:p>
    <w:p w:rsidR="000F7CAE" w:rsidP="000F7CAE" w:rsidRDefault="000F7CAE" w14:paraId="16D9ABDA" w14:textId="77777777"/>
    <w:p w:rsidR="000F7CAE" w:rsidP="000F7CAE" w:rsidRDefault="000F7CAE" w14:paraId="7C6CC3AC" w14:textId="77777777">
      <w:r>
        <w:t>1) dat deze inschrijving wordt gedaan geheel overeenkomstig:</w:t>
      </w:r>
    </w:p>
    <w:p w:rsidR="000F7CAE" w:rsidP="000F7CAE" w:rsidRDefault="000F7CAE" w14:paraId="739B86E8" w14:textId="77777777">
      <w:r>
        <w:t>a) de bepalingen van de Aanbestedingswet 2012 en het Nederlandse/Europese mededingingsrecht;</w:t>
      </w:r>
    </w:p>
    <w:p w:rsidR="000F7CAE" w:rsidP="000F7CAE" w:rsidRDefault="000F7CAE" w14:paraId="21236D3F" w14:textId="5A2561E8">
      <w:r>
        <w:t>b) de specificaties, bepalingen, voorwaarden en gegevens zoals deze zijn omschreven in de Inschrijfleidraad inclusief bijlagen en de (eventuele) nota(‘s) van inlichtingen.</w:t>
      </w:r>
    </w:p>
    <w:p w:rsidR="000F7CAE" w:rsidP="000F7CAE" w:rsidRDefault="000F7CAE" w14:paraId="3F64D54E" w14:textId="6C09F76A">
      <w:r>
        <w:t>2) overeen te komen om gedurende de in de Inschrijfleidraad genoemde periode diensten te leveren (bij een eventuele gunning) conform de op het “Prijzenblad” ingevulde tarieven.</w:t>
      </w:r>
    </w:p>
    <w:p w:rsidR="000F7CAE" w:rsidP="000F7CAE" w:rsidRDefault="000F7CAE" w14:paraId="38F759C1" w14:textId="7CC5FF48">
      <w:r w:rsidR="000F7CAE">
        <w:rPr/>
        <w:t xml:space="preserve">3) akkoord te gaan met het aanvaarden van gezamenlijke en hoofdelijke aansprakelijkheid voor de </w:t>
      </w:r>
      <w:r w:rsidR="000F7CAE">
        <w:rPr/>
        <w:t>uitvoering van</w:t>
      </w:r>
      <w:r w:rsidR="000F7CAE">
        <w:rPr/>
        <w:t xml:space="preserve"> de overeenkomst (bouwteam- en aannemingsovereenkomst) (bij een eventuele gunning).</w:t>
      </w:r>
    </w:p>
    <w:p w:rsidR="000F7CAE" w:rsidP="000F7CAE" w:rsidRDefault="000F7CAE" w14:paraId="07E33D72" w14:textId="77777777"/>
    <w:p w:rsidR="000F7CAE" w:rsidP="000F7CAE" w:rsidRDefault="000F7CAE" w14:paraId="69F8FAA6" w14:textId="3AC1ACCE">
      <w:r>
        <w:t>De deelnemers wijzen als gemachtigde aan, om hen voor alle zaken betreffende de uitvoering van de overeenkomst te vertegenwoordigen, de onder A genoemde deelnemer (penvoerder).</w:t>
      </w:r>
    </w:p>
    <w:p w:rsidR="000F7CAE" w:rsidP="000F7CAE" w:rsidRDefault="000F7CAE" w14:paraId="330F3919" w14:textId="77777777"/>
    <w:p w:rsidR="000F7CAE" w:rsidP="000F7CAE" w:rsidRDefault="000F7CAE" w14:paraId="0FB495D0" w14:textId="3708E438">
      <w:r>
        <w:t>Gedaan te _____________________________ , d.d. ___________________ 202</w:t>
      </w:r>
      <w:r w:rsidR="0020533B">
        <w:t>4</w:t>
      </w:r>
    </w:p>
    <w:p w:rsidR="000F7CAE" w:rsidP="000F7CAE" w:rsidRDefault="000F7CAE" w14:paraId="3EF60941" w14:textId="77777777"/>
    <w:p w:rsidR="000F7CAE" w:rsidP="000F7CAE" w:rsidRDefault="000F7CAE" w14:paraId="1DE4086F" w14:textId="3EEA93F0">
      <w:r>
        <w:t>De inschrijver(s)/deelnemers,</w:t>
      </w:r>
    </w:p>
    <w:p w:rsidR="000F7CAE" w:rsidP="000F7CAE" w:rsidRDefault="000F7CAE" w14:paraId="483A25F8" w14:textId="77777777"/>
    <w:p w:rsidR="000F7CAE" w:rsidP="000F7CAE" w:rsidRDefault="000F7CAE" w14:paraId="502442D2" w14:textId="22034ADF">
      <w:pPr>
        <w:pStyle w:val="Lijstalinea"/>
        <w:numPr>
          <w:ilvl w:val="0"/>
          <w:numId w:val="1"/>
        </w:numPr>
      </w:pPr>
      <w:r>
        <w:t>_____________________________________ (naam + functie + handtekening)</w:t>
      </w:r>
    </w:p>
    <w:p w:rsidR="000F7CAE" w:rsidP="000F7CAE" w:rsidRDefault="000F7CAE" w14:paraId="26D705B9" w14:textId="77777777">
      <w:pPr>
        <w:pStyle w:val="Lijstalinea"/>
      </w:pPr>
    </w:p>
    <w:p w:rsidR="000F7CAE" w:rsidP="000F7CAE" w:rsidRDefault="000F7CAE" w14:paraId="1A244A7B" w14:textId="29A6EFE4">
      <w:pPr>
        <w:pStyle w:val="Lijstalinea"/>
        <w:numPr>
          <w:ilvl w:val="0"/>
          <w:numId w:val="1"/>
        </w:numPr>
      </w:pPr>
      <w:r>
        <w:t>_____________________________________ (naam + functie + handtekening)</w:t>
      </w:r>
    </w:p>
    <w:p w:rsidR="000F7CAE" w:rsidP="000F7CAE" w:rsidRDefault="000F7CAE" w14:paraId="3421C8CD" w14:textId="77777777">
      <w:pPr>
        <w:pStyle w:val="Lijstalinea"/>
      </w:pPr>
    </w:p>
    <w:p w:rsidR="000F7CAE" w:rsidP="000F7CAE" w:rsidRDefault="000F7CAE" w14:paraId="7D4A2280" w14:textId="2B9561BB">
      <w:pPr>
        <w:pStyle w:val="Lijstalinea"/>
        <w:numPr>
          <w:ilvl w:val="0"/>
          <w:numId w:val="1"/>
        </w:numPr>
      </w:pPr>
      <w:r>
        <w:t>_____________________________________ (naam + functie + handtekening)</w:t>
      </w:r>
    </w:p>
    <w:p w:rsidR="000F7CAE" w:rsidP="000F7CAE" w:rsidRDefault="000F7CAE" w14:paraId="201A9631" w14:textId="0C4869E1">
      <w:r>
        <w:t xml:space="preserve"> </w:t>
      </w:r>
    </w:p>
    <w:p w:rsidR="000F7CAE" w:rsidP="000F7CAE" w:rsidRDefault="000F7CAE" w14:paraId="511286EC" w14:textId="4ECEEFB0"/>
    <w:p w:rsidR="000F7CAE" w:rsidP="000F7CAE" w:rsidRDefault="000F7CAE" w14:paraId="5CF9DAD8" w14:textId="77777777"/>
    <w:p w:rsidR="000F7CAE" w:rsidP="000F7CAE" w:rsidRDefault="000F7CAE" w14:paraId="37009BDC" w14:textId="77777777">
      <w:r>
        <w:t>1 De statutaire naam</w:t>
      </w:r>
    </w:p>
    <w:p w:rsidR="000F7CAE" w:rsidP="000F7CAE" w:rsidRDefault="000F7CAE" w14:paraId="2D681A65" w14:textId="77777777">
      <w:r>
        <w:t>2 Het volledige adres</w:t>
      </w:r>
    </w:p>
    <w:p w:rsidRPr="00D72B82" w:rsidR="000F7CAE" w:rsidP="000F7CAE" w:rsidRDefault="000F7CAE" w14:paraId="46F4C275" w14:textId="0DC95582">
      <w:r>
        <w:t>3 Alleen van toepassing indien de inschrijving door twee of drie deelnemers (samenwerkingsverband) gezamenlijk geschiedt</w:t>
      </w:r>
    </w:p>
    <w:sectPr w:rsidRPr="00D72B82" w:rsidR="000F7CAE" w:rsidSect="002C1F4C">
      <w:footerReference w:type="even" r:id="rId10"/>
      <w:footerReference w:type="default" r:id="rId11"/>
      <w:headerReference w:type="first" r:id="rId12"/>
      <w:footerReference w:type="first" r:id="rId13"/>
      <w:pgSz w:w="11906" w:h="16838" w:orient="portrait" w:code="9"/>
      <w:pgMar w:top="1418" w:right="1021" w:bottom="1418" w:left="1588" w:header="709" w:footer="47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B434C1" w:rsidRDefault="00B434C1" w14:paraId="5FB82BBD" w14:textId="77777777">
      <w:pPr>
        <w:spacing w:line="240" w:lineRule="auto"/>
      </w:pPr>
      <w:r>
        <w:separator/>
      </w:r>
    </w:p>
  </w:endnote>
  <w:endnote w:type="continuationSeparator" w:id="0">
    <w:p w:rsidR="00B434C1" w:rsidRDefault="00B434C1" w14:paraId="4D1A9AF6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D56160" w:rsidRDefault="00B32FF6" w14:paraId="1E27B906" w14:textId="77777777">
    <w:pPr>
      <w:pStyle w:val="Voettekst"/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2C1F4C">
      <w:rPr>
        <w:noProof/>
      </w:rPr>
      <w:t>2</w:t>
    </w:r>
    <w:r>
      <w:fldChar w:fldCharType="end"/>
    </w:r>
    <w:r>
      <w:t>/</w:t>
    </w:r>
    <w:r w:rsidR="002C1F4C">
      <w:fldChar w:fldCharType="begin"/>
    </w:r>
    <w:r>
      <w:instrText xml:space="preserve"> NUMPAGES   \* MERGEFORMAT </w:instrText>
    </w:r>
    <w:r w:rsidR="002C1F4C">
      <w:fldChar w:fldCharType="separate"/>
    </w:r>
    <w:r w:rsidR="002C1F4C">
      <w:rPr>
        <w:noProof/>
      </w:rPr>
      <w:t>3</w:t>
    </w:r>
    <w:r w:rsidR="002C1F4C"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Pr="00BC1350" w:rsidR="00D56160" w:rsidP="00BC1350" w:rsidRDefault="00B32FF6" w14:paraId="7B91D4B3" w14:textId="77777777">
    <w:pPr>
      <w:pStyle w:val="Voettekst"/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2C1F4C">
      <w:rPr>
        <w:noProof/>
      </w:rPr>
      <w:t>3</w:t>
    </w:r>
    <w:r>
      <w:fldChar w:fldCharType="end"/>
    </w:r>
    <w:r>
      <w:t>/</w:t>
    </w:r>
    <w:r w:rsidR="002C1F4C">
      <w:fldChar w:fldCharType="begin"/>
    </w:r>
    <w:r>
      <w:instrText xml:space="preserve"> NUMPAGES   \* MERGEFORMAT </w:instrText>
    </w:r>
    <w:r w:rsidR="002C1F4C">
      <w:fldChar w:fldCharType="separate"/>
    </w:r>
    <w:r w:rsidR="002C1F4C">
      <w:rPr>
        <w:noProof/>
      </w:rPr>
      <w:t>3</w:t>
    </w:r>
    <w:r w:rsidR="002C1F4C"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D56160" w:rsidP="00BC1350" w:rsidRDefault="00B32FF6" w14:paraId="30065E1A" w14:textId="77777777">
    <w:pPr>
      <w:pStyle w:val="Voettekst"/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9A21DD">
      <w:rPr>
        <w:noProof/>
      </w:rPr>
      <w:t>1</w:t>
    </w:r>
    <w:r>
      <w:fldChar w:fldCharType="end"/>
    </w:r>
    <w:r>
      <w:t>/</w:t>
    </w:r>
    <w:r w:rsidR="009A21DD">
      <w:fldChar w:fldCharType="begin"/>
    </w:r>
    <w:r>
      <w:instrText xml:space="preserve"> NUMPAGES   \* MERGEFORMAT </w:instrText>
    </w:r>
    <w:r w:rsidR="009A21DD">
      <w:fldChar w:fldCharType="separate"/>
    </w:r>
    <w:r w:rsidR="009A21DD">
      <w:rPr>
        <w:noProof/>
      </w:rPr>
      <w:t>3</w:t>
    </w:r>
    <w:r w:rsidR="009A21DD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B434C1" w:rsidRDefault="00B434C1" w14:paraId="05167A7F" w14:textId="77777777">
      <w:pPr>
        <w:spacing w:line="240" w:lineRule="auto"/>
      </w:pPr>
      <w:r>
        <w:separator/>
      </w:r>
    </w:p>
  </w:footnote>
  <w:footnote w:type="continuationSeparator" w:id="0">
    <w:p w:rsidR="00B434C1" w:rsidRDefault="00B434C1" w14:paraId="4941A4E7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du wp14">
  <w:p w:rsidR="00100027" w:rsidRDefault="00100027" w14:paraId="3CD744B3" w14:textId="77777777">
    <w:pPr>
      <w:pStyle w:val="Koptekst"/>
    </w:pPr>
  </w:p>
  <w:p w:rsidR="00F00DD3" w:rsidRDefault="00F00DD3" w14:paraId="29735182" w14:textId="77777777">
    <w:pPr>
      <w:pStyle w:val="Koptekst"/>
    </w:pPr>
  </w:p>
  <w:p w:rsidR="00F00DD3" w:rsidRDefault="00B32FF6" w14:paraId="480AB0D5" w14:textId="77777777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60288" behindDoc="0" locked="0" layoutInCell="1" allowOverlap="1" wp14:anchorId="24A08AF7" wp14:editId="3DFFF8FA">
          <wp:simplePos x="0" y="0"/>
          <wp:positionH relativeFrom="column">
            <wp:posOffset>-139700</wp:posOffset>
          </wp:positionH>
          <wp:positionV relativeFrom="paragraph">
            <wp:posOffset>-396875</wp:posOffset>
          </wp:positionV>
          <wp:extent cx="1671320" cy="746125"/>
          <wp:effectExtent l="0" t="0" r="0" b="0"/>
          <wp:wrapNone/>
          <wp:docPr id="1" name="Afbeelding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46323145" name="Afbeelding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671320" cy="7461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F00DD3" w:rsidRDefault="00F00DD3" w14:paraId="5D2EB597" w14:textId="77777777">
    <w:pPr>
      <w:pStyle w:val="Koptekst"/>
    </w:pPr>
  </w:p>
  <w:p w:rsidR="00F00DD3" w:rsidRDefault="00F00DD3" w14:paraId="63F9565E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35B2FE3"/>
    <w:multiLevelType w:val="hybridMultilevel"/>
    <w:tmpl w:val="985C837A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184882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mirrorMargins/>
  <w:trackRevisions w:val="false"/>
  <w:defaultTabStop w:val="708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8DD"/>
    <w:rsid w:val="00033F28"/>
    <w:rsid w:val="0003530E"/>
    <w:rsid w:val="000401B6"/>
    <w:rsid w:val="00040C7A"/>
    <w:rsid w:val="00082DF6"/>
    <w:rsid w:val="000859C6"/>
    <w:rsid w:val="00094C92"/>
    <w:rsid w:val="000B0456"/>
    <w:rsid w:val="000B70CC"/>
    <w:rsid w:val="000C778A"/>
    <w:rsid w:val="000D10E8"/>
    <w:rsid w:val="000E57ED"/>
    <w:rsid w:val="000E6485"/>
    <w:rsid w:val="000F7CAE"/>
    <w:rsid w:val="00100027"/>
    <w:rsid w:val="00107F1F"/>
    <w:rsid w:val="00115B19"/>
    <w:rsid w:val="0014447F"/>
    <w:rsid w:val="001464A7"/>
    <w:rsid w:val="001647BA"/>
    <w:rsid w:val="00174B9D"/>
    <w:rsid w:val="001A5906"/>
    <w:rsid w:val="001B2728"/>
    <w:rsid w:val="001B3278"/>
    <w:rsid w:val="001B7940"/>
    <w:rsid w:val="001C6B11"/>
    <w:rsid w:val="001D5A29"/>
    <w:rsid w:val="001E2E6B"/>
    <w:rsid w:val="001E40F1"/>
    <w:rsid w:val="0020533B"/>
    <w:rsid w:val="002124AA"/>
    <w:rsid w:val="00212FD1"/>
    <w:rsid w:val="002177DE"/>
    <w:rsid w:val="00221D65"/>
    <w:rsid w:val="00223D25"/>
    <w:rsid w:val="0022506C"/>
    <w:rsid w:val="00227148"/>
    <w:rsid w:val="002318CC"/>
    <w:rsid w:val="0023684E"/>
    <w:rsid w:val="00265334"/>
    <w:rsid w:val="00276738"/>
    <w:rsid w:val="00283685"/>
    <w:rsid w:val="00286278"/>
    <w:rsid w:val="00292629"/>
    <w:rsid w:val="0029486E"/>
    <w:rsid w:val="002B1504"/>
    <w:rsid w:val="002C1F4C"/>
    <w:rsid w:val="002C55DD"/>
    <w:rsid w:val="002C7A16"/>
    <w:rsid w:val="003073EA"/>
    <w:rsid w:val="00327952"/>
    <w:rsid w:val="00334214"/>
    <w:rsid w:val="00340432"/>
    <w:rsid w:val="00341974"/>
    <w:rsid w:val="00342648"/>
    <w:rsid w:val="00376B83"/>
    <w:rsid w:val="0038296E"/>
    <w:rsid w:val="003916D5"/>
    <w:rsid w:val="003B1787"/>
    <w:rsid w:val="003D1BA8"/>
    <w:rsid w:val="003E03A6"/>
    <w:rsid w:val="003E685D"/>
    <w:rsid w:val="00400173"/>
    <w:rsid w:val="00412751"/>
    <w:rsid w:val="00414BF0"/>
    <w:rsid w:val="004314E1"/>
    <w:rsid w:val="00447D85"/>
    <w:rsid w:val="004506B2"/>
    <w:rsid w:val="00451295"/>
    <w:rsid w:val="004516C6"/>
    <w:rsid w:val="004825C3"/>
    <w:rsid w:val="004904F0"/>
    <w:rsid w:val="004A48DD"/>
    <w:rsid w:val="004A5D4F"/>
    <w:rsid w:val="004B00D3"/>
    <w:rsid w:val="004C2193"/>
    <w:rsid w:val="004C3CA1"/>
    <w:rsid w:val="004D43FE"/>
    <w:rsid w:val="004D57F7"/>
    <w:rsid w:val="00512010"/>
    <w:rsid w:val="00513A34"/>
    <w:rsid w:val="00516F47"/>
    <w:rsid w:val="00562317"/>
    <w:rsid w:val="0057767F"/>
    <w:rsid w:val="005A4303"/>
    <w:rsid w:val="005C6AA6"/>
    <w:rsid w:val="005D25EA"/>
    <w:rsid w:val="005D4EB0"/>
    <w:rsid w:val="005E09B4"/>
    <w:rsid w:val="005E4F22"/>
    <w:rsid w:val="005F30E3"/>
    <w:rsid w:val="0063785F"/>
    <w:rsid w:val="00660017"/>
    <w:rsid w:val="00660CC6"/>
    <w:rsid w:val="006870AF"/>
    <w:rsid w:val="006A27A4"/>
    <w:rsid w:val="006A5551"/>
    <w:rsid w:val="006A757C"/>
    <w:rsid w:val="006D5DE1"/>
    <w:rsid w:val="006E7F8E"/>
    <w:rsid w:val="006F5AD4"/>
    <w:rsid w:val="006F77E3"/>
    <w:rsid w:val="00701790"/>
    <w:rsid w:val="007032E8"/>
    <w:rsid w:val="0070346C"/>
    <w:rsid w:val="00707B8D"/>
    <w:rsid w:val="00740AA7"/>
    <w:rsid w:val="007418DE"/>
    <w:rsid w:val="00750992"/>
    <w:rsid w:val="00754F36"/>
    <w:rsid w:val="007702A5"/>
    <w:rsid w:val="00777908"/>
    <w:rsid w:val="00780F3D"/>
    <w:rsid w:val="00794AFE"/>
    <w:rsid w:val="007C1225"/>
    <w:rsid w:val="007D4691"/>
    <w:rsid w:val="007D5B65"/>
    <w:rsid w:val="00805BE0"/>
    <w:rsid w:val="0083360A"/>
    <w:rsid w:val="008349C0"/>
    <w:rsid w:val="0086078F"/>
    <w:rsid w:val="00882C95"/>
    <w:rsid w:val="0088459F"/>
    <w:rsid w:val="008908B2"/>
    <w:rsid w:val="008B05BE"/>
    <w:rsid w:val="008B3988"/>
    <w:rsid w:val="008B6FE8"/>
    <w:rsid w:val="008C5840"/>
    <w:rsid w:val="008E7255"/>
    <w:rsid w:val="008F0AB4"/>
    <w:rsid w:val="008F1651"/>
    <w:rsid w:val="00923C23"/>
    <w:rsid w:val="009258CD"/>
    <w:rsid w:val="009261EC"/>
    <w:rsid w:val="009300D2"/>
    <w:rsid w:val="009316DC"/>
    <w:rsid w:val="0093722B"/>
    <w:rsid w:val="009717C8"/>
    <w:rsid w:val="009878E8"/>
    <w:rsid w:val="00996508"/>
    <w:rsid w:val="009A1B7B"/>
    <w:rsid w:val="009A21DD"/>
    <w:rsid w:val="009B1077"/>
    <w:rsid w:val="009C3EBB"/>
    <w:rsid w:val="009F65AB"/>
    <w:rsid w:val="00A011D0"/>
    <w:rsid w:val="00A1495E"/>
    <w:rsid w:val="00A23FE2"/>
    <w:rsid w:val="00A37261"/>
    <w:rsid w:val="00A42161"/>
    <w:rsid w:val="00A518D0"/>
    <w:rsid w:val="00A5622D"/>
    <w:rsid w:val="00A818C4"/>
    <w:rsid w:val="00A87BAC"/>
    <w:rsid w:val="00A96C44"/>
    <w:rsid w:val="00AA7319"/>
    <w:rsid w:val="00AD7C59"/>
    <w:rsid w:val="00AE094C"/>
    <w:rsid w:val="00AE73DB"/>
    <w:rsid w:val="00AF73BB"/>
    <w:rsid w:val="00B004A2"/>
    <w:rsid w:val="00B008AA"/>
    <w:rsid w:val="00B109AE"/>
    <w:rsid w:val="00B23CAC"/>
    <w:rsid w:val="00B32FF6"/>
    <w:rsid w:val="00B33843"/>
    <w:rsid w:val="00B34DF6"/>
    <w:rsid w:val="00B434C1"/>
    <w:rsid w:val="00B5445A"/>
    <w:rsid w:val="00B71917"/>
    <w:rsid w:val="00B73FA2"/>
    <w:rsid w:val="00B91683"/>
    <w:rsid w:val="00BA7BDD"/>
    <w:rsid w:val="00BC1350"/>
    <w:rsid w:val="00BC1CC6"/>
    <w:rsid w:val="00BD3C06"/>
    <w:rsid w:val="00C12028"/>
    <w:rsid w:val="00C122F0"/>
    <w:rsid w:val="00C13F97"/>
    <w:rsid w:val="00C1629F"/>
    <w:rsid w:val="00C1782E"/>
    <w:rsid w:val="00C35BB1"/>
    <w:rsid w:val="00C5117D"/>
    <w:rsid w:val="00C61411"/>
    <w:rsid w:val="00C65352"/>
    <w:rsid w:val="00CA1342"/>
    <w:rsid w:val="00CB0DE2"/>
    <w:rsid w:val="00CB58D7"/>
    <w:rsid w:val="00CC748A"/>
    <w:rsid w:val="00CD112F"/>
    <w:rsid w:val="00CD3812"/>
    <w:rsid w:val="00CE23FA"/>
    <w:rsid w:val="00CF0FA4"/>
    <w:rsid w:val="00D01AEF"/>
    <w:rsid w:val="00D10AD1"/>
    <w:rsid w:val="00D177D3"/>
    <w:rsid w:val="00D34B88"/>
    <w:rsid w:val="00D34E6C"/>
    <w:rsid w:val="00D37B08"/>
    <w:rsid w:val="00D43FCF"/>
    <w:rsid w:val="00D56160"/>
    <w:rsid w:val="00D6108D"/>
    <w:rsid w:val="00D64ECD"/>
    <w:rsid w:val="00D72B82"/>
    <w:rsid w:val="00D97E34"/>
    <w:rsid w:val="00DA53B4"/>
    <w:rsid w:val="00DB1444"/>
    <w:rsid w:val="00DB27BB"/>
    <w:rsid w:val="00DC5F04"/>
    <w:rsid w:val="00DC6BB6"/>
    <w:rsid w:val="00DE0926"/>
    <w:rsid w:val="00DE5DD6"/>
    <w:rsid w:val="00DF3B31"/>
    <w:rsid w:val="00E14789"/>
    <w:rsid w:val="00E370A2"/>
    <w:rsid w:val="00E422AC"/>
    <w:rsid w:val="00E51E97"/>
    <w:rsid w:val="00E60DCD"/>
    <w:rsid w:val="00E61E70"/>
    <w:rsid w:val="00E73109"/>
    <w:rsid w:val="00E85073"/>
    <w:rsid w:val="00E85CA6"/>
    <w:rsid w:val="00E86239"/>
    <w:rsid w:val="00E90F87"/>
    <w:rsid w:val="00E94354"/>
    <w:rsid w:val="00E967DC"/>
    <w:rsid w:val="00ED1A45"/>
    <w:rsid w:val="00ED2432"/>
    <w:rsid w:val="00EF049F"/>
    <w:rsid w:val="00F00DD3"/>
    <w:rsid w:val="00F101F1"/>
    <w:rsid w:val="00F175D1"/>
    <w:rsid w:val="00F17BD7"/>
    <w:rsid w:val="00F3167F"/>
    <w:rsid w:val="00F47C65"/>
    <w:rsid w:val="00F5017A"/>
    <w:rsid w:val="00F5217E"/>
    <w:rsid w:val="00F83E4C"/>
    <w:rsid w:val="00FA0037"/>
    <w:rsid w:val="00FC7960"/>
    <w:rsid w:val="00FD4999"/>
    <w:rsid w:val="00FE1154"/>
    <w:rsid w:val="1B10A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B699BC"/>
  <w15:chartTrackingRefBased/>
  <w15:docId w15:val="{BFA2194A-D1D1-4673-9314-005DFA420B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hAnsi="Calibri" w:eastAsia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Standaard" w:default="1">
    <w:name w:val="Normal"/>
    <w:qFormat/>
    <w:rsid w:val="00C13F97"/>
    <w:pPr>
      <w:spacing w:line="255" w:lineRule="atLeast"/>
    </w:pPr>
    <w:rPr>
      <w:rFonts w:ascii="Arial" w:hAnsi="Arial"/>
      <w:szCs w:val="22"/>
      <w:lang w:eastAsia="en-US"/>
    </w:rPr>
  </w:style>
  <w:style w:type="paragraph" w:styleId="Kop1">
    <w:name w:val="heading 1"/>
    <w:basedOn w:val="Standaard"/>
    <w:next w:val="Standaard"/>
    <w:link w:val="Kop1Char"/>
    <w:uiPriority w:val="9"/>
    <w:qFormat/>
    <w:rsid w:val="00447D85"/>
    <w:pPr>
      <w:keepNext/>
      <w:keepLines/>
      <w:spacing w:before="255"/>
      <w:outlineLvl w:val="0"/>
    </w:pPr>
    <w:rPr>
      <w:rFonts w:eastAsia="Times New Roman"/>
      <w:b/>
      <w:bCs/>
      <w:sz w:val="24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447D85"/>
    <w:pPr>
      <w:keepNext/>
      <w:keepLines/>
      <w:spacing w:before="255"/>
      <w:outlineLvl w:val="1"/>
    </w:pPr>
    <w:rPr>
      <w:rFonts w:eastAsia="Times New Roman"/>
      <w:b/>
      <w:bCs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F611AD"/>
    <w:pPr>
      <w:keepNext/>
      <w:keepLines/>
      <w:spacing w:before="200"/>
      <w:outlineLvl w:val="2"/>
    </w:pPr>
    <w:rPr>
      <w:rFonts w:eastAsiaTheme="majorEastAsia" w:cstheme="majorBidi"/>
      <w:b/>
      <w:bCs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C13F97"/>
    <w:pPr>
      <w:tabs>
        <w:tab w:val="center" w:pos="4536"/>
        <w:tab w:val="right" w:pos="9072"/>
      </w:tabs>
      <w:spacing w:line="240" w:lineRule="auto"/>
    </w:pPr>
  </w:style>
  <w:style w:type="character" w:styleId="KoptekstChar" w:customStyle="1">
    <w:name w:val="Koptekst Char"/>
    <w:link w:val="Koptekst"/>
    <w:uiPriority w:val="99"/>
    <w:rsid w:val="00C13F97"/>
    <w:rPr>
      <w:rFonts w:ascii="Arial" w:hAnsi="Arial"/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BC1350"/>
    <w:pPr>
      <w:tabs>
        <w:tab w:val="center" w:pos="4536"/>
        <w:tab w:val="right" w:pos="9299"/>
      </w:tabs>
      <w:spacing w:line="240" w:lineRule="auto"/>
    </w:pPr>
    <w:rPr>
      <w:sz w:val="14"/>
    </w:rPr>
  </w:style>
  <w:style w:type="character" w:styleId="VoettekstChar" w:customStyle="1">
    <w:name w:val="Voettekst Char"/>
    <w:link w:val="Voettekst"/>
    <w:uiPriority w:val="99"/>
    <w:rsid w:val="00BC1350"/>
    <w:rPr>
      <w:rFonts w:ascii="Arial" w:hAnsi="Arial"/>
      <w:sz w:val="14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13F97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ntekstChar" w:customStyle="1">
    <w:name w:val="Ballontekst Char"/>
    <w:link w:val="Ballontekst"/>
    <w:uiPriority w:val="99"/>
    <w:semiHidden/>
    <w:rsid w:val="00C13F97"/>
    <w:rPr>
      <w:rFonts w:ascii="Tahoma" w:hAnsi="Tahoma" w:cs="Tahoma"/>
      <w:sz w:val="16"/>
      <w:szCs w:val="16"/>
    </w:rPr>
  </w:style>
  <w:style w:type="paragraph" w:styleId="Afzendergegevens" w:customStyle="1">
    <w:name w:val="Afzendergegevens"/>
    <w:basedOn w:val="Standaard"/>
    <w:qFormat/>
    <w:rsid w:val="0086078F"/>
    <w:pPr>
      <w:spacing w:line="170" w:lineRule="atLeast"/>
    </w:pPr>
    <w:rPr>
      <w:sz w:val="14"/>
      <w:szCs w:val="14"/>
    </w:rPr>
  </w:style>
  <w:style w:type="paragraph" w:styleId="Afzendernaam" w:customStyle="1">
    <w:name w:val="Afzendernaam"/>
    <w:basedOn w:val="Standaard"/>
    <w:next w:val="Afzendergegevens"/>
    <w:qFormat/>
    <w:rsid w:val="007702A5"/>
    <w:pPr>
      <w:spacing w:after="70"/>
    </w:pPr>
    <w:rPr>
      <w:b/>
      <w:sz w:val="17"/>
      <w:szCs w:val="17"/>
    </w:rPr>
  </w:style>
  <w:style w:type="table" w:styleId="Tabelraster">
    <w:name w:val="Table Grid"/>
    <w:basedOn w:val="Standaardtabel"/>
    <w:uiPriority w:val="59"/>
    <w:rsid w:val="006F77E3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Retouradres" w:customStyle="1">
    <w:name w:val="Retouradres"/>
    <w:basedOn w:val="Standaard"/>
    <w:next w:val="Standaard"/>
    <w:qFormat/>
    <w:rsid w:val="006F77E3"/>
    <w:rPr>
      <w:sz w:val="14"/>
      <w:szCs w:val="14"/>
    </w:rPr>
  </w:style>
  <w:style w:type="paragraph" w:styleId="Zaaknummer" w:customStyle="1">
    <w:name w:val="Zaaknummer"/>
    <w:basedOn w:val="Standaard"/>
    <w:next w:val="Standaard"/>
    <w:qFormat/>
    <w:rsid w:val="008B05BE"/>
    <w:rPr>
      <w:b/>
      <w:sz w:val="17"/>
      <w:szCs w:val="17"/>
    </w:rPr>
  </w:style>
  <w:style w:type="paragraph" w:styleId="Geenafstand">
    <w:name w:val="No Spacing"/>
    <w:uiPriority w:val="1"/>
    <w:qFormat/>
    <w:rsid w:val="008B05BE"/>
    <w:rPr>
      <w:rFonts w:ascii="Arial" w:hAnsi="Arial"/>
      <w:szCs w:val="22"/>
      <w:lang w:eastAsia="en-US"/>
    </w:rPr>
  </w:style>
  <w:style w:type="paragraph" w:styleId="Onderwerp" w:customStyle="1">
    <w:name w:val="Onderwerp"/>
    <w:basedOn w:val="Standaard"/>
    <w:next w:val="Standaard"/>
    <w:qFormat/>
    <w:rsid w:val="008B05BE"/>
    <w:rPr>
      <w:b/>
      <w:sz w:val="17"/>
      <w:szCs w:val="17"/>
    </w:rPr>
  </w:style>
  <w:style w:type="paragraph" w:styleId="Bijlagevermelding" w:customStyle="1">
    <w:name w:val="Bijlagevermelding"/>
    <w:basedOn w:val="Standaard"/>
    <w:qFormat/>
    <w:rsid w:val="000B0456"/>
    <w:pPr>
      <w:spacing w:line="170" w:lineRule="atLeast"/>
    </w:pPr>
    <w:rPr>
      <w:sz w:val="14"/>
    </w:rPr>
  </w:style>
  <w:style w:type="paragraph" w:styleId="Zaaknummertoelichting" w:customStyle="1">
    <w:name w:val="Zaaknummertoelichting"/>
    <w:basedOn w:val="Standaard"/>
    <w:qFormat/>
    <w:rsid w:val="000B0456"/>
    <w:pPr>
      <w:spacing w:line="170" w:lineRule="atLeast"/>
    </w:pPr>
    <w:rPr>
      <w:i/>
      <w:sz w:val="14"/>
    </w:rPr>
  </w:style>
  <w:style w:type="paragraph" w:styleId="PlaatsEnDatum" w:customStyle="1">
    <w:name w:val="PlaatsEnDatum"/>
    <w:basedOn w:val="Standaard"/>
    <w:qFormat/>
    <w:rsid w:val="00AF73BB"/>
    <w:pPr>
      <w:framePr w:hSpace="141" w:wrap="around" w:hAnchor="text" w:vAnchor="text" w:y="1"/>
      <w:suppressOverlap/>
    </w:pPr>
    <w:rPr>
      <w:sz w:val="17"/>
      <w:szCs w:val="17"/>
    </w:rPr>
  </w:style>
  <w:style w:type="paragraph" w:styleId="Toelichting" w:customStyle="1">
    <w:name w:val="Toelichting"/>
    <w:basedOn w:val="Standaard"/>
    <w:qFormat/>
    <w:rsid w:val="00447D85"/>
    <w:rPr>
      <w:i/>
    </w:rPr>
  </w:style>
  <w:style w:type="character" w:styleId="Kop1Char" w:customStyle="1">
    <w:name w:val="Kop 1 Char"/>
    <w:link w:val="Kop1"/>
    <w:uiPriority w:val="9"/>
    <w:rsid w:val="00447D85"/>
    <w:rPr>
      <w:rFonts w:ascii="Arial" w:hAnsi="Arial" w:eastAsia="Times New Roman" w:cs="Times New Roman"/>
      <w:b/>
      <w:bCs/>
      <w:sz w:val="24"/>
      <w:szCs w:val="28"/>
    </w:rPr>
  </w:style>
  <w:style w:type="character" w:styleId="Kop2Char" w:customStyle="1">
    <w:name w:val="Kop 2 Char"/>
    <w:link w:val="Kop2"/>
    <w:uiPriority w:val="9"/>
    <w:rsid w:val="00447D85"/>
    <w:rPr>
      <w:rFonts w:ascii="Arial" w:hAnsi="Arial" w:eastAsia="Times New Roman" w:cs="Times New Roman"/>
      <w:b/>
      <w:bCs/>
      <w:sz w:val="20"/>
      <w:szCs w:val="26"/>
    </w:rPr>
  </w:style>
  <w:style w:type="table" w:styleId="Tabelraster1" w:customStyle="1">
    <w:name w:val="Tabelraster1"/>
    <w:basedOn w:val="Standaardtabel"/>
    <w:next w:val="Tabelraster"/>
    <w:uiPriority w:val="59"/>
    <w:rsid w:val="00100027"/>
    <w:rPr>
      <w:sz w:val="22"/>
      <w:szCs w:val="22"/>
      <w:lang w:eastAsia="en-US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Kop3Char" w:customStyle="1">
    <w:name w:val="Kop 3 Char"/>
    <w:basedOn w:val="Standaardalinea-lettertype"/>
    <w:link w:val="Kop3"/>
    <w:uiPriority w:val="9"/>
    <w:rsid w:val="00F611AD"/>
    <w:rPr>
      <w:rFonts w:ascii="Arial" w:hAnsi="Arial" w:eastAsiaTheme="majorEastAsia" w:cstheme="majorBidi"/>
      <w:b/>
      <w:bCs/>
      <w:sz w:val="20"/>
    </w:rPr>
  </w:style>
  <w:style w:type="paragraph" w:styleId="Lijstalinea">
    <w:name w:val="List Paragraph"/>
    <w:basedOn w:val="Standaard"/>
    <w:uiPriority w:val="34"/>
    <w:qFormat/>
    <w:rsid w:val="000F7CA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3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footer" Target="footer2.xml" Id="rId11" /><Relationship Type="http://schemas.openxmlformats.org/officeDocument/2006/relationships/styles" Target="style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fontTable" Target="fontTable.xml" Id="rId14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0bb5118-79e8-48ab-b521-1e89951989f2">
      <Terms xmlns="http://schemas.microsoft.com/office/infopath/2007/PartnerControls"/>
    </lcf76f155ced4ddcb4097134ff3c332f>
    <TaxCatchAll xmlns="0e5cf334-3afe-4c05-9f71-e2f98e53e84a" xsi:nil="true"/>
    <EinddatumOvereenkomst xmlns="f0bb5118-79e8-48ab-b521-1e89951989f2" xsi:nil="true"/>
    <Opmerkingen xmlns="f0bb5118-79e8-48ab-b521-1e89951989f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9FE9FF9D92DC14D9C425CF97094C040" ma:contentTypeVersion="20" ma:contentTypeDescription="Een nieuw document maken." ma:contentTypeScope="" ma:versionID="6755b61498fec37ce906e6f8acfaf829">
  <xsd:schema xmlns:xsd="http://www.w3.org/2001/XMLSchema" xmlns:xs="http://www.w3.org/2001/XMLSchema" xmlns:p="http://schemas.microsoft.com/office/2006/metadata/properties" xmlns:ns2="f0bb5118-79e8-48ab-b521-1e89951989f2" xmlns:ns3="0e5cf334-3afe-4c05-9f71-e2f98e53e84a" targetNamespace="http://schemas.microsoft.com/office/2006/metadata/properties" ma:root="true" ma:fieldsID="2d5536ca97179b377995470d0ad3f58e" ns2:_="" ns3:_="">
    <xsd:import namespace="f0bb5118-79e8-48ab-b521-1e89951989f2"/>
    <xsd:import namespace="0e5cf334-3afe-4c05-9f71-e2f98e53e84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EinddatumOvereenkomst" minOccurs="0"/>
                <xsd:element ref="ns2:Opmerkinge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bb5118-79e8-48ab-b521-1e89951989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26512e2-4467-4850-af5f-22fbe741ef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EinddatumOvereenkomst" ma:index="24" nillable="true" ma:displayName="Einddatum Overeenkomst" ma:format="DateOnly" ma:internalName="EinddatumOvereenkomst">
      <xsd:simpleType>
        <xsd:restriction base="dms:DateTime"/>
      </xsd:simpleType>
    </xsd:element>
    <xsd:element name="Opmerkingen" ma:index="25" nillable="true" ma:displayName="Opmerkingen" ma:format="Dropdown" ma:internalName="Opmerkingen">
      <xsd:simpleType>
        <xsd:restriction base="dms:Text">
          <xsd:maxLength value="255"/>
        </xsd:restriction>
      </xsd:simpleType>
    </xsd:element>
    <xsd:element name="MediaServiceObjectDetectorVersions" ma:index="2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7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5cf334-3afe-4c05-9f71-e2f98e53e84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53745a7-c45e-4638-8ba0-cd4807f8caca}" ma:internalName="TaxCatchAll" ma:showField="CatchAllData" ma:web="0e5cf334-3afe-4c05-9f71-e2f98e53e84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13D275C-F9FB-4537-ACCC-16EC4883EF71}">
  <ds:schemaRefs>
    <ds:schemaRef ds:uri="http://schemas.microsoft.com/office/2006/metadata/properties"/>
    <ds:schemaRef ds:uri="http://schemas.microsoft.com/office/infopath/2007/PartnerControls"/>
    <ds:schemaRef ds:uri="f0bb5118-79e8-48ab-b521-1e89951989f2"/>
    <ds:schemaRef ds:uri="0e5cf334-3afe-4c05-9f71-e2f98e53e84a"/>
  </ds:schemaRefs>
</ds:datastoreItem>
</file>

<file path=customXml/itemProps2.xml><?xml version="1.0" encoding="utf-8"?>
<ds:datastoreItem xmlns:ds="http://schemas.openxmlformats.org/officeDocument/2006/customXml" ds:itemID="{F0686B69-3A35-491D-A76F-FD8F18D2FC2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87412B8-8D8C-41DF-BBC1-3C37D508579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bb5118-79e8-48ab-b521-1e89951989f2"/>
    <ds:schemaRef ds:uri="0e5cf334-3afe-4c05-9f71-e2f98e53e84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admin</dc:creator>
  <lastModifiedBy>Suurendonk - Groot, Janneke</lastModifiedBy>
  <revision>11</revision>
  <lastPrinted>2021-10-11T11:34:00.0000000Z</lastPrinted>
  <dcterms:created xsi:type="dcterms:W3CDTF">2021-10-11T11:33:00.0000000Z</dcterms:created>
  <dcterms:modified xsi:type="dcterms:W3CDTF">2024-08-05T13:42:27.1138688Z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0x01010039FE9FF9D92DC14D9C425CF97094C040</vt:lpwstr>
  </property>
  <property fmtid="{D5CDD505-2E9C-101B-9397-08002B2CF9AE}" pid="3" name="MediaServiceImageTags">
    <vt:lpwstr/>
  </property>
</Properties>
</file>