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A999E" w14:textId="5B4394CA" w:rsidR="00496916" w:rsidRPr="007159D6" w:rsidRDefault="00496916" w:rsidP="00496916">
      <w:pPr>
        <w:autoSpaceDE w:val="0"/>
        <w:autoSpaceDN w:val="0"/>
        <w:adjustRightInd w:val="0"/>
      </w:pPr>
      <w:r w:rsidRPr="007159D6">
        <w:t xml:space="preserve">Geachte </w:t>
      </w:r>
      <w:r w:rsidR="003B4754">
        <w:t>G</w:t>
      </w:r>
      <w:r w:rsidR="00A25645">
        <w:rPr>
          <w:szCs w:val="18"/>
        </w:rPr>
        <w:t>egadigde</w:t>
      </w:r>
      <w:r w:rsidR="00DB0B6B">
        <w:rPr>
          <w:szCs w:val="18"/>
        </w:rPr>
        <w:t>,</w:t>
      </w:r>
    </w:p>
    <w:p w14:paraId="11842768" w14:textId="77777777" w:rsidR="00920629" w:rsidRPr="007159D6" w:rsidRDefault="00920629" w:rsidP="004F4CAA">
      <w:pPr>
        <w:rPr>
          <w:szCs w:val="18"/>
        </w:rPr>
      </w:pPr>
    </w:p>
    <w:p w14:paraId="40B19018" w14:textId="73BE7ED0" w:rsidR="0026702B" w:rsidRDefault="00045A9D" w:rsidP="0026702B">
      <w:pPr>
        <w:rPr>
          <w:szCs w:val="18"/>
        </w:rPr>
      </w:pPr>
      <w:r w:rsidRPr="007A1CA2">
        <w:rPr>
          <w:szCs w:val="18"/>
        </w:rPr>
        <w:t xml:space="preserve">Graag nodig ik u, namens </w:t>
      </w:r>
      <w:r w:rsidR="00C64C99">
        <w:rPr>
          <w:szCs w:val="18"/>
        </w:rPr>
        <w:t xml:space="preserve">de Dienst Justitiële Inrichtingen </w:t>
      </w:r>
      <w:r w:rsidRPr="007A1CA2">
        <w:rPr>
          <w:szCs w:val="18"/>
        </w:rPr>
        <w:t>uit</w:t>
      </w:r>
      <w:r w:rsidR="00071789">
        <w:rPr>
          <w:szCs w:val="18"/>
        </w:rPr>
        <w:t>,</w:t>
      </w:r>
      <w:r w:rsidRPr="007A1CA2">
        <w:rPr>
          <w:szCs w:val="18"/>
        </w:rPr>
        <w:t xml:space="preserve"> </w:t>
      </w:r>
      <w:r w:rsidR="00071789">
        <w:rPr>
          <w:szCs w:val="18"/>
        </w:rPr>
        <w:t xml:space="preserve">een </w:t>
      </w:r>
      <w:r w:rsidR="00A25645">
        <w:rPr>
          <w:szCs w:val="18"/>
        </w:rPr>
        <w:t>verzoek tot deelneming</w:t>
      </w:r>
      <w:r w:rsidR="00A25645" w:rsidRPr="007A1CA2">
        <w:rPr>
          <w:szCs w:val="18"/>
        </w:rPr>
        <w:t xml:space="preserve"> </w:t>
      </w:r>
      <w:r w:rsidRPr="007A1CA2">
        <w:rPr>
          <w:szCs w:val="18"/>
        </w:rPr>
        <w:t xml:space="preserve">uit te brengen voor </w:t>
      </w:r>
      <w:r w:rsidR="00DB0B6B">
        <w:rPr>
          <w:szCs w:val="18"/>
        </w:rPr>
        <w:t>de aanbesteding Voeding Justitiabelen</w:t>
      </w:r>
      <w:r w:rsidR="00C64C99">
        <w:rPr>
          <w:szCs w:val="18"/>
        </w:rPr>
        <w:t>.</w:t>
      </w:r>
      <w:r>
        <w:rPr>
          <w:szCs w:val="18"/>
        </w:rPr>
        <w:t xml:space="preserve"> </w:t>
      </w:r>
      <w:r w:rsidR="0026702B">
        <w:rPr>
          <w:szCs w:val="18"/>
        </w:rPr>
        <w:br/>
      </w:r>
    </w:p>
    <w:p w14:paraId="1D06E336" w14:textId="46D2EEC1" w:rsidR="00FC5B44" w:rsidRPr="00FC5B44" w:rsidRDefault="00210328" w:rsidP="00FC5B44">
      <w:pPr>
        <w:rPr>
          <w:szCs w:val="18"/>
        </w:rPr>
      </w:pPr>
      <w:r w:rsidRPr="00210328">
        <w:rPr>
          <w:szCs w:val="18"/>
        </w:rPr>
        <w:t xml:space="preserve">Het dossier </w:t>
      </w:r>
      <w:r w:rsidR="00DB0B6B" w:rsidRPr="00FC5B44">
        <w:rPr>
          <w:szCs w:val="18"/>
        </w:rPr>
        <w:t>‘Aanbesteding Voeding Justitiabelen’</w:t>
      </w:r>
      <w:r w:rsidR="00FC5B44">
        <w:rPr>
          <w:szCs w:val="18"/>
        </w:rPr>
        <w:t xml:space="preserve"> met </w:t>
      </w:r>
      <w:bookmarkStart w:id="0" w:name="_Hlk76981930"/>
      <w:r w:rsidR="00FC5B44">
        <w:rPr>
          <w:szCs w:val="18"/>
        </w:rPr>
        <w:t xml:space="preserve">IUC referentienr: </w:t>
      </w:r>
      <w:r w:rsidR="00DB0B6B" w:rsidRPr="00FC5B44">
        <w:rPr>
          <w:szCs w:val="18"/>
        </w:rPr>
        <w:t>202106071</w:t>
      </w:r>
      <w:r w:rsidR="00871153">
        <w:rPr>
          <w:szCs w:val="18"/>
        </w:rPr>
        <w:t xml:space="preserve"> </w:t>
      </w:r>
      <w:bookmarkEnd w:id="0"/>
      <w:r w:rsidR="00871153">
        <w:rPr>
          <w:szCs w:val="18"/>
        </w:rPr>
        <w:t>bevat niet</w:t>
      </w:r>
      <w:r w:rsidR="00BA2F8C">
        <w:rPr>
          <w:szCs w:val="18"/>
        </w:rPr>
        <w:t>-</w:t>
      </w:r>
      <w:r w:rsidR="00871153">
        <w:rPr>
          <w:szCs w:val="18"/>
        </w:rPr>
        <w:t>openbare</w:t>
      </w:r>
      <w:r w:rsidR="00BA2F8C">
        <w:rPr>
          <w:szCs w:val="18"/>
        </w:rPr>
        <w:t>,</w:t>
      </w:r>
      <w:r w:rsidRPr="00210328">
        <w:rPr>
          <w:szCs w:val="18"/>
        </w:rPr>
        <w:t xml:space="preserve"> </w:t>
      </w:r>
      <w:r w:rsidR="00FC5B44" w:rsidRPr="00FC5B44">
        <w:rPr>
          <w:szCs w:val="18"/>
        </w:rPr>
        <w:t xml:space="preserve">gevoelige informatie </w:t>
      </w:r>
      <w:r w:rsidR="00071789">
        <w:rPr>
          <w:szCs w:val="18"/>
        </w:rPr>
        <w:t xml:space="preserve">die </w:t>
      </w:r>
      <w:r w:rsidR="00FC5B44" w:rsidRPr="00FC5B44">
        <w:rPr>
          <w:szCs w:val="18"/>
        </w:rPr>
        <w:t xml:space="preserve">enkel ter beschikking wordt gesteld aan potentiële </w:t>
      </w:r>
      <w:r w:rsidR="003B4754">
        <w:rPr>
          <w:szCs w:val="18"/>
        </w:rPr>
        <w:t>G</w:t>
      </w:r>
      <w:r w:rsidR="00A25645">
        <w:rPr>
          <w:szCs w:val="18"/>
        </w:rPr>
        <w:t>egadigden</w:t>
      </w:r>
      <w:r w:rsidR="00A25645" w:rsidRPr="00FC5B44">
        <w:rPr>
          <w:szCs w:val="18"/>
        </w:rPr>
        <w:t xml:space="preserve"> </w:t>
      </w:r>
      <w:r w:rsidR="00FC5B44" w:rsidRPr="00FC5B44">
        <w:rPr>
          <w:szCs w:val="18"/>
        </w:rPr>
        <w:t>en derhalve niet op TenderNed openbaar wordt gemaakt.</w:t>
      </w:r>
    </w:p>
    <w:p w14:paraId="10E6637B" w14:textId="0C7E69B8" w:rsidR="00210328" w:rsidRDefault="00210328" w:rsidP="00210328">
      <w:pPr>
        <w:rPr>
          <w:szCs w:val="18"/>
        </w:rPr>
      </w:pPr>
      <w:r w:rsidRPr="00210328">
        <w:rPr>
          <w:szCs w:val="18"/>
        </w:rPr>
        <w:t>In dat kader verzoek ik u</w:t>
      </w:r>
      <w:r w:rsidR="00045A9D">
        <w:rPr>
          <w:szCs w:val="18"/>
        </w:rPr>
        <w:t xml:space="preserve">, voordat ik u de </w:t>
      </w:r>
      <w:r w:rsidR="00A25645">
        <w:rPr>
          <w:szCs w:val="18"/>
        </w:rPr>
        <w:t xml:space="preserve">aanvullende, vertrouwelijke informatie </w:t>
      </w:r>
      <w:r w:rsidR="00045A9D">
        <w:rPr>
          <w:szCs w:val="18"/>
        </w:rPr>
        <w:t>stuur,</w:t>
      </w:r>
      <w:r w:rsidRPr="00210328">
        <w:rPr>
          <w:szCs w:val="18"/>
        </w:rPr>
        <w:t xml:space="preserve"> het volgende te verklaren</w:t>
      </w:r>
      <w:r w:rsidR="00F3390F">
        <w:rPr>
          <w:szCs w:val="18"/>
        </w:rPr>
        <w:t>:</w:t>
      </w:r>
    </w:p>
    <w:p w14:paraId="71831F00" w14:textId="77777777" w:rsidR="00F3390F" w:rsidRDefault="00F3390F" w:rsidP="00210328">
      <w:pPr>
        <w:rPr>
          <w:szCs w:val="18"/>
        </w:rPr>
      </w:pPr>
    </w:p>
    <w:p w14:paraId="4E49417A" w14:textId="3A4058C2" w:rsidR="00210328" w:rsidRDefault="00210328" w:rsidP="00210328">
      <w:pPr>
        <w:rPr>
          <w:szCs w:val="18"/>
        </w:rPr>
      </w:pPr>
      <w:r w:rsidRPr="00DB0B6B">
        <w:rPr>
          <w:szCs w:val="18"/>
        </w:rPr>
        <w:t xml:space="preserve">Ik </w:t>
      </w:r>
      <w:r w:rsidR="00835AA2" w:rsidRPr="00DB0B6B">
        <w:rPr>
          <w:szCs w:val="18"/>
        </w:rPr>
        <w:t>verklaar</w:t>
      </w:r>
      <w:r w:rsidR="00F3390F" w:rsidRPr="00DB0B6B">
        <w:rPr>
          <w:szCs w:val="18"/>
        </w:rPr>
        <w:t xml:space="preserve"> in verband met de gevoeligheid en de vertrouwelijk</w:t>
      </w:r>
      <w:r w:rsidR="004672E8" w:rsidRPr="00DB0B6B">
        <w:rPr>
          <w:szCs w:val="18"/>
        </w:rPr>
        <w:t>heid van de te verstrekken</w:t>
      </w:r>
      <w:r w:rsidR="00F3390F" w:rsidRPr="00DB0B6B">
        <w:rPr>
          <w:szCs w:val="18"/>
        </w:rPr>
        <w:t xml:space="preserve"> informatie </w:t>
      </w:r>
      <w:r w:rsidR="004672E8" w:rsidRPr="00DB0B6B">
        <w:rPr>
          <w:szCs w:val="18"/>
        </w:rPr>
        <w:t xml:space="preserve">betreffende </w:t>
      </w:r>
      <w:r w:rsidR="00F3390F" w:rsidRPr="00DB0B6B">
        <w:rPr>
          <w:szCs w:val="18"/>
        </w:rPr>
        <w:t>het dossier</w:t>
      </w:r>
      <w:r w:rsidR="00DB0B6B">
        <w:rPr>
          <w:szCs w:val="18"/>
        </w:rPr>
        <w:t xml:space="preserve"> </w:t>
      </w:r>
      <w:r w:rsidR="00871153">
        <w:rPr>
          <w:szCs w:val="18"/>
        </w:rPr>
        <w:t>‘</w:t>
      </w:r>
      <w:r w:rsidR="00C64C99">
        <w:rPr>
          <w:szCs w:val="18"/>
        </w:rPr>
        <w:t>A</w:t>
      </w:r>
      <w:r w:rsidR="00DB0B6B" w:rsidRPr="00DB0B6B">
        <w:rPr>
          <w:szCs w:val="18"/>
        </w:rPr>
        <w:t>anbesteding Voeding Justitiabelen’</w:t>
      </w:r>
      <w:r w:rsidR="00FC5B44">
        <w:rPr>
          <w:szCs w:val="18"/>
        </w:rPr>
        <w:t xml:space="preserve"> met IUC referentienr:</w:t>
      </w:r>
      <w:r w:rsidR="00F3390F" w:rsidRPr="00DB0B6B">
        <w:rPr>
          <w:szCs w:val="18"/>
        </w:rPr>
        <w:t xml:space="preserve"> </w:t>
      </w:r>
      <w:r w:rsidR="00DB0B6B" w:rsidRPr="00DB0B6B">
        <w:rPr>
          <w:szCs w:val="18"/>
        </w:rPr>
        <w:t xml:space="preserve">202106071 </w:t>
      </w:r>
      <w:r w:rsidR="00FC5B44">
        <w:rPr>
          <w:szCs w:val="18"/>
        </w:rPr>
        <w:t xml:space="preserve">in </w:t>
      </w:r>
      <w:r w:rsidR="00835AA2" w:rsidRPr="00DB0B6B">
        <w:rPr>
          <w:szCs w:val="18"/>
        </w:rPr>
        <w:t>te stemmen met de volgende artikelen</w:t>
      </w:r>
      <w:r w:rsidR="00F3390F" w:rsidRPr="00DB0B6B">
        <w:rPr>
          <w:szCs w:val="18"/>
        </w:rPr>
        <w:t>:</w:t>
      </w:r>
      <w:r w:rsidR="00F3390F">
        <w:rPr>
          <w:szCs w:val="18"/>
        </w:rPr>
        <w:t xml:space="preserve"> </w:t>
      </w:r>
    </w:p>
    <w:p w14:paraId="3D4CC9A3" w14:textId="476A59AA" w:rsidR="00835AA2" w:rsidRDefault="00835AA2" w:rsidP="00835AA2">
      <w:pPr>
        <w:pStyle w:val="Geenafstand"/>
        <w:rPr>
          <w:szCs w:val="18"/>
        </w:rPr>
      </w:pPr>
    </w:p>
    <w:p w14:paraId="55FE9809" w14:textId="77777777" w:rsidR="00835AA2" w:rsidRDefault="00835AA2" w:rsidP="00835AA2">
      <w:pPr>
        <w:pStyle w:val="Geenafstand"/>
        <w:rPr>
          <w:szCs w:val="18"/>
        </w:rPr>
      </w:pPr>
    </w:p>
    <w:p w14:paraId="77CBE967" w14:textId="60FCEB67" w:rsidR="004672E8" w:rsidRPr="002C4B14" w:rsidRDefault="004672E8" w:rsidP="004672E8">
      <w:pPr>
        <w:pStyle w:val="Geenafstand"/>
      </w:pPr>
      <w:r w:rsidRPr="002C4B14">
        <w:t xml:space="preserve">Artikel </w:t>
      </w:r>
      <w:r>
        <w:t>1</w:t>
      </w:r>
      <w:r w:rsidRPr="002C4B14">
        <w:t>.  Geheimhouding</w:t>
      </w:r>
    </w:p>
    <w:p w14:paraId="64C60EEC" w14:textId="5345E27C" w:rsidR="004672E8" w:rsidRDefault="00B3278A" w:rsidP="00B3278A">
      <w:pPr>
        <w:pStyle w:val="Geenafstand"/>
        <w:ind w:left="450" w:hanging="450"/>
      </w:pPr>
      <w:r>
        <w:t>1.1</w:t>
      </w:r>
      <w:r>
        <w:tab/>
      </w:r>
      <w:r w:rsidR="004672E8" w:rsidRPr="002C4B14">
        <w:t xml:space="preserve">Informatieontvanger </w:t>
      </w:r>
      <w:r w:rsidR="003C67B1">
        <w:t xml:space="preserve">(Gegadigde) </w:t>
      </w:r>
      <w:r w:rsidR="004672E8" w:rsidRPr="002C4B14">
        <w:t>zal alle in artik</w:t>
      </w:r>
      <w:r w:rsidR="004672E8">
        <w:t>el 2</w:t>
      </w:r>
      <w:r w:rsidR="004672E8" w:rsidRPr="002C4B14">
        <w:t xml:space="preserve"> genoemde informatie die hem door </w:t>
      </w:r>
      <w:r w:rsidR="003B4754">
        <w:t>i</w:t>
      </w:r>
      <w:r w:rsidR="004672E8" w:rsidRPr="002C4B14">
        <w:t xml:space="preserve">nformatieverstrekker </w:t>
      </w:r>
      <w:r w:rsidR="003C67B1">
        <w:t xml:space="preserve">(RVO) </w:t>
      </w:r>
      <w:r w:rsidR="004672E8" w:rsidRPr="002C4B14">
        <w:t>of door haar aangewezen personen is of zal worden verstrekt behandelen als vertrouwelijke informatie die hij derhalve voor derden strikt geheim zal houden.</w:t>
      </w:r>
    </w:p>
    <w:p w14:paraId="5782CAC4" w14:textId="0A7AD6AA" w:rsidR="004B18E5" w:rsidRDefault="004B18E5" w:rsidP="004672E8">
      <w:pPr>
        <w:pStyle w:val="Geenafstand"/>
      </w:pPr>
    </w:p>
    <w:p w14:paraId="255D2BE5" w14:textId="240240A3" w:rsidR="004B18E5" w:rsidRPr="004B18E5" w:rsidRDefault="00B3278A" w:rsidP="00B3278A">
      <w:pPr>
        <w:ind w:left="450" w:hanging="450"/>
        <w:rPr>
          <w:szCs w:val="18"/>
        </w:rPr>
      </w:pPr>
      <w:r>
        <w:t>1.2</w:t>
      </w:r>
      <w:r>
        <w:tab/>
      </w:r>
      <w:r w:rsidR="004B18E5">
        <w:t>Informatieontvanger zal</w:t>
      </w:r>
      <w:r w:rsidR="004B18E5">
        <w:rPr>
          <w:szCs w:val="18"/>
        </w:rPr>
        <w:t xml:space="preserve"> </w:t>
      </w:r>
      <w:r w:rsidR="004B18E5" w:rsidRPr="004B18E5">
        <w:rPr>
          <w:szCs w:val="18"/>
        </w:rPr>
        <w:t>de</w:t>
      </w:r>
      <w:r w:rsidR="004B18E5">
        <w:rPr>
          <w:szCs w:val="18"/>
        </w:rPr>
        <w:t xml:space="preserve"> verstrekte</w:t>
      </w:r>
      <w:r w:rsidR="004B18E5" w:rsidRPr="004B18E5">
        <w:rPr>
          <w:szCs w:val="18"/>
        </w:rPr>
        <w:t xml:space="preserve"> </w:t>
      </w:r>
      <w:r w:rsidR="004B18E5">
        <w:rPr>
          <w:szCs w:val="18"/>
        </w:rPr>
        <w:t>informatie</w:t>
      </w:r>
      <w:r w:rsidR="004B18E5" w:rsidRPr="004B18E5">
        <w:rPr>
          <w:szCs w:val="18"/>
        </w:rPr>
        <w:t>, wanneer deze niet word</w:t>
      </w:r>
      <w:r w:rsidR="004B18E5">
        <w:rPr>
          <w:szCs w:val="18"/>
        </w:rPr>
        <w:t>t</w:t>
      </w:r>
      <w:r w:rsidR="004B18E5" w:rsidRPr="004B18E5">
        <w:rPr>
          <w:szCs w:val="18"/>
        </w:rPr>
        <w:t xml:space="preserve"> gebruikt, opber</w:t>
      </w:r>
      <w:r w:rsidR="004B18E5">
        <w:rPr>
          <w:szCs w:val="18"/>
        </w:rPr>
        <w:t xml:space="preserve">gen </w:t>
      </w:r>
      <w:r w:rsidR="004B18E5" w:rsidRPr="004B18E5">
        <w:rPr>
          <w:szCs w:val="18"/>
        </w:rPr>
        <w:t>in een kluis dan wel een omgeving waar</w:t>
      </w:r>
      <w:r w:rsidR="004B18E5">
        <w:rPr>
          <w:szCs w:val="18"/>
        </w:rPr>
        <w:t xml:space="preserve"> derden </w:t>
      </w:r>
      <w:r w:rsidR="004B18E5" w:rsidRPr="004B18E5">
        <w:rPr>
          <w:szCs w:val="18"/>
        </w:rPr>
        <w:t>niet bij kunnen.</w:t>
      </w:r>
    </w:p>
    <w:p w14:paraId="1D377357" w14:textId="77777777" w:rsidR="004672E8" w:rsidRPr="002C4B14" w:rsidRDefault="004672E8" w:rsidP="004672E8">
      <w:pPr>
        <w:pStyle w:val="Geenafstand"/>
      </w:pPr>
      <w:r w:rsidRPr="002C4B14">
        <w:t> </w:t>
      </w:r>
    </w:p>
    <w:p w14:paraId="398AE5C7" w14:textId="44E667D6" w:rsidR="00835AA2" w:rsidRPr="002C4B14" w:rsidRDefault="00835AA2" w:rsidP="00835AA2">
      <w:pPr>
        <w:pStyle w:val="Geenafstand"/>
      </w:pPr>
      <w:r w:rsidRPr="002C4B14">
        <w:t xml:space="preserve">Artikel </w:t>
      </w:r>
      <w:r w:rsidR="004672E8">
        <w:t>2</w:t>
      </w:r>
      <w:r w:rsidRPr="002C4B14">
        <w:t>. Aard van de informatieverstrekking</w:t>
      </w:r>
    </w:p>
    <w:p w14:paraId="209DE2D4" w14:textId="3A96A057" w:rsidR="00835AA2" w:rsidRPr="002C4B14" w:rsidRDefault="00835AA2" w:rsidP="00835AA2">
      <w:pPr>
        <w:pStyle w:val="Geenafstand"/>
      </w:pPr>
      <w:r w:rsidRPr="002C4B14">
        <w:t xml:space="preserve">Informatieontvanger stemt erin toe dat hij door informatieverstrekker wordt voorzien van vertrouwelijke informatie betreffende: </w:t>
      </w:r>
      <w:r w:rsidR="00071789">
        <w:t xml:space="preserve">bijlage 7 </w:t>
      </w:r>
      <w:r w:rsidR="00DB0B6B">
        <w:t>Locatie</w:t>
      </w:r>
      <w:r w:rsidR="00071789">
        <w:t xml:space="preserve">beschrijvingen en bijlage 8 Karakteristieken per perceel. </w:t>
      </w:r>
    </w:p>
    <w:p w14:paraId="6413A931" w14:textId="77777777" w:rsidR="00835AA2" w:rsidRPr="002C4B14" w:rsidRDefault="00835AA2" w:rsidP="00835AA2">
      <w:pPr>
        <w:pStyle w:val="Geenafstand"/>
      </w:pPr>
      <w:r w:rsidRPr="002C4B14">
        <w:t> </w:t>
      </w:r>
    </w:p>
    <w:p w14:paraId="614EB642" w14:textId="26392946" w:rsidR="00835AA2" w:rsidRDefault="00317707" w:rsidP="00835AA2">
      <w:pPr>
        <w:pStyle w:val="Geenafstand"/>
      </w:pPr>
      <w:r w:rsidRPr="00317707">
        <w:t>Het doel is om Gegadigde van voldoende informatie te voorzien waarmee deze een passend Verzoek tot Deelneming en later</w:t>
      </w:r>
      <w:r w:rsidR="00071789">
        <w:t xml:space="preserve"> een </w:t>
      </w:r>
      <w:r w:rsidRPr="00317707">
        <w:t>Inschrijving kan indienen. Zie ook artikel 3, waarin we naar het doel verwijzen.</w:t>
      </w:r>
      <w:r w:rsidR="00DB0B6B">
        <w:t xml:space="preserve"> </w:t>
      </w:r>
    </w:p>
    <w:p w14:paraId="3C7E8756" w14:textId="610BF39F" w:rsidR="00317707" w:rsidRDefault="00317707" w:rsidP="00835AA2">
      <w:pPr>
        <w:pStyle w:val="Geenafstand"/>
      </w:pPr>
    </w:p>
    <w:p w14:paraId="228DFDE5" w14:textId="77777777" w:rsidR="00317707" w:rsidRPr="002C4B14" w:rsidRDefault="00317707" w:rsidP="00835AA2">
      <w:pPr>
        <w:pStyle w:val="Geenafstand"/>
      </w:pPr>
    </w:p>
    <w:p w14:paraId="23B2ECAD" w14:textId="77777777" w:rsidR="00835AA2" w:rsidRPr="002C4B14" w:rsidRDefault="00835AA2" w:rsidP="00835AA2">
      <w:pPr>
        <w:pStyle w:val="Geenafstand"/>
      </w:pPr>
      <w:r w:rsidRPr="002C4B14">
        <w:lastRenderedPageBreak/>
        <w:t> </w:t>
      </w:r>
    </w:p>
    <w:p w14:paraId="09C8256E" w14:textId="77777777" w:rsidR="00835AA2" w:rsidRPr="002C4B14" w:rsidRDefault="00835AA2" w:rsidP="00835AA2">
      <w:pPr>
        <w:pStyle w:val="Geenafstand"/>
      </w:pPr>
      <w:r w:rsidRPr="002C4B14">
        <w:t>Artikel 3.  Werknemers</w:t>
      </w:r>
    </w:p>
    <w:p w14:paraId="6B58CE2E" w14:textId="23E6F1D1" w:rsidR="004672E8" w:rsidRPr="004672E8" w:rsidRDefault="00835AA2" w:rsidP="004672E8">
      <w:pPr>
        <w:pStyle w:val="Geenafstand"/>
      </w:pPr>
      <w:r w:rsidRPr="002C4B14">
        <w:t xml:space="preserve">Informatieontvanger zal de </w:t>
      </w:r>
      <w:r w:rsidR="004672E8">
        <w:t>i</w:t>
      </w:r>
      <w:r w:rsidRPr="002C4B14">
        <w:t xml:space="preserve">nformatie uitsluitend bekend maken aan werknemers voor zover deze daarvan kennis moeten hebben voor het realiseren van het in artikel </w:t>
      </w:r>
      <w:r w:rsidR="004672E8">
        <w:t>2</w:t>
      </w:r>
      <w:r w:rsidRPr="002C4B14">
        <w:t xml:space="preserve"> omschreven doel. </w:t>
      </w:r>
      <w:r w:rsidR="004672E8">
        <w:t xml:space="preserve">Informatieontvanger zal de in te zetten werknemers wijzen </w:t>
      </w:r>
      <w:r w:rsidR="004672E8" w:rsidRPr="004672E8">
        <w:rPr>
          <w:szCs w:val="18"/>
        </w:rPr>
        <w:t xml:space="preserve">op hun plicht tot het naleven van </w:t>
      </w:r>
      <w:r w:rsidR="004672E8">
        <w:rPr>
          <w:szCs w:val="18"/>
        </w:rPr>
        <w:t>de</w:t>
      </w:r>
      <w:r w:rsidR="004672E8" w:rsidRPr="004672E8">
        <w:rPr>
          <w:szCs w:val="18"/>
        </w:rPr>
        <w:t xml:space="preserve"> geheimhoudingsverplichting en </w:t>
      </w:r>
      <w:r w:rsidR="004672E8">
        <w:rPr>
          <w:szCs w:val="18"/>
        </w:rPr>
        <w:t>informatie</w:t>
      </w:r>
      <w:r w:rsidR="004B18E5">
        <w:rPr>
          <w:szCs w:val="18"/>
        </w:rPr>
        <w:t>-</w:t>
      </w:r>
      <w:r w:rsidR="004672E8">
        <w:rPr>
          <w:szCs w:val="18"/>
        </w:rPr>
        <w:t xml:space="preserve">ontvanger </w:t>
      </w:r>
      <w:r w:rsidR="004672E8" w:rsidRPr="004672E8">
        <w:rPr>
          <w:szCs w:val="18"/>
        </w:rPr>
        <w:t>sta</w:t>
      </w:r>
      <w:r w:rsidR="004672E8">
        <w:rPr>
          <w:szCs w:val="18"/>
        </w:rPr>
        <w:t>at</w:t>
      </w:r>
      <w:r w:rsidR="004672E8" w:rsidRPr="004672E8">
        <w:rPr>
          <w:szCs w:val="18"/>
        </w:rPr>
        <w:t xml:space="preserve"> ervoor in dat zij deze verplichting nakomen. </w:t>
      </w:r>
    </w:p>
    <w:p w14:paraId="78BC6326" w14:textId="77777777" w:rsidR="004672E8" w:rsidRPr="002C4B14" w:rsidRDefault="004672E8" w:rsidP="00835AA2">
      <w:pPr>
        <w:pStyle w:val="Geenafstand"/>
      </w:pPr>
    </w:p>
    <w:p w14:paraId="57050073" w14:textId="3FC58B5C" w:rsidR="00835AA2" w:rsidRPr="002C4B14" w:rsidRDefault="00835AA2" w:rsidP="00835AA2">
      <w:pPr>
        <w:pStyle w:val="Geenafstand"/>
      </w:pPr>
      <w:r w:rsidRPr="002C4B14">
        <w:t>Artikel 4. Duur van de overeenkomst</w:t>
      </w:r>
    </w:p>
    <w:p w14:paraId="75EF2ABE" w14:textId="349C0B8F" w:rsidR="00835AA2" w:rsidRPr="002C4B14" w:rsidRDefault="00835AA2" w:rsidP="00835AA2">
      <w:pPr>
        <w:pStyle w:val="Geenafstand"/>
      </w:pPr>
      <w:r w:rsidRPr="002C4B14">
        <w:t xml:space="preserve">Informatieontvanger is tot geheimhouding van de </w:t>
      </w:r>
      <w:r w:rsidR="004B18E5">
        <w:t>i</w:t>
      </w:r>
      <w:r w:rsidRPr="002C4B14">
        <w:t xml:space="preserve">nformatie gehouden totdat de verstrekte gegevens van openbare bekendheid zijn geworden, buiten toedoen of nalaten </w:t>
      </w:r>
      <w:r w:rsidR="00071789">
        <w:t xml:space="preserve">van </w:t>
      </w:r>
      <w:r w:rsidRPr="002C4B14">
        <w:t>informatieontvanger. Informatieontvanger is niet tot geheimhouding verplicht over zaken waarvan hij kan aantonen dat deze al openbaar bekend was voordat de informatie door informatieverstrekker werd ontvangen.</w:t>
      </w:r>
    </w:p>
    <w:p w14:paraId="7347BB99" w14:textId="77777777" w:rsidR="00835AA2" w:rsidRPr="002C4B14" w:rsidRDefault="00835AA2" w:rsidP="00835AA2">
      <w:pPr>
        <w:pStyle w:val="Geenafstand"/>
      </w:pPr>
      <w:r w:rsidRPr="002C4B14">
        <w:t> </w:t>
      </w:r>
    </w:p>
    <w:p w14:paraId="13FFD5BE" w14:textId="77777777" w:rsidR="00835AA2" w:rsidRPr="002C4B14" w:rsidRDefault="00835AA2" w:rsidP="00835AA2">
      <w:pPr>
        <w:pStyle w:val="Geenafstand"/>
      </w:pPr>
      <w:r w:rsidRPr="002C4B14">
        <w:t>Artikel 5. Exploitatie</w:t>
      </w:r>
    </w:p>
    <w:p w14:paraId="58B785EE" w14:textId="6C1ACD90" w:rsidR="00835AA2" w:rsidRPr="002C4B14" w:rsidRDefault="00835AA2" w:rsidP="00835AA2">
      <w:pPr>
        <w:pStyle w:val="Geenafstand"/>
      </w:pPr>
      <w:r w:rsidRPr="002C4B14">
        <w:t xml:space="preserve">Informatieontvanger verplicht zich de </w:t>
      </w:r>
      <w:r w:rsidR="004B18E5">
        <w:t>i</w:t>
      </w:r>
      <w:r w:rsidRPr="002C4B14">
        <w:t xml:space="preserve">nformatie op geen enkele wijze in exploitatie te nemen of te gebruiken voor enig ander doel dan in artikel </w:t>
      </w:r>
      <w:r w:rsidR="004B18E5">
        <w:t>2</w:t>
      </w:r>
      <w:r w:rsidRPr="002C4B14">
        <w:t xml:space="preserve"> omschreven, zonder voorafgaande schriftelijke toestemming van informatieverstrekker.</w:t>
      </w:r>
    </w:p>
    <w:p w14:paraId="1399E63D" w14:textId="77777777" w:rsidR="00835AA2" w:rsidRPr="002C4B14" w:rsidRDefault="00835AA2" w:rsidP="00835AA2">
      <w:pPr>
        <w:pStyle w:val="Geenafstand"/>
      </w:pPr>
      <w:r w:rsidRPr="002C4B14">
        <w:t> </w:t>
      </w:r>
    </w:p>
    <w:p w14:paraId="17DD2441" w14:textId="77777777" w:rsidR="004B18E5" w:rsidRPr="00871153" w:rsidRDefault="00835AA2" w:rsidP="00835AA2">
      <w:pPr>
        <w:pStyle w:val="Geenafstand"/>
      </w:pPr>
      <w:r w:rsidRPr="00871153">
        <w:t>Artikel 6. Beëindiging</w:t>
      </w:r>
    </w:p>
    <w:p w14:paraId="182CA0E0" w14:textId="7A8FA3E8" w:rsidR="00767D5E" w:rsidRPr="00871153" w:rsidRDefault="00767D5E" w:rsidP="00767D5E">
      <w:pPr>
        <w:autoSpaceDE w:val="0"/>
        <w:autoSpaceDN w:val="0"/>
        <w:adjustRightInd w:val="0"/>
        <w:spacing w:line="240" w:lineRule="auto"/>
        <w:rPr>
          <w:rFonts w:cs="Lucida Sans Unicode"/>
          <w:color w:val="000000"/>
          <w:szCs w:val="18"/>
        </w:rPr>
      </w:pPr>
      <w:r w:rsidRPr="00871153">
        <w:rPr>
          <w:rFonts w:cs="Lucida Sans Unicode"/>
          <w:color w:val="000000"/>
          <w:szCs w:val="18"/>
        </w:rPr>
        <w:t xml:space="preserve">Informatieontvanger zal, indien de opdracht niet aan zijn/haar organisatie wordt gegund, de documenten (zowel digitaal als in hard copy) met de vertrouwelijke informatie direct na ontvangst van de gunningsbeslissing vernietigen en Informatieverstrekker hiervan op de hoogte stellen. </w:t>
      </w:r>
    </w:p>
    <w:p w14:paraId="0209084C" w14:textId="77777777" w:rsidR="00DF251D" w:rsidRDefault="00DF251D" w:rsidP="00767D5E">
      <w:pPr>
        <w:pStyle w:val="Geenafstand"/>
        <w:rPr>
          <w:rFonts w:cs="Lucida Sans Unicode"/>
          <w:color w:val="000000"/>
          <w:szCs w:val="18"/>
        </w:rPr>
      </w:pPr>
    </w:p>
    <w:p w14:paraId="03247830" w14:textId="5AB8E3D3" w:rsidR="00767D5E" w:rsidRPr="00767D5E" w:rsidRDefault="00767D5E" w:rsidP="00767D5E">
      <w:pPr>
        <w:pStyle w:val="Geenafstand"/>
      </w:pPr>
      <w:r w:rsidRPr="00871153">
        <w:rPr>
          <w:rFonts w:cs="Lucida Sans Unicode"/>
          <w:color w:val="000000"/>
          <w:szCs w:val="18"/>
        </w:rPr>
        <w:t>Daarnaast is i</w:t>
      </w:r>
      <w:r w:rsidRPr="00871153">
        <w:t>nformatieverstrekker gerechtigd op ieder moment te besluiten geen nadere informatie te verstrekken. In dat geval zal informatieverstrekker van informatieontvanger eisen dat de eerder verstrekte informatie direct vernietigd wordt. Informatieontvanger zal informatieverstrekker van de vernietiging op de hoogte stellen.</w:t>
      </w:r>
    </w:p>
    <w:p w14:paraId="3AA85BEE" w14:textId="77777777" w:rsidR="00835AA2" w:rsidRPr="002C4B14" w:rsidRDefault="00835AA2" w:rsidP="00835AA2">
      <w:pPr>
        <w:pStyle w:val="Geenafstand"/>
      </w:pPr>
    </w:p>
    <w:p w14:paraId="67DB8EF4" w14:textId="57075B87" w:rsidR="00835AA2" w:rsidRPr="002C4B14" w:rsidRDefault="00835AA2" w:rsidP="00835AA2">
      <w:pPr>
        <w:pStyle w:val="Geenafstand"/>
      </w:pPr>
      <w:r w:rsidRPr="002C4B14">
        <w:t xml:space="preserve">Artikel 7. </w:t>
      </w:r>
      <w:r w:rsidR="003B4754">
        <w:t>S</w:t>
      </w:r>
      <w:r w:rsidR="001C6395">
        <w:t>chadevergoeding</w:t>
      </w:r>
    </w:p>
    <w:p w14:paraId="6D080A25" w14:textId="3BB7E1C0" w:rsidR="00835AA2" w:rsidRPr="003B4754" w:rsidRDefault="00835AA2" w:rsidP="00835AA2">
      <w:pPr>
        <w:pStyle w:val="Geenafstand"/>
        <w:rPr>
          <w:color w:val="FF0000"/>
        </w:rPr>
      </w:pPr>
      <w:r w:rsidRPr="002C4B14">
        <w:t xml:space="preserve">Indien informatieontvanger de verplichtingen in deze </w:t>
      </w:r>
      <w:r w:rsidR="001C6395">
        <w:t xml:space="preserve">geheimhoudingsverklaring </w:t>
      </w:r>
      <w:r w:rsidRPr="002C4B14">
        <w:t xml:space="preserve">niet of niet volledig nakomt, </w:t>
      </w:r>
      <w:r w:rsidR="003B4754">
        <w:t xml:space="preserve">heeft </w:t>
      </w:r>
      <w:r w:rsidRPr="002C4B14">
        <w:t>informatieverstrekker</w:t>
      </w:r>
      <w:r w:rsidR="003B4754">
        <w:t>,</w:t>
      </w:r>
      <w:r w:rsidR="001C6395">
        <w:t xml:space="preserve"> het recht</w:t>
      </w:r>
      <w:r w:rsidR="00CA6B86">
        <w:t xml:space="preserve"> om</w:t>
      </w:r>
      <w:r w:rsidR="001C6395">
        <w:t xml:space="preserve"> van informatie</w:t>
      </w:r>
      <w:r w:rsidR="003B4754">
        <w:t xml:space="preserve">ontvanger </w:t>
      </w:r>
      <w:r w:rsidR="001C6395">
        <w:t>volledige schadevergoeding te vorderen.</w:t>
      </w:r>
    </w:p>
    <w:p w14:paraId="687A0FAC" w14:textId="77777777" w:rsidR="00835AA2" w:rsidRPr="002C4B14" w:rsidRDefault="00835AA2" w:rsidP="00835AA2">
      <w:pPr>
        <w:pStyle w:val="Geenafstand"/>
      </w:pPr>
      <w:r w:rsidRPr="002C4B14">
        <w:t> </w:t>
      </w:r>
    </w:p>
    <w:p w14:paraId="2DB8186C" w14:textId="28D6D85C" w:rsidR="00835AA2" w:rsidRPr="002C4B14" w:rsidRDefault="00835AA2" w:rsidP="00835AA2">
      <w:pPr>
        <w:pStyle w:val="Geenafstand"/>
      </w:pPr>
      <w:r w:rsidRPr="002C4B14">
        <w:t>Artikel 8. Toepas</w:t>
      </w:r>
      <w:r w:rsidR="001C6395">
        <w:t>selijk</w:t>
      </w:r>
      <w:r w:rsidRPr="002C4B14">
        <w:t xml:space="preserve"> recht</w:t>
      </w:r>
    </w:p>
    <w:p w14:paraId="0A8DA009" w14:textId="77777777" w:rsidR="00835AA2" w:rsidRPr="002C4B14" w:rsidRDefault="00835AA2" w:rsidP="00835AA2">
      <w:pPr>
        <w:pStyle w:val="Geenafstand"/>
      </w:pPr>
      <w:r w:rsidRPr="002C4B14">
        <w:t>Op deze overeenkomst is Nederlands recht van toepassing.</w:t>
      </w:r>
    </w:p>
    <w:p w14:paraId="24D96E21" w14:textId="59C36CF7" w:rsidR="00835AA2" w:rsidRDefault="00835AA2" w:rsidP="007B68F0">
      <w:pPr>
        <w:tabs>
          <w:tab w:val="left" w:pos="4536"/>
        </w:tabs>
        <w:suppressAutoHyphens/>
        <w:spacing w:line="280" w:lineRule="atLeast"/>
        <w:rPr>
          <w:rFonts w:cs="Arial"/>
          <w:szCs w:val="18"/>
        </w:rPr>
      </w:pPr>
    </w:p>
    <w:p w14:paraId="584A8A92" w14:textId="77777777" w:rsidR="00767D5E" w:rsidRPr="00767D5E" w:rsidRDefault="00767D5E" w:rsidP="00767D5E">
      <w:pPr>
        <w:autoSpaceDE w:val="0"/>
        <w:autoSpaceDN w:val="0"/>
        <w:adjustRightInd w:val="0"/>
        <w:spacing w:line="240" w:lineRule="auto"/>
        <w:rPr>
          <w:rFonts w:ascii="Lucida Sans Unicode" w:hAnsi="Lucida Sans Unicode" w:cs="Lucida Sans Unicode"/>
          <w:color w:val="000000"/>
          <w:sz w:val="24"/>
        </w:rPr>
      </w:pPr>
    </w:p>
    <w:p w14:paraId="3EB2EF16" w14:textId="77777777" w:rsidR="00767D5E" w:rsidRPr="00767D5E" w:rsidRDefault="00767D5E" w:rsidP="00767D5E">
      <w:pPr>
        <w:autoSpaceDE w:val="0"/>
        <w:autoSpaceDN w:val="0"/>
        <w:adjustRightInd w:val="0"/>
        <w:spacing w:line="240" w:lineRule="auto"/>
        <w:rPr>
          <w:rFonts w:ascii="Lucida Sans Unicode" w:hAnsi="Lucida Sans Unicode" w:cs="Lucida Sans Unicode"/>
          <w:color w:val="000000"/>
          <w:sz w:val="24"/>
        </w:rPr>
      </w:pPr>
      <w:r w:rsidRPr="00767D5E">
        <w:rPr>
          <w:rFonts w:ascii="Lucida Sans Unicode" w:hAnsi="Lucida Sans Unicode" w:cs="Lucida Sans Unicode"/>
          <w:color w:val="000000"/>
          <w:sz w:val="24"/>
        </w:rPr>
        <w:t xml:space="preserve"> </w:t>
      </w:r>
    </w:p>
    <w:p w14:paraId="210D702C" w14:textId="0C3E1A6E" w:rsidR="00767D5E" w:rsidRPr="00767D5E" w:rsidRDefault="00767D5E" w:rsidP="00767D5E">
      <w:pPr>
        <w:autoSpaceDE w:val="0"/>
        <w:autoSpaceDN w:val="0"/>
        <w:adjustRightInd w:val="0"/>
        <w:spacing w:line="240" w:lineRule="auto"/>
        <w:rPr>
          <w:rFonts w:ascii="Lucida Sans Unicode" w:hAnsi="Lucida Sans Unicode" w:cs="Lucida Sans Unicode"/>
          <w:color w:val="000000"/>
          <w:szCs w:val="18"/>
        </w:rPr>
      </w:pPr>
    </w:p>
    <w:p w14:paraId="39381C7E" w14:textId="77777777" w:rsidR="00767D5E" w:rsidRPr="00835AA2" w:rsidRDefault="00767D5E" w:rsidP="007B68F0">
      <w:pPr>
        <w:tabs>
          <w:tab w:val="left" w:pos="4536"/>
        </w:tabs>
        <w:suppressAutoHyphens/>
        <w:spacing w:line="280" w:lineRule="atLeast"/>
        <w:rPr>
          <w:rFonts w:cs="Arial"/>
          <w:szCs w:val="18"/>
        </w:rPr>
      </w:pPr>
    </w:p>
    <w:p w14:paraId="0ECB66CF" w14:textId="77777777" w:rsidR="00045A9D" w:rsidRDefault="00045A9D" w:rsidP="007B68F0">
      <w:pPr>
        <w:tabs>
          <w:tab w:val="left" w:pos="4536"/>
        </w:tabs>
        <w:suppressAutoHyphens/>
        <w:spacing w:line="280" w:lineRule="atLeast"/>
        <w:rPr>
          <w:rFonts w:cs="Arial"/>
          <w:szCs w:val="18"/>
          <w:lang w:val="nl"/>
        </w:rPr>
      </w:pPr>
    </w:p>
    <w:p w14:paraId="3C94F6BE" w14:textId="39414467" w:rsidR="0028125D" w:rsidRDefault="0026702B" w:rsidP="007B68F0">
      <w:pPr>
        <w:tabs>
          <w:tab w:val="left" w:pos="4536"/>
        </w:tabs>
        <w:suppressAutoHyphens/>
        <w:spacing w:line="280" w:lineRule="atLeast"/>
        <w:rPr>
          <w:rFonts w:cs="Arial"/>
          <w:szCs w:val="18"/>
          <w:lang w:val="nl"/>
        </w:rPr>
      </w:pPr>
      <w:r>
        <w:rPr>
          <w:rFonts w:cs="Arial"/>
          <w:szCs w:val="18"/>
          <w:lang w:val="nl"/>
        </w:rPr>
        <w:t>Datum:</w:t>
      </w:r>
    </w:p>
    <w:p w14:paraId="25254140" w14:textId="77777777" w:rsidR="0026702B" w:rsidRPr="002F59C6" w:rsidRDefault="0026702B" w:rsidP="007B68F0">
      <w:pPr>
        <w:tabs>
          <w:tab w:val="left" w:pos="4536"/>
        </w:tabs>
        <w:suppressAutoHyphens/>
        <w:spacing w:line="280" w:lineRule="atLeast"/>
        <w:rPr>
          <w:rFonts w:cs="Arial"/>
          <w:szCs w:val="18"/>
          <w:lang w:val="nl"/>
        </w:rPr>
      </w:pPr>
    </w:p>
    <w:p w14:paraId="1E88E22E" w14:textId="7AE9918C" w:rsidR="00210328" w:rsidRPr="00554F20" w:rsidRDefault="007B68F0" w:rsidP="007B68F0">
      <w:pPr>
        <w:tabs>
          <w:tab w:val="left" w:pos="4536"/>
        </w:tabs>
        <w:suppressAutoHyphens/>
        <w:spacing w:line="280" w:lineRule="atLeast"/>
        <w:rPr>
          <w:rFonts w:cs="Arial"/>
          <w:szCs w:val="18"/>
          <w:lang w:val="nl"/>
        </w:rPr>
      </w:pPr>
      <w:r w:rsidRPr="00554F20">
        <w:rPr>
          <w:rFonts w:cs="Arial"/>
          <w:szCs w:val="18"/>
          <w:lang w:val="nl"/>
        </w:rPr>
        <w:t xml:space="preserve">[naam </w:t>
      </w:r>
      <w:r w:rsidR="0028125D">
        <w:rPr>
          <w:rFonts w:cs="Arial"/>
          <w:szCs w:val="18"/>
          <w:lang w:val="nl"/>
        </w:rPr>
        <w:t xml:space="preserve">bedrijf potentiële </w:t>
      </w:r>
      <w:r w:rsidR="00CA6B86">
        <w:rPr>
          <w:rFonts w:cs="Arial"/>
          <w:szCs w:val="18"/>
          <w:lang w:val="nl"/>
        </w:rPr>
        <w:t>G</w:t>
      </w:r>
      <w:r w:rsidR="00E31064">
        <w:rPr>
          <w:rFonts w:cs="Arial"/>
          <w:szCs w:val="18"/>
          <w:lang w:val="nl"/>
        </w:rPr>
        <w:t>egadigde</w:t>
      </w:r>
      <w:r w:rsidRPr="00554F20">
        <w:rPr>
          <w:rFonts w:cs="Arial"/>
          <w:szCs w:val="18"/>
          <w:lang w:val="nl"/>
        </w:rPr>
        <w:t>]</w:t>
      </w:r>
    </w:p>
    <w:p w14:paraId="0459C898" w14:textId="68289B27" w:rsidR="007B68F0" w:rsidRPr="00554F20" w:rsidRDefault="007B68F0" w:rsidP="007B68F0">
      <w:pPr>
        <w:tabs>
          <w:tab w:val="left" w:pos="4536"/>
        </w:tabs>
        <w:suppressAutoHyphens/>
        <w:spacing w:line="280" w:lineRule="atLeast"/>
        <w:rPr>
          <w:rFonts w:cs="Arial"/>
          <w:szCs w:val="18"/>
          <w:lang w:val="nl"/>
        </w:rPr>
      </w:pPr>
      <w:r w:rsidRPr="00554F20">
        <w:rPr>
          <w:rFonts w:cs="Arial"/>
          <w:szCs w:val="18"/>
          <w:lang w:val="nl"/>
        </w:rPr>
        <w:tab/>
      </w:r>
      <w:r w:rsidRPr="00554F20">
        <w:rPr>
          <w:rFonts w:cs="Arial"/>
          <w:szCs w:val="18"/>
          <w:lang w:val="nl"/>
        </w:rPr>
        <w:tab/>
      </w:r>
      <w:r w:rsidRPr="00554F20">
        <w:rPr>
          <w:rFonts w:cs="Arial"/>
          <w:szCs w:val="18"/>
          <w:lang w:val="nl"/>
        </w:rPr>
        <w:tab/>
      </w:r>
      <w:r w:rsidRPr="00554F20">
        <w:rPr>
          <w:rFonts w:cs="Arial"/>
          <w:szCs w:val="18"/>
          <w:lang w:val="nl"/>
        </w:rPr>
        <w:tab/>
      </w:r>
    </w:p>
    <w:p w14:paraId="03712672" w14:textId="77777777" w:rsidR="007B68F0" w:rsidRPr="00554F20" w:rsidRDefault="007B68F0" w:rsidP="007B68F0">
      <w:pPr>
        <w:tabs>
          <w:tab w:val="left" w:pos="4536"/>
        </w:tabs>
        <w:suppressAutoHyphens/>
        <w:spacing w:line="280" w:lineRule="atLeast"/>
        <w:ind w:right="-1"/>
        <w:rPr>
          <w:rFonts w:cs="Arial"/>
          <w:szCs w:val="18"/>
          <w:lang w:val="nl"/>
        </w:rPr>
      </w:pPr>
    </w:p>
    <w:p w14:paraId="26DC91DF" w14:textId="77777777" w:rsidR="007B68F0" w:rsidRPr="00554F20" w:rsidRDefault="007B68F0" w:rsidP="007B68F0">
      <w:pPr>
        <w:tabs>
          <w:tab w:val="left" w:pos="4536"/>
        </w:tabs>
        <w:suppressAutoHyphens/>
        <w:spacing w:line="280" w:lineRule="atLeast"/>
        <w:ind w:right="-1"/>
        <w:rPr>
          <w:rFonts w:cs="Arial"/>
          <w:szCs w:val="18"/>
          <w:lang w:val="nl"/>
        </w:rPr>
      </w:pPr>
    </w:p>
    <w:p w14:paraId="76D4E329" w14:textId="77777777" w:rsidR="007B68F0" w:rsidRPr="00554F20" w:rsidRDefault="007B68F0" w:rsidP="007B68F0">
      <w:pPr>
        <w:tabs>
          <w:tab w:val="left" w:pos="4536"/>
        </w:tabs>
        <w:suppressAutoHyphens/>
        <w:spacing w:line="280" w:lineRule="atLeast"/>
        <w:rPr>
          <w:rFonts w:cs="Arial"/>
          <w:szCs w:val="18"/>
          <w:lang w:val="nl"/>
        </w:rPr>
      </w:pPr>
    </w:p>
    <w:p w14:paraId="601BA337" w14:textId="77777777" w:rsidR="007B68F0" w:rsidRPr="00554F20" w:rsidRDefault="007B68F0" w:rsidP="007B68F0">
      <w:pPr>
        <w:tabs>
          <w:tab w:val="left" w:pos="4536"/>
        </w:tabs>
        <w:suppressAutoHyphens/>
        <w:spacing w:line="280" w:lineRule="atLeast"/>
        <w:rPr>
          <w:rFonts w:cs="Arial"/>
          <w:szCs w:val="18"/>
          <w:lang w:val="nl"/>
        </w:rPr>
      </w:pPr>
    </w:p>
    <w:p w14:paraId="1F51509F" w14:textId="77777777" w:rsidR="00DE6D88" w:rsidRPr="00554F20" w:rsidRDefault="007B68F0" w:rsidP="002F59C6">
      <w:pPr>
        <w:tabs>
          <w:tab w:val="left" w:pos="480"/>
          <w:tab w:val="left" w:pos="600"/>
          <w:tab w:val="left" w:pos="960"/>
          <w:tab w:val="left" w:pos="2040"/>
          <w:tab w:val="left" w:pos="4320"/>
          <w:tab w:val="left" w:pos="6480"/>
        </w:tabs>
        <w:suppressAutoHyphens/>
        <w:spacing w:line="280" w:lineRule="atLeast"/>
        <w:rPr>
          <w:rFonts w:cs="Verdana"/>
          <w:szCs w:val="18"/>
        </w:rPr>
      </w:pPr>
      <w:r w:rsidRPr="00554F20">
        <w:rPr>
          <w:rFonts w:cs="Arial"/>
          <w:szCs w:val="18"/>
          <w:lang w:val="nl"/>
        </w:rPr>
        <w:t>[functie en naam ondertekenaar]</w:t>
      </w:r>
    </w:p>
    <w:sectPr w:rsidR="00DE6D88" w:rsidRPr="00554F20" w:rsidSect="00C55A14">
      <w:headerReference w:type="even" r:id="rId8"/>
      <w:headerReference w:type="default" r:id="rId9"/>
      <w:footerReference w:type="even" r:id="rId10"/>
      <w:footerReference w:type="default" r:id="rId11"/>
      <w:headerReference w:type="first" r:id="rId12"/>
      <w:footerReference w:type="first" r:id="rId13"/>
      <w:pgSz w:w="11906" w:h="16838" w:code="9"/>
      <w:pgMar w:top="2400" w:right="2550" w:bottom="1080" w:left="1560" w:header="0" w:footer="5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597945" w14:textId="77777777" w:rsidR="003B4754" w:rsidRDefault="003B4754">
      <w:r>
        <w:separator/>
      </w:r>
    </w:p>
    <w:p w14:paraId="7D8E3590" w14:textId="77777777" w:rsidR="003B4754" w:rsidRDefault="003B4754"/>
  </w:endnote>
  <w:endnote w:type="continuationSeparator" w:id="0">
    <w:p w14:paraId="34010B41" w14:textId="77777777" w:rsidR="003B4754" w:rsidRDefault="003B4754">
      <w:r>
        <w:continuationSeparator/>
      </w:r>
    </w:p>
    <w:p w14:paraId="27199362" w14:textId="77777777" w:rsidR="003B4754" w:rsidRDefault="003B47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E629C" w14:textId="77777777" w:rsidR="003B4754" w:rsidRDefault="003B4754">
    <w:pPr>
      <w:pStyle w:val="Voettekst"/>
    </w:pPr>
  </w:p>
  <w:p w14:paraId="3469CAC5" w14:textId="77777777" w:rsidR="003B4754" w:rsidRDefault="003B4754"/>
  <w:tbl>
    <w:tblPr>
      <w:tblW w:w="9900" w:type="dxa"/>
      <w:tblLayout w:type="fixed"/>
      <w:tblCellMar>
        <w:left w:w="0" w:type="dxa"/>
        <w:right w:w="0" w:type="dxa"/>
      </w:tblCellMar>
      <w:tblLook w:val="0000" w:firstRow="0" w:lastRow="0" w:firstColumn="0" w:lastColumn="0" w:noHBand="0" w:noVBand="0"/>
    </w:tblPr>
    <w:tblGrid>
      <w:gridCol w:w="7752"/>
      <w:gridCol w:w="2148"/>
    </w:tblGrid>
    <w:tr w:rsidR="003B4754" w14:paraId="297CFFCD" w14:textId="77777777">
      <w:trPr>
        <w:trHeight w:hRule="exact" w:val="240"/>
      </w:trPr>
      <w:tc>
        <w:tcPr>
          <w:tcW w:w="7752" w:type="dxa"/>
          <w:shd w:val="clear" w:color="auto" w:fill="auto"/>
        </w:tcPr>
        <w:p w14:paraId="5994C813" w14:textId="77777777" w:rsidR="003B4754" w:rsidRDefault="003B4754" w:rsidP="002B153C">
          <w:pPr>
            <w:pStyle w:val="Huisstijl-Rubricering"/>
          </w:pPr>
          <w:r>
            <w:t>VERTROUWELIJK</w:t>
          </w:r>
        </w:p>
      </w:tc>
      <w:tc>
        <w:tcPr>
          <w:tcW w:w="2148" w:type="dxa"/>
        </w:tcPr>
        <w:p w14:paraId="3BCC58F2" w14:textId="77777777" w:rsidR="003B4754" w:rsidRDefault="003B4754"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B01C16">
            <w:fldChar w:fldCharType="begin"/>
          </w:r>
          <w:r w:rsidR="00B01C16">
            <w:instrText xml:space="preserve"> NUMPAGES   \* MERGEFORMAT </w:instrText>
          </w:r>
          <w:r w:rsidR="00B01C16">
            <w:fldChar w:fldCharType="separate"/>
          </w:r>
          <w:r>
            <w:t>4</w:t>
          </w:r>
          <w:r w:rsidR="00B01C16">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B4754" w14:paraId="6DBD3925" w14:textId="77777777">
      <w:trPr>
        <w:trHeight w:hRule="exact" w:val="240"/>
      </w:trPr>
      <w:tc>
        <w:tcPr>
          <w:tcW w:w="7752" w:type="dxa"/>
          <w:shd w:val="clear" w:color="auto" w:fill="auto"/>
        </w:tcPr>
        <w:p w14:paraId="0B81EC73" w14:textId="290E295B" w:rsidR="003B4754" w:rsidRPr="004A4579" w:rsidRDefault="003B4754" w:rsidP="004A4579">
          <w:pPr>
            <w:pStyle w:val="Geenafstand"/>
            <w:rPr>
              <w:b/>
              <w:sz w:val="16"/>
              <w:szCs w:val="16"/>
            </w:rPr>
          </w:pPr>
          <w:bookmarkStart w:id="1" w:name="bmVoettekst1"/>
          <w:r w:rsidRPr="00386890">
            <w:rPr>
              <w:sz w:val="16"/>
              <w:szCs w:val="16"/>
            </w:rPr>
            <w:t>Geheimhoudingsverklaring</w:t>
          </w:r>
          <w:r w:rsidR="00B27458" w:rsidRPr="00B27458">
            <w:rPr>
              <w:sz w:val="16"/>
              <w:szCs w:val="16"/>
            </w:rPr>
            <w:t xml:space="preserve"> Voeding Justitiabelen IUC referentienr: 202106071</w:t>
          </w:r>
        </w:p>
      </w:tc>
      <w:tc>
        <w:tcPr>
          <w:tcW w:w="2148" w:type="dxa"/>
        </w:tcPr>
        <w:p w14:paraId="1258A4F6" w14:textId="59605182" w:rsidR="003B4754" w:rsidRDefault="003B4754" w:rsidP="00C55A14">
          <w:pPr>
            <w:pStyle w:val="Huisstijl-Paginanummering"/>
            <w:ind w:firstLine="186"/>
          </w:pPr>
          <w:r w:rsidRPr="002836F0">
            <w:rPr>
              <w:szCs w:val="13"/>
            </w:rPr>
            <w:fldChar w:fldCharType="begin"/>
          </w:r>
          <w:r w:rsidRPr="002836F0">
            <w:rPr>
              <w:szCs w:val="13"/>
            </w:rPr>
            <w:instrText xml:space="preserve"> if </w:instrText>
          </w:r>
          <w:r w:rsidRPr="002836F0">
            <w:rPr>
              <w:szCs w:val="13"/>
            </w:rPr>
            <w:fldChar w:fldCharType="begin"/>
          </w:r>
          <w:r w:rsidRPr="002836F0">
            <w:rPr>
              <w:szCs w:val="13"/>
            </w:rPr>
            <w:instrText xml:space="preserve"> DOCPROPERTY cdpDocumentLanguage </w:instrText>
          </w:r>
          <w:r w:rsidRPr="002836F0">
            <w:rPr>
              <w:szCs w:val="13"/>
            </w:rPr>
            <w:fldChar w:fldCharType="separate"/>
          </w:r>
          <w:r>
            <w:rPr>
              <w:szCs w:val="13"/>
            </w:rPr>
            <w:instrText>1043</w:instrText>
          </w:r>
          <w:r w:rsidRPr="002836F0">
            <w:rPr>
              <w:szCs w:val="13"/>
            </w:rPr>
            <w:fldChar w:fldCharType="end"/>
          </w:r>
          <w:r w:rsidRPr="002836F0">
            <w:rPr>
              <w:szCs w:val="13"/>
            </w:rPr>
            <w:instrText xml:space="preserve"> = "1043" "</w:instrText>
          </w:r>
          <w:r w:rsidRPr="002836F0">
            <w:rPr>
              <w:bCs/>
              <w:szCs w:val="13"/>
            </w:rPr>
            <w:instrText>Pagina</w:instrText>
          </w:r>
          <w:r w:rsidRPr="002836F0">
            <w:rPr>
              <w:szCs w:val="13"/>
            </w:rPr>
            <w:instrText xml:space="preserve">" "Page" </w:instrText>
          </w:r>
          <w:r w:rsidRPr="002836F0">
            <w:rPr>
              <w:szCs w:val="13"/>
            </w:rPr>
            <w:fldChar w:fldCharType="separate"/>
          </w:r>
          <w:r w:rsidR="00B01C16" w:rsidRPr="002836F0">
            <w:rPr>
              <w:bCs/>
              <w:szCs w:val="13"/>
            </w:rPr>
            <w:t>Pagina</w:t>
          </w:r>
          <w:r w:rsidRPr="002836F0">
            <w:rPr>
              <w:szCs w:val="13"/>
            </w:rPr>
            <w:fldChar w:fldCharType="end"/>
          </w:r>
          <w:r>
            <w:rPr>
              <w:szCs w:val="13"/>
            </w:rPr>
            <w:t xml:space="preserve"> </w:t>
          </w:r>
          <w:r w:rsidRPr="00CD362D">
            <w:rPr>
              <w:rStyle w:val="Huisstijl-GegevenCharChar"/>
            </w:rPr>
            <w:fldChar w:fldCharType="begin"/>
          </w:r>
          <w:r>
            <w:rPr>
              <w:rStyle w:val="Huisstijl-GegevenCharChar"/>
            </w:rPr>
            <w:instrText xml:space="preserve"> PAGE </w:instrText>
          </w:r>
          <w:r w:rsidRPr="00CD362D">
            <w:rPr>
              <w:rStyle w:val="Huisstijl-GegevenCharChar"/>
            </w:rPr>
            <w:fldChar w:fldCharType="separate"/>
          </w:r>
          <w:r w:rsidR="0069079B">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fldChar w:fldCharType="begin"/>
          </w:r>
          <w:r>
            <w:instrText xml:space="preserve"> sectionpages </w:instrText>
          </w:r>
          <w:r>
            <w:fldChar w:fldCharType="separate"/>
          </w:r>
          <w:r w:rsidR="00B01C16">
            <w:t>2</w:t>
          </w:r>
          <w:r>
            <w:fldChar w:fldCharType="end"/>
          </w:r>
        </w:p>
      </w:tc>
    </w:tr>
    <w:bookmarkEnd w:id="1"/>
  </w:tbl>
  <w:p w14:paraId="0F464119" w14:textId="77777777" w:rsidR="003B4754" w:rsidRPr="00BC3B53" w:rsidRDefault="003B475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097C6" w14:textId="6A4141EE" w:rsidR="003B4754" w:rsidRPr="00CF5A8D" w:rsidRDefault="003B4754" w:rsidP="00C55A14">
    <w:pPr>
      <w:pStyle w:val="Voettekst"/>
      <w:tabs>
        <w:tab w:val="clear" w:pos="9072"/>
        <w:tab w:val="right" w:pos="8931"/>
      </w:tabs>
      <w:rPr>
        <w:sz w:val="16"/>
        <w:szCs w:val="16"/>
      </w:rPr>
    </w:pPr>
    <w:r w:rsidRPr="00386890">
      <w:rPr>
        <w:sz w:val="16"/>
        <w:szCs w:val="16"/>
      </w:rPr>
      <w:t>Geheimhoudingsverklaring</w:t>
    </w:r>
    <w:r w:rsidR="00B27458">
      <w:rPr>
        <w:sz w:val="16"/>
        <w:szCs w:val="16"/>
      </w:rPr>
      <w:t xml:space="preserve"> Voeding Justitiabelen </w:t>
    </w:r>
    <w:r w:rsidR="00B27458" w:rsidRPr="00B27458">
      <w:rPr>
        <w:sz w:val="16"/>
        <w:szCs w:val="16"/>
      </w:rPr>
      <w:t>IUC referentienr: 202106071</w:t>
    </w:r>
    <w:r>
      <w:rPr>
        <w:sz w:val="16"/>
        <w:szCs w:val="16"/>
      </w:rPr>
      <w:tab/>
    </w:r>
    <w:r>
      <w:rPr>
        <w:sz w:val="16"/>
        <w:szCs w:val="16"/>
      </w:rPr>
      <w:tab/>
    </w:r>
    <w:r w:rsidRPr="00DE6D88">
      <w:rPr>
        <w:sz w:val="13"/>
        <w:szCs w:val="13"/>
      </w:rPr>
      <w:fldChar w:fldCharType="begin"/>
    </w:r>
    <w:r w:rsidRPr="00DE6D88">
      <w:rPr>
        <w:sz w:val="13"/>
        <w:szCs w:val="13"/>
      </w:rPr>
      <w:instrText xml:space="preserve"> if </w:instrText>
    </w:r>
    <w:r w:rsidRPr="00DE6D88">
      <w:rPr>
        <w:sz w:val="13"/>
        <w:szCs w:val="13"/>
      </w:rPr>
      <w:fldChar w:fldCharType="begin"/>
    </w:r>
    <w:r w:rsidRPr="00DE6D88">
      <w:rPr>
        <w:sz w:val="13"/>
        <w:szCs w:val="13"/>
      </w:rPr>
      <w:instrText xml:space="preserve"> DOCPROPERTY cdpDocumentLanguage </w:instrText>
    </w:r>
    <w:r w:rsidRPr="00DE6D88">
      <w:rPr>
        <w:sz w:val="13"/>
        <w:szCs w:val="13"/>
      </w:rPr>
      <w:fldChar w:fldCharType="separate"/>
    </w:r>
    <w:r>
      <w:rPr>
        <w:sz w:val="13"/>
        <w:szCs w:val="13"/>
      </w:rPr>
      <w:instrText>1043</w:instrText>
    </w:r>
    <w:r w:rsidRPr="00DE6D88">
      <w:rPr>
        <w:sz w:val="13"/>
        <w:szCs w:val="13"/>
      </w:rPr>
      <w:fldChar w:fldCharType="end"/>
    </w:r>
    <w:r w:rsidRPr="00DE6D88">
      <w:rPr>
        <w:sz w:val="13"/>
        <w:szCs w:val="13"/>
      </w:rPr>
      <w:instrText xml:space="preserve"> = "1043" "</w:instrText>
    </w:r>
    <w:r w:rsidRPr="00DE6D88">
      <w:rPr>
        <w:bCs/>
        <w:sz w:val="13"/>
        <w:szCs w:val="13"/>
      </w:rPr>
      <w:instrText>Pagina</w:instrText>
    </w:r>
    <w:r w:rsidRPr="00DE6D88">
      <w:rPr>
        <w:sz w:val="13"/>
        <w:szCs w:val="13"/>
      </w:rPr>
      <w:instrText xml:space="preserve">" "Page" </w:instrText>
    </w:r>
    <w:r w:rsidRPr="00DE6D88">
      <w:rPr>
        <w:sz w:val="13"/>
        <w:szCs w:val="13"/>
      </w:rPr>
      <w:fldChar w:fldCharType="separate"/>
    </w:r>
    <w:r w:rsidR="00B01C16" w:rsidRPr="00DE6D88">
      <w:rPr>
        <w:bCs/>
        <w:noProof/>
        <w:sz w:val="13"/>
        <w:szCs w:val="13"/>
      </w:rPr>
      <w:t>Pagina</w:t>
    </w:r>
    <w:r w:rsidRPr="00DE6D88">
      <w:rPr>
        <w:sz w:val="13"/>
        <w:szCs w:val="13"/>
      </w:rPr>
      <w:fldChar w:fldCharType="end"/>
    </w:r>
    <w:r w:rsidRPr="00DE6D88">
      <w:rPr>
        <w:sz w:val="13"/>
        <w:szCs w:val="13"/>
      </w:rPr>
      <w:t xml:space="preserve"> </w:t>
    </w:r>
    <w:r w:rsidRPr="00DE6D88">
      <w:rPr>
        <w:rStyle w:val="Huisstijl-GegevenCharChar"/>
        <w:szCs w:val="13"/>
      </w:rPr>
      <w:fldChar w:fldCharType="begin"/>
    </w:r>
    <w:r w:rsidRPr="00DE6D88">
      <w:rPr>
        <w:rStyle w:val="Huisstijl-GegevenCharChar"/>
        <w:szCs w:val="13"/>
      </w:rPr>
      <w:instrText xml:space="preserve"> PAGE </w:instrText>
    </w:r>
    <w:r w:rsidRPr="00DE6D88">
      <w:rPr>
        <w:rStyle w:val="Huisstijl-GegevenCharChar"/>
        <w:szCs w:val="13"/>
      </w:rPr>
      <w:fldChar w:fldCharType="separate"/>
    </w:r>
    <w:r w:rsidR="0069079B">
      <w:rPr>
        <w:rStyle w:val="Huisstijl-GegevenCharChar"/>
        <w:szCs w:val="13"/>
      </w:rPr>
      <w:t>1</w:t>
    </w:r>
    <w:r w:rsidRPr="00DE6D88">
      <w:rPr>
        <w:rStyle w:val="Huisstijl-GegevenCharChar"/>
        <w:szCs w:val="13"/>
      </w:rPr>
      <w:fldChar w:fldCharType="end"/>
    </w:r>
    <w:r w:rsidRPr="00DE6D88">
      <w:rPr>
        <w:rStyle w:val="Huisstijl-GegevenCharChar"/>
        <w:szCs w:val="13"/>
      </w:rPr>
      <w:t xml:space="preserve"> van</w:t>
    </w:r>
    <w:r w:rsidRPr="00DE6D88">
      <w:rPr>
        <w:sz w:val="13"/>
        <w:szCs w:val="13"/>
      </w:rPr>
      <w:t xml:space="preserve"> </w:t>
    </w:r>
    <w:r w:rsidRPr="00DE6D88">
      <w:rPr>
        <w:sz w:val="13"/>
        <w:szCs w:val="13"/>
      </w:rPr>
      <w:fldChar w:fldCharType="begin"/>
    </w:r>
    <w:r w:rsidRPr="00DE6D88">
      <w:rPr>
        <w:sz w:val="13"/>
        <w:szCs w:val="13"/>
      </w:rPr>
      <w:instrText xml:space="preserve"> sectionpages </w:instrText>
    </w:r>
    <w:r w:rsidRPr="00DE6D88">
      <w:rPr>
        <w:sz w:val="13"/>
        <w:szCs w:val="13"/>
      </w:rPr>
      <w:fldChar w:fldCharType="separate"/>
    </w:r>
    <w:r w:rsidR="00B01C16">
      <w:rPr>
        <w:noProof/>
        <w:sz w:val="13"/>
        <w:szCs w:val="13"/>
      </w:rPr>
      <w:t>2</w:t>
    </w:r>
    <w:r w:rsidRPr="00DE6D88">
      <w:rPr>
        <w:sz w:val="13"/>
        <w:szCs w:val="13"/>
      </w:rPr>
      <w:fldChar w:fldCharType="end"/>
    </w:r>
  </w:p>
  <w:p w14:paraId="081B627F" w14:textId="77777777" w:rsidR="003B4754" w:rsidRPr="004F4CAA" w:rsidRDefault="003B4754" w:rsidP="004F4CAA">
    <w:pPr>
      <w:pStyle w:val="Voettekst"/>
      <w:rPr>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DA5E9D" w14:textId="77777777" w:rsidR="003B4754" w:rsidRDefault="003B4754">
      <w:r>
        <w:separator/>
      </w:r>
    </w:p>
    <w:p w14:paraId="176C6888" w14:textId="77777777" w:rsidR="003B4754" w:rsidRDefault="003B4754"/>
  </w:footnote>
  <w:footnote w:type="continuationSeparator" w:id="0">
    <w:p w14:paraId="65584D07" w14:textId="77777777" w:rsidR="003B4754" w:rsidRDefault="003B4754">
      <w:r>
        <w:continuationSeparator/>
      </w:r>
    </w:p>
    <w:p w14:paraId="078FFBDC" w14:textId="77777777" w:rsidR="003B4754" w:rsidRDefault="003B47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45C6F" w14:textId="77777777" w:rsidR="003B4754" w:rsidRDefault="003B4754">
    <w:pPr>
      <w:pStyle w:val="Koptekst"/>
    </w:pPr>
  </w:p>
  <w:p w14:paraId="019AF38E" w14:textId="77777777" w:rsidR="003B4754" w:rsidRDefault="003B475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0B73B" w14:textId="77777777" w:rsidR="003B4754" w:rsidRDefault="003B4754" w:rsidP="007A1755">
    <w:pPr>
      <w:pStyle w:val="Koptekst"/>
      <w:spacing w:line="20" w:lineRule="exact"/>
      <w:rPr>
        <w:rFonts w:cs="Verdana-Bold"/>
        <w:b/>
        <w:bCs/>
        <w:smallCaps/>
        <w:szCs w:val="18"/>
      </w:rPr>
    </w:pPr>
    <w:r>
      <w:rPr>
        <w:rFonts w:cs="Verdana-Bold"/>
        <w:b/>
        <w:bCs/>
        <w:smallCaps/>
        <w:noProof/>
        <w:szCs w:val="18"/>
      </w:rPr>
      <mc:AlternateContent>
        <mc:Choice Requires="wps">
          <w:drawing>
            <wp:anchor distT="0" distB="0" distL="114300" distR="114300" simplePos="0" relativeHeight="251656704" behindDoc="0" locked="0" layoutInCell="1" allowOverlap="1" wp14:anchorId="2C8A3C1D" wp14:editId="4E30EC04">
              <wp:simplePos x="0" y="0"/>
              <wp:positionH relativeFrom="column">
                <wp:posOffset>4832350</wp:posOffset>
              </wp:positionH>
              <wp:positionV relativeFrom="page">
                <wp:posOffset>1884045</wp:posOffset>
              </wp:positionV>
              <wp:extent cx="1492250" cy="8096250"/>
              <wp:effectExtent l="3175" t="0" r="0" b="1905"/>
              <wp:wrapNone/>
              <wp:docPr id="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340" w:type="dxa"/>
                            <w:tblLayout w:type="fixed"/>
                            <w:tblCellMar>
                              <w:left w:w="0" w:type="dxa"/>
                              <w:right w:w="0" w:type="dxa"/>
                            </w:tblCellMar>
                            <w:tblLook w:val="0000" w:firstRow="0" w:lastRow="0" w:firstColumn="0" w:lastColumn="0" w:noHBand="0" w:noVBand="0"/>
                          </w:tblPr>
                          <w:tblGrid>
                            <w:gridCol w:w="2340"/>
                          </w:tblGrid>
                          <w:tr w:rsidR="003B4754" w:rsidRPr="00496319" w14:paraId="2FF3D268" w14:textId="77777777">
                            <w:tc>
                              <w:tcPr>
                                <w:tcW w:w="2340" w:type="dxa"/>
                                <w:shd w:val="clear" w:color="auto" w:fill="auto"/>
                              </w:tcPr>
                              <w:p w14:paraId="36E7EBCD" w14:textId="77777777" w:rsidR="003B4754" w:rsidRDefault="003B4754" w:rsidP="002D2A35">
                                <w:pPr>
                                  <w:pStyle w:val="Huisstijl-Adres"/>
                                  <w:rPr>
                                    <w:rStyle w:val="Huisstijl-KopjeChar"/>
                                  </w:rPr>
                                </w:pPr>
                              </w:p>
                              <w:p w14:paraId="7A4DF9C6" w14:textId="77777777" w:rsidR="003B4754" w:rsidRPr="00CF0BE0" w:rsidRDefault="003B4754" w:rsidP="002D2A35">
                                <w:pPr>
                                  <w:pStyle w:val="Huisstijl-Gegeven"/>
                                  <w:rPr>
                                    <w:rStyle w:val="Huisstijl-KopjeChar"/>
                                  </w:rPr>
                                </w:pPr>
                              </w:p>
                              <w:p w14:paraId="1C742D1F" w14:textId="77777777" w:rsidR="003B4754" w:rsidRPr="00F93F9E" w:rsidRDefault="003B4754" w:rsidP="004F44C2">
                                <w:pPr>
                                  <w:pStyle w:val="Huisstijl-Adres"/>
                                </w:pPr>
                              </w:p>
                            </w:tc>
                          </w:tr>
                          <w:tr w:rsidR="003B4754" w14:paraId="0352FB9A" w14:textId="77777777">
                            <w:trPr>
                              <w:trHeight w:hRule="exact" w:val="200"/>
                            </w:trPr>
                            <w:tc>
                              <w:tcPr>
                                <w:tcW w:w="2340" w:type="dxa"/>
                                <w:shd w:val="clear" w:color="auto" w:fill="auto"/>
                              </w:tcPr>
                              <w:p w14:paraId="37DBB8F2" w14:textId="77777777" w:rsidR="003B4754" w:rsidRPr="00DF54D9" w:rsidRDefault="003B4754" w:rsidP="004F44C2"/>
                            </w:tc>
                          </w:tr>
                          <w:tr w:rsidR="003B4754" w:rsidRPr="00496319" w14:paraId="521E5730" w14:textId="77777777">
                            <w:tc>
                              <w:tcPr>
                                <w:tcW w:w="2340" w:type="dxa"/>
                                <w:shd w:val="clear" w:color="auto" w:fill="auto"/>
                              </w:tcPr>
                              <w:p w14:paraId="218AF4B3" w14:textId="77777777" w:rsidR="003B4754" w:rsidRPr="005F59B3" w:rsidRDefault="003B4754" w:rsidP="00630C55">
                                <w:pPr>
                                  <w:pStyle w:val="Huisstijl-Kopje"/>
                                </w:pPr>
                              </w:p>
                              <w:p w14:paraId="6ADA41E1" w14:textId="77777777" w:rsidR="003B4754" w:rsidRPr="00630C55" w:rsidRDefault="003B4754" w:rsidP="002D2A35">
                                <w:pPr>
                                  <w:pStyle w:val="Huisstijl-Gegeven"/>
                                  <w:rPr>
                                    <w:b/>
                                  </w:rPr>
                                </w:pPr>
                              </w:p>
                            </w:tc>
                          </w:tr>
                          <w:tr w:rsidR="003B4754" w:rsidRPr="002D2A35" w14:paraId="356D73B0" w14:textId="77777777">
                            <w:trPr>
                              <w:trHeight w:val="930"/>
                            </w:trPr>
                            <w:tc>
                              <w:tcPr>
                                <w:tcW w:w="2340" w:type="dxa"/>
                                <w:shd w:val="clear" w:color="auto" w:fill="auto"/>
                              </w:tcPr>
                              <w:p w14:paraId="7103AF6A" w14:textId="77777777" w:rsidR="003B4754" w:rsidRPr="002D2A35" w:rsidRDefault="003B4754" w:rsidP="002D2A35">
                                <w:pPr>
                                  <w:pStyle w:val="Huisstijl-Gegeven"/>
                                </w:pPr>
                              </w:p>
                            </w:tc>
                          </w:tr>
                        </w:tbl>
                        <w:p w14:paraId="42FBFC48" w14:textId="77777777" w:rsidR="003B4754" w:rsidRDefault="003B4754" w:rsidP="004F44C2"/>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A3C1D"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" filled="f" stroked="f">
              <v:textbox inset=".5mm,,.5mm">
                <w:txbxContent>
                  <w:tbl>
                    <w:tblPr>
                      <w:tblW w:w="2340" w:type="dxa"/>
                      <w:tblLayout w:type="fixed"/>
                      <w:tblCellMar>
                        <w:left w:w="0" w:type="dxa"/>
                        <w:right w:w="0" w:type="dxa"/>
                      </w:tblCellMar>
                      <w:tblLook w:val="0000" w:firstRow="0" w:lastRow="0" w:firstColumn="0" w:lastColumn="0" w:noHBand="0" w:noVBand="0"/>
                    </w:tblPr>
                    <w:tblGrid>
                      <w:gridCol w:w="2340"/>
                    </w:tblGrid>
                    <w:tr w:rsidR="003B4754" w:rsidRPr="00496319" w14:paraId="2FF3D268" w14:textId="77777777">
                      <w:tc>
                        <w:tcPr>
                          <w:tcW w:w="2340" w:type="dxa"/>
                          <w:shd w:val="clear" w:color="auto" w:fill="auto"/>
                        </w:tcPr>
                        <w:p w14:paraId="36E7EBCD" w14:textId="77777777" w:rsidR="003B4754" w:rsidRDefault="003B4754" w:rsidP="002D2A35">
                          <w:pPr>
                            <w:pStyle w:val="Huisstijl-Adres"/>
                            <w:rPr>
                              <w:rStyle w:val="Huisstijl-KopjeChar"/>
                            </w:rPr>
                          </w:pPr>
                        </w:p>
                        <w:p w14:paraId="7A4DF9C6" w14:textId="77777777" w:rsidR="003B4754" w:rsidRPr="00CF0BE0" w:rsidRDefault="003B4754" w:rsidP="002D2A35">
                          <w:pPr>
                            <w:pStyle w:val="Huisstijl-Gegeven"/>
                            <w:rPr>
                              <w:rStyle w:val="Huisstijl-KopjeChar"/>
                            </w:rPr>
                          </w:pPr>
                        </w:p>
                        <w:p w14:paraId="1C742D1F" w14:textId="77777777" w:rsidR="003B4754" w:rsidRPr="00F93F9E" w:rsidRDefault="003B4754" w:rsidP="004F44C2">
                          <w:pPr>
                            <w:pStyle w:val="Huisstijl-Adres"/>
                          </w:pPr>
                        </w:p>
                      </w:tc>
                    </w:tr>
                    <w:tr w:rsidR="003B4754" w14:paraId="0352FB9A" w14:textId="77777777">
                      <w:trPr>
                        <w:trHeight w:hRule="exact" w:val="200"/>
                      </w:trPr>
                      <w:tc>
                        <w:tcPr>
                          <w:tcW w:w="2340" w:type="dxa"/>
                          <w:shd w:val="clear" w:color="auto" w:fill="auto"/>
                        </w:tcPr>
                        <w:p w14:paraId="37DBB8F2" w14:textId="77777777" w:rsidR="003B4754" w:rsidRPr="00DF54D9" w:rsidRDefault="003B4754" w:rsidP="004F44C2"/>
                      </w:tc>
                    </w:tr>
                    <w:tr w:rsidR="003B4754" w:rsidRPr="00496319" w14:paraId="521E5730" w14:textId="77777777">
                      <w:tc>
                        <w:tcPr>
                          <w:tcW w:w="2340" w:type="dxa"/>
                          <w:shd w:val="clear" w:color="auto" w:fill="auto"/>
                        </w:tcPr>
                        <w:p w14:paraId="218AF4B3" w14:textId="77777777" w:rsidR="003B4754" w:rsidRPr="005F59B3" w:rsidRDefault="003B4754" w:rsidP="00630C55">
                          <w:pPr>
                            <w:pStyle w:val="Huisstijl-Kopje"/>
                          </w:pPr>
                        </w:p>
                        <w:p w14:paraId="6ADA41E1" w14:textId="77777777" w:rsidR="003B4754" w:rsidRPr="00630C55" w:rsidRDefault="003B4754" w:rsidP="002D2A35">
                          <w:pPr>
                            <w:pStyle w:val="Huisstijl-Gegeven"/>
                            <w:rPr>
                              <w:b/>
                            </w:rPr>
                          </w:pPr>
                        </w:p>
                      </w:tc>
                    </w:tr>
                    <w:tr w:rsidR="003B4754" w:rsidRPr="002D2A35" w14:paraId="356D73B0" w14:textId="77777777">
                      <w:trPr>
                        <w:trHeight w:val="930"/>
                      </w:trPr>
                      <w:tc>
                        <w:tcPr>
                          <w:tcW w:w="2340" w:type="dxa"/>
                          <w:shd w:val="clear" w:color="auto" w:fill="auto"/>
                        </w:tcPr>
                        <w:p w14:paraId="7103AF6A" w14:textId="77777777" w:rsidR="003B4754" w:rsidRPr="002D2A35" w:rsidRDefault="003B4754" w:rsidP="002D2A35">
                          <w:pPr>
                            <w:pStyle w:val="Huisstijl-Gegeven"/>
                          </w:pPr>
                        </w:p>
                      </w:tc>
                    </w:tr>
                  </w:tbl>
                  <w:p w14:paraId="42FBFC48" w14:textId="77777777" w:rsidR="003B4754" w:rsidRDefault="003B4754"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B4754" w:rsidRPr="00275984" w14:paraId="3EADDB43" w14:textId="77777777">
      <w:trPr>
        <w:trHeight w:hRule="exact" w:val="400"/>
      </w:trPr>
      <w:tc>
        <w:tcPr>
          <w:tcW w:w="7520" w:type="dxa"/>
          <w:shd w:val="clear" w:color="auto" w:fill="auto"/>
        </w:tcPr>
        <w:p w14:paraId="2B823EBE" w14:textId="77777777" w:rsidR="003B4754" w:rsidRPr="00275984" w:rsidRDefault="003B4754" w:rsidP="004F44C2">
          <w:pPr>
            <w:spacing w:line="240" w:lineRule="auto"/>
            <w:rPr>
              <w:sz w:val="12"/>
              <w:szCs w:val="12"/>
            </w:rPr>
          </w:pPr>
        </w:p>
      </w:tc>
    </w:tr>
  </w:tbl>
  <w:p w14:paraId="2EC163D2" w14:textId="77777777" w:rsidR="003B4754" w:rsidRDefault="003B4754" w:rsidP="004F44C2"/>
  <w:p w14:paraId="4C1F37E5" w14:textId="77777777" w:rsidR="003B4754" w:rsidRPr="00740712" w:rsidRDefault="003B4754" w:rsidP="004F44C2"/>
  <w:p w14:paraId="64B02667" w14:textId="77777777" w:rsidR="003B4754" w:rsidRPr="00217880" w:rsidRDefault="003B475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B7AA4" w14:textId="77777777" w:rsidR="003B4754" w:rsidRDefault="003B4754" w:rsidP="00DB7409">
    <w:pPr>
      <w:pStyle w:val="Koptekst"/>
      <w:tabs>
        <w:tab w:val="clear" w:pos="4536"/>
        <w:tab w:val="clear" w:pos="9072"/>
        <w:tab w:val="right" w:pos="7526"/>
      </w:tabs>
      <w:rPr>
        <w:noProof/>
      </w:rPr>
    </w:pPr>
  </w:p>
  <w:p w14:paraId="0B1CB1EF" w14:textId="77777777" w:rsidR="003B4754" w:rsidRDefault="003B4754" w:rsidP="00DB7409">
    <w:pPr>
      <w:pStyle w:val="Koptekst"/>
      <w:tabs>
        <w:tab w:val="clear" w:pos="4536"/>
        <w:tab w:val="clear" w:pos="9072"/>
        <w:tab w:val="right" w:pos="7526"/>
      </w:tabs>
      <w:rPr>
        <w:noProof/>
      </w:rPr>
    </w:pPr>
  </w:p>
  <w:p w14:paraId="66E2D4D2" w14:textId="77777777" w:rsidR="003B4754" w:rsidRDefault="003B4754" w:rsidP="00DB7409">
    <w:pPr>
      <w:pStyle w:val="Koptekst"/>
      <w:tabs>
        <w:tab w:val="clear" w:pos="4536"/>
        <w:tab w:val="clear" w:pos="9072"/>
        <w:tab w:val="right" w:pos="7526"/>
      </w:tabs>
      <w:rPr>
        <w:noProof/>
      </w:rPr>
    </w:pPr>
  </w:p>
  <w:p w14:paraId="270B6291" w14:textId="77777777" w:rsidR="003B4754" w:rsidRDefault="003B4754" w:rsidP="00DB7409">
    <w:pPr>
      <w:pStyle w:val="Koptekst"/>
      <w:tabs>
        <w:tab w:val="clear" w:pos="4536"/>
        <w:tab w:val="clear" w:pos="9072"/>
        <w:tab w:val="right" w:pos="7526"/>
      </w:tabs>
      <w:rPr>
        <w:noProof/>
      </w:rPr>
    </w:pPr>
  </w:p>
  <w:p w14:paraId="7AD12C30" w14:textId="77777777" w:rsidR="003B4754" w:rsidRDefault="003B4754" w:rsidP="00DB7409">
    <w:pPr>
      <w:pStyle w:val="Koptekst"/>
      <w:tabs>
        <w:tab w:val="clear" w:pos="4536"/>
        <w:tab w:val="clear" w:pos="9072"/>
        <w:tab w:val="right" w:pos="7526"/>
      </w:tabs>
      <w:rPr>
        <w:noProof/>
      </w:rPr>
    </w:pPr>
  </w:p>
  <w:p w14:paraId="459933A2" w14:textId="77777777" w:rsidR="003B4754" w:rsidRDefault="003B4754" w:rsidP="00DB7409">
    <w:pPr>
      <w:pStyle w:val="Koptekst"/>
      <w:tabs>
        <w:tab w:val="clear" w:pos="4536"/>
        <w:tab w:val="clear" w:pos="9072"/>
        <w:tab w:val="right" w:pos="7526"/>
      </w:tabs>
      <w:rPr>
        <w:noProof/>
      </w:rPr>
    </w:pPr>
  </w:p>
  <w:p w14:paraId="215EB3FB" w14:textId="77777777" w:rsidR="003B4754" w:rsidRDefault="003B4754" w:rsidP="00DB7409">
    <w:pPr>
      <w:pStyle w:val="Koptekst"/>
      <w:tabs>
        <w:tab w:val="clear" w:pos="4536"/>
        <w:tab w:val="clear" w:pos="9072"/>
        <w:tab w:val="right" w:pos="7526"/>
      </w:tabs>
      <w:rPr>
        <w:noProof/>
      </w:rPr>
    </w:pPr>
  </w:p>
  <w:p w14:paraId="492B6DC3" w14:textId="77777777" w:rsidR="003B4754" w:rsidRDefault="003B4754" w:rsidP="00DB7409">
    <w:pPr>
      <w:pStyle w:val="Koptekst"/>
      <w:tabs>
        <w:tab w:val="clear" w:pos="4536"/>
        <w:tab w:val="clear" w:pos="9072"/>
        <w:tab w:val="right" w:pos="7526"/>
      </w:tabs>
      <w:rPr>
        <w:noProof/>
      </w:rPr>
    </w:pPr>
  </w:p>
  <w:p w14:paraId="221EB9EB" w14:textId="77777777" w:rsidR="003B4754" w:rsidRDefault="003B4754" w:rsidP="00DB7409">
    <w:pPr>
      <w:pStyle w:val="Koptekst"/>
      <w:tabs>
        <w:tab w:val="clear" w:pos="4536"/>
        <w:tab w:val="clear" w:pos="9072"/>
        <w:tab w:val="right" w:pos="7526"/>
      </w:tabs>
      <w:rPr>
        <w:noProof/>
      </w:rPr>
    </w:pPr>
  </w:p>
  <w:p w14:paraId="0FCF2B50" w14:textId="77777777" w:rsidR="003B4754" w:rsidRDefault="003B4754" w:rsidP="00DB7409">
    <w:pPr>
      <w:pStyle w:val="Koptekst"/>
      <w:tabs>
        <w:tab w:val="clear" w:pos="4536"/>
        <w:tab w:val="clear" w:pos="9072"/>
        <w:tab w:val="right" w:pos="7526"/>
      </w:tabs>
      <w:rPr>
        <w:noProof/>
      </w:rPr>
    </w:pPr>
  </w:p>
  <w:p w14:paraId="19BD65B8" w14:textId="77777777" w:rsidR="003B4754" w:rsidRDefault="003B4754" w:rsidP="00DB7409">
    <w:pPr>
      <w:pStyle w:val="Koptekst"/>
      <w:tabs>
        <w:tab w:val="clear" w:pos="4536"/>
        <w:tab w:val="clear" w:pos="9072"/>
        <w:tab w:val="right" w:pos="7526"/>
      </w:tabs>
      <w:rPr>
        <w:noProof/>
      </w:rPr>
    </w:pPr>
  </w:p>
  <w:p w14:paraId="11F40C87" w14:textId="77777777" w:rsidR="003B4754" w:rsidRDefault="003B4754" w:rsidP="00DB7409">
    <w:pPr>
      <w:pStyle w:val="Koptekst"/>
      <w:tabs>
        <w:tab w:val="clear" w:pos="4536"/>
        <w:tab w:val="clear" w:pos="9072"/>
        <w:tab w:val="right" w:pos="7526"/>
      </w:tabs>
    </w:pPr>
    <w:r>
      <w:rPr>
        <w:noProof/>
      </w:rPr>
      <w:tab/>
    </w:r>
    <w:r>
      <w:rPr>
        <w:noProof/>
      </w:rPr>
      <mc:AlternateContent>
        <mc:Choice Requires="wps">
          <w:drawing>
            <wp:anchor distT="0" distB="0" distL="114300" distR="114300" simplePos="0" relativeHeight="251658752" behindDoc="0" locked="0" layoutInCell="1" allowOverlap="1" wp14:anchorId="45DB3A3B" wp14:editId="0655CF0A">
              <wp:simplePos x="0" y="0"/>
              <wp:positionH relativeFrom="page">
                <wp:posOffset>4050665</wp:posOffset>
              </wp:positionH>
              <wp:positionV relativeFrom="page">
                <wp:posOffset>-25400</wp:posOffset>
              </wp:positionV>
              <wp:extent cx="3568700" cy="1590675"/>
              <wp:effectExtent l="0" t="0" r="0" b="0"/>
              <wp:wrapNone/>
              <wp:docPr id="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5"/>
                          </w:tblGrid>
                          <w:tr w:rsidR="003B4754" w:rsidRPr="00A009BB" w14:paraId="37D6EB52" w14:textId="77777777" w:rsidTr="00DB7409">
                            <w:trPr>
                              <w:trHeight w:val="1787"/>
                            </w:trPr>
                            <w:tc>
                              <w:tcPr>
                                <w:tcW w:w="5637" w:type="dxa"/>
                                <w:tcBorders>
                                  <w:top w:val="nil"/>
                                  <w:left w:val="nil"/>
                                  <w:bottom w:val="nil"/>
                                  <w:right w:val="nil"/>
                                </w:tcBorders>
                                <w:shd w:val="clear" w:color="auto" w:fill="auto"/>
                              </w:tcPr>
                              <w:p w14:paraId="193C42AF" w14:textId="77777777" w:rsidR="003B4754" w:rsidRPr="00A009BB" w:rsidRDefault="003B4754" w:rsidP="00DB7409">
                                <w:bookmarkStart w:id="2" w:name="bmLintregel1" w:colFirst="0" w:colLast="1"/>
                              </w:p>
                            </w:tc>
                          </w:tr>
                          <w:bookmarkEnd w:id="2"/>
                        </w:tbl>
                        <w:p w14:paraId="4B0E8806" w14:textId="77777777" w:rsidR="003B4754" w:rsidRPr="00A009BB" w:rsidRDefault="003B4754" w:rsidP="00DB740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B3A3B" id="_x0000_t202" coordsize="21600,21600" o:spt="202" path="m,l,21600r21600,l21600,xe">
              <v:stroke joinstyle="miter"/>
              <v:path gradientshapeok="t" o:connecttype="rect"/>
            </v:shapetype>
            <v:shape id="Text Box 62" o:spid="_x0000_s1027" type="#_x0000_t202" style="position:absolute;margin-left:318.95pt;margin-top:-2pt;width:281pt;height:125.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5"/>
                    </w:tblGrid>
                    <w:tr w:rsidR="003B4754" w:rsidRPr="00A009BB" w14:paraId="37D6EB52" w14:textId="77777777" w:rsidTr="00DB7409">
                      <w:trPr>
                        <w:trHeight w:val="1787"/>
                      </w:trPr>
                      <w:tc>
                        <w:tcPr>
                          <w:tcW w:w="5637" w:type="dxa"/>
                          <w:tcBorders>
                            <w:top w:val="nil"/>
                            <w:left w:val="nil"/>
                            <w:bottom w:val="nil"/>
                            <w:right w:val="nil"/>
                          </w:tcBorders>
                          <w:shd w:val="clear" w:color="auto" w:fill="auto"/>
                        </w:tcPr>
                        <w:p w14:paraId="193C42AF" w14:textId="77777777" w:rsidR="003B4754" w:rsidRPr="00A009BB" w:rsidRDefault="003B4754" w:rsidP="00DB7409">
                          <w:bookmarkStart w:id="3" w:name="bmLintregel1" w:colFirst="0" w:colLast="1"/>
                        </w:p>
                      </w:tc>
                    </w:tr>
                    <w:bookmarkEnd w:id="3"/>
                  </w:tbl>
                  <w:p w14:paraId="4B0E8806" w14:textId="77777777" w:rsidR="003B4754" w:rsidRPr="00A009BB" w:rsidRDefault="003B4754" w:rsidP="00DB7409"/>
                </w:txbxContent>
              </v:textbox>
              <w10:wrap anchorx="page" anchory="page"/>
            </v:shape>
          </w:pict>
        </mc:Fallback>
      </mc:AlternateContent>
    </w:r>
  </w:p>
  <w:tbl>
    <w:tblPr>
      <w:tblW w:w="7685" w:type="dxa"/>
      <w:tblLayout w:type="fixed"/>
      <w:tblCellMar>
        <w:left w:w="0" w:type="dxa"/>
        <w:right w:w="0" w:type="dxa"/>
      </w:tblCellMar>
      <w:tblLook w:val="0000" w:firstRow="0" w:lastRow="0" w:firstColumn="0" w:lastColumn="0" w:noHBand="0" w:noVBand="0"/>
    </w:tblPr>
    <w:tblGrid>
      <w:gridCol w:w="1287"/>
      <w:gridCol w:w="6398"/>
    </w:tblGrid>
    <w:tr w:rsidR="003B4754" w:rsidRPr="00071789" w14:paraId="13FE5551" w14:textId="77777777" w:rsidTr="006E17F8">
      <w:trPr>
        <w:trHeight w:val="97"/>
      </w:trPr>
      <w:tc>
        <w:tcPr>
          <w:tcW w:w="7685" w:type="dxa"/>
          <w:gridSpan w:val="2"/>
          <w:shd w:val="clear" w:color="auto" w:fill="auto"/>
        </w:tcPr>
        <w:p w14:paraId="5A9151DC" w14:textId="36EE2B00" w:rsidR="003B4754" w:rsidRPr="00572203" w:rsidRDefault="003B4754" w:rsidP="00BC4AE3">
          <w:pPr>
            <w:pStyle w:val="Huisstijl-Retouradres"/>
            <w:rPr>
              <w:lang w:val="fr-FR"/>
            </w:rPr>
          </w:pPr>
          <w:r>
            <mc:AlternateContent>
              <mc:Choice Requires="wps">
                <w:drawing>
                  <wp:anchor distT="0" distB="0" distL="114300" distR="114300" simplePos="0" relativeHeight="251657728" behindDoc="0" locked="0" layoutInCell="1" allowOverlap="1" wp14:anchorId="24F471CD" wp14:editId="5BD7E9B5">
                    <wp:simplePos x="0" y="0"/>
                    <wp:positionH relativeFrom="column">
                      <wp:posOffset>5057775</wp:posOffset>
                    </wp:positionH>
                    <wp:positionV relativeFrom="page">
                      <wp:posOffset>306705</wp:posOffset>
                    </wp:positionV>
                    <wp:extent cx="1567815" cy="7782560"/>
                    <wp:effectExtent l="0" t="0" r="0" b="8890"/>
                    <wp:wrapNone/>
                    <wp:docPr id="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77825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340" w:type="dxa"/>
                                  <w:tblLayout w:type="fixed"/>
                                  <w:tblCellMar>
                                    <w:left w:w="0" w:type="dxa"/>
                                    <w:right w:w="0" w:type="dxa"/>
                                  </w:tblCellMar>
                                  <w:tblLook w:val="0000" w:firstRow="0" w:lastRow="0" w:firstColumn="0" w:lastColumn="0" w:noHBand="0" w:noVBand="0"/>
                                </w:tblPr>
                                <w:tblGrid>
                                  <w:gridCol w:w="2340"/>
                                </w:tblGrid>
                                <w:tr w:rsidR="003B4754" w14:paraId="2BBD4AC8" w14:textId="77777777">
                                  <w:trPr>
                                    <w:trHeight w:val="2265"/>
                                  </w:trPr>
                                  <w:tc>
                                    <w:tcPr>
                                      <w:tcW w:w="2340" w:type="dxa"/>
                                      <w:shd w:val="clear" w:color="auto" w:fill="auto"/>
                                    </w:tcPr>
                                    <w:tbl>
                                      <w:tblPr>
                                        <w:tblW w:w="2410" w:type="dxa"/>
                                        <w:tblLayout w:type="fixed"/>
                                        <w:tblCellMar>
                                          <w:left w:w="0" w:type="dxa"/>
                                          <w:right w:w="0" w:type="dxa"/>
                                        </w:tblCellMar>
                                        <w:tblLook w:val="01E0" w:firstRow="1" w:lastRow="1" w:firstColumn="1" w:lastColumn="1" w:noHBand="0" w:noVBand="0"/>
                                      </w:tblPr>
                                      <w:tblGrid>
                                        <w:gridCol w:w="2410"/>
                                      </w:tblGrid>
                                      <w:tr w:rsidR="003B4754" w:rsidRPr="00EA3DE1" w14:paraId="47AD1F58" w14:textId="77777777" w:rsidTr="00DF7F15">
                                        <w:trPr>
                                          <w:trHeight w:val="150"/>
                                        </w:trPr>
                                        <w:tc>
                                          <w:tcPr>
                                            <w:tcW w:w="2410" w:type="dxa"/>
                                            <w:shd w:val="clear" w:color="auto" w:fill="auto"/>
                                          </w:tcPr>
                                          <w:p w14:paraId="1996C26A" w14:textId="77777777" w:rsidR="003B4754" w:rsidRPr="00EA3DE1" w:rsidRDefault="003B4754" w:rsidP="00961D5A">
                                            <w:pPr>
                                              <w:pStyle w:val="huisstijl-adres0"/>
                                              <w:spacing w:before="0" w:beforeAutospacing="0" w:after="90" w:afterAutospacing="0" w:line="180" w:lineRule="exact"/>
                                              <w:rPr>
                                                <w:rFonts w:ascii="Verdana" w:hAnsi="Verdana"/>
                                                <w:sz w:val="13"/>
                                                <w:szCs w:val="13"/>
                                              </w:rPr>
                                            </w:pPr>
                                            <w:r w:rsidRPr="00EA3DE1">
                                              <w:rPr>
                                                <w:rFonts w:ascii="Verdana" w:hAnsi="Verdana"/>
                                                <w:b/>
                                                <w:bCs/>
                                                <w:sz w:val="13"/>
                                                <w:szCs w:val="13"/>
                                              </w:rPr>
                                              <w:t xml:space="preserve">Inkoop Uitvoering Centrum </w:t>
                                            </w:r>
                                            <w:r>
                                              <w:rPr>
                                                <w:rFonts w:ascii="Verdana" w:hAnsi="Verdana"/>
                                                <w:b/>
                                                <w:bCs/>
                                                <w:sz w:val="13"/>
                                                <w:szCs w:val="13"/>
                                              </w:rPr>
                                              <w:t>EZK</w:t>
                                            </w:r>
                                          </w:p>
                                        </w:tc>
                                      </w:tr>
                                      <w:tr w:rsidR="003B4754" w:rsidRPr="00EA3DE1" w14:paraId="08E9F153" w14:textId="77777777" w:rsidTr="00DF7F15">
                                        <w:tc>
                                          <w:tcPr>
                                            <w:tcW w:w="2410" w:type="dxa"/>
                                            <w:shd w:val="clear" w:color="auto" w:fill="auto"/>
                                          </w:tcPr>
                                          <w:p w14:paraId="57984DB5" w14:textId="77777777" w:rsidR="003B4754" w:rsidRPr="00EA3DE1" w:rsidRDefault="003B4754" w:rsidP="00DF7F15">
                                            <w:pPr>
                                              <w:pStyle w:val="huisstijl-adres0"/>
                                              <w:spacing w:before="0" w:beforeAutospacing="0" w:after="0" w:afterAutospacing="0" w:line="180" w:lineRule="exact"/>
                                              <w:rPr>
                                                <w:rFonts w:ascii="Verdana" w:hAnsi="Verdana"/>
                                                <w:sz w:val="13"/>
                                                <w:szCs w:val="13"/>
                                              </w:rPr>
                                            </w:pPr>
                                            <w:r w:rsidRPr="00EA3DE1">
                                              <w:rPr>
                                                <w:rFonts w:ascii="Verdana" w:hAnsi="Verdana"/>
                                                <w:b/>
                                                <w:bCs/>
                                                <w:sz w:val="13"/>
                                                <w:szCs w:val="13"/>
                                              </w:rPr>
                                              <w:t>Bezoekadres</w:t>
                                            </w:r>
                                            <w:r w:rsidRPr="00EA3DE1">
                                              <w:rPr>
                                                <w:rFonts w:ascii="Verdana" w:hAnsi="Verdana"/>
                                                <w:b/>
                                                <w:bCs/>
                                                <w:sz w:val="13"/>
                                                <w:szCs w:val="13"/>
                                              </w:rPr>
                                              <w:br/>
                                            </w:r>
                                            <w:r w:rsidRPr="00EA3DE1">
                                              <w:rPr>
                                                <w:rFonts w:ascii="Verdana" w:hAnsi="Verdana"/>
                                                <w:sz w:val="13"/>
                                                <w:szCs w:val="13"/>
                                              </w:rPr>
                                              <w:t>Prinses Beatrixlaan 2</w:t>
                                            </w:r>
                                            <w:r w:rsidRPr="00EA3DE1">
                                              <w:rPr>
                                                <w:rFonts w:ascii="Verdana" w:hAnsi="Verdana"/>
                                                <w:sz w:val="13"/>
                                                <w:szCs w:val="13"/>
                                              </w:rPr>
                                              <w:br/>
                                              <w:t>2595 AL  Den Haag</w:t>
                                            </w:r>
                                          </w:p>
                                        </w:tc>
                                      </w:tr>
                                      <w:tr w:rsidR="003B4754" w:rsidRPr="00071789" w14:paraId="76403784" w14:textId="77777777" w:rsidTr="00DF7F15">
                                        <w:tc>
                                          <w:tcPr>
                                            <w:tcW w:w="2410" w:type="dxa"/>
                                            <w:shd w:val="clear" w:color="auto" w:fill="auto"/>
                                          </w:tcPr>
                                          <w:p w14:paraId="11DBA518" w14:textId="77777777" w:rsidR="003B4754" w:rsidRDefault="003B4754" w:rsidP="00DF7F15">
                                            <w:pPr>
                                              <w:pStyle w:val="huisstijl-adres0"/>
                                              <w:spacing w:before="0" w:beforeAutospacing="0" w:after="90" w:afterAutospacing="0" w:line="180" w:lineRule="exact"/>
                                              <w:rPr>
                                                <w:rFonts w:ascii="Verdana" w:hAnsi="Verdana"/>
                                                <w:b/>
                                                <w:bCs/>
                                                <w:sz w:val="13"/>
                                                <w:szCs w:val="13"/>
                                              </w:rPr>
                                            </w:pPr>
                                          </w:p>
                                          <w:p w14:paraId="32593614" w14:textId="77777777" w:rsidR="003B4754" w:rsidRPr="00FC5B44" w:rsidRDefault="003B4754" w:rsidP="00DF7F15">
                                            <w:pPr>
                                              <w:pStyle w:val="huisstijl-adres0"/>
                                              <w:spacing w:before="0" w:beforeAutospacing="0" w:after="90" w:afterAutospacing="0" w:line="180" w:lineRule="exact"/>
                                              <w:rPr>
                                                <w:rFonts w:ascii="Verdana" w:hAnsi="Verdana"/>
                                                <w:sz w:val="13"/>
                                                <w:szCs w:val="13"/>
                                                <w:lang w:val="fr-FR"/>
                                              </w:rPr>
                                            </w:pPr>
                                            <w:r w:rsidRPr="00FC5B44">
                                              <w:rPr>
                                                <w:rFonts w:ascii="Verdana" w:hAnsi="Verdana"/>
                                                <w:b/>
                                                <w:bCs/>
                                                <w:sz w:val="13"/>
                                                <w:szCs w:val="13"/>
                                                <w:lang w:val="fr-FR"/>
                                              </w:rPr>
                                              <w:t>Postadres</w:t>
                                            </w:r>
                                            <w:r w:rsidRPr="00FC5B44">
                                              <w:rPr>
                                                <w:rFonts w:ascii="Verdana" w:hAnsi="Verdana"/>
                                                <w:b/>
                                                <w:bCs/>
                                                <w:sz w:val="13"/>
                                                <w:szCs w:val="13"/>
                                                <w:lang w:val="fr-FR"/>
                                              </w:rPr>
                                              <w:br/>
                                            </w:r>
                                            <w:r w:rsidRPr="00FC5B44">
                                              <w:rPr>
                                                <w:rFonts w:ascii="Verdana" w:hAnsi="Verdana"/>
                                                <w:sz w:val="13"/>
                                                <w:szCs w:val="13"/>
                                                <w:lang w:val="fr-FR"/>
                                              </w:rPr>
                                              <w:t>Postbus 93144</w:t>
                                            </w:r>
                                            <w:r w:rsidRPr="00FC5B44">
                                              <w:rPr>
                                                <w:rFonts w:ascii="Verdana" w:hAnsi="Verdana"/>
                                                <w:sz w:val="13"/>
                                                <w:szCs w:val="13"/>
                                                <w:lang w:val="fr-FR"/>
                                              </w:rPr>
                                              <w:br/>
                                              <w:t>2509 AC Den Haag</w:t>
                                            </w:r>
                                          </w:p>
                                          <w:p w14:paraId="237C6520" w14:textId="77777777" w:rsidR="003B4754" w:rsidRPr="00FC5B44" w:rsidRDefault="003B4754" w:rsidP="00DF7F15">
                                            <w:pPr>
                                              <w:pStyle w:val="Huisstijl-Adres"/>
                                              <w:suppressOverlap/>
                                              <w:rPr>
                                                <w:noProof w:val="0"/>
                                                <w:lang w:val="fr-FR"/>
                                              </w:rPr>
                                            </w:pPr>
                                            <w:r w:rsidRPr="00FC5B44">
                                              <w:rPr>
                                                <w:noProof w:val="0"/>
                                                <w:lang w:val="fr-FR"/>
                                              </w:rPr>
                                              <w:t>www.rvo.nl</w:t>
                                            </w:r>
                                          </w:p>
                                        </w:tc>
                                      </w:tr>
                                      <w:tr w:rsidR="003B4754" w:rsidRPr="00EA3DE1" w14:paraId="004F1F30" w14:textId="77777777" w:rsidTr="00496916">
                                        <w:trPr>
                                          <w:trHeight w:val="2701"/>
                                        </w:trPr>
                                        <w:tc>
                                          <w:tcPr>
                                            <w:tcW w:w="2410" w:type="dxa"/>
                                            <w:shd w:val="clear" w:color="auto" w:fill="auto"/>
                                          </w:tcPr>
                                          <w:p w14:paraId="189EBA51" w14:textId="77777777" w:rsidR="003B4754" w:rsidRPr="00FC5B44" w:rsidRDefault="003B4754" w:rsidP="00DF7F15">
                                            <w:pPr>
                                              <w:pStyle w:val="Huisstijl-Adres"/>
                                              <w:rPr>
                                                <w:b/>
                                                <w:bCs/>
                                                <w:lang w:val="fr-FR"/>
                                              </w:rPr>
                                            </w:pPr>
                                          </w:p>
                                          <w:p w14:paraId="6EF6600D" w14:textId="39E89AB4" w:rsidR="003B4754" w:rsidRPr="00FC5B44" w:rsidRDefault="003B4754" w:rsidP="0028125D">
                                            <w:pPr>
                                              <w:pStyle w:val="Huisstijl-Adres"/>
                                            </w:pPr>
                                            <w:r w:rsidRPr="00A47C17">
                                              <w:rPr>
                                                <w:b/>
                                                <w:bCs/>
                                              </w:rPr>
                                              <w:t>Behandeld door</w:t>
                                            </w:r>
                                            <w:r w:rsidRPr="00A47C17">
                                              <w:br/>
                                            </w:r>
                                            <w:r>
                                              <w:t>André van den Broek</w:t>
                                            </w:r>
                                          </w:p>
                                          <w:p w14:paraId="7CCFBD58" w14:textId="77777777" w:rsidR="003B4754" w:rsidRPr="00FC5B44" w:rsidRDefault="003B4754" w:rsidP="00496916">
                                            <w:pPr>
                                              <w:pStyle w:val="Huisstijl-Adres"/>
                                            </w:pPr>
                                          </w:p>
                                          <w:p w14:paraId="489FC517" w14:textId="77777777" w:rsidR="003B4754" w:rsidRPr="00FC5B44" w:rsidRDefault="003B4754" w:rsidP="00496916">
                                            <w:pPr>
                                              <w:pStyle w:val="Huisstijl-Adres"/>
                                              <w:rPr>
                                                <w:b/>
                                              </w:rPr>
                                            </w:pPr>
                                            <w:r w:rsidRPr="00FC5B44">
                                              <w:rPr>
                                                <w:b/>
                                              </w:rPr>
                                              <w:t>Ons kenmerk</w:t>
                                            </w:r>
                                          </w:p>
                                          <w:p w14:paraId="3458E164" w14:textId="4252A108" w:rsidR="003B4754" w:rsidRPr="00FC5B44" w:rsidRDefault="00B27458" w:rsidP="00496916">
                                            <w:pPr>
                                              <w:pStyle w:val="Huisstijl-Adres"/>
                                            </w:pPr>
                                            <w:r>
                                              <w:t>IUC referentienr: 202106071.a</w:t>
                                            </w:r>
                                          </w:p>
                                          <w:p w14:paraId="50CB9198" w14:textId="77777777" w:rsidR="003B4754" w:rsidRPr="00FC5B44" w:rsidRDefault="003B4754" w:rsidP="00496916">
                                            <w:pPr>
                                              <w:pStyle w:val="Huisstijl-Adres"/>
                                            </w:pPr>
                                          </w:p>
                                          <w:p w14:paraId="2C9D4D03" w14:textId="77777777" w:rsidR="003B4754" w:rsidRPr="00FC5B44" w:rsidRDefault="003B4754" w:rsidP="00496916">
                                            <w:pPr>
                                              <w:pStyle w:val="Huisstijl-Adres"/>
                                            </w:pPr>
                                          </w:p>
                                          <w:p w14:paraId="29A028EF" w14:textId="77777777" w:rsidR="003B4754" w:rsidRPr="00DB7409" w:rsidRDefault="003B4754" w:rsidP="00DA6B13">
                                            <w:pPr>
                                              <w:pStyle w:val="huisstijl-kopje0"/>
                                              <w:spacing w:before="0" w:beforeAutospacing="0" w:after="0" w:afterAutospacing="0" w:line="180" w:lineRule="exact"/>
                                              <w:rPr>
                                                <w:rFonts w:ascii="Verdana" w:hAnsi="Verdana"/>
                                                <w:b/>
                                                <w:sz w:val="13"/>
                                                <w:szCs w:val="13"/>
                                              </w:rPr>
                                            </w:pPr>
                                            <w:r w:rsidRPr="003F445C">
                                              <w:rPr>
                                                <w:rStyle w:val="Zwaar"/>
                                                <w:rFonts w:ascii="Verdana" w:hAnsi="Verdana"/>
                                                <w:sz w:val="13"/>
                                                <w:szCs w:val="13"/>
                                              </w:rPr>
                                              <w:t> </w:t>
                                            </w:r>
                                          </w:p>
                                        </w:tc>
                                      </w:tr>
                                    </w:tbl>
                                    <w:p w14:paraId="766C170D" w14:textId="77777777" w:rsidR="003B4754" w:rsidRDefault="003B4754" w:rsidP="00626474">
                                      <w:pPr>
                                        <w:pStyle w:val="Huisstijl-Adres"/>
                                      </w:pPr>
                                    </w:p>
                                  </w:tc>
                                </w:tr>
                                <w:tr w:rsidR="003B4754" w14:paraId="23688990" w14:textId="77777777">
                                  <w:trPr>
                                    <w:trHeight w:val="1740"/>
                                  </w:trPr>
                                  <w:tc>
                                    <w:tcPr>
                                      <w:tcW w:w="2340" w:type="dxa"/>
                                      <w:shd w:val="clear" w:color="auto" w:fill="auto"/>
                                    </w:tcPr>
                                    <w:p w14:paraId="17EAA2AA" w14:textId="77777777" w:rsidR="003B4754" w:rsidRDefault="003B4754" w:rsidP="00A95427">
                                      <w:pPr>
                                        <w:pStyle w:val="Huisstijl-Gegeven"/>
                                        <w:spacing w:after="0"/>
                                      </w:pPr>
                                    </w:p>
                                    <w:p w14:paraId="1F6F1C97" w14:textId="77777777" w:rsidR="003B4754" w:rsidRDefault="003B4754" w:rsidP="00A95427">
                                      <w:pPr>
                                        <w:pStyle w:val="Huisstijl-Gegeven"/>
                                        <w:spacing w:after="0"/>
                                      </w:pPr>
                                    </w:p>
                                    <w:p w14:paraId="04A8959D" w14:textId="77777777" w:rsidR="003B4754" w:rsidRDefault="003B4754" w:rsidP="003A1060">
                                      <w:pPr>
                                        <w:pStyle w:val="Huisstijl-Gegeven"/>
                                        <w:spacing w:after="0"/>
                                        <w:rPr>
                                          <w:i/>
                                        </w:rPr>
                                      </w:pPr>
                                    </w:p>
                                    <w:p w14:paraId="528069D2" w14:textId="77777777" w:rsidR="003B4754" w:rsidRPr="003A1060" w:rsidRDefault="003B4754" w:rsidP="003A1060">
                                      <w:pPr>
                                        <w:pStyle w:val="Huisstijl-Gegeven"/>
                                        <w:rPr>
                                          <w:i/>
                                        </w:rPr>
                                      </w:pPr>
                                    </w:p>
                                  </w:tc>
                                </w:tr>
                                <w:tr w:rsidR="003B4754" w14:paraId="411633E3" w14:textId="77777777">
                                  <w:trPr>
                                    <w:trHeight w:val="930"/>
                                  </w:trPr>
                                  <w:tc>
                                    <w:tcPr>
                                      <w:tcW w:w="2340" w:type="dxa"/>
                                      <w:shd w:val="clear" w:color="auto" w:fill="auto"/>
                                    </w:tcPr>
                                    <w:p w14:paraId="7C721ED8" w14:textId="77777777" w:rsidR="003B4754" w:rsidRDefault="003B4754" w:rsidP="00CA57C3">
                                      <w:pPr>
                                        <w:pStyle w:val="Huisstijl-Voorwaarden"/>
                                        <w:spacing w:after="0"/>
                                      </w:pPr>
                                    </w:p>
                                  </w:tc>
                                </w:tr>
                              </w:tbl>
                              <w:p w14:paraId="0BD16934" w14:textId="77777777" w:rsidR="003B4754" w:rsidRDefault="003B4754" w:rsidP="00F02609">
                                <w:pPr>
                                  <w:pStyle w:val="Huisstijl-Paginanummering"/>
                                </w:pPr>
                              </w:p>
                            </w:txbxContent>
                          </wps:txbx>
                          <wps:bodyPr rot="0" vert="horz" wrap="square" lIns="18000" tIns="45720" rIns="16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471CD" id="Text Box 33" o:spid="_x0000_s1028" type="#_x0000_t202" style="position:absolute;margin-left:398.25pt;margin-top:24.15pt;width:123.45pt;height:61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" filled="f" stroked="f">
                    <v:textbox inset=".5mm,,4.5mm">
                      <w:txbxContent>
                        <w:tbl>
                          <w:tblPr>
                            <w:tblW w:w="2340" w:type="dxa"/>
                            <w:tblLayout w:type="fixed"/>
                            <w:tblCellMar>
                              <w:left w:w="0" w:type="dxa"/>
                              <w:right w:w="0" w:type="dxa"/>
                            </w:tblCellMar>
                            <w:tblLook w:val="0000" w:firstRow="0" w:lastRow="0" w:firstColumn="0" w:lastColumn="0" w:noHBand="0" w:noVBand="0"/>
                          </w:tblPr>
                          <w:tblGrid>
                            <w:gridCol w:w="2340"/>
                          </w:tblGrid>
                          <w:tr w:rsidR="003B4754" w14:paraId="2BBD4AC8" w14:textId="77777777">
                            <w:trPr>
                              <w:trHeight w:val="2265"/>
                            </w:trPr>
                            <w:tc>
                              <w:tcPr>
                                <w:tcW w:w="2340" w:type="dxa"/>
                                <w:shd w:val="clear" w:color="auto" w:fill="auto"/>
                              </w:tcPr>
                              <w:tbl>
                                <w:tblPr>
                                  <w:tblW w:w="2410" w:type="dxa"/>
                                  <w:tblLayout w:type="fixed"/>
                                  <w:tblCellMar>
                                    <w:left w:w="0" w:type="dxa"/>
                                    <w:right w:w="0" w:type="dxa"/>
                                  </w:tblCellMar>
                                  <w:tblLook w:val="01E0" w:firstRow="1" w:lastRow="1" w:firstColumn="1" w:lastColumn="1" w:noHBand="0" w:noVBand="0"/>
                                </w:tblPr>
                                <w:tblGrid>
                                  <w:gridCol w:w="2410"/>
                                </w:tblGrid>
                                <w:tr w:rsidR="003B4754" w:rsidRPr="00EA3DE1" w14:paraId="47AD1F58" w14:textId="77777777" w:rsidTr="00DF7F15">
                                  <w:trPr>
                                    <w:trHeight w:val="150"/>
                                  </w:trPr>
                                  <w:tc>
                                    <w:tcPr>
                                      <w:tcW w:w="2410" w:type="dxa"/>
                                      <w:shd w:val="clear" w:color="auto" w:fill="auto"/>
                                    </w:tcPr>
                                    <w:p w14:paraId="1996C26A" w14:textId="77777777" w:rsidR="003B4754" w:rsidRPr="00EA3DE1" w:rsidRDefault="003B4754" w:rsidP="00961D5A">
                                      <w:pPr>
                                        <w:pStyle w:val="huisstijl-adres0"/>
                                        <w:spacing w:before="0" w:beforeAutospacing="0" w:after="90" w:afterAutospacing="0" w:line="180" w:lineRule="exact"/>
                                        <w:rPr>
                                          <w:rFonts w:ascii="Verdana" w:hAnsi="Verdana"/>
                                          <w:sz w:val="13"/>
                                          <w:szCs w:val="13"/>
                                        </w:rPr>
                                      </w:pPr>
                                      <w:r w:rsidRPr="00EA3DE1">
                                        <w:rPr>
                                          <w:rFonts w:ascii="Verdana" w:hAnsi="Verdana"/>
                                          <w:b/>
                                          <w:bCs/>
                                          <w:sz w:val="13"/>
                                          <w:szCs w:val="13"/>
                                        </w:rPr>
                                        <w:t xml:space="preserve">Inkoop Uitvoering Centrum </w:t>
                                      </w:r>
                                      <w:r>
                                        <w:rPr>
                                          <w:rFonts w:ascii="Verdana" w:hAnsi="Verdana"/>
                                          <w:b/>
                                          <w:bCs/>
                                          <w:sz w:val="13"/>
                                          <w:szCs w:val="13"/>
                                        </w:rPr>
                                        <w:t>EZK</w:t>
                                      </w:r>
                                    </w:p>
                                  </w:tc>
                                </w:tr>
                                <w:tr w:rsidR="003B4754" w:rsidRPr="00EA3DE1" w14:paraId="08E9F153" w14:textId="77777777" w:rsidTr="00DF7F15">
                                  <w:tc>
                                    <w:tcPr>
                                      <w:tcW w:w="2410" w:type="dxa"/>
                                      <w:shd w:val="clear" w:color="auto" w:fill="auto"/>
                                    </w:tcPr>
                                    <w:p w14:paraId="57984DB5" w14:textId="77777777" w:rsidR="003B4754" w:rsidRPr="00EA3DE1" w:rsidRDefault="003B4754" w:rsidP="00DF7F15">
                                      <w:pPr>
                                        <w:pStyle w:val="huisstijl-adres0"/>
                                        <w:spacing w:before="0" w:beforeAutospacing="0" w:after="0" w:afterAutospacing="0" w:line="180" w:lineRule="exact"/>
                                        <w:rPr>
                                          <w:rFonts w:ascii="Verdana" w:hAnsi="Verdana"/>
                                          <w:sz w:val="13"/>
                                          <w:szCs w:val="13"/>
                                        </w:rPr>
                                      </w:pPr>
                                      <w:r w:rsidRPr="00EA3DE1">
                                        <w:rPr>
                                          <w:rFonts w:ascii="Verdana" w:hAnsi="Verdana"/>
                                          <w:b/>
                                          <w:bCs/>
                                          <w:sz w:val="13"/>
                                          <w:szCs w:val="13"/>
                                        </w:rPr>
                                        <w:t>Bezoekadres</w:t>
                                      </w:r>
                                      <w:r w:rsidRPr="00EA3DE1">
                                        <w:rPr>
                                          <w:rFonts w:ascii="Verdana" w:hAnsi="Verdana"/>
                                          <w:b/>
                                          <w:bCs/>
                                          <w:sz w:val="13"/>
                                          <w:szCs w:val="13"/>
                                        </w:rPr>
                                        <w:br/>
                                      </w:r>
                                      <w:r w:rsidRPr="00EA3DE1">
                                        <w:rPr>
                                          <w:rFonts w:ascii="Verdana" w:hAnsi="Verdana"/>
                                          <w:sz w:val="13"/>
                                          <w:szCs w:val="13"/>
                                        </w:rPr>
                                        <w:t>Prinses Beatrixlaan 2</w:t>
                                      </w:r>
                                      <w:r w:rsidRPr="00EA3DE1">
                                        <w:rPr>
                                          <w:rFonts w:ascii="Verdana" w:hAnsi="Verdana"/>
                                          <w:sz w:val="13"/>
                                          <w:szCs w:val="13"/>
                                        </w:rPr>
                                        <w:br/>
                                        <w:t>2595 AL  Den Haag</w:t>
                                      </w:r>
                                    </w:p>
                                  </w:tc>
                                </w:tr>
                                <w:tr w:rsidR="003B4754" w:rsidRPr="00071789" w14:paraId="76403784" w14:textId="77777777" w:rsidTr="00DF7F15">
                                  <w:tc>
                                    <w:tcPr>
                                      <w:tcW w:w="2410" w:type="dxa"/>
                                      <w:shd w:val="clear" w:color="auto" w:fill="auto"/>
                                    </w:tcPr>
                                    <w:p w14:paraId="11DBA518" w14:textId="77777777" w:rsidR="003B4754" w:rsidRDefault="003B4754" w:rsidP="00DF7F15">
                                      <w:pPr>
                                        <w:pStyle w:val="huisstijl-adres0"/>
                                        <w:spacing w:before="0" w:beforeAutospacing="0" w:after="90" w:afterAutospacing="0" w:line="180" w:lineRule="exact"/>
                                        <w:rPr>
                                          <w:rFonts w:ascii="Verdana" w:hAnsi="Verdana"/>
                                          <w:b/>
                                          <w:bCs/>
                                          <w:sz w:val="13"/>
                                          <w:szCs w:val="13"/>
                                        </w:rPr>
                                      </w:pPr>
                                    </w:p>
                                    <w:p w14:paraId="32593614" w14:textId="77777777" w:rsidR="003B4754" w:rsidRPr="00FC5B44" w:rsidRDefault="003B4754" w:rsidP="00DF7F15">
                                      <w:pPr>
                                        <w:pStyle w:val="huisstijl-adres0"/>
                                        <w:spacing w:before="0" w:beforeAutospacing="0" w:after="90" w:afterAutospacing="0" w:line="180" w:lineRule="exact"/>
                                        <w:rPr>
                                          <w:rFonts w:ascii="Verdana" w:hAnsi="Verdana"/>
                                          <w:sz w:val="13"/>
                                          <w:szCs w:val="13"/>
                                          <w:lang w:val="fr-FR"/>
                                        </w:rPr>
                                      </w:pPr>
                                      <w:r w:rsidRPr="00FC5B44">
                                        <w:rPr>
                                          <w:rFonts w:ascii="Verdana" w:hAnsi="Verdana"/>
                                          <w:b/>
                                          <w:bCs/>
                                          <w:sz w:val="13"/>
                                          <w:szCs w:val="13"/>
                                          <w:lang w:val="fr-FR"/>
                                        </w:rPr>
                                        <w:t>Postadres</w:t>
                                      </w:r>
                                      <w:r w:rsidRPr="00FC5B44">
                                        <w:rPr>
                                          <w:rFonts w:ascii="Verdana" w:hAnsi="Verdana"/>
                                          <w:b/>
                                          <w:bCs/>
                                          <w:sz w:val="13"/>
                                          <w:szCs w:val="13"/>
                                          <w:lang w:val="fr-FR"/>
                                        </w:rPr>
                                        <w:br/>
                                      </w:r>
                                      <w:r w:rsidRPr="00FC5B44">
                                        <w:rPr>
                                          <w:rFonts w:ascii="Verdana" w:hAnsi="Verdana"/>
                                          <w:sz w:val="13"/>
                                          <w:szCs w:val="13"/>
                                          <w:lang w:val="fr-FR"/>
                                        </w:rPr>
                                        <w:t>Postbus 93144</w:t>
                                      </w:r>
                                      <w:r w:rsidRPr="00FC5B44">
                                        <w:rPr>
                                          <w:rFonts w:ascii="Verdana" w:hAnsi="Verdana"/>
                                          <w:sz w:val="13"/>
                                          <w:szCs w:val="13"/>
                                          <w:lang w:val="fr-FR"/>
                                        </w:rPr>
                                        <w:br/>
                                        <w:t>2509 AC Den Haag</w:t>
                                      </w:r>
                                    </w:p>
                                    <w:p w14:paraId="237C6520" w14:textId="77777777" w:rsidR="003B4754" w:rsidRPr="00FC5B44" w:rsidRDefault="003B4754" w:rsidP="00DF7F15">
                                      <w:pPr>
                                        <w:pStyle w:val="Huisstijl-Adres"/>
                                        <w:suppressOverlap/>
                                        <w:rPr>
                                          <w:noProof w:val="0"/>
                                          <w:lang w:val="fr-FR"/>
                                        </w:rPr>
                                      </w:pPr>
                                      <w:r w:rsidRPr="00FC5B44">
                                        <w:rPr>
                                          <w:noProof w:val="0"/>
                                          <w:lang w:val="fr-FR"/>
                                        </w:rPr>
                                        <w:t>www.rvo.nl</w:t>
                                      </w:r>
                                    </w:p>
                                  </w:tc>
                                </w:tr>
                                <w:tr w:rsidR="003B4754" w:rsidRPr="00EA3DE1" w14:paraId="004F1F30" w14:textId="77777777" w:rsidTr="00496916">
                                  <w:trPr>
                                    <w:trHeight w:val="2701"/>
                                  </w:trPr>
                                  <w:tc>
                                    <w:tcPr>
                                      <w:tcW w:w="2410" w:type="dxa"/>
                                      <w:shd w:val="clear" w:color="auto" w:fill="auto"/>
                                    </w:tcPr>
                                    <w:p w14:paraId="189EBA51" w14:textId="77777777" w:rsidR="003B4754" w:rsidRPr="00FC5B44" w:rsidRDefault="003B4754" w:rsidP="00DF7F15">
                                      <w:pPr>
                                        <w:pStyle w:val="Huisstijl-Adres"/>
                                        <w:rPr>
                                          <w:b/>
                                          <w:bCs/>
                                          <w:lang w:val="fr-FR"/>
                                        </w:rPr>
                                      </w:pPr>
                                    </w:p>
                                    <w:p w14:paraId="6EF6600D" w14:textId="39E89AB4" w:rsidR="003B4754" w:rsidRPr="00FC5B44" w:rsidRDefault="003B4754" w:rsidP="0028125D">
                                      <w:pPr>
                                        <w:pStyle w:val="Huisstijl-Adres"/>
                                      </w:pPr>
                                      <w:r w:rsidRPr="00A47C17">
                                        <w:rPr>
                                          <w:b/>
                                          <w:bCs/>
                                        </w:rPr>
                                        <w:t>Behandeld door</w:t>
                                      </w:r>
                                      <w:r w:rsidRPr="00A47C17">
                                        <w:br/>
                                      </w:r>
                                      <w:r>
                                        <w:t>André van den Broek</w:t>
                                      </w:r>
                                    </w:p>
                                    <w:p w14:paraId="7CCFBD58" w14:textId="77777777" w:rsidR="003B4754" w:rsidRPr="00FC5B44" w:rsidRDefault="003B4754" w:rsidP="00496916">
                                      <w:pPr>
                                        <w:pStyle w:val="Huisstijl-Adres"/>
                                      </w:pPr>
                                    </w:p>
                                    <w:p w14:paraId="489FC517" w14:textId="77777777" w:rsidR="003B4754" w:rsidRPr="00FC5B44" w:rsidRDefault="003B4754" w:rsidP="00496916">
                                      <w:pPr>
                                        <w:pStyle w:val="Huisstijl-Adres"/>
                                        <w:rPr>
                                          <w:b/>
                                        </w:rPr>
                                      </w:pPr>
                                      <w:r w:rsidRPr="00FC5B44">
                                        <w:rPr>
                                          <w:b/>
                                        </w:rPr>
                                        <w:t>Ons kenmerk</w:t>
                                      </w:r>
                                    </w:p>
                                    <w:p w14:paraId="3458E164" w14:textId="4252A108" w:rsidR="003B4754" w:rsidRPr="00FC5B44" w:rsidRDefault="00B27458" w:rsidP="00496916">
                                      <w:pPr>
                                        <w:pStyle w:val="Huisstijl-Adres"/>
                                      </w:pPr>
                                      <w:r>
                                        <w:t>IUC referentienr: 202106071.a</w:t>
                                      </w:r>
                                    </w:p>
                                    <w:p w14:paraId="50CB9198" w14:textId="77777777" w:rsidR="003B4754" w:rsidRPr="00FC5B44" w:rsidRDefault="003B4754" w:rsidP="00496916">
                                      <w:pPr>
                                        <w:pStyle w:val="Huisstijl-Adres"/>
                                      </w:pPr>
                                    </w:p>
                                    <w:p w14:paraId="2C9D4D03" w14:textId="77777777" w:rsidR="003B4754" w:rsidRPr="00FC5B44" w:rsidRDefault="003B4754" w:rsidP="00496916">
                                      <w:pPr>
                                        <w:pStyle w:val="Huisstijl-Adres"/>
                                      </w:pPr>
                                    </w:p>
                                    <w:p w14:paraId="29A028EF" w14:textId="77777777" w:rsidR="003B4754" w:rsidRPr="00DB7409" w:rsidRDefault="003B4754" w:rsidP="00DA6B13">
                                      <w:pPr>
                                        <w:pStyle w:val="huisstijl-kopje0"/>
                                        <w:spacing w:before="0" w:beforeAutospacing="0" w:after="0" w:afterAutospacing="0" w:line="180" w:lineRule="exact"/>
                                        <w:rPr>
                                          <w:rFonts w:ascii="Verdana" w:hAnsi="Verdana"/>
                                          <w:b/>
                                          <w:sz w:val="13"/>
                                          <w:szCs w:val="13"/>
                                        </w:rPr>
                                      </w:pPr>
                                      <w:r w:rsidRPr="003F445C">
                                        <w:rPr>
                                          <w:rStyle w:val="Zwaar"/>
                                          <w:rFonts w:ascii="Verdana" w:hAnsi="Verdana"/>
                                          <w:sz w:val="13"/>
                                          <w:szCs w:val="13"/>
                                        </w:rPr>
                                        <w:t> </w:t>
                                      </w:r>
                                    </w:p>
                                  </w:tc>
                                </w:tr>
                              </w:tbl>
                              <w:p w14:paraId="766C170D" w14:textId="77777777" w:rsidR="003B4754" w:rsidRDefault="003B4754" w:rsidP="00626474">
                                <w:pPr>
                                  <w:pStyle w:val="Huisstijl-Adres"/>
                                </w:pPr>
                              </w:p>
                            </w:tc>
                          </w:tr>
                          <w:tr w:rsidR="003B4754" w14:paraId="23688990" w14:textId="77777777">
                            <w:trPr>
                              <w:trHeight w:val="1740"/>
                            </w:trPr>
                            <w:tc>
                              <w:tcPr>
                                <w:tcW w:w="2340" w:type="dxa"/>
                                <w:shd w:val="clear" w:color="auto" w:fill="auto"/>
                              </w:tcPr>
                              <w:p w14:paraId="17EAA2AA" w14:textId="77777777" w:rsidR="003B4754" w:rsidRDefault="003B4754" w:rsidP="00A95427">
                                <w:pPr>
                                  <w:pStyle w:val="Huisstijl-Gegeven"/>
                                  <w:spacing w:after="0"/>
                                </w:pPr>
                              </w:p>
                              <w:p w14:paraId="1F6F1C97" w14:textId="77777777" w:rsidR="003B4754" w:rsidRDefault="003B4754" w:rsidP="00A95427">
                                <w:pPr>
                                  <w:pStyle w:val="Huisstijl-Gegeven"/>
                                  <w:spacing w:after="0"/>
                                </w:pPr>
                              </w:p>
                              <w:p w14:paraId="04A8959D" w14:textId="77777777" w:rsidR="003B4754" w:rsidRDefault="003B4754" w:rsidP="003A1060">
                                <w:pPr>
                                  <w:pStyle w:val="Huisstijl-Gegeven"/>
                                  <w:spacing w:after="0"/>
                                  <w:rPr>
                                    <w:i/>
                                  </w:rPr>
                                </w:pPr>
                              </w:p>
                              <w:p w14:paraId="528069D2" w14:textId="77777777" w:rsidR="003B4754" w:rsidRPr="003A1060" w:rsidRDefault="003B4754" w:rsidP="003A1060">
                                <w:pPr>
                                  <w:pStyle w:val="Huisstijl-Gegeven"/>
                                  <w:rPr>
                                    <w:i/>
                                  </w:rPr>
                                </w:pPr>
                              </w:p>
                            </w:tc>
                          </w:tr>
                          <w:tr w:rsidR="003B4754" w14:paraId="411633E3" w14:textId="77777777">
                            <w:trPr>
                              <w:trHeight w:val="930"/>
                            </w:trPr>
                            <w:tc>
                              <w:tcPr>
                                <w:tcW w:w="2340" w:type="dxa"/>
                                <w:shd w:val="clear" w:color="auto" w:fill="auto"/>
                              </w:tcPr>
                              <w:p w14:paraId="7C721ED8" w14:textId="77777777" w:rsidR="003B4754" w:rsidRDefault="003B4754" w:rsidP="00CA57C3">
                                <w:pPr>
                                  <w:pStyle w:val="Huisstijl-Voorwaarden"/>
                                  <w:spacing w:after="0"/>
                                </w:pPr>
                              </w:p>
                            </w:tc>
                          </w:tr>
                        </w:tbl>
                        <w:p w14:paraId="0BD16934" w14:textId="77777777" w:rsidR="003B4754" w:rsidRDefault="003B4754" w:rsidP="00F02609">
                          <w:pPr>
                            <w:pStyle w:val="Huisstijl-Paginanummering"/>
                          </w:pPr>
                        </w:p>
                      </w:txbxContent>
                    </v:textbox>
                    <w10:wrap anchory="page"/>
                  </v:shape>
                </w:pict>
              </mc:Fallback>
            </mc:AlternateContent>
          </w:r>
          <w:r>
            <w:fldChar w:fldCharType="begin"/>
          </w:r>
          <w:r w:rsidRPr="00572203">
            <w:rPr>
              <w:lang w:val="fr-FR"/>
            </w:rPr>
            <w:instrText xml:space="preserve"> docproperty Company_retouradres  </w:instrText>
          </w:r>
          <w:r>
            <w:fldChar w:fldCharType="separate"/>
          </w:r>
          <w:r>
            <w:rPr>
              <w:lang w:val="fr-FR"/>
            </w:rPr>
            <w:t>&gt; Retouradres Postbus 93144, 2509 AC  Den Haag</w:t>
          </w:r>
          <w:r>
            <w:fldChar w:fldCharType="end"/>
          </w:r>
        </w:p>
      </w:tc>
    </w:tr>
    <w:tr w:rsidR="003B4754" w14:paraId="25A5C8AB" w14:textId="77777777" w:rsidTr="006E17F8">
      <w:trPr>
        <w:cantSplit/>
        <w:trHeight w:val="593"/>
      </w:trPr>
      <w:tc>
        <w:tcPr>
          <w:tcW w:w="7685" w:type="dxa"/>
          <w:gridSpan w:val="2"/>
          <w:shd w:val="clear" w:color="auto" w:fill="auto"/>
        </w:tcPr>
        <w:p w14:paraId="1F1BC996" w14:textId="15D5DB18" w:rsidR="003B4754" w:rsidRPr="0028125D" w:rsidRDefault="003B4754" w:rsidP="00DB7409">
          <w:pPr>
            <w:rPr>
              <w:szCs w:val="18"/>
              <w:highlight w:val="yellow"/>
            </w:rPr>
          </w:pPr>
          <w:bookmarkStart w:id="4" w:name="SenterNovemAdres"/>
          <w:bookmarkEnd w:id="4"/>
          <w:r w:rsidRPr="0028125D">
            <w:rPr>
              <w:szCs w:val="18"/>
              <w:highlight w:val="yellow"/>
            </w:rPr>
            <w:t>&lt;&lt; Bedrijfsnaam</w:t>
          </w:r>
        </w:p>
        <w:p w14:paraId="08114C13" w14:textId="41BC4EA7" w:rsidR="003B4754" w:rsidRPr="0028125D" w:rsidRDefault="003B4754" w:rsidP="00DB7409">
          <w:pPr>
            <w:rPr>
              <w:szCs w:val="18"/>
              <w:highlight w:val="yellow"/>
            </w:rPr>
          </w:pPr>
          <w:r w:rsidRPr="0028125D">
            <w:rPr>
              <w:szCs w:val="18"/>
              <w:highlight w:val="yellow"/>
            </w:rPr>
            <w:t>De heer/Mevrouw ….</w:t>
          </w:r>
        </w:p>
        <w:p w14:paraId="1AA01A72" w14:textId="3302C754" w:rsidR="003B4754" w:rsidRPr="0028125D" w:rsidRDefault="003B4754" w:rsidP="00DB7409">
          <w:pPr>
            <w:rPr>
              <w:szCs w:val="18"/>
              <w:highlight w:val="yellow"/>
            </w:rPr>
          </w:pPr>
          <w:r w:rsidRPr="0028125D">
            <w:rPr>
              <w:szCs w:val="18"/>
              <w:highlight w:val="yellow"/>
            </w:rPr>
            <w:t>Postbus</w:t>
          </w:r>
        </w:p>
        <w:p w14:paraId="0B233AF8" w14:textId="2F4019B7" w:rsidR="003B4754" w:rsidRPr="00554F20" w:rsidRDefault="003B4754" w:rsidP="00DB7409">
          <w:r w:rsidRPr="0028125D">
            <w:rPr>
              <w:szCs w:val="18"/>
              <w:highlight w:val="yellow"/>
            </w:rPr>
            <w:t>Postcode  PLAATSNAAM (2 spaties na postcode en plaatsnaam in hoofdletters)&gt;&gt;</w:t>
          </w:r>
          <w:r w:rsidRPr="0028125D">
            <w:rPr>
              <w:highlight w:val="yellow"/>
            </w:rPr>
            <w:fldChar w:fldCharType="begin"/>
          </w:r>
          <w:r w:rsidRPr="0028125D">
            <w:rPr>
              <w:highlight w:val="yellow"/>
            </w:rPr>
            <w:instrText xml:space="preserve"> if </w:instrText>
          </w:r>
          <w:r w:rsidRPr="0028125D">
            <w:rPr>
              <w:highlight w:val="yellow"/>
            </w:rPr>
            <w:fldChar w:fldCharType="begin"/>
          </w:r>
          <w:r w:rsidRPr="0028125D">
            <w:rPr>
              <w:highlight w:val="yellow"/>
            </w:rPr>
            <w:instrText xml:space="preserve"> DOCPROPERTY  cdpAddress2 </w:instrText>
          </w:r>
          <w:r w:rsidRPr="0028125D">
            <w:rPr>
              <w:highlight w:val="yellow"/>
            </w:rPr>
            <w:fldChar w:fldCharType="end"/>
          </w:r>
          <w:r w:rsidRPr="0028125D">
            <w:rPr>
              <w:highlight w:val="yellow"/>
            </w:rPr>
            <w:instrText xml:space="preserve"> &lt;&gt; "" "</w:instrText>
          </w:r>
          <w:r w:rsidRPr="0028125D">
            <w:rPr>
              <w:highlight w:val="yellow"/>
            </w:rPr>
            <w:fldChar w:fldCharType="begin"/>
          </w:r>
          <w:r w:rsidRPr="0028125D">
            <w:rPr>
              <w:highlight w:val="yellow"/>
            </w:rPr>
            <w:instrText xml:space="preserve"> DOCPROPERTY  cdpAddress2 </w:instrText>
          </w:r>
          <w:r w:rsidRPr="0028125D">
            <w:rPr>
              <w:highlight w:val="yellow"/>
            </w:rPr>
            <w:fldChar w:fldCharType="separate"/>
          </w:r>
          <w:r w:rsidRPr="0028125D">
            <w:rPr>
              <w:highlight w:val="yellow"/>
            </w:rPr>
            <w:instrText xml:space="preserve"> </w:instrText>
          </w:r>
          <w:r w:rsidRPr="0028125D">
            <w:rPr>
              <w:highlight w:val="yellow"/>
            </w:rPr>
            <w:fldChar w:fldCharType="end"/>
          </w:r>
          <w:r w:rsidRPr="0028125D">
            <w:rPr>
              <w:highlight w:val="yellow"/>
            </w:rPr>
            <w:instrText xml:space="preserve">" "" </w:instrText>
          </w:r>
          <w:r w:rsidRPr="0028125D">
            <w:rPr>
              <w:highlight w:val="yellow"/>
            </w:rPr>
            <w:fldChar w:fldCharType="end"/>
          </w:r>
          <w:r w:rsidRPr="0028125D">
            <w:rPr>
              <w:highlight w:val="yellow"/>
            </w:rPr>
            <w:fldChar w:fldCharType="begin"/>
          </w:r>
          <w:r w:rsidRPr="0028125D">
            <w:rPr>
              <w:highlight w:val="yellow"/>
            </w:rPr>
            <w:instrText xml:space="preserve"> if </w:instrText>
          </w:r>
          <w:r w:rsidRPr="0028125D">
            <w:rPr>
              <w:highlight w:val="yellow"/>
            </w:rPr>
            <w:fldChar w:fldCharType="begin"/>
          </w:r>
          <w:r w:rsidRPr="0028125D">
            <w:rPr>
              <w:highlight w:val="yellow"/>
            </w:rPr>
            <w:instrText xml:space="preserve"> DOCPROPERTY  cdpAddress3 </w:instrText>
          </w:r>
          <w:r w:rsidRPr="0028125D">
            <w:rPr>
              <w:highlight w:val="yellow"/>
            </w:rPr>
            <w:fldChar w:fldCharType="end"/>
          </w:r>
          <w:r w:rsidRPr="0028125D">
            <w:rPr>
              <w:highlight w:val="yellow"/>
            </w:rPr>
            <w:instrText xml:space="preserve"> &lt;&gt; "" "</w:instrText>
          </w:r>
          <w:r w:rsidRPr="0028125D">
            <w:rPr>
              <w:highlight w:val="yellow"/>
            </w:rPr>
            <w:fldChar w:fldCharType="begin"/>
          </w:r>
          <w:r w:rsidRPr="0028125D">
            <w:rPr>
              <w:highlight w:val="yellow"/>
            </w:rPr>
            <w:instrText xml:space="preserve"> DOCPROPERTY  cdpAddress3 </w:instrText>
          </w:r>
          <w:r w:rsidRPr="0028125D">
            <w:rPr>
              <w:highlight w:val="yellow"/>
            </w:rPr>
            <w:fldChar w:fldCharType="separate"/>
          </w:r>
          <w:r w:rsidRPr="0028125D">
            <w:rPr>
              <w:highlight w:val="yellow"/>
            </w:rPr>
            <w:instrText xml:space="preserve"> </w:instrText>
          </w:r>
          <w:r w:rsidRPr="0028125D">
            <w:rPr>
              <w:highlight w:val="yellow"/>
            </w:rPr>
            <w:fldChar w:fldCharType="end"/>
          </w:r>
          <w:r w:rsidRPr="0028125D">
            <w:rPr>
              <w:highlight w:val="yellow"/>
            </w:rPr>
            <w:instrText xml:space="preserve">" "" </w:instrText>
          </w:r>
          <w:r w:rsidRPr="0028125D">
            <w:rPr>
              <w:highlight w:val="yellow"/>
            </w:rPr>
            <w:fldChar w:fldCharType="end"/>
          </w:r>
        </w:p>
        <w:p w14:paraId="16C44408" w14:textId="14C3EC95" w:rsidR="003B4754" w:rsidRDefault="003B4754" w:rsidP="002D2A35"/>
        <w:p w14:paraId="3B57C40E" w14:textId="77777777" w:rsidR="003B4754" w:rsidRDefault="003B4754" w:rsidP="002D2A35"/>
        <w:p w14:paraId="4711E9BA" w14:textId="4DCC7C57" w:rsidR="003B4754" w:rsidRPr="00FC5B44" w:rsidRDefault="003B4754" w:rsidP="0028125D">
          <w:pPr>
            <w:rPr>
              <w:rFonts w:ascii="KIX Barcode" w:hAnsi="KIX Barcode"/>
              <w:sz w:val="22"/>
              <w:szCs w:val="22"/>
            </w:rPr>
          </w:pPr>
          <w:r>
            <w:rPr>
              <w:highlight w:val="yellow"/>
            </w:rPr>
            <w:t>&lt;&lt;emailadres geadresseerde&gt;&gt;</w:t>
          </w:r>
        </w:p>
        <w:p w14:paraId="6199EE5E" w14:textId="4D8F8ACC" w:rsidR="003B4754" w:rsidRPr="00554F20" w:rsidRDefault="003B4754" w:rsidP="002D2A35">
          <w:r w:rsidRPr="00554F20">
            <w:fldChar w:fldCharType="begin"/>
          </w:r>
          <w:r w:rsidRPr="00554F20">
            <w:instrText xml:space="preserve"> if </w:instrText>
          </w:r>
          <w:r w:rsidRPr="00554F20">
            <w:fldChar w:fldCharType="begin"/>
          </w:r>
          <w:r w:rsidRPr="00554F20">
            <w:instrText xml:space="preserve"> docproperty cdpStraat </w:instrText>
          </w:r>
          <w:r w:rsidRPr="00554F20">
            <w:fldChar w:fldCharType="end"/>
          </w:r>
          <w:r w:rsidRPr="00554F20">
            <w:instrText xml:space="preserve"> &lt;&gt; "" "</w:instrText>
          </w:r>
          <w:r w:rsidR="00B01C16">
            <w:fldChar w:fldCharType="begin"/>
          </w:r>
          <w:r w:rsidR="00B01C16">
            <w:instrText xml:space="preserve"> docproperty cdpStraat </w:instrText>
          </w:r>
          <w:r w:rsidR="00B01C16">
            <w:fldChar w:fldCharType="separate"/>
          </w:r>
          <w:r w:rsidRPr="00554F20">
            <w:instrText xml:space="preserve"> </w:instrText>
          </w:r>
          <w:r w:rsidR="00B01C16">
            <w:fldChar w:fldCharType="end"/>
          </w:r>
          <w:r w:rsidRPr="00554F20">
            <w:instrText xml:space="preserve"> </w:instrText>
          </w:r>
          <w:r w:rsidR="00B01C16">
            <w:fldChar w:fldCharType="begin"/>
          </w:r>
          <w:r w:rsidR="00B01C16">
            <w:instrText xml:space="preserve"> docproperty cdpHuisnummer </w:instrText>
          </w:r>
          <w:r w:rsidR="00B01C16">
            <w:fldChar w:fldCharType="separate"/>
          </w:r>
          <w:r w:rsidRPr="00554F20">
            <w:instrText xml:space="preserve"> </w:instrText>
          </w:r>
          <w:r w:rsidR="00B01C16">
            <w:fldChar w:fldCharType="end"/>
          </w:r>
        </w:p>
        <w:p w14:paraId="695A87C7" w14:textId="77777777" w:rsidR="003B4754" w:rsidRPr="00554F20" w:rsidRDefault="00B01C16" w:rsidP="002D2A35">
          <w:r>
            <w:fldChar w:fldCharType="begin"/>
          </w:r>
          <w:r>
            <w:instrText xml:space="preserve"> docproperty cdpPostcode </w:instrText>
          </w:r>
          <w:r>
            <w:fldChar w:fldCharType="separate"/>
          </w:r>
          <w:r w:rsidR="003B4754" w:rsidRPr="00554F20">
            <w:instrText xml:space="preserve"> </w:instrText>
          </w:r>
          <w:r>
            <w:fldChar w:fldCharType="end"/>
          </w:r>
          <w:r w:rsidR="003B4754" w:rsidRPr="00554F20">
            <w:instrText xml:space="preserve">  </w:instrText>
          </w:r>
          <w:r>
            <w:fldChar w:fldCharType="begin"/>
          </w:r>
          <w:r>
            <w:instrText xml:space="preserve"> docproperty cdpWoonplaats </w:instrText>
          </w:r>
          <w:r>
            <w:fldChar w:fldCharType="separate"/>
          </w:r>
          <w:r w:rsidR="003B4754" w:rsidRPr="00554F20">
            <w:instrText xml:space="preserve"> </w:instrText>
          </w:r>
          <w:r>
            <w:fldChar w:fldCharType="end"/>
          </w:r>
        </w:p>
        <w:p w14:paraId="5117D241" w14:textId="06404675" w:rsidR="003B4754" w:rsidRPr="00554F20" w:rsidRDefault="003B4754" w:rsidP="002D2A35">
          <w:r w:rsidRPr="00554F20">
            <w:instrText xml:space="preserve">" ""  </w:instrText>
          </w:r>
          <w:r w:rsidRPr="00554F20">
            <w:fldChar w:fldCharType="end"/>
          </w:r>
        </w:p>
        <w:p w14:paraId="3F972CFD" w14:textId="77777777" w:rsidR="003B4754" w:rsidRPr="006417BA" w:rsidRDefault="003B4754" w:rsidP="0028125D">
          <w:pPr>
            <w:rPr>
              <w:rFonts w:ascii="KIX Barcode" w:hAnsi="KIX Barcode"/>
              <w:sz w:val="22"/>
              <w:szCs w:val="22"/>
            </w:rPr>
          </w:pPr>
        </w:p>
      </w:tc>
    </w:tr>
    <w:tr w:rsidR="003B4754" w14:paraId="5684139D" w14:textId="77777777" w:rsidTr="006E17F8">
      <w:trPr>
        <w:trHeight w:hRule="exact" w:val="97"/>
      </w:trPr>
      <w:tc>
        <w:tcPr>
          <w:tcW w:w="7685" w:type="dxa"/>
          <w:gridSpan w:val="2"/>
          <w:shd w:val="clear" w:color="auto" w:fill="auto"/>
        </w:tcPr>
        <w:p w14:paraId="64100B08" w14:textId="77777777" w:rsidR="003B4754" w:rsidRPr="00035E67" w:rsidRDefault="003B4754" w:rsidP="00BE4756">
          <w:pPr>
            <w:tabs>
              <w:tab w:val="left" w:pos="740"/>
            </w:tabs>
            <w:autoSpaceDE w:val="0"/>
            <w:autoSpaceDN w:val="0"/>
            <w:adjustRightInd w:val="0"/>
            <w:ind w:left="743" w:hanging="743"/>
            <w:rPr>
              <w:rFonts w:cs="Verdana"/>
              <w:szCs w:val="18"/>
            </w:rPr>
          </w:pPr>
        </w:p>
      </w:tc>
    </w:tr>
    <w:tr w:rsidR="003B4754" w14:paraId="2CA8939F" w14:textId="77777777" w:rsidTr="006E17F8">
      <w:trPr>
        <w:trHeight w:val="58"/>
      </w:trPr>
      <w:tc>
        <w:tcPr>
          <w:tcW w:w="1287" w:type="dxa"/>
          <w:shd w:val="clear" w:color="auto" w:fill="auto"/>
        </w:tcPr>
        <w:p w14:paraId="23F1427B" w14:textId="36E763AF" w:rsidR="003B4754" w:rsidRPr="005F59B3" w:rsidRDefault="003B4754" w:rsidP="00915C08">
          <w:pPr>
            <w:tabs>
              <w:tab w:val="left" w:pos="740"/>
            </w:tabs>
            <w:autoSpaceDE w:val="0"/>
            <w:autoSpaceDN w:val="0"/>
            <w:adjustRightInd w:val="0"/>
            <w:jc w:val="both"/>
            <w:rPr>
              <w:rFonts w:cs="Verdana"/>
              <w:szCs w:val="18"/>
            </w:rPr>
          </w:pPr>
          <w:r w:rsidRPr="005F59B3">
            <w:rPr>
              <w:rFonts w:cs="Verdana"/>
              <w:szCs w:val="18"/>
            </w:rPr>
            <w:fldChar w:fldCharType="begin"/>
          </w:r>
          <w:r w:rsidRPr="005F59B3">
            <w:rPr>
              <w:rFonts w:cs="Verdana"/>
              <w:szCs w:val="18"/>
            </w:rPr>
            <w:instrText xml:space="preserve"> DOCPROPERTY  lblDate </w:instrText>
          </w:r>
          <w:r w:rsidRPr="005F59B3">
            <w:rPr>
              <w:rFonts w:cs="Verdana"/>
              <w:szCs w:val="18"/>
            </w:rPr>
            <w:fldChar w:fldCharType="separate"/>
          </w:r>
          <w:r>
            <w:rPr>
              <w:rFonts w:cs="Verdana"/>
              <w:szCs w:val="18"/>
            </w:rPr>
            <w:t>Datum</w:t>
          </w:r>
          <w:r w:rsidRPr="005F59B3">
            <w:rPr>
              <w:rFonts w:cs="Verdana"/>
              <w:szCs w:val="18"/>
            </w:rPr>
            <w:fldChar w:fldCharType="end"/>
          </w:r>
          <w:r>
            <w:rPr>
              <w:rFonts w:cs="Verdana"/>
              <w:szCs w:val="18"/>
            </w:rPr>
            <w:t xml:space="preserve"> </w:t>
          </w:r>
        </w:p>
      </w:tc>
      <w:tc>
        <w:tcPr>
          <w:tcW w:w="6397" w:type="dxa"/>
          <w:shd w:val="clear" w:color="auto" w:fill="auto"/>
        </w:tcPr>
        <w:p w14:paraId="7990375B" w14:textId="08F5AE2C" w:rsidR="003B4754" w:rsidRPr="00667BD0" w:rsidRDefault="003B4754" w:rsidP="00915C08">
          <w:pPr>
            <w:tabs>
              <w:tab w:val="left" w:pos="740"/>
            </w:tabs>
            <w:autoSpaceDE w:val="0"/>
            <w:autoSpaceDN w:val="0"/>
            <w:adjustRightInd w:val="0"/>
            <w:rPr>
              <w:rFonts w:cs="Verdana"/>
              <w:szCs w:val="18"/>
            </w:rPr>
          </w:pPr>
          <w:r w:rsidRPr="0028125D">
            <w:rPr>
              <w:rFonts w:cs="Verdana"/>
              <w:szCs w:val="18"/>
              <w:highlight w:val="yellow"/>
            </w:rPr>
            <w:t>&lt;&lt;invullen&gt;&gt;</w:t>
          </w:r>
        </w:p>
      </w:tc>
    </w:tr>
    <w:tr w:rsidR="003B4754" w:rsidRPr="008F3246" w14:paraId="759F5233" w14:textId="77777777" w:rsidTr="006E17F8">
      <w:trPr>
        <w:trHeight w:val="58"/>
      </w:trPr>
      <w:tc>
        <w:tcPr>
          <w:tcW w:w="1287" w:type="dxa"/>
          <w:shd w:val="clear" w:color="auto" w:fill="auto"/>
        </w:tcPr>
        <w:p w14:paraId="5A341473" w14:textId="1248F1A8" w:rsidR="003B4754" w:rsidRPr="005F59B3" w:rsidRDefault="003B4754" w:rsidP="00915C08">
          <w:pPr>
            <w:tabs>
              <w:tab w:val="left" w:pos="740"/>
            </w:tabs>
            <w:autoSpaceDE w:val="0"/>
            <w:autoSpaceDN w:val="0"/>
            <w:adjustRightInd w:val="0"/>
            <w:rPr>
              <w:rFonts w:cs="Verdana"/>
              <w:szCs w:val="18"/>
            </w:rPr>
          </w:pPr>
          <w:r w:rsidRPr="005F59B3">
            <w:rPr>
              <w:rFonts w:cs="Verdana"/>
              <w:szCs w:val="18"/>
            </w:rPr>
            <w:fldChar w:fldCharType="begin"/>
          </w:r>
          <w:r w:rsidRPr="005F59B3">
            <w:rPr>
              <w:rFonts w:cs="Verdana"/>
              <w:szCs w:val="18"/>
            </w:rPr>
            <w:instrText xml:space="preserve"> DOCPROPERTY  lblSubject </w:instrText>
          </w:r>
          <w:r w:rsidRPr="005F59B3">
            <w:rPr>
              <w:rFonts w:cs="Verdana"/>
              <w:szCs w:val="18"/>
            </w:rPr>
            <w:fldChar w:fldCharType="separate"/>
          </w:r>
          <w:r>
            <w:rPr>
              <w:rFonts w:cs="Verdana"/>
              <w:szCs w:val="18"/>
            </w:rPr>
            <w:t>Betreft</w:t>
          </w:r>
          <w:r w:rsidRPr="005F59B3">
            <w:rPr>
              <w:rFonts w:cs="Verdana"/>
              <w:szCs w:val="18"/>
              <w:lang w:val="en-GB"/>
            </w:rPr>
            <w:fldChar w:fldCharType="end"/>
          </w:r>
          <w:r>
            <w:rPr>
              <w:rFonts w:cs="Verdana"/>
              <w:szCs w:val="18"/>
              <w:lang w:val="en-GB"/>
            </w:rPr>
            <w:t xml:space="preserve"> </w:t>
          </w:r>
        </w:p>
      </w:tc>
      <w:tc>
        <w:tcPr>
          <w:tcW w:w="6397" w:type="dxa"/>
          <w:shd w:val="clear" w:color="auto" w:fill="auto"/>
        </w:tcPr>
        <w:p w14:paraId="1B0169E1" w14:textId="19178BB0" w:rsidR="003B4754" w:rsidRPr="007159D6" w:rsidRDefault="003B4754" w:rsidP="00915C08">
          <w:pPr>
            <w:tabs>
              <w:tab w:val="left" w:pos="740"/>
            </w:tabs>
            <w:autoSpaceDE w:val="0"/>
            <w:autoSpaceDN w:val="0"/>
            <w:adjustRightInd w:val="0"/>
            <w:rPr>
              <w:rFonts w:cs="Verdana"/>
              <w:szCs w:val="18"/>
            </w:rPr>
          </w:pPr>
          <w:r w:rsidRPr="007159D6">
            <w:rPr>
              <w:rFonts w:cs="Verdana"/>
              <w:szCs w:val="18"/>
            </w:rPr>
            <w:t xml:space="preserve">Geheimhoudingsverklaring </w:t>
          </w:r>
          <w:r>
            <w:rPr>
              <w:rFonts w:cs="Verdana"/>
              <w:szCs w:val="18"/>
            </w:rPr>
            <w:t>inzake de aanbesteding ‘Voeding Justitiabelen’</w:t>
          </w:r>
        </w:p>
        <w:p w14:paraId="20479802" w14:textId="77777777" w:rsidR="003B4754" w:rsidRPr="0028125D" w:rsidRDefault="003B4754" w:rsidP="00915C08">
          <w:pPr>
            <w:tabs>
              <w:tab w:val="left" w:pos="740"/>
            </w:tabs>
            <w:autoSpaceDE w:val="0"/>
            <w:autoSpaceDN w:val="0"/>
            <w:adjustRightInd w:val="0"/>
            <w:rPr>
              <w:rFonts w:cs="Verdana"/>
              <w:szCs w:val="18"/>
            </w:rPr>
          </w:pPr>
        </w:p>
      </w:tc>
    </w:tr>
  </w:tbl>
  <w:p w14:paraId="7C2167AF" w14:textId="77777777" w:rsidR="003B4754" w:rsidRDefault="003B4754" w:rsidP="00BC4AE3">
    <w:pPr>
      <w:pStyle w:val="Koptekst"/>
    </w:pPr>
  </w:p>
  <w:p w14:paraId="289399D7" w14:textId="77777777" w:rsidR="003B4754" w:rsidRDefault="003B4754" w:rsidP="00BC4AE3">
    <w:pPr>
      <w:pStyle w:val="Koptekst"/>
    </w:pPr>
  </w:p>
  <w:p w14:paraId="41818AEC" w14:textId="77777777" w:rsidR="003B4754" w:rsidRPr="00BC4AE3" w:rsidRDefault="003B475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7F7429A"/>
    <w:multiLevelType w:val="hybridMultilevel"/>
    <w:tmpl w:val="E80EF068"/>
    <w:lvl w:ilvl="0" w:tplc="35EE379C">
      <w:start w:val="31"/>
      <w:numFmt w:val="bullet"/>
      <w:lvlText w:val="-"/>
      <w:lvlJc w:val="left"/>
      <w:pPr>
        <w:tabs>
          <w:tab w:val="num" w:pos="720"/>
        </w:tabs>
        <w:ind w:left="720" w:hanging="360"/>
      </w:pPr>
      <w:rPr>
        <w:rFonts w:ascii="Times New Roman" w:eastAsia="Times New Roman" w:hAnsi="Times New Roman" w:cs="Times New Roman" w:hint="default"/>
        <w:b/>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A1273E"/>
    <w:multiLevelType w:val="hybridMultilevel"/>
    <w:tmpl w:val="5AFAC40E"/>
    <w:lvl w:ilvl="0" w:tplc="F8A097C8">
      <w:start w:val="1"/>
      <w:numFmt w:val="bullet"/>
      <w:lvlText w:val=""/>
      <w:lvlJc w:val="left"/>
      <w:pPr>
        <w:tabs>
          <w:tab w:val="num" w:pos="170"/>
        </w:tabs>
        <w:ind w:left="170" w:hanging="170"/>
      </w:pPr>
      <w:rPr>
        <w:rFonts w:ascii="Symbol" w:hAnsi="Symbol" w:hint="default"/>
        <w:b w:val="0"/>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E56088"/>
    <w:multiLevelType w:val="hybridMultilevel"/>
    <w:tmpl w:val="346A4A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3F65C1B"/>
    <w:multiLevelType w:val="hybridMultilevel"/>
    <w:tmpl w:val="7756805C"/>
    <w:lvl w:ilvl="0" w:tplc="DD5EF05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EB6DF5"/>
    <w:multiLevelType w:val="multilevel"/>
    <w:tmpl w:val="E80EF068"/>
    <w:lvl w:ilvl="0">
      <w:start w:val="31"/>
      <w:numFmt w:val="bullet"/>
      <w:lvlText w:val="-"/>
      <w:lvlJc w:val="left"/>
      <w:pPr>
        <w:tabs>
          <w:tab w:val="num" w:pos="720"/>
        </w:tabs>
        <w:ind w:left="720" w:hanging="360"/>
      </w:pPr>
      <w:rPr>
        <w:rFonts w:ascii="Times New Roman" w:eastAsia="Times New Roman" w:hAnsi="Times New Roman" w:cs="Times New Roman"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597D50"/>
    <w:multiLevelType w:val="hybridMultilevel"/>
    <w:tmpl w:val="73422D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85400C3"/>
    <w:multiLevelType w:val="hybridMultilevel"/>
    <w:tmpl w:val="C36450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8"/>
  </w:num>
  <w:num w:numId="14">
    <w:abstractNumId w:val="14"/>
  </w:num>
  <w:num w:numId="15">
    <w:abstractNumId w:val="9"/>
  </w:num>
  <w:num w:numId="16">
    <w:abstractNumId w:val="17"/>
  </w:num>
  <w:num w:numId="17">
    <w:abstractNumId w:val="11"/>
  </w:num>
  <w:num w:numId="18">
    <w:abstractNumId w:val="20"/>
  </w:num>
  <w:num w:numId="19">
    <w:abstractNumId w:val="16"/>
  </w:num>
  <w:num w:numId="20">
    <w:abstractNumId w:val="19"/>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1"/>
  <w:activeWritingStyle w:appName="MSWord" w:lang="fr-FR" w:vendorID="64" w:dllVersion="6" w:nlCheck="1" w:checkStyle="0"/>
  <w:activeWritingStyle w:appName="MSWord" w:lang="en-GB" w:vendorID="64" w:dllVersion="0" w:nlCheck="1" w:checkStyle="0"/>
  <w:activeWritingStyle w:appName="MSWord" w:lang="nl-NL" w:vendorID="64" w:dllVersion="6" w:nlCheck="1" w:checkStyle="0"/>
  <w:activeWritingStyle w:appName="MSWord" w:lang="nl"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4096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CEE"/>
    <w:rsid w:val="00012F90"/>
    <w:rsid w:val="00013862"/>
    <w:rsid w:val="00020189"/>
    <w:rsid w:val="00020EE4"/>
    <w:rsid w:val="00023E9A"/>
    <w:rsid w:val="000311CE"/>
    <w:rsid w:val="00033C33"/>
    <w:rsid w:val="00034A84"/>
    <w:rsid w:val="00035E67"/>
    <w:rsid w:val="0003620F"/>
    <w:rsid w:val="0004389B"/>
    <w:rsid w:val="00045A9D"/>
    <w:rsid w:val="00055CFB"/>
    <w:rsid w:val="0006586C"/>
    <w:rsid w:val="00070D9B"/>
    <w:rsid w:val="00071789"/>
    <w:rsid w:val="00071B46"/>
    <w:rsid w:val="00071F28"/>
    <w:rsid w:val="00086313"/>
    <w:rsid w:val="00092799"/>
    <w:rsid w:val="00092C5F"/>
    <w:rsid w:val="00096680"/>
    <w:rsid w:val="000A174A"/>
    <w:rsid w:val="000A1B68"/>
    <w:rsid w:val="000A26EB"/>
    <w:rsid w:val="000A3433"/>
    <w:rsid w:val="000A36EF"/>
    <w:rsid w:val="000A65AC"/>
    <w:rsid w:val="000B1CA2"/>
    <w:rsid w:val="000B3E18"/>
    <w:rsid w:val="000B7281"/>
    <w:rsid w:val="000B7FAB"/>
    <w:rsid w:val="000C3EA9"/>
    <w:rsid w:val="000C5406"/>
    <w:rsid w:val="000D3285"/>
    <w:rsid w:val="000F085C"/>
    <w:rsid w:val="000F68EC"/>
    <w:rsid w:val="001005D5"/>
    <w:rsid w:val="00104FAC"/>
    <w:rsid w:val="00107E1E"/>
    <w:rsid w:val="00110CC5"/>
    <w:rsid w:val="0011326F"/>
    <w:rsid w:val="00113A4F"/>
    <w:rsid w:val="00123704"/>
    <w:rsid w:val="00124B8F"/>
    <w:rsid w:val="001270C7"/>
    <w:rsid w:val="0012782D"/>
    <w:rsid w:val="001279CF"/>
    <w:rsid w:val="00134CF4"/>
    <w:rsid w:val="00137DC5"/>
    <w:rsid w:val="00141E0B"/>
    <w:rsid w:val="0014786A"/>
    <w:rsid w:val="001516A4"/>
    <w:rsid w:val="00151E23"/>
    <w:rsid w:val="00151E5F"/>
    <w:rsid w:val="001520BF"/>
    <w:rsid w:val="00153DA3"/>
    <w:rsid w:val="001569AB"/>
    <w:rsid w:val="00170D08"/>
    <w:rsid w:val="001726F3"/>
    <w:rsid w:val="00181932"/>
    <w:rsid w:val="00184143"/>
    <w:rsid w:val="00185044"/>
    <w:rsid w:val="00185576"/>
    <w:rsid w:val="00185951"/>
    <w:rsid w:val="00196B79"/>
    <w:rsid w:val="001971F0"/>
    <w:rsid w:val="001A2400"/>
    <w:rsid w:val="001A2BEA"/>
    <w:rsid w:val="001A396D"/>
    <w:rsid w:val="001A6D93"/>
    <w:rsid w:val="001B2484"/>
    <w:rsid w:val="001B2B46"/>
    <w:rsid w:val="001B3C24"/>
    <w:rsid w:val="001C6395"/>
    <w:rsid w:val="001C6AEB"/>
    <w:rsid w:val="001D5D1F"/>
    <w:rsid w:val="001E1740"/>
    <w:rsid w:val="001E34C6"/>
    <w:rsid w:val="001E39BD"/>
    <w:rsid w:val="001E5581"/>
    <w:rsid w:val="001F3C70"/>
    <w:rsid w:val="001F6E2E"/>
    <w:rsid w:val="001F7F49"/>
    <w:rsid w:val="00200D37"/>
    <w:rsid w:val="00201200"/>
    <w:rsid w:val="00201F77"/>
    <w:rsid w:val="002024B9"/>
    <w:rsid w:val="00210328"/>
    <w:rsid w:val="00211597"/>
    <w:rsid w:val="00214F2B"/>
    <w:rsid w:val="00216A17"/>
    <w:rsid w:val="00227875"/>
    <w:rsid w:val="00236184"/>
    <w:rsid w:val="00237247"/>
    <w:rsid w:val="0024110E"/>
    <w:rsid w:val="002428E3"/>
    <w:rsid w:val="00242DF7"/>
    <w:rsid w:val="00246662"/>
    <w:rsid w:val="00260BAF"/>
    <w:rsid w:val="00260FA5"/>
    <w:rsid w:val="002650F7"/>
    <w:rsid w:val="0026600C"/>
    <w:rsid w:val="0026702B"/>
    <w:rsid w:val="0027320E"/>
    <w:rsid w:val="00273F3B"/>
    <w:rsid w:val="00275984"/>
    <w:rsid w:val="00280F74"/>
    <w:rsid w:val="0028125D"/>
    <w:rsid w:val="002836F0"/>
    <w:rsid w:val="002851F9"/>
    <w:rsid w:val="00286998"/>
    <w:rsid w:val="00291AB7"/>
    <w:rsid w:val="002B153C"/>
    <w:rsid w:val="002B207C"/>
    <w:rsid w:val="002B31A0"/>
    <w:rsid w:val="002B6863"/>
    <w:rsid w:val="002D04FC"/>
    <w:rsid w:val="002D2A35"/>
    <w:rsid w:val="002D317B"/>
    <w:rsid w:val="002D502D"/>
    <w:rsid w:val="002E0F69"/>
    <w:rsid w:val="002E2E29"/>
    <w:rsid w:val="002F3543"/>
    <w:rsid w:val="002F3558"/>
    <w:rsid w:val="002F59C6"/>
    <w:rsid w:val="00302FF0"/>
    <w:rsid w:val="0030510E"/>
    <w:rsid w:val="003118A9"/>
    <w:rsid w:val="00312597"/>
    <w:rsid w:val="00313A9E"/>
    <w:rsid w:val="00317707"/>
    <w:rsid w:val="0032002E"/>
    <w:rsid w:val="00320676"/>
    <w:rsid w:val="00325ECE"/>
    <w:rsid w:val="00333BB1"/>
    <w:rsid w:val="003403B9"/>
    <w:rsid w:val="00341FA0"/>
    <w:rsid w:val="00343B98"/>
    <w:rsid w:val="00343F66"/>
    <w:rsid w:val="00344CE0"/>
    <w:rsid w:val="00353932"/>
    <w:rsid w:val="0035516C"/>
    <w:rsid w:val="00356D32"/>
    <w:rsid w:val="0036252A"/>
    <w:rsid w:val="00364D9D"/>
    <w:rsid w:val="00370A08"/>
    <w:rsid w:val="003741E6"/>
    <w:rsid w:val="0037421D"/>
    <w:rsid w:val="00375728"/>
    <w:rsid w:val="0038268A"/>
    <w:rsid w:val="00383DA1"/>
    <w:rsid w:val="00383EF5"/>
    <w:rsid w:val="00386890"/>
    <w:rsid w:val="003944CC"/>
    <w:rsid w:val="00395575"/>
    <w:rsid w:val="003A06C8"/>
    <w:rsid w:val="003A0D7C"/>
    <w:rsid w:val="003A0E08"/>
    <w:rsid w:val="003A1060"/>
    <w:rsid w:val="003A371E"/>
    <w:rsid w:val="003B4754"/>
    <w:rsid w:val="003B5E77"/>
    <w:rsid w:val="003B7EE7"/>
    <w:rsid w:val="003C67B1"/>
    <w:rsid w:val="003C69C1"/>
    <w:rsid w:val="003D39EC"/>
    <w:rsid w:val="003D4F9E"/>
    <w:rsid w:val="003E3DD5"/>
    <w:rsid w:val="003F07C6"/>
    <w:rsid w:val="003F44B7"/>
    <w:rsid w:val="0040240F"/>
    <w:rsid w:val="00413D48"/>
    <w:rsid w:val="0041434E"/>
    <w:rsid w:val="0041676B"/>
    <w:rsid w:val="004178B2"/>
    <w:rsid w:val="00421B36"/>
    <w:rsid w:val="00427072"/>
    <w:rsid w:val="0043481F"/>
    <w:rsid w:val="00435649"/>
    <w:rsid w:val="004363B5"/>
    <w:rsid w:val="00441AC2"/>
    <w:rsid w:val="0044249B"/>
    <w:rsid w:val="00443F8F"/>
    <w:rsid w:val="0044595C"/>
    <w:rsid w:val="00451A5B"/>
    <w:rsid w:val="00452684"/>
    <w:rsid w:val="00452BCD"/>
    <w:rsid w:val="00452CEA"/>
    <w:rsid w:val="00456EC7"/>
    <w:rsid w:val="00460DF3"/>
    <w:rsid w:val="00461C67"/>
    <w:rsid w:val="00465B52"/>
    <w:rsid w:val="004672E8"/>
    <w:rsid w:val="00474B75"/>
    <w:rsid w:val="00483F0B"/>
    <w:rsid w:val="00484992"/>
    <w:rsid w:val="00485405"/>
    <w:rsid w:val="00492D0A"/>
    <w:rsid w:val="00496319"/>
    <w:rsid w:val="00496916"/>
    <w:rsid w:val="004A06EF"/>
    <w:rsid w:val="004A4579"/>
    <w:rsid w:val="004A58B5"/>
    <w:rsid w:val="004A6B14"/>
    <w:rsid w:val="004A6CDD"/>
    <w:rsid w:val="004B18E5"/>
    <w:rsid w:val="004B5465"/>
    <w:rsid w:val="004C7BDB"/>
    <w:rsid w:val="004D096A"/>
    <w:rsid w:val="004D72CA"/>
    <w:rsid w:val="004D7BEA"/>
    <w:rsid w:val="004E7EFE"/>
    <w:rsid w:val="004F44C2"/>
    <w:rsid w:val="004F4CAA"/>
    <w:rsid w:val="004F5B39"/>
    <w:rsid w:val="0050403E"/>
    <w:rsid w:val="00504106"/>
    <w:rsid w:val="00516022"/>
    <w:rsid w:val="00521B8C"/>
    <w:rsid w:val="00521CEE"/>
    <w:rsid w:val="00523D2A"/>
    <w:rsid w:val="005274DC"/>
    <w:rsid w:val="0053140B"/>
    <w:rsid w:val="00531748"/>
    <w:rsid w:val="00537F0F"/>
    <w:rsid w:val="00540272"/>
    <w:rsid w:val="005429DC"/>
    <w:rsid w:val="00543D5D"/>
    <w:rsid w:val="00547B5A"/>
    <w:rsid w:val="0055324C"/>
    <w:rsid w:val="005547A2"/>
    <w:rsid w:val="00554F20"/>
    <w:rsid w:val="00557786"/>
    <w:rsid w:val="0056172C"/>
    <w:rsid w:val="00563897"/>
    <w:rsid w:val="00572203"/>
    <w:rsid w:val="00572C95"/>
    <w:rsid w:val="00573041"/>
    <w:rsid w:val="005744CE"/>
    <w:rsid w:val="00574575"/>
    <w:rsid w:val="00575B80"/>
    <w:rsid w:val="00577BC3"/>
    <w:rsid w:val="00580E0C"/>
    <w:rsid w:val="005812C8"/>
    <w:rsid w:val="005846BA"/>
    <w:rsid w:val="005902C2"/>
    <w:rsid w:val="00596166"/>
    <w:rsid w:val="00596737"/>
    <w:rsid w:val="005A48A7"/>
    <w:rsid w:val="005A5A1D"/>
    <w:rsid w:val="005A6700"/>
    <w:rsid w:val="005A72A9"/>
    <w:rsid w:val="005B0269"/>
    <w:rsid w:val="005B4636"/>
    <w:rsid w:val="005C11EE"/>
    <w:rsid w:val="005C3770"/>
    <w:rsid w:val="005C3FE0"/>
    <w:rsid w:val="005C5A81"/>
    <w:rsid w:val="005C740C"/>
    <w:rsid w:val="005F11A6"/>
    <w:rsid w:val="005F59B3"/>
    <w:rsid w:val="005F67BC"/>
    <w:rsid w:val="005F7D5A"/>
    <w:rsid w:val="0060028B"/>
    <w:rsid w:val="00600CF0"/>
    <w:rsid w:val="00601FB5"/>
    <w:rsid w:val="00602AB4"/>
    <w:rsid w:val="00602F50"/>
    <w:rsid w:val="006048F4"/>
    <w:rsid w:val="0060660A"/>
    <w:rsid w:val="006079A0"/>
    <w:rsid w:val="00610F94"/>
    <w:rsid w:val="00612484"/>
    <w:rsid w:val="00614DA8"/>
    <w:rsid w:val="006161F2"/>
    <w:rsid w:val="00617A44"/>
    <w:rsid w:val="006213B7"/>
    <w:rsid w:val="00623554"/>
    <w:rsid w:val="00625CD0"/>
    <w:rsid w:val="00626474"/>
    <w:rsid w:val="00627012"/>
    <w:rsid w:val="00630C55"/>
    <w:rsid w:val="0063410B"/>
    <w:rsid w:val="006417BA"/>
    <w:rsid w:val="006436B3"/>
    <w:rsid w:val="00647F59"/>
    <w:rsid w:val="00651536"/>
    <w:rsid w:val="00653606"/>
    <w:rsid w:val="00661591"/>
    <w:rsid w:val="0066632F"/>
    <w:rsid w:val="00667BD0"/>
    <w:rsid w:val="00671C0C"/>
    <w:rsid w:val="006803E7"/>
    <w:rsid w:val="0069079B"/>
    <w:rsid w:val="00692116"/>
    <w:rsid w:val="00693C89"/>
    <w:rsid w:val="00697927"/>
    <w:rsid w:val="006A0BEC"/>
    <w:rsid w:val="006B1A8E"/>
    <w:rsid w:val="006B775E"/>
    <w:rsid w:val="006C2535"/>
    <w:rsid w:val="006C441E"/>
    <w:rsid w:val="006C503E"/>
    <w:rsid w:val="006C79B8"/>
    <w:rsid w:val="006D2D8C"/>
    <w:rsid w:val="006D40C7"/>
    <w:rsid w:val="006E17F8"/>
    <w:rsid w:val="006E1DA4"/>
    <w:rsid w:val="006E342F"/>
    <w:rsid w:val="006E3546"/>
    <w:rsid w:val="006E3CA5"/>
    <w:rsid w:val="006E773D"/>
    <w:rsid w:val="006E7D82"/>
    <w:rsid w:val="006F0F93"/>
    <w:rsid w:val="006F31F2"/>
    <w:rsid w:val="006F6A5F"/>
    <w:rsid w:val="0070718F"/>
    <w:rsid w:val="0071473A"/>
    <w:rsid w:val="00714DC5"/>
    <w:rsid w:val="00715237"/>
    <w:rsid w:val="007159D6"/>
    <w:rsid w:val="007161A5"/>
    <w:rsid w:val="00721914"/>
    <w:rsid w:val="007242FC"/>
    <w:rsid w:val="00724AF4"/>
    <w:rsid w:val="007254A5"/>
    <w:rsid w:val="00725748"/>
    <w:rsid w:val="00726B79"/>
    <w:rsid w:val="007270AE"/>
    <w:rsid w:val="00730BDB"/>
    <w:rsid w:val="0073720D"/>
    <w:rsid w:val="00737625"/>
    <w:rsid w:val="00737BF9"/>
    <w:rsid w:val="00740712"/>
    <w:rsid w:val="00740DD4"/>
    <w:rsid w:val="00742AB9"/>
    <w:rsid w:val="00744520"/>
    <w:rsid w:val="00754FBF"/>
    <w:rsid w:val="00757AB4"/>
    <w:rsid w:val="00767D5E"/>
    <w:rsid w:val="00767E0B"/>
    <w:rsid w:val="00772125"/>
    <w:rsid w:val="00783559"/>
    <w:rsid w:val="00784127"/>
    <w:rsid w:val="00784652"/>
    <w:rsid w:val="00786C71"/>
    <w:rsid w:val="007912DA"/>
    <w:rsid w:val="00792123"/>
    <w:rsid w:val="00794A7E"/>
    <w:rsid w:val="00795A49"/>
    <w:rsid w:val="00797655"/>
    <w:rsid w:val="00797AA5"/>
    <w:rsid w:val="007A03B7"/>
    <w:rsid w:val="007A1755"/>
    <w:rsid w:val="007A1CA2"/>
    <w:rsid w:val="007A40BF"/>
    <w:rsid w:val="007A4105"/>
    <w:rsid w:val="007B03DD"/>
    <w:rsid w:val="007B3801"/>
    <w:rsid w:val="007B4503"/>
    <w:rsid w:val="007B68F0"/>
    <w:rsid w:val="007C406E"/>
    <w:rsid w:val="007C5183"/>
    <w:rsid w:val="007C5685"/>
    <w:rsid w:val="007D7805"/>
    <w:rsid w:val="007E47B8"/>
    <w:rsid w:val="007E4ACF"/>
    <w:rsid w:val="007F12C1"/>
    <w:rsid w:val="007F40B0"/>
    <w:rsid w:val="007F40C8"/>
    <w:rsid w:val="00800CCA"/>
    <w:rsid w:val="008030E5"/>
    <w:rsid w:val="00806120"/>
    <w:rsid w:val="00812028"/>
    <w:rsid w:val="00813082"/>
    <w:rsid w:val="00814D03"/>
    <w:rsid w:val="00816267"/>
    <w:rsid w:val="008214A7"/>
    <w:rsid w:val="0083178B"/>
    <w:rsid w:val="00833695"/>
    <w:rsid w:val="008336B7"/>
    <w:rsid w:val="00835AA2"/>
    <w:rsid w:val="00842CD8"/>
    <w:rsid w:val="008547BA"/>
    <w:rsid w:val="008553C7"/>
    <w:rsid w:val="00857FEB"/>
    <w:rsid w:val="00862893"/>
    <w:rsid w:val="00862E46"/>
    <w:rsid w:val="00871153"/>
    <w:rsid w:val="00872271"/>
    <w:rsid w:val="00877A6C"/>
    <w:rsid w:val="008858D5"/>
    <w:rsid w:val="008861D7"/>
    <w:rsid w:val="00893319"/>
    <w:rsid w:val="00895D5C"/>
    <w:rsid w:val="008A7FC6"/>
    <w:rsid w:val="008B3929"/>
    <w:rsid w:val="008B4B2E"/>
    <w:rsid w:val="008B4CB3"/>
    <w:rsid w:val="008B50F3"/>
    <w:rsid w:val="008D205D"/>
    <w:rsid w:val="008D603E"/>
    <w:rsid w:val="008D7CB0"/>
    <w:rsid w:val="008E2C27"/>
    <w:rsid w:val="008E2CE3"/>
    <w:rsid w:val="008E49AD"/>
    <w:rsid w:val="008F237D"/>
    <w:rsid w:val="008F3246"/>
    <w:rsid w:val="008F37D4"/>
    <w:rsid w:val="008F508C"/>
    <w:rsid w:val="008F59FE"/>
    <w:rsid w:val="008F623A"/>
    <w:rsid w:val="009105D8"/>
    <w:rsid w:val="00910642"/>
    <w:rsid w:val="00915A46"/>
    <w:rsid w:val="00915C08"/>
    <w:rsid w:val="00920629"/>
    <w:rsid w:val="0092187F"/>
    <w:rsid w:val="00923311"/>
    <w:rsid w:val="00930476"/>
    <w:rsid w:val="009311C8"/>
    <w:rsid w:val="00933376"/>
    <w:rsid w:val="00933A2F"/>
    <w:rsid w:val="0093467C"/>
    <w:rsid w:val="00946A59"/>
    <w:rsid w:val="009503CC"/>
    <w:rsid w:val="00952903"/>
    <w:rsid w:val="00954B44"/>
    <w:rsid w:val="00961D5A"/>
    <w:rsid w:val="00970D09"/>
    <w:rsid w:val="009718F9"/>
    <w:rsid w:val="00975112"/>
    <w:rsid w:val="009752FD"/>
    <w:rsid w:val="00990CF3"/>
    <w:rsid w:val="00994FDA"/>
    <w:rsid w:val="00995451"/>
    <w:rsid w:val="0099790E"/>
    <w:rsid w:val="009A3B71"/>
    <w:rsid w:val="009A448B"/>
    <w:rsid w:val="009A61BC"/>
    <w:rsid w:val="009B1BA3"/>
    <w:rsid w:val="009B20DE"/>
    <w:rsid w:val="009B49D0"/>
    <w:rsid w:val="009B5667"/>
    <w:rsid w:val="009B5EEE"/>
    <w:rsid w:val="009C06D3"/>
    <w:rsid w:val="009C08CD"/>
    <w:rsid w:val="009C105E"/>
    <w:rsid w:val="009C2FBA"/>
    <w:rsid w:val="009C3F20"/>
    <w:rsid w:val="009C42E0"/>
    <w:rsid w:val="009E0536"/>
    <w:rsid w:val="009E29DA"/>
    <w:rsid w:val="009E44F0"/>
    <w:rsid w:val="009F60F5"/>
    <w:rsid w:val="00A13B48"/>
    <w:rsid w:val="00A21543"/>
    <w:rsid w:val="00A21E76"/>
    <w:rsid w:val="00A232BC"/>
    <w:rsid w:val="00A25645"/>
    <w:rsid w:val="00A30E68"/>
    <w:rsid w:val="00A34758"/>
    <w:rsid w:val="00A34AA0"/>
    <w:rsid w:val="00A41BE9"/>
    <w:rsid w:val="00A42F09"/>
    <w:rsid w:val="00A4795E"/>
    <w:rsid w:val="00A47C17"/>
    <w:rsid w:val="00A50429"/>
    <w:rsid w:val="00A518EA"/>
    <w:rsid w:val="00A5603B"/>
    <w:rsid w:val="00A56946"/>
    <w:rsid w:val="00A56D13"/>
    <w:rsid w:val="00A57D00"/>
    <w:rsid w:val="00A57E96"/>
    <w:rsid w:val="00A6550A"/>
    <w:rsid w:val="00A657E3"/>
    <w:rsid w:val="00A66FD3"/>
    <w:rsid w:val="00A6726A"/>
    <w:rsid w:val="00A8040E"/>
    <w:rsid w:val="00A831FD"/>
    <w:rsid w:val="00A95427"/>
    <w:rsid w:val="00A968EF"/>
    <w:rsid w:val="00AA02CE"/>
    <w:rsid w:val="00AA08F2"/>
    <w:rsid w:val="00AA41D3"/>
    <w:rsid w:val="00AA7369"/>
    <w:rsid w:val="00AB2465"/>
    <w:rsid w:val="00AB5933"/>
    <w:rsid w:val="00AB6885"/>
    <w:rsid w:val="00AC0D77"/>
    <w:rsid w:val="00AC1EF0"/>
    <w:rsid w:val="00AC23A4"/>
    <w:rsid w:val="00AD0159"/>
    <w:rsid w:val="00AD322A"/>
    <w:rsid w:val="00AE013D"/>
    <w:rsid w:val="00AE1094"/>
    <w:rsid w:val="00AE11B7"/>
    <w:rsid w:val="00AF2880"/>
    <w:rsid w:val="00AF4005"/>
    <w:rsid w:val="00AF4A24"/>
    <w:rsid w:val="00AF4E84"/>
    <w:rsid w:val="00AF50CE"/>
    <w:rsid w:val="00AF54E2"/>
    <w:rsid w:val="00AF7237"/>
    <w:rsid w:val="00B00D75"/>
    <w:rsid w:val="00B01C16"/>
    <w:rsid w:val="00B04D3B"/>
    <w:rsid w:val="00B070CB"/>
    <w:rsid w:val="00B10166"/>
    <w:rsid w:val="00B108F8"/>
    <w:rsid w:val="00B14A89"/>
    <w:rsid w:val="00B14FF9"/>
    <w:rsid w:val="00B248A4"/>
    <w:rsid w:val="00B25A9F"/>
    <w:rsid w:val="00B26CCF"/>
    <w:rsid w:val="00B27458"/>
    <w:rsid w:val="00B3278A"/>
    <w:rsid w:val="00B42DFA"/>
    <w:rsid w:val="00B46204"/>
    <w:rsid w:val="00B531DD"/>
    <w:rsid w:val="00B67E72"/>
    <w:rsid w:val="00B71DC2"/>
    <w:rsid w:val="00B73E89"/>
    <w:rsid w:val="00B759B8"/>
    <w:rsid w:val="00B7796E"/>
    <w:rsid w:val="00B93893"/>
    <w:rsid w:val="00B95C32"/>
    <w:rsid w:val="00B96D8C"/>
    <w:rsid w:val="00B97225"/>
    <w:rsid w:val="00BA1F11"/>
    <w:rsid w:val="00BA2D00"/>
    <w:rsid w:val="00BA2F8C"/>
    <w:rsid w:val="00BB59EC"/>
    <w:rsid w:val="00BB5CE3"/>
    <w:rsid w:val="00BC08FC"/>
    <w:rsid w:val="00BC3B53"/>
    <w:rsid w:val="00BC3B96"/>
    <w:rsid w:val="00BC461E"/>
    <w:rsid w:val="00BC4AE3"/>
    <w:rsid w:val="00BD5F11"/>
    <w:rsid w:val="00BE3F88"/>
    <w:rsid w:val="00BE4756"/>
    <w:rsid w:val="00BF227D"/>
    <w:rsid w:val="00BF68E9"/>
    <w:rsid w:val="00C00B2C"/>
    <w:rsid w:val="00C0272E"/>
    <w:rsid w:val="00C038B5"/>
    <w:rsid w:val="00C12901"/>
    <w:rsid w:val="00C1551B"/>
    <w:rsid w:val="00C2048B"/>
    <w:rsid w:val="00C206F1"/>
    <w:rsid w:val="00C26737"/>
    <w:rsid w:val="00C27BD0"/>
    <w:rsid w:val="00C3637D"/>
    <w:rsid w:val="00C40C60"/>
    <w:rsid w:val="00C413E1"/>
    <w:rsid w:val="00C4387B"/>
    <w:rsid w:val="00C44B8A"/>
    <w:rsid w:val="00C46E60"/>
    <w:rsid w:val="00C5207A"/>
    <w:rsid w:val="00C5258E"/>
    <w:rsid w:val="00C55A14"/>
    <w:rsid w:val="00C623EA"/>
    <w:rsid w:val="00C64C99"/>
    <w:rsid w:val="00C65645"/>
    <w:rsid w:val="00C65B0E"/>
    <w:rsid w:val="00C86A12"/>
    <w:rsid w:val="00C86ECE"/>
    <w:rsid w:val="00C912AE"/>
    <w:rsid w:val="00C92CC4"/>
    <w:rsid w:val="00C97C80"/>
    <w:rsid w:val="00CA47D3"/>
    <w:rsid w:val="00CA57C3"/>
    <w:rsid w:val="00CA6B86"/>
    <w:rsid w:val="00CB72B0"/>
    <w:rsid w:val="00CC3660"/>
    <w:rsid w:val="00CC3887"/>
    <w:rsid w:val="00CD362D"/>
    <w:rsid w:val="00CD5DC7"/>
    <w:rsid w:val="00CE1B4C"/>
    <w:rsid w:val="00CE2F2C"/>
    <w:rsid w:val="00CE7061"/>
    <w:rsid w:val="00CE7544"/>
    <w:rsid w:val="00CF053F"/>
    <w:rsid w:val="00CF0BE0"/>
    <w:rsid w:val="00CF4D34"/>
    <w:rsid w:val="00CF4F2C"/>
    <w:rsid w:val="00CF5A8D"/>
    <w:rsid w:val="00CF5F76"/>
    <w:rsid w:val="00D0001B"/>
    <w:rsid w:val="00D055D2"/>
    <w:rsid w:val="00D078E1"/>
    <w:rsid w:val="00D100E9"/>
    <w:rsid w:val="00D20D91"/>
    <w:rsid w:val="00D21E4B"/>
    <w:rsid w:val="00D23522"/>
    <w:rsid w:val="00D2700F"/>
    <w:rsid w:val="00D32EAE"/>
    <w:rsid w:val="00D33C95"/>
    <w:rsid w:val="00D33FF1"/>
    <w:rsid w:val="00D42410"/>
    <w:rsid w:val="00D455D6"/>
    <w:rsid w:val="00D516BE"/>
    <w:rsid w:val="00D5423B"/>
    <w:rsid w:val="00D54F4E"/>
    <w:rsid w:val="00D60BA4"/>
    <w:rsid w:val="00D62419"/>
    <w:rsid w:val="00D677AC"/>
    <w:rsid w:val="00D7237E"/>
    <w:rsid w:val="00D729B8"/>
    <w:rsid w:val="00D75BE6"/>
    <w:rsid w:val="00D77870"/>
    <w:rsid w:val="00D80CCE"/>
    <w:rsid w:val="00D849E5"/>
    <w:rsid w:val="00D91020"/>
    <w:rsid w:val="00D91E7F"/>
    <w:rsid w:val="00D95C88"/>
    <w:rsid w:val="00D97B2E"/>
    <w:rsid w:val="00DA0746"/>
    <w:rsid w:val="00DA0F46"/>
    <w:rsid w:val="00DA4350"/>
    <w:rsid w:val="00DA6B13"/>
    <w:rsid w:val="00DB0B6B"/>
    <w:rsid w:val="00DB36FE"/>
    <w:rsid w:val="00DB7409"/>
    <w:rsid w:val="00DC025A"/>
    <w:rsid w:val="00DC0357"/>
    <w:rsid w:val="00DC3FBB"/>
    <w:rsid w:val="00DC4D86"/>
    <w:rsid w:val="00DE0045"/>
    <w:rsid w:val="00DE11F9"/>
    <w:rsid w:val="00DE3EF5"/>
    <w:rsid w:val="00DE578A"/>
    <w:rsid w:val="00DE6156"/>
    <w:rsid w:val="00DE6D88"/>
    <w:rsid w:val="00DE6DFF"/>
    <w:rsid w:val="00DF251D"/>
    <w:rsid w:val="00DF2583"/>
    <w:rsid w:val="00DF54D9"/>
    <w:rsid w:val="00DF7F15"/>
    <w:rsid w:val="00E04A0B"/>
    <w:rsid w:val="00E062D7"/>
    <w:rsid w:val="00E10DC6"/>
    <w:rsid w:val="00E11F8E"/>
    <w:rsid w:val="00E12A2B"/>
    <w:rsid w:val="00E1490E"/>
    <w:rsid w:val="00E1691B"/>
    <w:rsid w:val="00E31064"/>
    <w:rsid w:val="00E3731D"/>
    <w:rsid w:val="00E43E02"/>
    <w:rsid w:val="00E52447"/>
    <w:rsid w:val="00E54908"/>
    <w:rsid w:val="00E551C5"/>
    <w:rsid w:val="00E634E3"/>
    <w:rsid w:val="00E77F89"/>
    <w:rsid w:val="00E80D0A"/>
    <w:rsid w:val="00E8589C"/>
    <w:rsid w:val="00E978C0"/>
    <w:rsid w:val="00EA1D0D"/>
    <w:rsid w:val="00EA263E"/>
    <w:rsid w:val="00EA3D3C"/>
    <w:rsid w:val="00EB2D25"/>
    <w:rsid w:val="00EB6962"/>
    <w:rsid w:val="00EC0DFF"/>
    <w:rsid w:val="00EC237D"/>
    <w:rsid w:val="00EC31EA"/>
    <w:rsid w:val="00ED042D"/>
    <w:rsid w:val="00ED072A"/>
    <w:rsid w:val="00ED1330"/>
    <w:rsid w:val="00EE2389"/>
    <w:rsid w:val="00EE4A1F"/>
    <w:rsid w:val="00EE5C77"/>
    <w:rsid w:val="00EF1B5A"/>
    <w:rsid w:val="00EF2900"/>
    <w:rsid w:val="00EF2CCA"/>
    <w:rsid w:val="00EF3815"/>
    <w:rsid w:val="00EF4998"/>
    <w:rsid w:val="00EF5A89"/>
    <w:rsid w:val="00EF74E4"/>
    <w:rsid w:val="00F02609"/>
    <w:rsid w:val="00F03963"/>
    <w:rsid w:val="00F11CEA"/>
    <w:rsid w:val="00F1256D"/>
    <w:rsid w:val="00F12F85"/>
    <w:rsid w:val="00F13A2E"/>
    <w:rsid w:val="00F13A4E"/>
    <w:rsid w:val="00F172BB"/>
    <w:rsid w:val="00F21BEF"/>
    <w:rsid w:val="00F24A54"/>
    <w:rsid w:val="00F26DA4"/>
    <w:rsid w:val="00F276B7"/>
    <w:rsid w:val="00F32804"/>
    <w:rsid w:val="00F32D1B"/>
    <w:rsid w:val="00F3390F"/>
    <w:rsid w:val="00F36092"/>
    <w:rsid w:val="00F4043E"/>
    <w:rsid w:val="00F50F86"/>
    <w:rsid w:val="00F53F91"/>
    <w:rsid w:val="00F61A72"/>
    <w:rsid w:val="00F653C2"/>
    <w:rsid w:val="00F66819"/>
    <w:rsid w:val="00F66F13"/>
    <w:rsid w:val="00F710D1"/>
    <w:rsid w:val="00F73282"/>
    <w:rsid w:val="00F74073"/>
    <w:rsid w:val="00F80A39"/>
    <w:rsid w:val="00F83AEE"/>
    <w:rsid w:val="00F8713B"/>
    <w:rsid w:val="00F906A2"/>
    <w:rsid w:val="00F9118F"/>
    <w:rsid w:val="00F92B0C"/>
    <w:rsid w:val="00F936DF"/>
    <w:rsid w:val="00F93F9E"/>
    <w:rsid w:val="00F96C89"/>
    <w:rsid w:val="00FA3181"/>
    <w:rsid w:val="00FB06ED"/>
    <w:rsid w:val="00FB2437"/>
    <w:rsid w:val="00FC32B0"/>
    <w:rsid w:val="00FC36AB"/>
    <w:rsid w:val="00FC530D"/>
    <w:rsid w:val="00FC5B44"/>
    <w:rsid w:val="00FC5D47"/>
    <w:rsid w:val="00FC79BC"/>
    <w:rsid w:val="00FD1D5A"/>
    <w:rsid w:val="00FD2432"/>
    <w:rsid w:val="00FD5B9F"/>
    <w:rsid w:val="00FE4F08"/>
    <w:rsid w:val="00FE5D5A"/>
    <w:rsid w:val="00FE65F8"/>
    <w:rsid w:val="00FE7A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fill="f" fillcolor="white" stroke="f">
      <v:fill color="white" on="f"/>
      <v:stroke on="f"/>
    </o:shapedefaults>
    <o:shapelayout v:ext="edit">
      <o:idmap v:ext="edit" data="1"/>
    </o:shapelayout>
  </w:shapeDefaults>
  <w:decimalSymbol w:val=","/>
  <w:listSeparator w:val=";"/>
  <w14:docId w14:val="7F79046F"/>
  <w15:docId w15:val="{51CD6C0F-B2C8-428A-8492-7BCA55DB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B7FAB"/>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opje">
    <w:name w:val="Mkopje"/>
    <w:basedOn w:val="Huisstijl-Gegeven"/>
    <w:link w:val="MkopjeChar"/>
    <w:rsid w:val="00A968EF"/>
    <w:rPr>
      <w:b/>
    </w:rPr>
  </w:style>
  <w:style w:type="paragraph" w:customStyle="1" w:styleId="Huisstijl-Adres">
    <w:name w:val="Huisstijl-Adres"/>
    <w:basedOn w:val="Huisstijl-Colofon"/>
    <w:link w:val="Huisstijl-AdresChar"/>
    <w:rsid w:val="00A66FD3"/>
    <w:pPr>
      <w:adjustRightInd w:val="0"/>
    </w:pPr>
    <w:rPr>
      <w:rFonts w:cs="Verdana"/>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6213B7"/>
    <w:rPr>
      <w:rFonts w:ascii="Verdana" w:hAnsi="Verdana"/>
      <w:noProof/>
      <w:sz w:val="13"/>
      <w:szCs w:val="24"/>
      <w:lang w:val="nl-NL" w:eastAsia="nl-NL" w:bidi="ar-SA"/>
    </w:rPr>
  </w:style>
  <w:style w:type="paragraph" w:customStyle="1" w:styleId="Huisstijl-Gegeven">
    <w:name w:val="Huisstijl-Gegeven"/>
    <w:basedOn w:val="Huisstijl-Colofon"/>
    <w:link w:val="Huisstijl-GegevenCharChar"/>
    <w:rsid w:val="006213B7"/>
  </w:style>
  <w:style w:type="character" w:customStyle="1" w:styleId="MkopjeChar">
    <w:name w:val="Mkopje Char"/>
    <w:link w:val="Mkopje"/>
    <w:rsid w:val="00A968EF"/>
    <w:rPr>
      <w:rFonts w:ascii="Verdana" w:hAnsi="Verdana"/>
      <w:b/>
      <w:noProof/>
      <w:sz w:val="13"/>
      <w:szCs w:val="24"/>
      <w:lang w:val="nl-NL" w:eastAsia="nl-NL" w:bidi="ar-SA"/>
    </w:rPr>
  </w:style>
  <w:style w:type="paragraph" w:customStyle="1" w:styleId="Huisstijl-Rubricering">
    <w:name w:val="Huisstijl-Rubricering"/>
    <w:basedOn w:val="Huisstijl-Colofon"/>
    <w:rsid w:val="006213B7"/>
    <w:pPr>
      <w:adjustRightInd w:val="0"/>
    </w:pPr>
    <w:rPr>
      <w:rFonts w:cs="Verdana-Bold"/>
      <w:b/>
      <w:bCs/>
      <w:smallCaps/>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Huisstijl-Colofon"/>
    <w:rsid w:val="006213B7"/>
  </w:style>
  <w:style w:type="paragraph" w:customStyle="1" w:styleId="Huisstijl-Kopje">
    <w:name w:val="Huisstijl-Kopje"/>
    <w:basedOn w:val="Huisstijl-Colofon"/>
    <w:link w:val="Huisstijl-KopjeChar"/>
    <w:rsid w:val="000B7FAB"/>
    <w:pPr>
      <w:spacing w:after="0"/>
    </w:pPr>
    <w:rPr>
      <w:b/>
    </w:rPr>
  </w:style>
  <w:style w:type="paragraph" w:customStyle="1" w:styleId="Huisstijl-Voorwaarden">
    <w:name w:val="Huisstijl-Voorwaarden"/>
    <w:basedOn w:val="Huisstijl-Colofon"/>
    <w:rsid w:val="006213B7"/>
    <w:rPr>
      <w:i/>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Huisstijl-Colofon"/>
    <w:rsid w:val="006213B7"/>
  </w:style>
  <w:style w:type="character" w:styleId="Paginanummer">
    <w:name w:val="page number"/>
    <w:rsid w:val="00A66FD3"/>
    <w:rPr>
      <w:rFonts w:ascii="Verdana" w:hAnsi="Verdana"/>
      <w:sz w:val="13"/>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paragraph" w:customStyle="1" w:styleId="Mtekst">
    <w:name w:val="Mtekst"/>
    <w:basedOn w:val="Huisstijl-Gegeven"/>
    <w:rsid w:val="00A968EF"/>
  </w:style>
  <w:style w:type="character" w:customStyle="1" w:styleId="Huisstijl-KopjeChar">
    <w:name w:val="Huisstijl-Kopje Char"/>
    <w:link w:val="Huisstijl-Kopje"/>
    <w:rsid w:val="006213B7"/>
    <w:rPr>
      <w:rFonts w:ascii="Verdana" w:hAnsi="Verdana"/>
      <w:b/>
      <w:noProof/>
      <w:sz w:val="13"/>
      <w:szCs w:val="24"/>
      <w:lang w:val="nl-NL" w:eastAsia="nl-NL" w:bidi="ar-SA"/>
    </w:rPr>
  </w:style>
  <w:style w:type="paragraph" w:customStyle="1" w:styleId="Huisstijl-Colofon">
    <w:name w:val="Huisstijl-Colofon"/>
    <w:basedOn w:val="Standaard"/>
    <w:rsid w:val="006213B7"/>
    <w:pPr>
      <w:spacing w:after="92" w:line="180" w:lineRule="atLeast"/>
      <w:contextualSpacing/>
    </w:pPr>
    <w:rPr>
      <w:noProof/>
      <w:sz w:val="13"/>
    </w:rPr>
  </w:style>
  <w:style w:type="paragraph" w:styleId="Ballontekst">
    <w:name w:val="Balloon Text"/>
    <w:basedOn w:val="Standaard"/>
    <w:semiHidden/>
    <w:rsid w:val="004F4CAA"/>
    <w:rPr>
      <w:rFonts w:ascii="Tahoma" w:hAnsi="Tahoma" w:cs="Tahoma"/>
      <w:sz w:val="16"/>
      <w:szCs w:val="16"/>
    </w:rPr>
  </w:style>
  <w:style w:type="paragraph" w:customStyle="1" w:styleId="Bijlage">
    <w:name w:val="Bijlage"/>
    <w:aliases w:val="Formulier"/>
    <w:basedOn w:val="Kop1"/>
    <w:next w:val="Standaard"/>
    <w:link w:val="BijlageChar"/>
    <w:autoRedefine/>
    <w:rsid w:val="00C912AE"/>
    <w:pPr>
      <w:spacing w:after="240"/>
    </w:pPr>
    <w:rPr>
      <w:sz w:val="18"/>
      <w:szCs w:val="18"/>
    </w:rPr>
  </w:style>
  <w:style w:type="character" w:customStyle="1" w:styleId="BijlageChar">
    <w:name w:val="Bijlage Char"/>
    <w:aliases w:val="Formulier Char"/>
    <w:link w:val="Bijlage"/>
    <w:rsid w:val="00C912AE"/>
    <w:rPr>
      <w:rFonts w:ascii="Verdana" w:hAnsi="Verdana" w:cs="Arial"/>
      <w:b/>
      <w:bCs/>
      <w:kern w:val="32"/>
      <w:sz w:val="18"/>
      <w:szCs w:val="18"/>
      <w:lang w:val="nl-NL" w:eastAsia="nl-NL" w:bidi="ar-SA"/>
    </w:rPr>
  </w:style>
  <w:style w:type="paragraph" w:customStyle="1" w:styleId="CharCharCharCharCharCharCharChar">
    <w:name w:val="Char Char Char Char Char Char Char Char"/>
    <w:basedOn w:val="Standaard"/>
    <w:autoRedefine/>
    <w:rsid w:val="00C912AE"/>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5A5A1D"/>
    <w:rPr>
      <w:sz w:val="16"/>
      <w:szCs w:val="16"/>
    </w:rPr>
  </w:style>
  <w:style w:type="paragraph" w:styleId="Tekstopmerking">
    <w:name w:val="annotation text"/>
    <w:basedOn w:val="Standaard"/>
    <w:link w:val="TekstopmerkingChar"/>
    <w:uiPriority w:val="99"/>
    <w:semiHidden/>
    <w:rsid w:val="005A5A1D"/>
    <w:rPr>
      <w:sz w:val="20"/>
      <w:szCs w:val="20"/>
    </w:rPr>
  </w:style>
  <w:style w:type="paragraph" w:styleId="Onderwerpvanopmerking">
    <w:name w:val="annotation subject"/>
    <w:basedOn w:val="Tekstopmerking"/>
    <w:next w:val="Tekstopmerking"/>
    <w:semiHidden/>
    <w:rsid w:val="005A5A1D"/>
    <w:rPr>
      <w:b/>
      <w:bCs/>
    </w:rPr>
  </w:style>
  <w:style w:type="paragraph" w:customStyle="1" w:styleId="CharCharCharCharChar1CharCharChar1CharCharChar1">
    <w:name w:val="Char Char Char Char Char1 Char Char Char1 Char Char Char1"/>
    <w:basedOn w:val="Standaard"/>
    <w:autoRedefine/>
    <w:rsid w:val="00151E23"/>
    <w:pPr>
      <w:widowControl w:val="0"/>
      <w:adjustRightInd w:val="0"/>
      <w:spacing w:after="160" w:line="240" w:lineRule="exact"/>
      <w:jc w:val="both"/>
      <w:textAlignment w:val="baseline"/>
    </w:pPr>
    <w:rPr>
      <w:rFonts w:eastAsia="MS Mincho"/>
      <w:szCs w:val="20"/>
      <w:lang w:val="en-US" w:eastAsia="en-US"/>
    </w:rPr>
  </w:style>
  <w:style w:type="paragraph" w:customStyle="1" w:styleId="huisstijl-adres0">
    <w:name w:val="huisstijl-adres"/>
    <w:basedOn w:val="Standaard"/>
    <w:rsid w:val="00DB7409"/>
    <w:pPr>
      <w:spacing w:before="100" w:beforeAutospacing="1" w:after="100" w:afterAutospacing="1" w:line="240" w:lineRule="auto"/>
    </w:pPr>
    <w:rPr>
      <w:rFonts w:ascii="Times New Roman" w:eastAsia="Calibri" w:hAnsi="Times New Roman"/>
      <w:sz w:val="24"/>
    </w:rPr>
  </w:style>
  <w:style w:type="paragraph" w:customStyle="1" w:styleId="huisstijl-kopje0">
    <w:name w:val="huisstijl-kopje"/>
    <w:basedOn w:val="Standaard"/>
    <w:rsid w:val="00DB7409"/>
    <w:pPr>
      <w:spacing w:before="100" w:beforeAutospacing="1" w:after="100" w:afterAutospacing="1" w:line="240" w:lineRule="auto"/>
    </w:pPr>
    <w:rPr>
      <w:rFonts w:ascii="Times New Roman" w:eastAsia="Calibri" w:hAnsi="Times New Roman"/>
      <w:sz w:val="24"/>
    </w:rPr>
  </w:style>
  <w:style w:type="paragraph" w:customStyle="1" w:styleId="huisstijl-gegeven0">
    <w:name w:val="huisstijl-gegeven"/>
    <w:basedOn w:val="Standaard"/>
    <w:rsid w:val="00DB7409"/>
    <w:pPr>
      <w:spacing w:before="100" w:beforeAutospacing="1" w:after="100" w:afterAutospacing="1" w:line="240" w:lineRule="auto"/>
    </w:pPr>
    <w:rPr>
      <w:rFonts w:ascii="Times New Roman" w:eastAsia="Calibri" w:hAnsi="Times New Roman"/>
      <w:sz w:val="24"/>
    </w:rPr>
  </w:style>
  <w:style w:type="character" w:styleId="Zwaar">
    <w:name w:val="Strong"/>
    <w:uiPriority w:val="22"/>
    <w:qFormat/>
    <w:rsid w:val="00DB7409"/>
    <w:rPr>
      <w:b/>
      <w:bCs/>
    </w:rPr>
  </w:style>
  <w:style w:type="character" w:customStyle="1" w:styleId="Huisstijl-AdresChar">
    <w:name w:val="Huisstijl-Adres Char"/>
    <w:link w:val="Huisstijl-Adres"/>
    <w:locked/>
    <w:rsid w:val="00DB7409"/>
    <w:rPr>
      <w:rFonts w:ascii="Verdana" w:hAnsi="Verdana" w:cs="Verdana"/>
      <w:noProof/>
      <w:sz w:val="13"/>
      <w:szCs w:val="13"/>
    </w:rPr>
  </w:style>
  <w:style w:type="character" w:customStyle="1" w:styleId="KoptekstChar">
    <w:name w:val="Koptekst Char"/>
    <w:link w:val="Koptekst"/>
    <w:uiPriority w:val="99"/>
    <w:rsid w:val="00DB7409"/>
    <w:rPr>
      <w:rFonts w:ascii="Verdana" w:hAnsi="Verdana"/>
      <w:sz w:val="18"/>
      <w:szCs w:val="24"/>
    </w:rPr>
  </w:style>
  <w:style w:type="paragraph" w:customStyle="1" w:styleId="Default">
    <w:name w:val="Default"/>
    <w:rsid w:val="00370A08"/>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CF5A8D"/>
    <w:pPr>
      <w:ind w:left="720"/>
      <w:contextualSpacing/>
    </w:pPr>
  </w:style>
  <w:style w:type="character" w:customStyle="1" w:styleId="VoettekstChar">
    <w:name w:val="Voettekst Char"/>
    <w:basedOn w:val="Standaardalinea-lettertype"/>
    <w:link w:val="Voettekst"/>
    <w:uiPriority w:val="99"/>
    <w:rsid w:val="00CF5A8D"/>
    <w:rPr>
      <w:rFonts w:ascii="Verdana" w:hAnsi="Verdana"/>
      <w:sz w:val="18"/>
      <w:szCs w:val="24"/>
    </w:rPr>
  </w:style>
  <w:style w:type="paragraph" w:styleId="Geenafstand">
    <w:name w:val="No Spacing"/>
    <w:uiPriority w:val="1"/>
    <w:qFormat/>
    <w:rsid w:val="00496916"/>
    <w:rPr>
      <w:rFonts w:ascii="Verdana" w:hAnsi="Verdana"/>
      <w:sz w:val="18"/>
      <w:szCs w:val="24"/>
    </w:rPr>
  </w:style>
  <w:style w:type="character" w:customStyle="1" w:styleId="TekstopmerkingChar">
    <w:name w:val="Tekst opmerking Char"/>
    <w:basedOn w:val="Standaardalinea-lettertype"/>
    <w:link w:val="Tekstopmerking"/>
    <w:uiPriority w:val="99"/>
    <w:semiHidden/>
    <w:rsid w:val="005C3770"/>
    <w:rPr>
      <w:rFonts w:ascii="Verdana" w:hAnsi="Verdana"/>
    </w:rPr>
  </w:style>
  <w:style w:type="character" w:customStyle="1" w:styleId="Onopgelostemelding1">
    <w:name w:val="Onopgeloste melding1"/>
    <w:basedOn w:val="Standaardalinea-lettertype"/>
    <w:uiPriority w:val="99"/>
    <w:semiHidden/>
    <w:unhideWhenUsed/>
    <w:rsid w:val="00F92B0C"/>
    <w:rPr>
      <w:color w:val="808080"/>
      <w:shd w:val="clear" w:color="auto" w:fill="E6E6E6"/>
    </w:rPr>
  </w:style>
  <w:style w:type="character" w:styleId="GevolgdeHyperlink">
    <w:name w:val="FollowedHyperlink"/>
    <w:basedOn w:val="Standaardalinea-lettertype"/>
    <w:semiHidden/>
    <w:unhideWhenUsed/>
    <w:rsid w:val="00F92B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985817">
      <w:bodyDiv w:val="1"/>
      <w:marLeft w:val="0"/>
      <w:marRight w:val="0"/>
      <w:marTop w:val="0"/>
      <w:marBottom w:val="0"/>
      <w:divBdr>
        <w:top w:val="none" w:sz="0" w:space="0" w:color="auto"/>
        <w:left w:val="none" w:sz="0" w:space="0" w:color="auto"/>
        <w:bottom w:val="none" w:sz="0" w:space="0" w:color="auto"/>
        <w:right w:val="none" w:sz="0" w:space="0" w:color="auto"/>
      </w:divBdr>
    </w:div>
    <w:div w:id="784693159">
      <w:bodyDiv w:val="1"/>
      <w:marLeft w:val="0"/>
      <w:marRight w:val="0"/>
      <w:marTop w:val="0"/>
      <w:marBottom w:val="0"/>
      <w:divBdr>
        <w:top w:val="none" w:sz="0" w:space="0" w:color="auto"/>
        <w:left w:val="none" w:sz="0" w:space="0" w:color="auto"/>
        <w:bottom w:val="none" w:sz="0" w:space="0" w:color="auto"/>
        <w:right w:val="none" w:sz="0" w:space="0" w:color="auto"/>
      </w:divBdr>
    </w:div>
    <w:div w:id="870918243">
      <w:bodyDiv w:val="1"/>
      <w:marLeft w:val="0"/>
      <w:marRight w:val="0"/>
      <w:marTop w:val="0"/>
      <w:marBottom w:val="0"/>
      <w:divBdr>
        <w:top w:val="none" w:sz="0" w:space="0" w:color="auto"/>
        <w:left w:val="none" w:sz="0" w:space="0" w:color="auto"/>
        <w:bottom w:val="none" w:sz="0" w:space="0" w:color="auto"/>
        <w:right w:val="none" w:sz="0" w:space="0" w:color="auto"/>
      </w:divBdr>
    </w:div>
    <w:div w:id="1177427253">
      <w:bodyDiv w:val="1"/>
      <w:marLeft w:val="0"/>
      <w:marRight w:val="0"/>
      <w:marTop w:val="0"/>
      <w:marBottom w:val="0"/>
      <w:divBdr>
        <w:top w:val="none" w:sz="0" w:space="0" w:color="auto"/>
        <w:left w:val="none" w:sz="0" w:space="0" w:color="auto"/>
        <w:bottom w:val="none" w:sz="0" w:space="0" w:color="auto"/>
        <w:right w:val="none" w:sz="0" w:space="0" w:color="auto"/>
      </w:divBdr>
    </w:div>
    <w:div w:id="181012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9D4F7-6F35-4F07-AEBD-ACB74E552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3332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vt:lpstr>
    </vt:vector>
  </TitlesOfParts>
  <Company>Ministerie van EZ</Company>
  <LinksUpToDate>false</LinksUpToDate>
  <CharactersWithSpaces>3827</CharactersWithSpaces>
  <SharedDoc>false</SharedDoc>
  <HLinks>
    <vt:vector size="6" baseType="variant">
      <vt:variant>
        <vt:i4>7929933</vt:i4>
      </vt:variant>
      <vt:variant>
        <vt:i4>5</vt:i4>
      </vt:variant>
      <vt:variant>
        <vt:i4>0</vt:i4>
      </vt:variant>
      <vt:variant>
        <vt:i4>5</vt:i4>
      </vt:variant>
      <vt:variant>
        <vt:lpwstr>mailto:KlachtenmeldpuntAanbesteden@minez.nl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Anne Ensing</dc:creator>
  <cp:lastModifiedBy>Broek, A. van den (André)</cp:lastModifiedBy>
  <cp:revision>2</cp:revision>
  <cp:lastPrinted>2019-04-29T07:50:00Z</cp:lastPrinted>
  <dcterms:created xsi:type="dcterms:W3CDTF">2021-07-14T14:42:00Z</dcterms:created>
  <dcterms:modified xsi:type="dcterms:W3CDTF">2021-07-14T14:42:00Z</dcterms:modified>
  <cp:category>Rijksbrief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_address_V1">
    <vt:lpwstr>Prinses Beatrixlaan 2</vt:lpwstr>
  </property>
  <property fmtid="{D5CDD505-2E9C-101B-9397-08002B2CF9AE}" pid="3" name="Company_address_V2">
    <vt:lpwstr>2595 AL  Den Haag</vt:lpwstr>
  </property>
  <property fmtid="{D5CDD505-2E9C-101B-9397-08002B2CF9AE}" pid="4" name="Company_address_V3">
    <vt:lpwstr/>
  </property>
  <property fmtid="{D5CDD505-2E9C-101B-9397-08002B2CF9AE}" pid="5" name="Company_address_P3">
    <vt:lpwstr/>
  </property>
  <property fmtid="{D5CDD505-2E9C-101B-9397-08002B2CF9AE}" pid="6" name="Company_address_P2">
    <vt:lpwstr>2509 AC  Den Haag</vt:lpwstr>
  </property>
  <property fmtid="{D5CDD505-2E9C-101B-9397-08002B2CF9AE}" pid="7" name="Company_address_P1">
    <vt:lpwstr>Postbus 93144</vt:lpwstr>
  </property>
  <property fmtid="{D5CDD505-2E9C-101B-9397-08002B2CF9AE}" pid="8" name="Company_Website">
    <vt:lpwstr>www.agentschapnl.nl</vt:lpwstr>
  </property>
  <property fmtid="{D5CDD505-2E9C-101B-9397-08002B2CF9AE}" pid="9" name="cdpSendersname">
    <vt:lpwstr>Sander Klaver</vt:lpwstr>
  </property>
  <property fmtid="{D5CDD505-2E9C-101B-9397-08002B2CF9AE}" pid="10" name="lblSendersname">
    <vt:lpwstr>Contactpersoon</vt:lpwstr>
  </property>
  <property fmtid="{D5CDD505-2E9C-101B-9397-08002B2CF9AE}" pid="11" name="cdpDirectNumber">
    <vt:lpwstr/>
  </property>
  <property fmtid="{D5CDD505-2E9C-101B-9397-08002B2CF9AE}" pid="12" name="cdpEmail">
    <vt:lpwstr>sander.klaver_x000b_@agentschapnl.nl</vt:lpwstr>
  </property>
  <property fmtid="{D5CDD505-2E9C-101B-9397-08002B2CF9AE}" pid="13" name="cdpFaxNumber">
    <vt:lpwstr/>
  </property>
  <property fmtid="{D5CDD505-2E9C-101B-9397-08002B2CF9AE}" pid="14" name="cdpMobileNumber">
    <vt:lpwstr/>
  </property>
  <property fmtid="{D5CDD505-2E9C-101B-9397-08002B2CF9AE}" pid="15" name="cdpAfdeling">
    <vt:lpwstr/>
  </property>
  <property fmtid="{D5CDD505-2E9C-101B-9397-08002B2CF9AE}" pid="16" name="cdpDirectie">
    <vt:lpwstr/>
  </property>
  <property fmtid="{D5CDD505-2E9C-101B-9397-08002B2CF9AE}" pid="17" name="cdpSendersFunction">
    <vt:lpwstr>Senior adviseur bedrijfsvoering</vt:lpwstr>
  </property>
  <property fmtid="{D5CDD505-2E9C-101B-9397-08002B2CF9AE}" pid="18" name="cdpminauteur">
    <vt:lpwstr/>
  </property>
  <property fmtid="{D5CDD505-2E9C-101B-9397-08002B2CF9AE}" pid="19" name="cdpminMedeafdoening">
    <vt:lpwstr/>
  </property>
  <property fmtid="{D5CDD505-2E9C-101B-9397-08002B2CF9AE}" pid="20" name="cdpminInfoKopie">
    <vt:lpwstr/>
  </property>
  <property fmtid="{D5CDD505-2E9C-101B-9397-08002B2CF9AE}" pid="21" name="cdpminmedeParaaf">
    <vt:lpwstr/>
  </property>
  <property fmtid="{D5CDD505-2E9C-101B-9397-08002B2CF9AE}" pid="22" name="showminute">
    <vt:lpwstr>-1</vt:lpwstr>
  </property>
  <property fmtid="{D5CDD505-2E9C-101B-9397-08002B2CF9AE}" pid="23" name="cdpOurReference">
    <vt:lpwstr/>
  </property>
  <property fmtid="{D5CDD505-2E9C-101B-9397-08002B2CF9AE}" pid="24" name="lblOurReference">
    <vt:lpwstr>Onze referentie</vt:lpwstr>
  </property>
  <property fmtid="{D5CDD505-2E9C-101B-9397-08002B2CF9AE}" pid="25" name="cdpNumberOfEnclosures">
    <vt:lpwstr>1</vt:lpwstr>
  </property>
  <property fmtid="{D5CDD505-2E9C-101B-9397-08002B2CF9AE}" pid="26" name="lblNumberOfEnclosures">
    <vt:lpwstr>Bijlage(n)</vt:lpwstr>
  </property>
  <property fmtid="{D5CDD505-2E9C-101B-9397-08002B2CF9AE}" pid="27" name="cdpAddress1">
    <vt:lpwstr>xxx</vt:lpwstr>
  </property>
  <property fmtid="{D5CDD505-2E9C-101B-9397-08002B2CF9AE}" pid="28" name="cdpAddress2">
    <vt:lpwstr/>
  </property>
  <property fmtid="{D5CDD505-2E9C-101B-9397-08002B2CF9AE}" pid="29" name="cdpAddress3">
    <vt:lpwstr/>
  </property>
  <property fmtid="{D5CDD505-2E9C-101B-9397-08002B2CF9AE}" pid="30" name="Company_retouradres">
    <vt:lpwstr>&gt; Retouradres Postbus 93144, 2509 AC  Den Haag</vt:lpwstr>
  </property>
  <property fmtid="{D5CDD505-2E9C-101B-9397-08002B2CF9AE}" pid="31" name="cdpDate">
    <vt:lpwstr/>
  </property>
  <property fmtid="{D5CDD505-2E9C-101B-9397-08002B2CF9AE}" pid="32" name="lblDate">
    <vt:lpwstr>Datum</vt:lpwstr>
  </property>
  <property fmtid="{D5CDD505-2E9C-101B-9397-08002B2CF9AE}" pid="33" name="lblSubject\">
    <vt:lpwstr/>
  </property>
  <property fmtid="{D5CDD505-2E9C-101B-9397-08002B2CF9AE}" pid="34" name="lblSubject">
    <vt:lpwstr>Betreft</vt:lpwstr>
  </property>
  <property fmtid="{D5CDD505-2E9C-101B-9397-08002B2CF9AE}" pid="35" name="cdpSubject">
    <vt:lpwstr>Offerteaanvraag</vt:lpwstr>
  </property>
  <property fmtid="{D5CDD505-2E9C-101B-9397-08002B2CF9AE}" pid="36" name="cdpSalutation">
    <vt:lpwstr>Geachte heer/mevrouw</vt:lpwstr>
  </property>
  <property fmtid="{D5CDD505-2E9C-101B-9397-08002B2CF9AE}" pid="37" name="cdpSalutationText">
    <vt:lpwstr/>
  </property>
  <property fmtid="{D5CDD505-2E9C-101B-9397-08002B2CF9AE}" pid="38" name="cdpGreeting">
    <vt:lpwstr>Hoogachtend</vt:lpwstr>
  </property>
  <property fmtid="{D5CDD505-2E9C-101B-9397-08002B2CF9AE}" pid="39" name="doctype">
    <vt:lpwstr>brief</vt:lpwstr>
  </property>
  <property fmtid="{D5CDD505-2E9C-101B-9397-08002B2CF9AE}" pid="40" name="cdpDocumentLanguage">
    <vt:lpwstr>1043</vt:lpwstr>
  </property>
  <property fmtid="{D5CDD505-2E9C-101B-9397-08002B2CF9AE}" pid="41" name="ToonRL">
    <vt:lpwstr>Onwaar</vt:lpwstr>
  </property>
  <property fmtid="{D5CDD505-2E9C-101B-9397-08002B2CF9AE}" pid="42" name="BestaandBestand">
    <vt:bool>true</vt:bool>
  </property>
  <property fmtid="{D5CDD505-2E9C-101B-9397-08002B2CF9AE}" pid="43" name="toonEU">
    <vt:lpwstr>Onwaar</vt:lpwstr>
  </property>
  <property fmtid="{D5CDD505-2E9C-101B-9397-08002B2CF9AE}" pid="44" name="toonARVODI">
    <vt:lpwstr>Onwaar</vt:lpwstr>
  </property>
  <property fmtid="{D5CDD505-2E9C-101B-9397-08002B2CF9AE}" pid="45" name="cdpStraat">
    <vt:lpwstr/>
  </property>
  <property fmtid="{D5CDD505-2E9C-101B-9397-08002B2CF9AE}" pid="46" name="cdphuisnummer">
    <vt:lpwstr/>
  </property>
  <property fmtid="{D5CDD505-2E9C-101B-9397-08002B2CF9AE}" pid="47" name="cdppostcode">
    <vt:lpwstr/>
  </property>
  <property fmtid="{D5CDD505-2E9C-101B-9397-08002B2CF9AE}" pid="48" name="cdpwoonplaats">
    <vt:lpwstr/>
  </property>
  <property fmtid="{D5CDD505-2E9C-101B-9397-08002B2CF9AE}" pid="49" name="cdpKIXCode">
    <vt:lpwstr/>
  </property>
  <property fmtid="{D5CDD505-2E9C-101B-9397-08002B2CF9AE}" pid="50" name="cdpphonenumber">
    <vt:lpwstr>088 602 46 58</vt:lpwstr>
  </property>
  <property fmtid="{D5CDD505-2E9C-101B-9397-08002B2CF9AE}" pid="51" name="cdpOndertekenaarNaam">
    <vt:lpwstr>Sander Klaver</vt:lpwstr>
  </property>
  <property fmtid="{D5CDD505-2E9C-101B-9397-08002B2CF9AE}" pid="52" name="cdpOndertekenaarFunctie">
    <vt:lpwstr>Senior adviseur bedrijfsvoering</vt:lpwstr>
  </property>
  <property fmtid="{D5CDD505-2E9C-101B-9397-08002B2CF9AE}" pid="53" name="Company_ID">
    <vt:lpwstr>10</vt:lpwstr>
  </property>
  <property fmtid="{D5CDD505-2E9C-101B-9397-08002B2CF9AE}" pid="54" name="Company_Name">
    <vt:lpwstr>Agentschap NL</vt:lpwstr>
  </property>
  <property fmtid="{D5CDD505-2E9C-101B-9397-08002B2CF9AE}" pid="55" name="Company_GeneralPhone">
    <vt:lpwstr>088 602 50 00</vt:lpwstr>
  </property>
  <property fmtid="{D5CDD505-2E9C-101B-9397-08002B2CF9AE}" pid="56" name="Company_GeneralFax">
    <vt:lpwstr>088 602 90 23</vt:lpwstr>
  </property>
  <property fmtid="{D5CDD505-2E9C-101B-9397-08002B2CF9AE}" pid="57" name="Company_Legal_Footer">
    <vt:lpwstr/>
  </property>
  <property fmtid="{D5CDD505-2E9C-101B-9397-08002B2CF9AE}" pid="58" name="cdpCopyTo">
    <vt:lpwstr/>
  </property>
  <property fmtid="{D5CDD505-2E9C-101B-9397-08002B2CF9AE}" pid="59" name="lblButOK">
    <vt:lpwstr>Onwaar</vt:lpwstr>
  </property>
  <property fmtid="{D5CDD505-2E9C-101B-9397-08002B2CF9AE}" pid="60" name="lblButCancel">
    <vt:lpwstr>Onwaar</vt:lpwstr>
  </property>
  <property fmtid="{D5CDD505-2E9C-101B-9397-08002B2CF9AE}" pid="61" name="cdpVoetnootTekst">
    <vt:lpwstr/>
  </property>
  <property fmtid="{D5CDD505-2E9C-101B-9397-08002B2CF9AE}" pid="62" name="cdpVoet1">
    <vt:lpwstr/>
  </property>
  <property fmtid="{D5CDD505-2E9C-101B-9397-08002B2CF9AE}" pid="63" name="cdpVoet2">
    <vt:lpwstr/>
  </property>
  <property fmtid="{D5CDD505-2E9C-101B-9397-08002B2CF9AE}" pid="64" name="cdpVoet3">
    <vt:lpwstr/>
  </property>
  <property fmtid="{D5CDD505-2E9C-101B-9397-08002B2CF9AE}" pid="65" name="cdpVoet4">
    <vt:lpwstr/>
  </property>
  <property fmtid="{D5CDD505-2E9C-101B-9397-08002B2CF9AE}" pid="66" name="cdpCas">
    <vt:lpwstr/>
  </property>
  <property fmtid="{D5CDD505-2E9C-101B-9397-08002B2CF9AE}" pid="67" name="cdpKix">
    <vt:lpwstr/>
  </property>
  <property fmtid="{D5CDD505-2E9C-101B-9397-08002B2CF9AE}" pid="68" name="Mobile">
    <vt:lpwstr/>
  </property>
  <property fmtid="{D5CDD505-2E9C-101B-9397-08002B2CF9AE}" pid="69" name="TextBox1">
    <vt:lpwstr/>
  </property>
  <property fmtid="{D5CDD505-2E9C-101B-9397-08002B2CF9AE}" pid="70" name="cdpOurreference2">
    <vt:lpwstr/>
  </property>
  <property fmtid="{D5CDD505-2E9C-101B-9397-08002B2CF9AE}" pid="71" name="cdpAddress">
    <vt:lpwstr>xxx</vt:lpwstr>
  </property>
  <property fmtid="{D5CDD505-2E9C-101B-9397-08002B2CF9AE}" pid="72" name="cdpToonMinute">
    <vt:lpwstr>Onwaar</vt:lpwstr>
  </property>
  <property fmtid="{D5CDD505-2E9C-101B-9397-08002B2CF9AE}" pid="73" name="lblbutMinute">
    <vt:lpwstr>Onwaar</vt:lpwstr>
  </property>
  <property fmtid="{D5CDD505-2E9C-101B-9397-08002B2CF9AE}" pid="74" name="cdpCompanyName">
    <vt:lpwstr>Agentschap NL</vt:lpwstr>
  </property>
  <property fmtid="{D5CDD505-2E9C-101B-9397-08002B2CF9AE}" pid="75" name="cdpOpdrachtgever">
    <vt:lpwstr/>
  </property>
  <property fmtid="{D5CDD505-2E9C-101B-9397-08002B2CF9AE}" pid="76" name="cdpNLAdres">
    <vt:lpwstr>Waar</vt:lpwstr>
  </property>
  <property fmtid="{D5CDD505-2E9C-101B-9397-08002B2CF9AE}" pid="77" name="cdpBLAdres">
    <vt:lpwstr>Onwaar</vt:lpwstr>
  </property>
  <property fmtid="{D5CDD505-2E9C-101B-9397-08002B2CF9AE}" pid="78" name="lblbutContact">
    <vt:lpwstr>Contact</vt:lpwstr>
  </property>
  <property fmtid="{D5CDD505-2E9C-101B-9397-08002B2CF9AE}" pid="79" name="lblbutPage">
    <vt:lpwstr>Pagina</vt:lpwstr>
  </property>
  <property fmtid="{D5CDD505-2E9C-101B-9397-08002B2CF9AE}" pid="80" name="lblCopyTo">
    <vt:lpwstr>Kopie aan</vt:lpwstr>
  </property>
  <property fmtid="{D5CDD505-2E9C-101B-9397-08002B2CF9AE}" pid="81" name="lblDirectNumber">
    <vt:lpwstr>Telefoon</vt:lpwstr>
  </property>
  <property fmtid="{D5CDD505-2E9C-101B-9397-08002B2CF9AE}" pid="82" name="lblEmail">
    <vt:lpwstr>E-mail</vt:lpwstr>
  </property>
  <property fmtid="{D5CDD505-2E9C-101B-9397-08002B2CF9AE}" pid="83" name="lblOurReference2">
    <vt:lpwstr>Onze referentie</vt:lpwstr>
  </property>
  <property fmtid="{D5CDD505-2E9C-101B-9397-08002B2CF9AE}" pid="84" name="cdpToFaxnumber">
    <vt:lpwstr/>
  </property>
  <property fmtid="{D5CDD505-2E9C-101B-9397-08002B2CF9AE}" pid="85" name="cdpDienst">
    <vt:lpwstr>6</vt:lpwstr>
  </property>
  <property fmtid="{D5CDD505-2E9C-101B-9397-08002B2CF9AE}" pid="86" name="_DocHome">
    <vt:i4>1299955093</vt:i4>
  </property>
</Properties>
</file>