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248952A0" w:rsidR="002D674A" w:rsidRDefault="00967E22" w:rsidP="00967E22">
      <w:pPr>
        <w:pStyle w:val="Heading1titel"/>
      </w:pPr>
      <w:r>
        <w:t xml:space="preserve">BIJLAGE </w:t>
      </w:r>
      <w:r w:rsidR="008602FE">
        <w:t xml:space="preserve">VI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0B62E0F" w:rsidR="00675DFF" w:rsidRPr="00607BCF" w:rsidRDefault="00675DFF" w:rsidP="002D674A">
      <w:r>
        <w:t>Aanbesteding</w:t>
      </w:r>
      <w:r>
        <w:tab/>
      </w:r>
      <w:r>
        <w:tab/>
        <w:t xml:space="preserve">:  </w:t>
      </w:r>
      <w:r w:rsidR="002A0996">
        <w:t>AV-middelen provincie Overijssel</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2A0996">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2A0996">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2A0996">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2A0996">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2A0996">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2A0996">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A0996">
      <w:pPr>
        <w:spacing w:line="240" w:lineRule="auto"/>
      </w:pPr>
    </w:p>
    <w:p w14:paraId="1005AE74" w14:textId="77777777" w:rsidR="00247A23" w:rsidRPr="00607BCF" w:rsidRDefault="00247A23" w:rsidP="002A0996">
      <w:pPr>
        <w:spacing w:line="240" w:lineRule="auto"/>
      </w:pPr>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A0996">
      <w:pPr>
        <w:spacing w:line="240" w:lineRule="auto"/>
      </w:pPr>
    </w:p>
    <w:p w14:paraId="075D6412" w14:textId="77777777" w:rsidR="00247A23" w:rsidRPr="00607BCF" w:rsidRDefault="00247A23" w:rsidP="002A0996">
      <w:pPr>
        <w:spacing w:line="240" w:lineRule="auto"/>
      </w:pPr>
      <w:r w:rsidRPr="00607BCF">
        <w:t>………………</w:t>
      </w:r>
      <w:r w:rsidRPr="00607BCF">
        <w:tab/>
      </w:r>
      <w:r w:rsidRPr="00607BCF">
        <w:tab/>
      </w:r>
      <w:r w:rsidRPr="00607BCF">
        <w:tab/>
      </w:r>
      <w:r w:rsidRPr="00607BCF">
        <w:tab/>
      </w:r>
      <w:r w:rsidRPr="00607BCF">
        <w:tab/>
        <w:t>………………</w:t>
      </w:r>
    </w:p>
    <w:p w14:paraId="24D4C255" w14:textId="77777777" w:rsidR="00247A23" w:rsidRPr="00607BCF" w:rsidRDefault="00247A23" w:rsidP="002A0996">
      <w:pPr>
        <w:spacing w:line="240" w:lineRule="auto"/>
      </w:pPr>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A0996">
      <w:pPr>
        <w:spacing w:line="240" w:lineRule="auto"/>
      </w:pPr>
    </w:p>
    <w:p w14:paraId="7BB377E0" w14:textId="77777777" w:rsidR="00247A23" w:rsidRPr="00607BCF" w:rsidRDefault="00247A23" w:rsidP="002A0996">
      <w:pPr>
        <w:spacing w:line="240" w:lineRule="auto"/>
      </w:pPr>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71BCC" w14:textId="77777777" w:rsidR="008166C2" w:rsidRDefault="008166C2">
      <w:r>
        <w:separator/>
      </w:r>
    </w:p>
  </w:endnote>
  <w:endnote w:type="continuationSeparator" w:id="0">
    <w:p w14:paraId="50638F21" w14:textId="77777777" w:rsidR="008166C2" w:rsidRDefault="0081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D271A" w14:textId="77777777" w:rsidR="008166C2" w:rsidRDefault="008166C2">
      <w:r>
        <w:separator/>
      </w:r>
    </w:p>
  </w:footnote>
  <w:footnote w:type="continuationSeparator" w:id="0">
    <w:p w14:paraId="7F33B5E4" w14:textId="77777777" w:rsidR="008166C2" w:rsidRDefault="008166C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28293652"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5DE5CEF8"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0996"/>
    <w:rsid w:val="002A16DF"/>
    <w:rsid w:val="002D1748"/>
    <w:rsid w:val="002D674A"/>
    <w:rsid w:val="002E0806"/>
    <w:rsid w:val="002E1D90"/>
    <w:rsid w:val="002E48FD"/>
    <w:rsid w:val="002F4685"/>
    <w:rsid w:val="003018AB"/>
    <w:rsid w:val="00317079"/>
    <w:rsid w:val="003369A3"/>
    <w:rsid w:val="00352E6E"/>
    <w:rsid w:val="00355D1C"/>
    <w:rsid w:val="003578A0"/>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7326"/>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61D16"/>
    <w:rsid w:val="00780498"/>
    <w:rsid w:val="00781755"/>
    <w:rsid w:val="007825BE"/>
    <w:rsid w:val="007839C9"/>
    <w:rsid w:val="007D21F3"/>
    <w:rsid w:val="007D4666"/>
    <w:rsid w:val="007F2783"/>
    <w:rsid w:val="00815F61"/>
    <w:rsid w:val="008166C2"/>
    <w:rsid w:val="00816AF9"/>
    <w:rsid w:val="008320BC"/>
    <w:rsid w:val="0084090D"/>
    <w:rsid w:val="00844BEB"/>
    <w:rsid w:val="00851215"/>
    <w:rsid w:val="0085611E"/>
    <w:rsid w:val="008602FE"/>
    <w:rsid w:val="008702E6"/>
    <w:rsid w:val="008760CE"/>
    <w:rsid w:val="0088501C"/>
    <w:rsid w:val="008A09B5"/>
    <w:rsid w:val="008A0A7D"/>
    <w:rsid w:val="008D33C4"/>
    <w:rsid w:val="008D4C91"/>
    <w:rsid w:val="008E2206"/>
    <w:rsid w:val="008E278A"/>
    <w:rsid w:val="008F6919"/>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53EF"/>
    <w:rsid w:val="00F46E1D"/>
    <w:rsid w:val="00F524CB"/>
    <w:rsid w:val="00F70DCF"/>
    <w:rsid w:val="00F860AD"/>
    <w:rsid w:val="00F92976"/>
    <w:rsid w:val="00F97258"/>
    <w:rsid w:val="00FA5214"/>
    <w:rsid w:val="00FA6B78"/>
    <w:rsid w:val="00FC7A75"/>
    <w:rsid w:val="00FE4492"/>
    <w:rsid w:val="00FF499E"/>
    <w:rsid w:val="788BDE3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reetOtte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RCUS45HN67DU-974321440-305272</_dlc_DocId>
    <_dlc_DocIdUrl xmlns="558c601a-c172-4142-980b-33deeaa1e95d">
      <Url>https://sscons.sharepoint.com/sites/ORG-IC/_layouts/15/DocIdRedir.aspx?ID=RCUS45HN67DU-974321440-305272</Url>
      <Description>RCUS45HN67DU-974321440-305272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83482-6F0E-4751-8281-5FA2324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2F6627C-BC6B-49D2-AF2A-102CD3DC971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266</Words>
  <Characters>1468</Characters>
  <Application>Microsoft Office Word</Application>
  <DocSecurity>0</DocSecurity>
  <Lines>12</Lines>
  <Paragraphs>3</Paragraphs>
  <ScaleCrop>false</ScaleCrop>
  <Company>SSC Ons</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4</cp:revision>
  <cp:lastPrinted>2019-01-04T09:57:00Z</cp:lastPrinted>
  <dcterms:created xsi:type="dcterms:W3CDTF">2024-09-06T07:49:00Z</dcterms:created>
  <dcterms:modified xsi:type="dcterms:W3CDTF">2024-09-06T07:54:00Z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433b196e-6913-4b22-8a5c-e78482e6c752</vt:lpwstr>
  </property>
  <property fmtid="{D5CDD505-2E9C-101B-9397-08002B2CF9AE}" pid="4" name="MediaServiceImageTags">
    <vt:lpwstr/>
  </property>
</Properties>
</file>