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28103CD3" w:rsidR="001E0C0A" w:rsidRPr="00F67DC0" w:rsidRDefault="001E0C0A" w:rsidP="4DB3857F">
      <w:pPr>
        <w:pStyle w:val="Voettekst"/>
        <w:rPr>
          <w:rFonts w:ascii="Rockwell" w:hAnsi="Rockwell"/>
          <w:i/>
          <w:iCs/>
          <w:vanish/>
          <w:sz w:val="16"/>
          <w:szCs w:val="16"/>
        </w:rPr>
      </w:pPr>
      <w:bookmarkStart w:id="0" w:name="_Hlk59019676"/>
      <w:r w:rsidRPr="00F67DC0">
        <w:rPr>
          <w:rFonts w:ascii="Rockwell" w:hAnsi="Rockwell"/>
          <w:i/>
          <w:iCs/>
          <w:vanish/>
          <w:sz w:val="16"/>
          <w:szCs w:val="16"/>
        </w:rPr>
        <w:t>Versie 202</w:t>
      </w:r>
      <w:r w:rsidR="2AC50A00" w:rsidRPr="00F67DC0">
        <w:rPr>
          <w:rFonts w:ascii="Rockwell" w:hAnsi="Rockwell"/>
          <w:i/>
          <w:iCs/>
          <w:vanish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5A72CF32" w:rsidR="002C3234" w:rsidRDefault="002C3234" w:rsidP="006C4860">
      <w:pPr>
        <w:rPr>
          <w:rFonts w:eastAsia="Arial" w:cs="Arial"/>
          <w:color w:val="000000" w:themeColor="text1"/>
          <w:szCs w:val="20"/>
        </w:rPr>
      </w:pPr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 w:val="19"/>
          <w:szCs w:val="19"/>
        </w:rPr>
        <w:t xml:space="preserve">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van de aanbestedingsstukken voor de aanbesteding </w:t>
      </w:r>
      <w:r w:rsidR="006C4860">
        <w:rPr>
          <w:rFonts w:eastAsia="Arial" w:cs="Arial"/>
          <w:color w:val="000000" w:themeColor="text1"/>
          <w:szCs w:val="20"/>
        </w:rPr>
        <w:t>‘</w:t>
      </w:r>
      <w:r w:rsidR="003D63DF">
        <w:rPr>
          <w:rFonts w:eastAsia="Arial" w:cs="Arial"/>
          <w:color w:val="000000" w:themeColor="text1"/>
          <w:szCs w:val="20"/>
        </w:rPr>
        <w:t>Baggeren havens</w:t>
      </w:r>
      <w:r w:rsidR="006C4860">
        <w:rPr>
          <w:rFonts w:eastAsia="Arial" w:cs="Arial"/>
          <w:color w:val="000000" w:themeColor="text1"/>
          <w:szCs w:val="20"/>
        </w:rPr>
        <w:t>’</w:t>
      </w:r>
      <w:r w:rsidR="00146B60">
        <w:rPr>
          <w:rFonts w:eastAsia="Arial" w:cs="Arial"/>
          <w:color w:val="000000" w:themeColor="text1"/>
          <w:szCs w:val="20"/>
        </w:rPr>
        <w:t>, zaaknummer 2</w:t>
      </w:r>
      <w:r w:rsidR="003D63DF">
        <w:rPr>
          <w:rFonts w:eastAsia="Arial" w:cs="Arial"/>
          <w:color w:val="000000" w:themeColor="text1"/>
          <w:szCs w:val="20"/>
        </w:rPr>
        <w:t>167150</w:t>
      </w:r>
      <w:r w:rsidR="00146B60">
        <w:rPr>
          <w:rFonts w:eastAsia="Arial" w:cs="Arial"/>
          <w:color w:val="000000" w:themeColor="text1"/>
          <w:szCs w:val="20"/>
        </w:rPr>
        <w:t xml:space="preserve"> en</w:t>
      </w:r>
      <w:r w:rsidR="006D22E5">
        <w:rPr>
          <w:rFonts w:eastAsia="Arial" w:cs="Arial"/>
          <w:color w:val="000000" w:themeColor="text1"/>
          <w:szCs w:val="20"/>
        </w:rPr>
        <w:t xml:space="preserve"> met TenderNed-kenmerk </w:t>
      </w:r>
      <w:r w:rsidR="00A53901">
        <w:rPr>
          <w:rFonts w:eastAsia="Arial" w:cs="Arial"/>
          <w:color w:val="000000" w:themeColor="text1"/>
          <w:szCs w:val="20"/>
        </w:rPr>
        <w:t>479771</w:t>
      </w:r>
      <w:r w:rsidR="006D22E5">
        <w:rPr>
          <w:rFonts w:eastAsia="Arial" w:cs="Arial"/>
          <w:color w:val="000000" w:themeColor="text1"/>
          <w:szCs w:val="20"/>
        </w:rPr>
        <w:t>.</w:t>
      </w:r>
    </w:p>
    <w:p w14:paraId="3F1AE112" w14:textId="77777777" w:rsidR="006D22E5" w:rsidRDefault="006D22E5" w:rsidP="006C4860">
      <w:pPr>
        <w:rPr>
          <w:rFonts w:eastAsia="Arial" w:cs="Arial"/>
          <w:szCs w:val="20"/>
        </w:rPr>
      </w:pPr>
    </w:p>
    <w:p w14:paraId="6280F267" w14:textId="0E3BBCC8" w:rsidR="007C6965" w:rsidRPr="00D4332E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 xml:space="preserve">t referentieformulier. </w:t>
      </w:r>
      <w:r w:rsidRPr="000F79A0">
        <w:rPr>
          <w:b/>
          <w:bCs/>
          <w:szCs w:val="20"/>
        </w:rPr>
        <w:t>Gebrui</w:t>
      </w:r>
      <w:r w:rsidRPr="000F79A0">
        <w:rPr>
          <w:b/>
          <w:bCs/>
        </w:rPr>
        <w:t xml:space="preserve">k per referentieopdracht één formulier. </w:t>
      </w:r>
      <w:r w:rsidR="00D4332E">
        <w:t xml:space="preserve">Uit de referentie </w:t>
      </w:r>
      <w:r w:rsidR="00BE1846">
        <w:t>moet blijken dat u over de gevraagde kerncompetentie(s) beschikt voor de uitvoering van de Opdracht.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000F79A0">
        <w:trPr>
          <w:hidden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3A527" w14:textId="34211ABA" w:rsidR="00972667" w:rsidRPr="001158A4" w:rsidRDefault="003D0285" w:rsidP="00972667">
            <w:pPr>
              <w:pStyle w:val="Tabeltekst"/>
              <w:jc w:val="right"/>
              <w:rPr>
                <w:vanish/>
                <w:sz w:val="20"/>
                <w:szCs w:val="20"/>
              </w:rPr>
            </w:pPr>
            <w:r w:rsidRPr="001158A4">
              <w:rPr>
                <w:vanish/>
                <w:sz w:val="20"/>
                <w:szCs w:val="20"/>
              </w:rPr>
              <w:t xml:space="preserve">Kruis aan voor welk perceel u een referentie </w:t>
            </w:r>
          </w:p>
          <w:p w14:paraId="168A5ACF" w14:textId="0CBFB66A" w:rsidR="007C6965" w:rsidRPr="00F67DC0" w:rsidRDefault="00000000" w:rsidP="007C6965">
            <w:pPr>
              <w:pStyle w:val="Tabelteks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127543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60F6D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597312">
              <w:rPr>
                <w:sz w:val="20"/>
                <w:szCs w:val="20"/>
              </w:rPr>
              <w:t xml:space="preserve"> Perceel 1 ‘</w:t>
            </w:r>
            <w:r w:rsidR="00E9235F">
              <w:rPr>
                <w:sz w:val="20"/>
                <w:szCs w:val="20"/>
              </w:rPr>
              <w:t>Baggeren havens</w:t>
            </w:r>
            <w:r w:rsidR="00597312">
              <w:rPr>
                <w:sz w:val="20"/>
                <w:szCs w:val="20"/>
              </w:rPr>
              <w:t>’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6D5F" w14:textId="0B1E0D6F" w:rsidR="007C6965" w:rsidRPr="00860B26" w:rsidRDefault="007C6965" w:rsidP="007C6965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420AE4D9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F3CFBC7" w14:textId="57DC5593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93E6D3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  <w:highlight w:val="yellow"/>
              </w:rPr>
            </w:pPr>
          </w:p>
        </w:tc>
      </w:tr>
      <w:tr w:rsidR="003D0285" w:rsidRPr="00201D48" w14:paraId="1169CB5A" w14:textId="77777777" w:rsidTr="004C3BD0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BAAE" w14:textId="4B1D09DC" w:rsidR="003D0285" w:rsidRPr="00F67DC0" w:rsidRDefault="003D0285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6A38" w14:textId="77777777" w:rsidR="003D0285" w:rsidRPr="00F67DC0" w:rsidRDefault="003D0285" w:rsidP="00597312">
            <w:pPr>
              <w:pStyle w:val="Tabeltekst"/>
              <w:rPr>
                <w:sz w:val="20"/>
                <w:szCs w:val="20"/>
                <w:highlight w:val="yellow"/>
              </w:rPr>
            </w:pPr>
          </w:p>
        </w:tc>
      </w:tr>
      <w:tr w:rsidR="00597312" w:rsidRPr="00201D48" w14:paraId="5FC0D618" w14:textId="77777777" w:rsidTr="004C3BD0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372" w14:textId="7A18955D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0C12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5E4E876F" w14:textId="77777777" w:rsidTr="004C3BD0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1E7A" w14:textId="1C270A2C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F07C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11BA7323" w14:textId="77777777" w:rsidTr="004C3BD0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577B" w14:textId="2A89B9F3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E971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7AE13BEF" w14:textId="77777777" w:rsidTr="004C3BD0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F2E5" w14:textId="3FA199BC" w:rsidR="00597312" w:rsidRPr="00F67DC0" w:rsidRDefault="0073188D" w:rsidP="00597312">
            <w:pPr>
              <w:pStyle w:val="Tabel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Inschrijver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2D29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62B3B4A0" w14:textId="77777777" w:rsidTr="004C3BD0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AD07" w14:textId="6ACB426F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Omschrijving van de opdracht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872" w14:textId="66554579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7DE0CC67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A39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 xml:space="preserve">Opdracht uitgevoerd in combinatie? </w:t>
            </w:r>
          </w:p>
          <w:p w14:paraId="348E8740" w14:textId="21296A5E" w:rsidR="00597312" w:rsidRPr="00F67DC0" w:rsidRDefault="00597312" w:rsidP="00597312">
            <w:pPr>
              <w:pStyle w:val="Tabeltek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Zo ja, benoem welke 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7E30" w14:textId="4694F560" w:rsidR="00597312" w:rsidRPr="00F67DC0" w:rsidRDefault="00136B0E" w:rsidP="00597312">
            <w:pPr>
              <w:pStyle w:val="Tabelteks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8270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Ja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74977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Nee</w:t>
            </w:r>
          </w:p>
        </w:tc>
      </w:tr>
      <w:tr w:rsidR="00597312" w:rsidRPr="00201D48" w14:paraId="57D96E98" w14:textId="77777777" w:rsidTr="000F79A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0B35" w14:textId="206E769B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Omvang van de opdracht</w:t>
            </w:r>
          </w:p>
          <w:p w14:paraId="4C772B81" w14:textId="2E547561" w:rsidR="00597312" w:rsidRPr="00F67DC0" w:rsidRDefault="00597312" w:rsidP="00597312">
            <w:pPr>
              <w:pStyle w:val="Opsomteken1"/>
              <w:rPr>
                <w:szCs w:val="20"/>
              </w:rPr>
            </w:pPr>
            <w:r w:rsidRPr="00F67DC0">
              <w:rPr>
                <w:szCs w:val="20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DA25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2A390512" w14:textId="77777777" w:rsidTr="004C3BD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F878" w14:textId="2AAD49A1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BA67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29F5AB5D" w14:textId="77777777" w:rsidTr="004C3BD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1645" w14:textId="5CCDD951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Startdatum opdracht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41CA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64E73962" w14:textId="77777777" w:rsidTr="004C3BD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43D3" w14:textId="1A39EB53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 xml:space="preserve">Einddatum opdracht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D70E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0FF07B6E" w14:textId="77777777" w:rsidTr="004C3BD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0620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916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5DFBB1BC" w14:textId="77777777" w:rsidTr="004C3BD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D73D" w14:textId="70B4182B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000D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23CC92C0" w14:textId="77777777" w:rsidTr="004C3BD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5D0" w14:textId="6830C56B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4B03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204B54AF" w14:textId="77777777" w:rsidTr="004C3BD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D31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570D" w14:textId="77777777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</w:p>
        </w:tc>
      </w:tr>
      <w:tr w:rsidR="00597312" w:rsidRPr="00201D48" w14:paraId="6FDD4E11" w14:textId="77777777" w:rsidTr="004C3BD0">
        <w:trPr>
          <w:trHeight w:val="39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FEBD" w14:textId="6DE02A4A" w:rsidR="00597312" w:rsidRPr="00F67DC0" w:rsidRDefault="00597312" w:rsidP="00597312">
            <w:pPr>
              <w:pStyle w:val="Tabeltekst"/>
              <w:rPr>
                <w:rStyle w:val="Voetnootmarkering"/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Tevredenheidsverklaring toegevoegd? 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B2A" w14:textId="2D4D1221" w:rsidR="00597312" w:rsidRPr="00F67DC0" w:rsidRDefault="00597312" w:rsidP="00597312">
            <w:pPr>
              <w:pStyle w:val="Tabeltekst"/>
              <w:rPr>
                <w:sz w:val="20"/>
                <w:szCs w:val="20"/>
              </w:rPr>
            </w:pPr>
            <w:r w:rsidRPr="00F67DC0">
              <w:rPr>
                <w:sz w:val="20"/>
                <w:szCs w:val="20"/>
              </w:rP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41CE9" w14:textId="77777777" w:rsidR="00175A99" w:rsidRDefault="00175A99" w:rsidP="00C13F97">
      <w:pPr>
        <w:spacing w:line="240" w:lineRule="auto"/>
      </w:pPr>
      <w:r>
        <w:separator/>
      </w:r>
    </w:p>
  </w:endnote>
  <w:endnote w:type="continuationSeparator" w:id="0">
    <w:p w14:paraId="598F9EFF" w14:textId="77777777" w:rsidR="00175A99" w:rsidRDefault="00175A99" w:rsidP="00C13F97">
      <w:pPr>
        <w:spacing w:line="240" w:lineRule="auto"/>
      </w:pPr>
      <w:r>
        <w:continuationSeparator/>
      </w:r>
    </w:p>
  </w:endnote>
  <w:endnote w:type="continuationNotice" w:id="1">
    <w:p w14:paraId="4BABC10B" w14:textId="77777777" w:rsidR="00175A99" w:rsidRDefault="00175A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DC78748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136B0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AD7C6" w14:textId="77777777" w:rsidR="00175A99" w:rsidRDefault="00175A99" w:rsidP="00C13F97">
      <w:pPr>
        <w:spacing w:line="240" w:lineRule="auto"/>
      </w:pPr>
      <w:r>
        <w:separator/>
      </w:r>
    </w:p>
  </w:footnote>
  <w:footnote w:type="continuationSeparator" w:id="0">
    <w:p w14:paraId="27C2A705" w14:textId="77777777" w:rsidR="00175A99" w:rsidRDefault="00175A99" w:rsidP="00C13F97">
      <w:pPr>
        <w:spacing w:line="240" w:lineRule="auto"/>
      </w:pPr>
      <w:r>
        <w:continuationSeparator/>
      </w:r>
    </w:p>
  </w:footnote>
  <w:footnote w:type="continuationNotice" w:id="1">
    <w:p w14:paraId="77D32AE2" w14:textId="77777777" w:rsidR="00175A99" w:rsidRDefault="00175A9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3F1F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0F79A0"/>
    <w:rsid w:val="001158A4"/>
    <w:rsid w:val="001203E0"/>
    <w:rsid w:val="0013332D"/>
    <w:rsid w:val="00136B0E"/>
    <w:rsid w:val="00146B60"/>
    <w:rsid w:val="001642CE"/>
    <w:rsid w:val="00175A99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B7C84"/>
    <w:rsid w:val="003D0285"/>
    <w:rsid w:val="003D0C03"/>
    <w:rsid w:val="003D10FE"/>
    <w:rsid w:val="003D3852"/>
    <w:rsid w:val="003D63DF"/>
    <w:rsid w:val="004016EB"/>
    <w:rsid w:val="00447C23"/>
    <w:rsid w:val="00447D85"/>
    <w:rsid w:val="00455E9A"/>
    <w:rsid w:val="004825C3"/>
    <w:rsid w:val="004B3EB4"/>
    <w:rsid w:val="004B4499"/>
    <w:rsid w:val="004C3BD0"/>
    <w:rsid w:val="00521523"/>
    <w:rsid w:val="005451C0"/>
    <w:rsid w:val="005821DD"/>
    <w:rsid w:val="00597312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54500"/>
    <w:rsid w:val="006714FC"/>
    <w:rsid w:val="006B01E8"/>
    <w:rsid w:val="006C1AEA"/>
    <w:rsid w:val="006C4860"/>
    <w:rsid w:val="006D22E5"/>
    <w:rsid w:val="006E1DDF"/>
    <w:rsid w:val="006F77E3"/>
    <w:rsid w:val="0073188D"/>
    <w:rsid w:val="007543D7"/>
    <w:rsid w:val="00754B77"/>
    <w:rsid w:val="00754F36"/>
    <w:rsid w:val="00760F6D"/>
    <w:rsid w:val="007702A5"/>
    <w:rsid w:val="007C6965"/>
    <w:rsid w:val="00816483"/>
    <w:rsid w:val="0086078F"/>
    <w:rsid w:val="00860B26"/>
    <w:rsid w:val="0089540E"/>
    <w:rsid w:val="008A0375"/>
    <w:rsid w:val="008B05BE"/>
    <w:rsid w:val="008E485D"/>
    <w:rsid w:val="00920953"/>
    <w:rsid w:val="00923C23"/>
    <w:rsid w:val="0093722B"/>
    <w:rsid w:val="00953D92"/>
    <w:rsid w:val="00972667"/>
    <w:rsid w:val="00983213"/>
    <w:rsid w:val="00986BDB"/>
    <w:rsid w:val="00991926"/>
    <w:rsid w:val="009A1B7B"/>
    <w:rsid w:val="009B761F"/>
    <w:rsid w:val="00A179A1"/>
    <w:rsid w:val="00A369DF"/>
    <w:rsid w:val="00A53901"/>
    <w:rsid w:val="00AF2EB9"/>
    <w:rsid w:val="00AF73BB"/>
    <w:rsid w:val="00B039A0"/>
    <w:rsid w:val="00B03A4C"/>
    <w:rsid w:val="00B236C7"/>
    <w:rsid w:val="00B563A1"/>
    <w:rsid w:val="00B64124"/>
    <w:rsid w:val="00BC115D"/>
    <w:rsid w:val="00BC1350"/>
    <w:rsid w:val="00BD3C06"/>
    <w:rsid w:val="00BE184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93A7C"/>
    <w:rsid w:val="00CD163E"/>
    <w:rsid w:val="00D17014"/>
    <w:rsid w:val="00D4332E"/>
    <w:rsid w:val="00D5087E"/>
    <w:rsid w:val="00D50DDC"/>
    <w:rsid w:val="00D56160"/>
    <w:rsid w:val="00D77D5F"/>
    <w:rsid w:val="00DA53B4"/>
    <w:rsid w:val="00DA70E8"/>
    <w:rsid w:val="00DB0AE9"/>
    <w:rsid w:val="00DC2C5E"/>
    <w:rsid w:val="00DD46B5"/>
    <w:rsid w:val="00DE1C13"/>
    <w:rsid w:val="00DE67B4"/>
    <w:rsid w:val="00E01F2C"/>
    <w:rsid w:val="00E168B0"/>
    <w:rsid w:val="00E57D19"/>
    <w:rsid w:val="00E60DCD"/>
    <w:rsid w:val="00E80289"/>
    <w:rsid w:val="00E9235F"/>
    <w:rsid w:val="00EC3152"/>
    <w:rsid w:val="00EF7722"/>
    <w:rsid w:val="00F47C65"/>
    <w:rsid w:val="00F67DC0"/>
    <w:rsid w:val="00F76425"/>
    <w:rsid w:val="00FA0037"/>
    <w:rsid w:val="00FA00C9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SharedWithUsers xmlns="a89afb74-1e0d-4848-88c4-4d8eb5b75cc9">
      <UserInfo>
        <DisplayName/>
        <AccountId xsi:nil="true"/>
        <AccountType/>
      </UserInfo>
    </SharedWithUsers>
    <MediaLengthInSeconds xmlns="6d51f16b-6971-42bd-ad33-5e2bb52cb201" xsi:nil="true"/>
    <Inkoper xmlns="6d51f16b-6971-42bd-ad33-5e2bb52cb201">
      <UserInfo>
        <DisplayName/>
        <AccountId xsi:nil="true"/>
        <AccountType/>
      </UserInfo>
    </Inkop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5" ma:contentTypeDescription="Een nieuw document maken." ma:contentTypeScope="" ma:versionID="64135a063e2f4de748529c7fcf79c378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7f967674b883ff4fef91c891ae542a4e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6d51f16b-6971-42bd-ad33-5e2bb52cb201"/>
    <ds:schemaRef ds:uri="a89afb74-1e0d-4848-88c4-4d8eb5b75cc9"/>
  </ds:schemaRefs>
</ds:datastoreItem>
</file>

<file path=customXml/itemProps3.xml><?xml version="1.0" encoding="utf-8"?>
<ds:datastoreItem xmlns:ds="http://schemas.openxmlformats.org/officeDocument/2006/customXml" ds:itemID="{D00B949E-6905-4D6A-9C2C-FC747E8BC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Hoorn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/>
  <dc:creator>r.otto@hoorn.nl</dc:creator>
  <cp:keywords/>
  <cp:lastModifiedBy>Ramon Otto</cp:lastModifiedBy>
  <cp:revision>56</cp:revision>
  <cp:lastPrinted>2017-09-06T08:56:00Z</cp:lastPrinted>
  <dcterms:created xsi:type="dcterms:W3CDTF">2020-12-16T17:27:00Z</dcterms:created>
  <dcterms:modified xsi:type="dcterms:W3CDTF">2024-08-29T07:59:00Z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