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19C083" w14:textId="77777777" w:rsidR="00EB3F84" w:rsidRDefault="00EB3F84" w:rsidP="005F53C5">
      <w:pPr>
        <w:suppressAutoHyphens/>
        <w:jc w:val="both"/>
        <w:rPr>
          <w:highlight w:val="cyan"/>
        </w:rPr>
      </w:pPr>
    </w:p>
    <w:p w14:paraId="1DA30C5B" w14:textId="7942364E" w:rsidR="00C74013" w:rsidRDefault="00C74013" w:rsidP="005F53C5">
      <w:pPr>
        <w:suppressAutoHyphens/>
        <w:jc w:val="both"/>
        <w:rPr>
          <w:highlight w:val="cyan"/>
        </w:rPr>
      </w:pPr>
    </w:p>
    <w:p w14:paraId="441B48AE" w14:textId="77777777" w:rsidR="00E50369" w:rsidRDefault="00E50369" w:rsidP="005F53C5">
      <w:pPr>
        <w:suppressAutoHyphens/>
        <w:jc w:val="both"/>
      </w:pPr>
    </w:p>
    <w:p w14:paraId="26317160" w14:textId="77777777" w:rsidR="008B2354" w:rsidRPr="003C74F2" w:rsidRDefault="008B2354" w:rsidP="005F53C5">
      <w:pPr>
        <w:suppressAutoHyphens/>
        <w:jc w:val="both"/>
      </w:pPr>
    </w:p>
    <w:p w14:paraId="49614C8E" w14:textId="6DA08F06" w:rsidR="00E91DF0" w:rsidRPr="003C74F2" w:rsidRDefault="00E91DF0" w:rsidP="005F53C5">
      <w:pPr>
        <w:suppressAutoHyphens/>
        <w:jc w:val="both"/>
      </w:pPr>
    </w:p>
    <w:p w14:paraId="34C2BE66" w14:textId="0B41F5A8" w:rsidR="00E91DF0" w:rsidRPr="003C74F2" w:rsidRDefault="00E91DF0" w:rsidP="005F53C5">
      <w:pPr>
        <w:tabs>
          <w:tab w:val="left" w:pos="6270"/>
        </w:tabs>
        <w:suppressAutoHyphens/>
        <w:jc w:val="both"/>
      </w:pPr>
    </w:p>
    <w:p w14:paraId="6D650C06" w14:textId="77777777" w:rsidR="004A5159" w:rsidRDefault="008F7CF3" w:rsidP="00A20246">
      <w:pPr>
        <w:suppressAutoHyphens/>
        <w:jc w:val="center"/>
        <w:rPr>
          <w:color w:val="00314E" w:themeColor="accent1"/>
          <w:sz w:val="40"/>
          <w:szCs w:val="40"/>
        </w:rPr>
      </w:pPr>
      <w:r>
        <w:rPr>
          <w:color w:val="00314E" w:themeColor="accent1"/>
          <w:sz w:val="40"/>
          <w:szCs w:val="40"/>
        </w:rPr>
        <w:t>Beschrijvend Document</w:t>
      </w:r>
      <w:r w:rsidR="00992994">
        <w:rPr>
          <w:color w:val="00314E" w:themeColor="accent1"/>
          <w:sz w:val="40"/>
          <w:szCs w:val="40"/>
        </w:rPr>
        <w:t xml:space="preserve"> </w:t>
      </w:r>
    </w:p>
    <w:p w14:paraId="6CC171EC" w14:textId="77777777" w:rsidR="004A5159" w:rsidRDefault="00DC2C9A" w:rsidP="00A20246">
      <w:pPr>
        <w:suppressAutoHyphens/>
        <w:jc w:val="center"/>
        <w:rPr>
          <w:color w:val="00314E" w:themeColor="accent1"/>
          <w:sz w:val="40"/>
          <w:szCs w:val="40"/>
        </w:rPr>
      </w:pPr>
      <w:r>
        <w:rPr>
          <w:color w:val="00314E" w:themeColor="accent1"/>
          <w:sz w:val="40"/>
          <w:szCs w:val="40"/>
        </w:rPr>
        <w:t>Europese</w:t>
      </w:r>
      <w:r w:rsidR="00CE3163">
        <w:rPr>
          <w:color w:val="00314E" w:themeColor="accent1"/>
          <w:sz w:val="40"/>
          <w:szCs w:val="40"/>
        </w:rPr>
        <w:t xml:space="preserve"> </w:t>
      </w:r>
      <w:r w:rsidR="002B6443">
        <w:rPr>
          <w:color w:val="00314E" w:themeColor="accent1"/>
          <w:sz w:val="40"/>
          <w:szCs w:val="40"/>
        </w:rPr>
        <w:t>o</w:t>
      </w:r>
      <w:r w:rsidR="00CE3163">
        <w:rPr>
          <w:color w:val="00314E" w:themeColor="accent1"/>
          <w:sz w:val="40"/>
          <w:szCs w:val="40"/>
        </w:rPr>
        <w:t>penbare</w:t>
      </w:r>
      <w:r>
        <w:rPr>
          <w:color w:val="00314E" w:themeColor="accent1"/>
          <w:sz w:val="40"/>
          <w:szCs w:val="40"/>
        </w:rPr>
        <w:t xml:space="preserve"> </w:t>
      </w:r>
      <w:r w:rsidR="002B6443">
        <w:rPr>
          <w:color w:val="00314E" w:themeColor="accent1"/>
          <w:sz w:val="40"/>
          <w:szCs w:val="40"/>
        </w:rPr>
        <w:t>a</w:t>
      </w:r>
      <w:r>
        <w:rPr>
          <w:color w:val="00314E" w:themeColor="accent1"/>
          <w:sz w:val="40"/>
          <w:szCs w:val="40"/>
        </w:rPr>
        <w:t xml:space="preserve">anbestedingsprocedure </w:t>
      </w:r>
    </w:p>
    <w:p w14:paraId="2A024BD7" w14:textId="77777777" w:rsidR="004A5159" w:rsidRDefault="00082E5E" w:rsidP="00A20246">
      <w:pPr>
        <w:suppressAutoHyphens/>
        <w:jc w:val="center"/>
        <w:rPr>
          <w:iCs/>
          <w:color w:val="00314E" w:themeColor="accent1"/>
          <w:sz w:val="40"/>
          <w:szCs w:val="40"/>
        </w:rPr>
      </w:pPr>
      <w:r>
        <w:rPr>
          <w:iCs/>
          <w:color w:val="00314E" w:themeColor="accent1"/>
          <w:sz w:val="40"/>
          <w:szCs w:val="40"/>
        </w:rPr>
        <w:t>v</w:t>
      </w:r>
      <w:r w:rsidR="00694710">
        <w:rPr>
          <w:iCs/>
          <w:color w:val="00314E" w:themeColor="accent1"/>
          <w:sz w:val="40"/>
          <w:szCs w:val="40"/>
        </w:rPr>
        <w:t xml:space="preserve">oor </w:t>
      </w:r>
      <w:r w:rsidR="00D010F4">
        <w:rPr>
          <w:iCs/>
          <w:color w:val="00314E" w:themeColor="accent1"/>
          <w:sz w:val="40"/>
          <w:szCs w:val="40"/>
        </w:rPr>
        <w:t>flexibel</w:t>
      </w:r>
      <w:r w:rsidR="00411836">
        <w:rPr>
          <w:iCs/>
          <w:color w:val="00314E" w:themeColor="accent1"/>
          <w:sz w:val="40"/>
          <w:szCs w:val="40"/>
        </w:rPr>
        <w:t>e inhuur van personeel</w:t>
      </w:r>
      <w:r w:rsidR="00D010F4">
        <w:rPr>
          <w:iCs/>
          <w:color w:val="00314E" w:themeColor="accent1"/>
          <w:sz w:val="40"/>
          <w:szCs w:val="40"/>
        </w:rPr>
        <w:t xml:space="preserve"> </w:t>
      </w:r>
    </w:p>
    <w:p w14:paraId="2E0F2E97" w14:textId="543C57D4" w:rsidR="00E91DF0" w:rsidRPr="001F011F" w:rsidRDefault="00D010F4" w:rsidP="00A20246">
      <w:pPr>
        <w:suppressAutoHyphens/>
        <w:jc w:val="center"/>
        <w:rPr>
          <w:color w:val="00314E" w:themeColor="accent1"/>
          <w:sz w:val="40"/>
          <w:szCs w:val="40"/>
        </w:rPr>
      </w:pPr>
      <w:r>
        <w:rPr>
          <w:iCs/>
          <w:color w:val="00314E" w:themeColor="accent1"/>
          <w:sz w:val="40"/>
          <w:szCs w:val="40"/>
        </w:rPr>
        <w:t>t</w:t>
      </w:r>
      <w:r w:rsidR="00261FB3">
        <w:rPr>
          <w:iCs/>
          <w:color w:val="00314E" w:themeColor="accent1"/>
          <w:sz w:val="40"/>
          <w:szCs w:val="40"/>
        </w:rPr>
        <w:t>.</w:t>
      </w:r>
      <w:r>
        <w:rPr>
          <w:iCs/>
          <w:color w:val="00314E" w:themeColor="accent1"/>
          <w:sz w:val="40"/>
          <w:szCs w:val="40"/>
        </w:rPr>
        <w:t>b</w:t>
      </w:r>
      <w:r w:rsidR="00261FB3">
        <w:rPr>
          <w:iCs/>
          <w:color w:val="00314E" w:themeColor="accent1"/>
          <w:sz w:val="40"/>
          <w:szCs w:val="40"/>
        </w:rPr>
        <w:t>.</w:t>
      </w:r>
      <w:r>
        <w:rPr>
          <w:iCs/>
          <w:color w:val="00314E" w:themeColor="accent1"/>
          <w:sz w:val="40"/>
          <w:szCs w:val="40"/>
        </w:rPr>
        <w:t>v</w:t>
      </w:r>
      <w:r w:rsidR="00261FB3">
        <w:rPr>
          <w:iCs/>
          <w:color w:val="00314E" w:themeColor="accent1"/>
          <w:sz w:val="40"/>
          <w:szCs w:val="40"/>
        </w:rPr>
        <w:t>.</w:t>
      </w:r>
      <w:r>
        <w:rPr>
          <w:iCs/>
          <w:color w:val="00314E" w:themeColor="accent1"/>
          <w:sz w:val="40"/>
          <w:szCs w:val="40"/>
        </w:rPr>
        <w:t xml:space="preserve"> </w:t>
      </w:r>
      <w:r w:rsidR="000918F8">
        <w:rPr>
          <w:iCs/>
          <w:color w:val="00314E" w:themeColor="accent1"/>
          <w:sz w:val="40"/>
          <w:szCs w:val="40"/>
        </w:rPr>
        <w:t xml:space="preserve">het proces </w:t>
      </w:r>
      <w:r w:rsidR="002566A1">
        <w:rPr>
          <w:iCs/>
          <w:color w:val="00314E" w:themeColor="accent1"/>
          <w:sz w:val="40"/>
          <w:szCs w:val="40"/>
        </w:rPr>
        <w:t>infectieziektenbestrijding</w:t>
      </w:r>
      <w:r w:rsidR="00964256">
        <w:rPr>
          <w:iCs/>
          <w:color w:val="00314E" w:themeColor="accent1"/>
          <w:sz w:val="40"/>
          <w:szCs w:val="40"/>
        </w:rPr>
        <w:t xml:space="preserve"> GGD</w:t>
      </w:r>
    </w:p>
    <w:p w14:paraId="177B210A" w14:textId="77777777" w:rsidR="00E91DF0" w:rsidRDefault="00E91DF0" w:rsidP="005F53C5">
      <w:pPr>
        <w:suppressAutoHyphens/>
        <w:jc w:val="both"/>
      </w:pPr>
    </w:p>
    <w:p w14:paraId="69AF295D" w14:textId="77777777" w:rsidR="00E91DF0" w:rsidRDefault="00E91DF0" w:rsidP="005F53C5">
      <w:pPr>
        <w:suppressAutoHyphens/>
        <w:jc w:val="both"/>
      </w:pPr>
    </w:p>
    <w:p w14:paraId="00F858D6" w14:textId="77777777" w:rsidR="00436C10" w:rsidRDefault="00436C10" w:rsidP="005F53C5">
      <w:pPr>
        <w:suppressAutoHyphens/>
        <w:jc w:val="both"/>
      </w:pPr>
    </w:p>
    <w:p w14:paraId="61E831E6" w14:textId="77777777" w:rsidR="00436C10" w:rsidRDefault="00436C10" w:rsidP="005F53C5">
      <w:pPr>
        <w:suppressAutoHyphens/>
        <w:jc w:val="both"/>
      </w:pPr>
    </w:p>
    <w:p w14:paraId="5BA2BC4D" w14:textId="77777777" w:rsidR="00436C10" w:rsidRDefault="00436C10" w:rsidP="005F53C5">
      <w:pPr>
        <w:suppressAutoHyphens/>
        <w:jc w:val="both"/>
      </w:pPr>
    </w:p>
    <w:p w14:paraId="07937B66" w14:textId="1713B4D2" w:rsidR="00234E74" w:rsidRPr="00BC2256" w:rsidRDefault="00234E74" w:rsidP="005F53C5">
      <w:pPr>
        <w:jc w:val="both"/>
        <w:rPr>
          <w:i/>
        </w:rPr>
      </w:pPr>
      <w:r>
        <w:t>Kenmerk:</w:t>
      </w:r>
      <w:r w:rsidR="00607EDB">
        <w:tab/>
      </w:r>
      <w:r w:rsidR="00607EDB">
        <w:tab/>
      </w:r>
      <w:r w:rsidRPr="008265A7">
        <w:rPr>
          <w:iCs/>
        </w:rPr>
        <w:t>VRLN-</w:t>
      </w:r>
      <w:r w:rsidR="00223019" w:rsidRPr="008265A7">
        <w:rPr>
          <w:iCs/>
        </w:rPr>
        <w:t>2024-</w:t>
      </w:r>
      <w:r w:rsidR="008265A7" w:rsidRPr="008265A7">
        <w:rPr>
          <w:iCs/>
        </w:rPr>
        <w:t>GGD-M</w:t>
      </w:r>
      <w:r w:rsidR="001C0F32">
        <w:rPr>
          <w:iCs/>
        </w:rPr>
        <w:t>H</w:t>
      </w:r>
      <w:r w:rsidR="008265A7" w:rsidRPr="008265A7">
        <w:rPr>
          <w:iCs/>
        </w:rPr>
        <w:t>-016</w:t>
      </w:r>
    </w:p>
    <w:p w14:paraId="3FF1AC64" w14:textId="6A0CAA70" w:rsidR="00234E74" w:rsidRPr="00261FB3" w:rsidRDefault="00234E74" w:rsidP="005F53C5">
      <w:pPr>
        <w:jc w:val="both"/>
      </w:pPr>
      <w:proofErr w:type="spellStart"/>
      <w:r w:rsidRPr="00261FB3">
        <w:t>Tenderned</w:t>
      </w:r>
      <w:proofErr w:type="spellEnd"/>
      <w:r w:rsidRPr="00261FB3">
        <w:t xml:space="preserve"> nummer</w:t>
      </w:r>
      <w:r w:rsidR="00607EDB">
        <w:t>:</w:t>
      </w:r>
      <w:r w:rsidRPr="00261FB3">
        <w:t xml:space="preserve"> </w:t>
      </w:r>
      <w:r w:rsidR="00607EDB">
        <w:tab/>
      </w:r>
      <w:r w:rsidR="00261FB3" w:rsidRPr="00261FB3">
        <w:t>487906</w:t>
      </w:r>
    </w:p>
    <w:p w14:paraId="2A1160A9" w14:textId="52B59EF3" w:rsidR="00607EDB" w:rsidRDefault="00234E74" w:rsidP="00607EDB">
      <w:pPr>
        <w:ind w:left="993" w:hanging="993"/>
        <w:jc w:val="both"/>
        <w:rPr>
          <w:iCs/>
        </w:rPr>
      </w:pPr>
      <w:r w:rsidRPr="00A0218D">
        <w:t>CPV code</w:t>
      </w:r>
      <w:r w:rsidR="00607EDB">
        <w:t xml:space="preserve">: </w:t>
      </w:r>
      <w:r w:rsidR="00607EDB">
        <w:tab/>
      </w:r>
      <w:r w:rsidR="00607EDB">
        <w:tab/>
      </w:r>
      <w:r w:rsidR="009D1E03" w:rsidRPr="00A0218D">
        <w:rPr>
          <w:iCs/>
        </w:rPr>
        <w:t xml:space="preserve">79620000-6 Diensten voor de terbeschikkingstelling van personeel, </w:t>
      </w:r>
    </w:p>
    <w:p w14:paraId="66B9F725" w14:textId="4B62D850" w:rsidR="009D1E03" w:rsidRPr="00934FEE" w:rsidRDefault="009D1E03" w:rsidP="00607EDB">
      <w:pPr>
        <w:ind w:left="1713" w:firstLine="447"/>
        <w:jc w:val="both"/>
        <w:rPr>
          <w:iCs/>
        </w:rPr>
      </w:pPr>
      <w:r w:rsidRPr="00A0218D">
        <w:rPr>
          <w:iCs/>
        </w:rPr>
        <w:t>met inbegrip van tijdelijk personeel</w:t>
      </w:r>
    </w:p>
    <w:p w14:paraId="4D7BB33F" w14:textId="77777777" w:rsidR="007B7A0A" w:rsidRDefault="007B7A0A" w:rsidP="005F53C5">
      <w:pPr>
        <w:jc w:val="both"/>
      </w:pPr>
    </w:p>
    <w:p w14:paraId="78CEAF5E" w14:textId="77777777" w:rsidR="007B7A0A" w:rsidRDefault="007B7A0A" w:rsidP="005F53C5">
      <w:pPr>
        <w:jc w:val="both"/>
      </w:pPr>
    </w:p>
    <w:p w14:paraId="79962B8C" w14:textId="77777777" w:rsidR="007B7A0A" w:rsidRDefault="007B7A0A" w:rsidP="005F53C5">
      <w:pPr>
        <w:jc w:val="both"/>
      </w:pPr>
    </w:p>
    <w:p w14:paraId="183C2B8E" w14:textId="77777777" w:rsidR="007B7A0A" w:rsidRDefault="007B7A0A" w:rsidP="005F53C5">
      <w:pPr>
        <w:jc w:val="both"/>
      </w:pPr>
    </w:p>
    <w:p w14:paraId="0A022559" w14:textId="77777777" w:rsidR="007B7A0A" w:rsidRDefault="007B7A0A" w:rsidP="005F53C5">
      <w:pPr>
        <w:jc w:val="both"/>
      </w:pPr>
    </w:p>
    <w:p w14:paraId="6021C466" w14:textId="77777777" w:rsidR="007B7A0A" w:rsidRDefault="007B7A0A" w:rsidP="005F53C5">
      <w:pPr>
        <w:jc w:val="both"/>
      </w:pPr>
    </w:p>
    <w:p w14:paraId="0B851AD2" w14:textId="7660DB73" w:rsidR="00234E74" w:rsidRDefault="00234E74" w:rsidP="005F53C5">
      <w:pPr>
        <w:jc w:val="both"/>
      </w:pPr>
      <w:r>
        <w:t xml:space="preserve">Status: </w:t>
      </w:r>
      <w:r w:rsidR="00677537">
        <w:t>Definitief</w:t>
      </w:r>
    </w:p>
    <w:p w14:paraId="39B1EA5C" w14:textId="77777777" w:rsidR="00443771" w:rsidRDefault="00443771" w:rsidP="005F53C5">
      <w:pPr>
        <w:jc w:val="both"/>
      </w:pPr>
    </w:p>
    <w:p w14:paraId="0C62A9C2" w14:textId="65CD20D0" w:rsidR="00234E74" w:rsidRDefault="00234E74" w:rsidP="005F53C5">
      <w:pPr>
        <w:jc w:val="both"/>
      </w:pPr>
      <w:r w:rsidRPr="00436C10">
        <w:t xml:space="preserve">Uitgevoerd door: M. </w:t>
      </w:r>
      <w:r w:rsidR="00436C10" w:rsidRPr="00436C10">
        <w:t>Hunnekens</w:t>
      </w:r>
    </w:p>
    <w:p w14:paraId="4017252F" w14:textId="082749B0" w:rsidR="00234E74" w:rsidRDefault="00234E74" w:rsidP="005F53C5">
      <w:pPr>
        <w:jc w:val="both"/>
      </w:pPr>
      <w:r>
        <w:t xml:space="preserve">Versie: </w:t>
      </w:r>
      <w:r w:rsidR="00677537">
        <w:t>1.0</w:t>
      </w:r>
    </w:p>
    <w:p w14:paraId="52FA4E45" w14:textId="10F9B8BB" w:rsidR="00234E74" w:rsidRDefault="00234E74" w:rsidP="005F53C5">
      <w:pPr>
        <w:jc w:val="both"/>
      </w:pPr>
      <w:r w:rsidRPr="00677537">
        <w:t xml:space="preserve">Datum: </w:t>
      </w:r>
      <w:r w:rsidR="00677537" w:rsidRPr="00677537">
        <w:t>12-11-</w:t>
      </w:r>
      <w:r w:rsidR="007B7A0A" w:rsidRPr="00677537">
        <w:t>2024</w:t>
      </w:r>
    </w:p>
    <w:p w14:paraId="679990DE" w14:textId="77777777" w:rsidR="00234E74" w:rsidRDefault="00234E74" w:rsidP="005F53C5">
      <w:pPr>
        <w:jc w:val="both"/>
      </w:pPr>
    </w:p>
    <w:p w14:paraId="095792C2" w14:textId="77777777" w:rsidR="00234E74" w:rsidRDefault="00234E74" w:rsidP="005F53C5">
      <w:pPr>
        <w:jc w:val="both"/>
      </w:pPr>
    </w:p>
    <w:p w14:paraId="7FA5C47C" w14:textId="77777777" w:rsidR="00234E74" w:rsidRDefault="00234E74" w:rsidP="005F53C5">
      <w:pPr>
        <w:jc w:val="both"/>
      </w:pPr>
    </w:p>
    <w:p w14:paraId="156FC91A" w14:textId="77777777" w:rsidR="00234E74" w:rsidRDefault="00234E74" w:rsidP="005F53C5">
      <w:pPr>
        <w:pStyle w:val="Huisstijl-Adres"/>
        <w:jc w:val="both"/>
      </w:pPr>
      <w:r>
        <w:t>Veiligheidsregio Limburg-Noord</w:t>
      </w:r>
    </w:p>
    <w:p w14:paraId="7C82AE41" w14:textId="77777777" w:rsidR="00234E74" w:rsidRDefault="00234E74" w:rsidP="005F53C5">
      <w:pPr>
        <w:pStyle w:val="Huisstijl-Adres"/>
        <w:jc w:val="both"/>
      </w:pPr>
      <w:r>
        <w:t>Postbus 11</w:t>
      </w:r>
    </w:p>
    <w:p w14:paraId="3C63DC37" w14:textId="77777777" w:rsidR="00234E74" w:rsidRDefault="00234E74" w:rsidP="005F53C5">
      <w:pPr>
        <w:pStyle w:val="Huisstijl-Adres"/>
        <w:jc w:val="both"/>
      </w:pPr>
      <w:r>
        <w:t>5900 AA Venlo</w:t>
      </w:r>
    </w:p>
    <w:p w14:paraId="5E03F355" w14:textId="77777777" w:rsidR="00234E74" w:rsidRDefault="00234E74" w:rsidP="005F53C5">
      <w:pPr>
        <w:pStyle w:val="Huisstijl-Adres"/>
        <w:jc w:val="both"/>
      </w:pPr>
      <w:r>
        <w:t>Nijmeegseweg 42, 5916 PT Venlo</w:t>
      </w:r>
    </w:p>
    <w:p w14:paraId="589AFD69" w14:textId="77777777" w:rsidR="00234E74" w:rsidRDefault="00234E74" w:rsidP="005F53C5">
      <w:pPr>
        <w:pStyle w:val="Huisstijl-Adres"/>
        <w:jc w:val="both"/>
      </w:pPr>
      <w:r>
        <w:t>www.vrln.nl</w:t>
      </w:r>
    </w:p>
    <w:p w14:paraId="4CF896CF" w14:textId="77777777" w:rsidR="00234E74" w:rsidRDefault="00CE7284" w:rsidP="005F53C5">
      <w:pPr>
        <w:pStyle w:val="Huisstijl-Adres"/>
        <w:jc w:val="both"/>
      </w:pPr>
      <w:hyperlink r:id="rId11" w:history="1">
        <w:r w:rsidR="00234E74" w:rsidRPr="00560C94">
          <w:rPr>
            <w:rStyle w:val="Hyperlink"/>
          </w:rPr>
          <w:t>inkoop@vrln.nl</w:t>
        </w:r>
      </w:hyperlink>
      <w:r w:rsidR="00234E74">
        <w:t xml:space="preserve"> </w:t>
      </w:r>
    </w:p>
    <w:p w14:paraId="18334736" w14:textId="652B0E7F" w:rsidR="00A66C5A" w:rsidRDefault="00234E74" w:rsidP="00A66C5A">
      <w:pPr>
        <w:tabs>
          <w:tab w:val="left" w:pos="2143"/>
        </w:tabs>
        <w:jc w:val="both"/>
      </w:pPr>
      <w:r>
        <w:t>088-1190500</w:t>
      </w:r>
      <w:r w:rsidR="00A66C5A">
        <w:br w:type="page"/>
      </w:r>
    </w:p>
    <w:p w14:paraId="04B0AF1B" w14:textId="77777777" w:rsidR="002C434C" w:rsidRPr="00F4630F" w:rsidRDefault="002C434C" w:rsidP="00134A2B">
      <w:pPr>
        <w:pStyle w:val="KopBijlage"/>
        <w:suppressAutoHyphens/>
        <w:jc w:val="both"/>
        <w:rPr>
          <w:sz w:val="40"/>
          <w:szCs w:val="40"/>
        </w:rPr>
      </w:pPr>
      <w:bookmarkStart w:id="0" w:name="_Toc182307496"/>
      <w:r w:rsidRPr="00F4630F">
        <w:rPr>
          <w:sz w:val="40"/>
          <w:szCs w:val="40"/>
        </w:rPr>
        <w:lastRenderedPageBreak/>
        <w:t>Inhoudsopgave</w:t>
      </w:r>
      <w:bookmarkEnd w:id="0"/>
    </w:p>
    <w:p w14:paraId="125843D4" w14:textId="77777777" w:rsidR="00234E74" w:rsidRDefault="00234E74" w:rsidP="005F53C5">
      <w:pPr>
        <w:tabs>
          <w:tab w:val="left" w:pos="2143"/>
        </w:tabs>
        <w:jc w:val="both"/>
      </w:pPr>
    </w:p>
    <w:p w14:paraId="480AE1D5" w14:textId="2B327F7C" w:rsidR="00A6798F" w:rsidRDefault="002C434C">
      <w:pPr>
        <w:pStyle w:val="Inhopg1"/>
        <w:rPr>
          <w:rFonts w:asciiTheme="minorHAnsi" w:eastAsiaTheme="minorEastAsia" w:hAnsiTheme="minorHAnsi" w:cstheme="minorBidi"/>
          <w:b w:val="0"/>
          <w:kern w:val="2"/>
          <w:sz w:val="24"/>
          <w:szCs w:val="24"/>
          <w14:ligatures w14:val="standardContextual"/>
        </w:rPr>
      </w:pPr>
      <w:r>
        <w:fldChar w:fldCharType="begin"/>
      </w:r>
      <w:r>
        <w:instrText xml:space="preserve"> TOC \o "1-3" \h \z \u </w:instrText>
      </w:r>
      <w:r>
        <w:fldChar w:fldCharType="separate"/>
      </w:r>
      <w:hyperlink w:anchor="_Toc182307496" w:history="1">
        <w:r w:rsidR="00A6798F" w:rsidRPr="00B827F2">
          <w:rPr>
            <w:rStyle w:val="Hyperlink"/>
          </w:rPr>
          <w:t>Inhoudsopgave</w:t>
        </w:r>
        <w:r w:rsidR="00A6798F">
          <w:rPr>
            <w:webHidden/>
          </w:rPr>
          <w:tab/>
        </w:r>
        <w:r w:rsidR="00A6798F">
          <w:rPr>
            <w:webHidden/>
          </w:rPr>
          <w:fldChar w:fldCharType="begin"/>
        </w:r>
        <w:r w:rsidR="00A6798F">
          <w:rPr>
            <w:webHidden/>
          </w:rPr>
          <w:instrText xml:space="preserve"> PAGEREF _Toc182307496 \h </w:instrText>
        </w:r>
        <w:r w:rsidR="00A6798F">
          <w:rPr>
            <w:webHidden/>
          </w:rPr>
        </w:r>
        <w:r w:rsidR="00A6798F">
          <w:rPr>
            <w:webHidden/>
          </w:rPr>
          <w:fldChar w:fldCharType="separate"/>
        </w:r>
        <w:r w:rsidR="00A6798F">
          <w:rPr>
            <w:webHidden/>
          </w:rPr>
          <w:t>2</w:t>
        </w:r>
        <w:r w:rsidR="00A6798F">
          <w:rPr>
            <w:webHidden/>
          </w:rPr>
          <w:fldChar w:fldCharType="end"/>
        </w:r>
      </w:hyperlink>
    </w:p>
    <w:p w14:paraId="648682BE" w14:textId="135EDB6F" w:rsidR="00A6798F" w:rsidRDefault="00A6798F">
      <w:pPr>
        <w:pStyle w:val="Inhopg1"/>
        <w:rPr>
          <w:rFonts w:asciiTheme="minorHAnsi" w:eastAsiaTheme="minorEastAsia" w:hAnsiTheme="minorHAnsi" w:cstheme="minorBidi"/>
          <w:b w:val="0"/>
          <w:kern w:val="2"/>
          <w:sz w:val="24"/>
          <w:szCs w:val="24"/>
          <w14:ligatures w14:val="standardContextual"/>
        </w:rPr>
      </w:pPr>
      <w:hyperlink w:anchor="_Toc182307497" w:history="1">
        <w:r w:rsidRPr="00B827F2">
          <w:rPr>
            <w:rStyle w:val="Hyperlink"/>
          </w:rPr>
          <w:t>1</w:t>
        </w:r>
        <w:r>
          <w:rPr>
            <w:rFonts w:asciiTheme="minorHAnsi" w:eastAsiaTheme="minorEastAsia" w:hAnsiTheme="minorHAnsi" w:cstheme="minorBidi"/>
            <w:b w:val="0"/>
            <w:kern w:val="2"/>
            <w:sz w:val="24"/>
            <w:szCs w:val="24"/>
            <w14:ligatures w14:val="standardContextual"/>
          </w:rPr>
          <w:tab/>
        </w:r>
        <w:r w:rsidRPr="00B827F2">
          <w:rPr>
            <w:rStyle w:val="Hyperlink"/>
          </w:rPr>
          <w:t>Begrippenlijst</w:t>
        </w:r>
        <w:r>
          <w:rPr>
            <w:webHidden/>
          </w:rPr>
          <w:tab/>
        </w:r>
        <w:r>
          <w:rPr>
            <w:webHidden/>
          </w:rPr>
          <w:fldChar w:fldCharType="begin"/>
        </w:r>
        <w:r>
          <w:rPr>
            <w:webHidden/>
          </w:rPr>
          <w:instrText xml:space="preserve"> PAGEREF _Toc182307497 \h </w:instrText>
        </w:r>
        <w:r>
          <w:rPr>
            <w:webHidden/>
          </w:rPr>
        </w:r>
        <w:r>
          <w:rPr>
            <w:webHidden/>
          </w:rPr>
          <w:fldChar w:fldCharType="separate"/>
        </w:r>
        <w:r>
          <w:rPr>
            <w:webHidden/>
          </w:rPr>
          <w:t>5</w:t>
        </w:r>
        <w:r>
          <w:rPr>
            <w:webHidden/>
          </w:rPr>
          <w:fldChar w:fldCharType="end"/>
        </w:r>
      </w:hyperlink>
    </w:p>
    <w:p w14:paraId="17528F1D" w14:textId="49BD3383" w:rsidR="00A6798F" w:rsidRDefault="00A6798F">
      <w:pPr>
        <w:pStyle w:val="Inhopg1"/>
        <w:rPr>
          <w:rFonts w:asciiTheme="minorHAnsi" w:eastAsiaTheme="minorEastAsia" w:hAnsiTheme="minorHAnsi" w:cstheme="minorBidi"/>
          <w:b w:val="0"/>
          <w:kern w:val="2"/>
          <w:sz w:val="24"/>
          <w:szCs w:val="24"/>
          <w14:ligatures w14:val="standardContextual"/>
        </w:rPr>
      </w:pPr>
      <w:hyperlink w:anchor="_Toc182307498" w:history="1">
        <w:r w:rsidRPr="00B827F2">
          <w:rPr>
            <w:rStyle w:val="Hyperlink"/>
          </w:rPr>
          <w:t>2</w:t>
        </w:r>
        <w:r>
          <w:rPr>
            <w:rFonts w:asciiTheme="minorHAnsi" w:eastAsiaTheme="minorEastAsia" w:hAnsiTheme="minorHAnsi" w:cstheme="minorBidi"/>
            <w:b w:val="0"/>
            <w:kern w:val="2"/>
            <w:sz w:val="24"/>
            <w:szCs w:val="24"/>
            <w14:ligatures w14:val="standardContextual"/>
          </w:rPr>
          <w:tab/>
        </w:r>
        <w:r w:rsidRPr="00B827F2">
          <w:rPr>
            <w:rStyle w:val="Hyperlink"/>
          </w:rPr>
          <w:t>Algemene informatie, scope en doel aanbesteding</w:t>
        </w:r>
        <w:r>
          <w:rPr>
            <w:webHidden/>
          </w:rPr>
          <w:tab/>
        </w:r>
        <w:r>
          <w:rPr>
            <w:webHidden/>
          </w:rPr>
          <w:fldChar w:fldCharType="begin"/>
        </w:r>
        <w:r>
          <w:rPr>
            <w:webHidden/>
          </w:rPr>
          <w:instrText xml:space="preserve"> PAGEREF _Toc182307498 \h </w:instrText>
        </w:r>
        <w:r>
          <w:rPr>
            <w:webHidden/>
          </w:rPr>
        </w:r>
        <w:r>
          <w:rPr>
            <w:webHidden/>
          </w:rPr>
          <w:fldChar w:fldCharType="separate"/>
        </w:r>
        <w:r>
          <w:rPr>
            <w:webHidden/>
          </w:rPr>
          <w:t>8</w:t>
        </w:r>
        <w:r>
          <w:rPr>
            <w:webHidden/>
          </w:rPr>
          <w:fldChar w:fldCharType="end"/>
        </w:r>
      </w:hyperlink>
    </w:p>
    <w:p w14:paraId="55490814" w14:textId="43F549B2" w:rsidR="00A6798F" w:rsidRDefault="00A6798F">
      <w:pPr>
        <w:pStyle w:val="Inhopg2"/>
        <w:rPr>
          <w:rFonts w:asciiTheme="minorHAnsi" w:eastAsiaTheme="minorEastAsia" w:hAnsiTheme="minorHAnsi" w:cstheme="minorBidi"/>
          <w:kern w:val="2"/>
          <w:sz w:val="24"/>
          <w:szCs w:val="24"/>
          <w14:ligatures w14:val="standardContextual"/>
        </w:rPr>
      </w:pPr>
      <w:hyperlink w:anchor="_Toc182307499" w:history="1">
        <w:r w:rsidRPr="00B827F2">
          <w:rPr>
            <w:rStyle w:val="Hyperlink"/>
          </w:rPr>
          <w:t>2.1</w:t>
        </w:r>
        <w:r>
          <w:rPr>
            <w:rFonts w:asciiTheme="minorHAnsi" w:eastAsiaTheme="minorEastAsia" w:hAnsiTheme="minorHAnsi" w:cstheme="minorBidi"/>
            <w:kern w:val="2"/>
            <w:sz w:val="24"/>
            <w:szCs w:val="24"/>
            <w14:ligatures w14:val="standardContextual"/>
          </w:rPr>
          <w:tab/>
        </w:r>
        <w:r w:rsidRPr="00B827F2">
          <w:rPr>
            <w:rStyle w:val="Hyperlink"/>
          </w:rPr>
          <w:t>Algemeen</w:t>
        </w:r>
        <w:r>
          <w:rPr>
            <w:webHidden/>
          </w:rPr>
          <w:tab/>
        </w:r>
        <w:r>
          <w:rPr>
            <w:webHidden/>
          </w:rPr>
          <w:fldChar w:fldCharType="begin"/>
        </w:r>
        <w:r>
          <w:rPr>
            <w:webHidden/>
          </w:rPr>
          <w:instrText xml:space="preserve"> PAGEREF _Toc182307499 \h </w:instrText>
        </w:r>
        <w:r>
          <w:rPr>
            <w:webHidden/>
          </w:rPr>
        </w:r>
        <w:r>
          <w:rPr>
            <w:webHidden/>
          </w:rPr>
          <w:fldChar w:fldCharType="separate"/>
        </w:r>
        <w:r>
          <w:rPr>
            <w:webHidden/>
          </w:rPr>
          <w:t>8</w:t>
        </w:r>
        <w:r>
          <w:rPr>
            <w:webHidden/>
          </w:rPr>
          <w:fldChar w:fldCharType="end"/>
        </w:r>
      </w:hyperlink>
    </w:p>
    <w:p w14:paraId="6DC7B81C" w14:textId="68DC4C54" w:rsidR="00A6798F" w:rsidRDefault="00A6798F">
      <w:pPr>
        <w:pStyle w:val="Inhopg2"/>
        <w:rPr>
          <w:rFonts w:asciiTheme="minorHAnsi" w:eastAsiaTheme="minorEastAsia" w:hAnsiTheme="minorHAnsi" w:cstheme="minorBidi"/>
          <w:kern w:val="2"/>
          <w:sz w:val="24"/>
          <w:szCs w:val="24"/>
          <w14:ligatures w14:val="standardContextual"/>
        </w:rPr>
      </w:pPr>
      <w:hyperlink w:anchor="_Toc182307500" w:history="1">
        <w:r w:rsidRPr="00B827F2">
          <w:rPr>
            <w:rStyle w:val="Hyperlink"/>
          </w:rPr>
          <w:t>2.2</w:t>
        </w:r>
        <w:r>
          <w:rPr>
            <w:rFonts w:asciiTheme="minorHAnsi" w:eastAsiaTheme="minorEastAsia" w:hAnsiTheme="minorHAnsi" w:cstheme="minorBidi"/>
            <w:kern w:val="2"/>
            <w:sz w:val="24"/>
            <w:szCs w:val="24"/>
            <w14:ligatures w14:val="standardContextual"/>
          </w:rPr>
          <w:tab/>
        </w:r>
        <w:r w:rsidRPr="00B827F2">
          <w:rPr>
            <w:rStyle w:val="Hyperlink"/>
          </w:rPr>
          <w:t>Aanbestedende dienst</w:t>
        </w:r>
        <w:r>
          <w:rPr>
            <w:webHidden/>
          </w:rPr>
          <w:tab/>
        </w:r>
        <w:r>
          <w:rPr>
            <w:webHidden/>
          </w:rPr>
          <w:fldChar w:fldCharType="begin"/>
        </w:r>
        <w:r>
          <w:rPr>
            <w:webHidden/>
          </w:rPr>
          <w:instrText xml:space="preserve"> PAGEREF _Toc182307500 \h </w:instrText>
        </w:r>
        <w:r>
          <w:rPr>
            <w:webHidden/>
          </w:rPr>
        </w:r>
        <w:r>
          <w:rPr>
            <w:webHidden/>
          </w:rPr>
          <w:fldChar w:fldCharType="separate"/>
        </w:r>
        <w:r>
          <w:rPr>
            <w:webHidden/>
          </w:rPr>
          <w:t>8</w:t>
        </w:r>
        <w:r>
          <w:rPr>
            <w:webHidden/>
          </w:rPr>
          <w:fldChar w:fldCharType="end"/>
        </w:r>
      </w:hyperlink>
    </w:p>
    <w:p w14:paraId="21EF0A00" w14:textId="75A77D27" w:rsidR="00A6798F" w:rsidRDefault="00A6798F">
      <w:pPr>
        <w:pStyle w:val="Inhopg2"/>
        <w:rPr>
          <w:rFonts w:asciiTheme="minorHAnsi" w:eastAsiaTheme="minorEastAsia" w:hAnsiTheme="minorHAnsi" w:cstheme="minorBidi"/>
          <w:kern w:val="2"/>
          <w:sz w:val="24"/>
          <w:szCs w:val="24"/>
          <w14:ligatures w14:val="standardContextual"/>
        </w:rPr>
      </w:pPr>
      <w:hyperlink w:anchor="_Toc182307501" w:history="1">
        <w:r w:rsidRPr="00B827F2">
          <w:rPr>
            <w:rStyle w:val="Hyperlink"/>
          </w:rPr>
          <w:t>2.3</w:t>
        </w:r>
        <w:r>
          <w:rPr>
            <w:rFonts w:asciiTheme="minorHAnsi" w:eastAsiaTheme="minorEastAsia" w:hAnsiTheme="minorHAnsi" w:cstheme="minorBidi"/>
            <w:kern w:val="2"/>
            <w:sz w:val="24"/>
            <w:szCs w:val="24"/>
            <w14:ligatures w14:val="standardContextual"/>
          </w:rPr>
          <w:tab/>
        </w:r>
        <w:r w:rsidRPr="00B827F2">
          <w:rPr>
            <w:rStyle w:val="Hyperlink"/>
          </w:rPr>
          <w:t>Aanleiding aanbestedingsprocedure</w:t>
        </w:r>
        <w:r>
          <w:rPr>
            <w:webHidden/>
          </w:rPr>
          <w:tab/>
        </w:r>
        <w:r>
          <w:rPr>
            <w:webHidden/>
          </w:rPr>
          <w:fldChar w:fldCharType="begin"/>
        </w:r>
        <w:r>
          <w:rPr>
            <w:webHidden/>
          </w:rPr>
          <w:instrText xml:space="preserve"> PAGEREF _Toc182307501 \h </w:instrText>
        </w:r>
        <w:r>
          <w:rPr>
            <w:webHidden/>
          </w:rPr>
        </w:r>
        <w:r>
          <w:rPr>
            <w:webHidden/>
          </w:rPr>
          <w:fldChar w:fldCharType="separate"/>
        </w:r>
        <w:r>
          <w:rPr>
            <w:webHidden/>
          </w:rPr>
          <w:t>9</w:t>
        </w:r>
        <w:r>
          <w:rPr>
            <w:webHidden/>
          </w:rPr>
          <w:fldChar w:fldCharType="end"/>
        </w:r>
      </w:hyperlink>
    </w:p>
    <w:p w14:paraId="6A5F7757" w14:textId="35558D3D" w:rsidR="00A6798F" w:rsidRDefault="00A6798F">
      <w:pPr>
        <w:pStyle w:val="Inhopg2"/>
        <w:rPr>
          <w:rFonts w:asciiTheme="minorHAnsi" w:eastAsiaTheme="minorEastAsia" w:hAnsiTheme="minorHAnsi" w:cstheme="minorBidi"/>
          <w:kern w:val="2"/>
          <w:sz w:val="24"/>
          <w:szCs w:val="24"/>
          <w14:ligatures w14:val="standardContextual"/>
        </w:rPr>
      </w:pPr>
      <w:hyperlink w:anchor="_Toc182307502" w:history="1">
        <w:r w:rsidRPr="00B827F2">
          <w:rPr>
            <w:rStyle w:val="Hyperlink"/>
          </w:rPr>
          <w:t>2.4</w:t>
        </w:r>
        <w:r>
          <w:rPr>
            <w:rFonts w:asciiTheme="minorHAnsi" w:eastAsiaTheme="minorEastAsia" w:hAnsiTheme="minorHAnsi" w:cstheme="minorBidi"/>
            <w:kern w:val="2"/>
            <w:sz w:val="24"/>
            <w:szCs w:val="24"/>
            <w14:ligatures w14:val="standardContextual"/>
          </w:rPr>
          <w:tab/>
        </w:r>
        <w:r w:rsidRPr="00B827F2">
          <w:rPr>
            <w:rStyle w:val="Hyperlink"/>
          </w:rPr>
          <w:t>Scope en Gewenste situatie</w:t>
        </w:r>
        <w:r>
          <w:rPr>
            <w:webHidden/>
          </w:rPr>
          <w:tab/>
        </w:r>
        <w:r>
          <w:rPr>
            <w:webHidden/>
          </w:rPr>
          <w:fldChar w:fldCharType="begin"/>
        </w:r>
        <w:r>
          <w:rPr>
            <w:webHidden/>
          </w:rPr>
          <w:instrText xml:space="preserve"> PAGEREF _Toc182307502 \h </w:instrText>
        </w:r>
        <w:r>
          <w:rPr>
            <w:webHidden/>
          </w:rPr>
        </w:r>
        <w:r>
          <w:rPr>
            <w:webHidden/>
          </w:rPr>
          <w:fldChar w:fldCharType="separate"/>
        </w:r>
        <w:r>
          <w:rPr>
            <w:webHidden/>
          </w:rPr>
          <w:t>10</w:t>
        </w:r>
        <w:r>
          <w:rPr>
            <w:webHidden/>
          </w:rPr>
          <w:fldChar w:fldCharType="end"/>
        </w:r>
      </w:hyperlink>
    </w:p>
    <w:p w14:paraId="6B724089" w14:textId="393FF860" w:rsidR="00A6798F" w:rsidRDefault="00A6798F">
      <w:pPr>
        <w:pStyle w:val="Inhopg2"/>
        <w:rPr>
          <w:rFonts w:asciiTheme="minorHAnsi" w:eastAsiaTheme="minorEastAsia" w:hAnsiTheme="minorHAnsi" w:cstheme="minorBidi"/>
          <w:kern w:val="2"/>
          <w:sz w:val="24"/>
          <w:szCs w:val="24"/>
          <w14:ligatures w14:val="standardContextual"/>
        </w:rPr>
      </w:pPr>
      <w:hyperlink w:anchor="_Toc182307503" w:history="1">
        <w:r w:rsidRPr="00B827F2">
          <w:rPr>
            <w:rStyle w:val="Hyperlink"/>
          </w:rPr>
          <w:t>2.5</w:t>
        </w:r>
        <w:r>
          <w:rPr>
            <w:rFonts w:asciiTheme="minorHAnsi" w:eastAsiaTheme="minorEastAsia" w:hAnsiTheme="minorHAnsi" w:cstheme="minorBidi"/>
            <w:kern w:val="2"/>
            <w:sz w:val="24"/>
            <w:szCs w:val="24"/>
            <w14:ligatures w14:val="standardContextual"/>
          </w:rPr>
          <w:tab/>
        </w:r>
        <w:r w:rsidRPr="00B827F2">
          <w:rPr>
            <w:rStyle w:val="Hyperlink"/>
          </w:rPr>
          <w:t>Looptijd en Waarde van de Overeenkomst</w:t>
        </w:r>
        <w:r>
          <w:rPr>
            <w:webHidden/>
          </w:rPr>
          <w:tab/>
        </w:r>
        <w:r>
          <w:rPr>
            <w:webHidden/>
          </w:rPr>
          <w:fldChar w:fldCharType="begin"/>
        </w:r>
        <w:r>
          <w:rPr>
            <w:webHidden/>
          </w:rPr>
          <w:instrText xml:space="preserve"> PAGEREF _Toc182307503 \h </w:instrText>
        </w:r>
        <w:r>
          <w:rPr>
            <w:webHidden/>
          </w:rPr>
        </w:r>
        <w:r>
          <w:rPr>
            <w:webHidden/>
          </w:rPr>
          <w:fldChar w:fldCharType="separate"/>
        </w:r>
        <w:r>
          <w:rPr>
            <w:webHidden/>
          </w:rPr>
          <w:t>12</w:t>
        </w:r>
        <w:r>
          <w:rPr>
            <w:webHidden/>
          </w:rPr>
          <w:fldChar w:fldCharType="end"/>
        </w:r>
      </w:hyperlink>
    </w:p>
    <w:p w14:paraId="1922B23F" w14:textId="2F39A6E7" w:rsidR="00A6798F" w:rsidRDefault="00A6798F">
      <w:pPr>
        <w:pStyle w:val="Inhopg2"/>
        <w:rPr>
          <w:rFonts w:asciiTheme="minorHAnsi" w:eastAsiaTheme="minorEastAsia" w:hAnsiTheme="minorHAnsi" w:cstheme="minorBidi"/>
          <w:kern w:val="2"/>
          <w:sz w:val="24"/>
          <w:szCs w:val="24"/>
          <w14:ligatures w14:val="standardContextual"/>
        </w:rPr>
      </w:pPr>
      <w:hyperlink w:anchor="_Toc182307504" w:history="1">
        <w:r w:rsidRPr="00B827F2">
          <w:rPr>
            <w:rStyle w:val="Hyperlink"/>
          </w:rPr>
          <w:t>2.6</w:t>
        </w:r>
        <w:r>
          <w:rPr>
            <w:rFonts w:asciiTheme="minorHAnsi" w:eastAsiaTheme="minorEastAsia" w:hAnsiTheme="minorHAnsi" w:cstheme="minorBidi"/>
            <w:kern w:val="2"/>
            <w:sz w:val="24"/>
            <w:szCs w:val="24"/>
            <w14:ligatures w14:val="standardContextual"/>
          </w:rPr>
          <w:tab/>
        </w:r>
        <w:r w:rsidRPr="00B827F2">
          <w:rPr>
            <w:rStyle w:val="Hyperlink"/>
          </w:rPr>
          <w:t>LFI en het opschalingsmodel</w:t>
        </w:r>
        <w:r>
          <w:rPr>
            <w:webHidden/>
          </w:rPr>
          <w:tab/>
        </w:r>
        <w:r>
          <w:rPr>
            <w:webHidden/>
          </w:rPr>
          <w:fldChar w:fldCharType="begin"/>
        </w:r>
        <w:r>
          <w:rPr>
            <w:webHidden/>
          </w:rPr>
          <w:instrText xml:space="preserve"> PAGEREF _Toc182307504 \h </w:instrText>
        </w:r>
        <w:r>
          <w:rPr>
            <w:webHidden/>
          </w:rPr>
        </w:r>
        <w:r>
          <w:rPr>
            <w:webHidden/>
          </w:rPr>
          <w:fldChar w:fldCharType="separate"/>
        </w:r>
        <w:r>
          <w:rPr>
            <w:webHidden/>
          </w:rPr>
          <w:t>12</w:t>
        </w:r>
        <w:r>
          <w:rPr>
            <w:webHidden/>
          </w:rPr>
          <w:fldChar w:fldCharType="end"/>
        </w:r>
      </w:hyperlink>
    </w:p>
    <w:p w14:paraId="631CD2B5" w14:textId="4CB057DC" w:rsidR="00A6798F" w:rsidRDefault="00A6798F">
      <w:pPr>
        <w:pStyle w:val="Inhopg2"/>
        <w:rPr>
          <w:rFonts w:asciiTheme="minorHAnsi" w:eastAsiaTheme="minorEastAsia" w:hAnsiTheme="minorHAnsi" w:cstheme="minorBidi"/>
          <w:kern w:val="2"/>
          <w:sz w:val="24"/>
          <w:szCs w:val="24"/>
          <w14:ligatures w14:val="standardContextual"/>
        </w:rPr>
      </w:pPr>
      <w:hyperlink w:anchor="_Toc182307505" w:history="1">
        <w:r w:rsidRPr="00B827F2">
          <w:rPr>
            <w:rStyle w:val="Hyperlink"/>
          </w:rPr>
          <w:t>2.7</w:t>
        </w:r>
        <w:r>
          <w:rPr>
            <w:rFonts w:asciiTheme="minorHAnsi" w:eastAsiaTheme="minorEastAsia" w:hAnsiTheme="minorHAnsi" w:cstheme="minorBidi"/>
            <w:kern w:val="2"/>
            <w:sz w:val="24"/>
            <w:szCs w:val="24"/>
            <w14:ligatures w14:val="standardContextual"/>
          </w:rPr>
          <w:tab/>
        </w:r>
        <w:r w:rsidRPr="00B827F2">
          <w:rPr>
            <w:rStyle w:val="Hyperlink"/>
          </w:rPr>
          <w:t>Samenvoegen onderdelen Opdracht</w:t>
        </w:r>
        <w:r>
          <w:rPr>
            <w:webHidden/>
          </w:rPr>
          <w:tab/>
        </w:r>
        <w:r>
          <w:rPr>
            <w:webHidden/>
          </w:rPr>
          <w:fldChar w:fldCharType="begin"/>
        </w:r>
        <w:r>
          <w:rPr>
            <w:webHidden/>
          </w:rPr>
          <w:instrText xml:space="preserve"> PAGEREF _Toc182307505 \h </w:instrText>
        </w:r>
        <w:r>
          <w:rPr>
            <w:webHidden/>
          </w:rPr>
        </w:r>
        <w:r>
          <w:rPr>
            <w:webHidden/>
          </w:rPr>
          <w:fldChar w:fldCharType="separate"/>
        </w:r>
        <w:r>
          <w:rPr>
            <w:webHidden/>
          </w:rPr>
          <w:t>13</w:t>
        </w:r>
        <w:r>
          <w:rPr>
            <w:webHidden/>
          </w:rPr>
          <w:fldChar w:fldCharType="end"/>
        </w:r>
      </w:hyperlink>
    </w:p>
    <w:p w14:paraId="63CC4FF4" w14:textId="63AED64D" w:rsidR="00A6798F" w:rsidRDefault="00A6798F">
      <w:pPr>
        <w:pStyle w:val="Inhopg2"/>
        <w:rPr>
          <w:rFonts w:asciiTheme="minorHAnsi" w:eastAsiaTheme="minorEastAsia" w:hAnsiTheme="minorHAnsi" w:cstheme="minorBidi"/>
          <w:kern w:val="2"/>
          <w:sz w:val="24"/>
          <w:szCs w:val="24"/>
          <w14:ligatures w14:val="standardContextual"/>
        </w:rPr>
      </w:pPr>
      <w:hyperlink w:anchor="_Toc182307506" w:history="1">
        <w:r w:rsidRPr="00B827F2">
          <w:rPr>
            <w:rStyle w:val="Hyperlink"/>
          </w:rPr>
          <w:t>2.8</w:t>
        </w:r>
        <w:r>
          <w:rPr>
            <w:rFonts w:asciiTheme="minorHAnsi" w:eastAsiaTheme="minorEastAsia" w:hAnsiTheme="minorHAnsi" w:cstheme="minorBidi"/>
            <w:kern w:val="2"/>
            <w:sz w:val="24"/>
            <w:szCs w:val="24"/>
            <w14:ligatures w14:val="standardContextual"/>
          </w:rPr>
          <w:tab/>
        </w:r>
        <w:r w:rsidRPr="00B827F2">
          <w:rPr>
            <w:rStyle w:val="Hyperlink"/>
          </w:rPr>
          <w:t>Percelen</w:t>
        </w:r>
        <w:r>
          <w:rPr>
            <w:webHidden/>
          </w:rPr>
          <w:tab/>
        </w:r>
        <w:r>
          <w:rPr>
            <w:webHidden/>
          </w:rPr>
          <w:fldChar w:fldCharType="begin"/>
        </w:r>
        <w:r>
          <w:rPr>
            <w:webHidden/>
          </w:rPr>
          <w:instrText xml:space="preserve"> PAGEREF _Toc182307506 \h </w:instrText>
        </w:r>
        <w:r>
          <w:rPr>
            <w:webHidden/>
          </w:rPr>
        </w:r>
        <w:r>
          <w:rPr>
            <w:webHidden/>
          </w:rPr>
          <w:fldChar w:fldCharType="separate"/>
        </w:r>
        <w:r>
          <w:rPr>
            <w:webHidden/>
          </w:rPr>
          <w:t>14</w:t>
        </w:r>
        <w:r>
          <w:rPr>
            <w:webHidden/>
          </w:rPr>
          <w:fldChar w:fldCharType="end"/>
        </w:r>
      </w:hyperlink>
    </w:p>
    <w:p w14:paraId="30243A8E" w14:textId="3ABC9EB4" w:rsidR="00A6798F" w:rsidRDefault="00A6798F">
      <w:pPr>
        <w:pStyle w:val="Inhopg2"/>
        <w:rPr>
          <w:rFonts w:asciiTheme="minorHAnsi" w:eastAsiaTheme="minorEastAsia" w:hAnsiTheme="minorHAnsi" w:cstheme="minorBidi"/>
          <w:kern w:val="2"/>
          <w:sz w:val="24"/>
          <w:szCs w:val="24"/>
          <w14:ligatures w14:val="standardContextual"/>
        </w:rPr>
      </w:pPr>
      <w:hyperlink w:anchor="_Toc182307507" w:history="1">
        <w:r w:rsidRPr="00B827F2">
          <w:rPr>
            <w:rStyle w:val="Hyperlink"/>
          </w:rPr>
          <w:t>2.9</w:t>
        </w:r>
        <w:r>
          <w:rPr>
            <w:rFonts w:asciiTheme="minorHAnsi" w:eastAsiaTheme="minorEastAsia" w:hAnsiTheme="minorHAnsi" w:cstheme="minorBidi"/>
            <w:kern w:val="2"/>
            <w:sz w:val="24"/>
            <w:szCs w:val="24"/>
            <w14:ligatures w14:val="standardContextual"/>
          </w:rPr>
          <w:tab/>
        </w:r>
        <w:r w:rsidRPr="00B827F2">
          <w:rPr>
            <w:rStyle w:val="Hyperlink"/>
          </w:rPr>
          <w:t>Vertrouwelijkheid gegevens en informatiebeveiliging</w:t>
        </w:r>
        <w:r>
          <w:rPr>
            <w:webHidden/>
          </w:rPr>
          <w:tab/>
        </w:r>
        <w:r>
          <w:rPr>
            <w:webHidden/>
          </w:rPr>
          <w:fldChar w:fldCharType="begin"/>
        </w:r>
        <w:r>
          <w:rPr>
            <w:webHidden/>
          </w:rPr>
          <w:instrText xml:space="preserve"> PAGEREF _Toc182307507 \h </w:instrText>
        </w:r>
        <w:r>
          <w:rPr>
            <w:webHidden/>
          </w:rPr>
        </w:r>
        <w:r>
          <w:rPr>
            <w:webHidden/>
          </w:rPr>
          <w:fldChar w:fldCharType="separate"/>
        </w:r>
        <w:r>
          <w:rPr>
            <w:webHidden/>
          </w:rPr>
          <w:t>14</w:t>
        </w:r>
        <w:r>
          <w:rPr>
            <w:webHidden/>
          </w:rPr>
          <w:fldChar w:fldCharType="end"/>
        </w:r>
      </w:hyperlink>
    </w:p>
    <w:p w14:paraId="78E7172D" w14:textId="13F0B9BC" w:rsidR="00A6798F" w:rsidRDefault="00A6798F">
      <w:pPr>
        <w:pStyle w:val="Inhopg2"/>
        <w:rPr>
          <w:rFonts w:asciiTheme="minorHAnsi" w:eastAsiaTheme="minorEastAsia" w:hAnsiTheme="minorHAnsi" w:cstheme="minorBidi"/>
          <w:kern w:val="2"/>
          <w:sz w:val="24"/>
          <w:szCs w:val="24"/>
          <w14:ligatures w14:val="standardContextual"/>
        </w:rPr>
      </w:pPr>
      <w:hyperlink w:anchor="_Toc182307508" w:history="1">
        <w:r w:rsidRPr="00B827F2">
          <w:rPr>
            <w:rStyle w:val="Hyperlink"/>
          </w:rPr>
          <w:t>2.10</w:t>
        </w:r>
        <w:r>
          <w:rPr>
            <w:rFonts w:asciiTheme="minorHAnsi" w:eastAsiaTheme="minorEastAsia" w:hAnsiTheme="minorHAnsi" w:cstheme="minorBidi"/>
            <w:kern w:val="2"/>
            <w:sz w:val="24"/>
            <w:szCs w:val="24"/>
            <w14:ligatures w14:val="standardContextual"/>
          </w:rPr>
          <w:tab/>
        </w:r>
        <w:r w:rsidRPr="00B827F2">
          <w:rPr>
            <w:rStyle w:val="Hyperlink"/>
          </w:rPr>
          <w:t>Social return</w:t>
        </w:r>
        <w:r>
          <w:rPr>
            <w:webHidden/>
          </w:rPr>
          <w:tab/>
        </w:r>
        <w:r>
          <w:rPr>
            <w:webHidden/>
          </w:rPr>
          <w:fldChar w:fldCharType="begin"/>
        </w:r>
        <w:r>
          <w:rPr>
            <w:webHidden/>
          </w:rPr>
          <w:instrText xml:space="preserve"> PAGEREF _Toc182307508 \h </w:instrText>
        </w:r>
        <w:r>
          <w:rPr>
            <w:webHidden/>
          </w:rPr>
        </w:r>
        <w:r>
          <w:rPr>
            <w:webHidden/>
          </w:rPr>
          <w:fldChar w:fldCharType="separate"/>
        </w:r>
        <w:r>
          <w:rPr>
            <w:webHidden/>
          </w:rPr>
          <w:t>14</w:t>
        </w:r>
        <w:r>
          <w:rPr>
            <w:webHidden/>
          </w:rPr>
          <w:fldChar w:fldCharType="end"/>
        </w:r>
      </w:hyperlink>
    </w:p>
    <w:p w14:paraId="5470FF06" w14:textId="043855F4" w:rsidR="00A6798F" w:rsidRDefault="00A6798F">
      <w:pPr>
        <w:pStyle w:val="Inhopg2"/>
        <w:rPr>
          <w:rFonts w:asciiTheme="minorHAnsi" w:eastAsiaTheme="minorEastAsia" w:hAnsiTheme="minorHAnsi" w:cstheme="minorBidi"/>
          <w:kern w:val="2"/>
          <w:sz w:val="24"/>
          <w:szCs w:val="24"/>
          <w14:ligatures w14:val="standardContextual"/>
        </w:rPr>
      </w:pPr>
      <w:hyperlink w:anchor="_Toc182307509" w:history="1">
        <w:r w:rsidRPr="00B827F2">
          <w:rPr>
            <w:rStyle w:val="Hyperlink"/>
          </w:rPr>
          <w:t>2.11</w:t>
        </w:r>
        <w:r>
          <w:rPr>
            <w:rFonts w:asciiTheme="minorHAnsi" w:eastAsiaTheme="minorEastAsia" w:hAnsiTheme="minorHAnsi" w:cstheme="minorBidi"/>
            <w:kern w:val="2"/>
            <w:sz w:val="24"/>
            <w:szCs w:val="24"/>
            <w14:ligatures w14:val="standardContextual"/>
          </w:rPr>
          <w:tab/>
        </w:r>
        <w:r w:rsidRPr="00B827F2">
          <w:rPr>
            <w:rStyle w:val="Hyperlink"/>
          </w:rPr>
          <w:t>Contractmanagement en overleg</w:t>
        </w:r>
        <w:r>
          <w:rPr>
            <w:webHidden/>
          </w:rPr>
          <w:tab/>
        </w:r>
        <w:r>
          <w:rPr>
            <w:webHidden/>
          </w:rPr>
          <w:fldChar w:fldCharType="begin"/>
        </w:r>
        <w:r>
          <w:rPr>
            <w:webHidden/>
          </w:rPr>
          <w:instrText xml:space="preserve"> PAGEREF _Toc182307509 \h </w:instrText>
        </w:r>
        <w:r>
          <w:rPr>
            <w:webHidden/>
          </w:rPr>
        </w:r>
        <w:r>
          <w:rPr>
            <w:webHidden/>
          </w:rPr>
          <w:fldChar w:fldCharType="separate"/>
        </w:r>
        <w:r>
          <w:rPr>
            <w:webHidden/>
          </w:rPr>
          <w:t>14</w:t>
        </w:r>
        <w:r>
          <w:rPr>
            <w:webHidden/>
          </w:rPr>
          <w:fldChar w:fldCharType="end"/>
        </w:r>
      </w:hyperlink>
    </w:p>
    <w:p w14:paraId="0DF475C1" w14:textId="68E16C6C" w:rsidR="00A6798F" w:rsidRDefault="00A6798F">
      <w:pPr>
        <w:pStyle w:val="Inhopg2"/>
        <w:rPr>
          <w:rFonts w:asciiTheme="minorHAnsi" w:eastAsiaTheme="minorEastAsia" w:hAnsiTheme="minorHAnsi" w:cstheme="minorBidi"/>
          <w:kern w:val="2"/>
          <w:sz w:val="24"/>
          <w:szCs w:val="24"/>
          <w14:ligatures w14:val="standardContextual"/>
        </w:rPr>
      </w:pPr>
      <w:hyperlink w:anchor="_Toc182307510" w:history="1">
        <w:r w:rsidRPr="00B827F2">
          <w:rPr>
            <w:rStyle w:val="Hyperlink"/>
          </w:rPr>
          <w:t>2.12</w:t>
        </w:r>
        <w:r>
          <w:rPr>
            <w:rFonts w:asciiTheme="minorHAnsi" w:eastAsiaTheme="minorEastAsia" w:hAnsiTheme="minorHAnsi" w:cstheme="minorBidi"/>
            <w:kern w:val="2"/>
            <w:sz w:val="24"/>
            <w:szCs w:val="24"/>
            <w14:ligatures w14:val="standardContextual"/>
          </w:rPr>
          <w:tab/>
        </w:r>
        <w:r w:rsidRPr="00B827F2">
          <w:rPr>
            <w:rStyle w:val="Hyperlink"/>
          </w:rPr>
          <w:t>Bewaartermijnen</w:t>
        </w:r>
        <w:r>
          <w:rPr>
            <w:webHidden/>
          </w:rPr>
          <w:tab/>
        </w:r>
        <w:r>
          <w:rPr>
            <w:webHidden/>
          </w:rPr>
          <w:fldChar w:fldCharType="begin"/>
        </w:r>
        <w:r>
          <w:rPr>
            <w:webHidden/>
          </w:rPr>
          <w:instrText xml:space="preserve"> PAGEREF _Toc182307510 \h </w:instrText>
        </w:r>
        <w:r>
          <w:rPr>
            <w:webHidden/>
          </w:rPr>
        </w:r>
        <w:r>
          <w:rPr>
            <w:webHidden/>
          </w:rPr>
          <w:fldChar w:fldCharType="separate"/>
        </w:r>
        <w:r>
          <w:rPr>
            <w:webHidden/>
          </w:rPr>
          <w:t>15</w:t>
        </w:r>
        <w:r>
          <w:rPr>
            <w:webHidden/>
          </w:rPr>
          <w:fldChar w:fldCharType="end"/>
        </w:r>
      </w:hyperlink>
    </w:p>
    <w:p w14:paraId="76562827" w14:textId="620F96BF" w:rsidR="00A6798F" w:rsidRDefault="00A6798F">
      <w:pPr>
        <w:pStyle w:val="Inhopg2"/>
        <w:rPr>
          <w:rFonts w:asciiTheme="minorHAnsi" w:eastAsiaTheme="minorEastAsia" w:hAnsiTheme="minorHAnsi" w:cstheme="minorBidi"/>
          <w:kern w:val="2"/>
          <w:sz w:val="24"/>
          <w:szCs w:val="24"/>
          <w14:ligatures w14:val="standardContextual"/>
        </w:rPr>
      </w:pPr>
      <w:hyperlink w:anchor="_Toc182307511" w:history="1">
        <w:r w:rsidRPr="00B827F2">
          <w:rPr>
            <w:rStyle w:val="Hyperlink"/>
          </w:rPr>
          <w:t>2.13</w:t>
        </w:r>
        <w:r>
          <w:rPr>
            <w:rFonts w:asciiTheme="minorHAnsi" w:eastAsiaTheme="minorEastAsia" w:hAnsiTheme="minorHAnsi" w:cstheme="minorBidi"/>
            <w:kern w:val="2"/>
            <w:sz w:val="24"/>
            <w:szCs w:val="24"/>
            <w14:ligatures w14:val="standardContextual"/>
          </w:rPr>
          <w:tab/>
        </w:r>
        <w:r w:rsidRPr="00B827F2">
          <w:rPr>
            <w:rStyle w:val="Hyperlink"/>
          </w:rPr>
          <w:t>Betrokkenheid Rusland</w:t>
        </w:r>
        <w:r>
          <w:rPr>
            <w:webHidden/>
          </w:rPr>
          <w:tab/>
        </w:r>
        <w:r>
          <w:rPr>
            <w:webHidden/>
          </w:rPr>
          <w:fldChar w:fldCharType="begin"/>
        </w:r>
        <w:r>
          <w:rPr>
            <w:webHidden/>
          </w:rPr>
          <w:instrText xml:space="preserve"> PAGEREF _Toc182307511 \h </w:instrText>
        </w:r>
        <w:r>
          <w:rPr>
            <w:webHidden/>
          </w:rPr>
        </w:r>
        <w:r>
          <w:rPr>
            <w:webHidden/>
          </w:rPr>
          <w:fldChar w:fldCharType="separate"/>
        </w:r>
        <w:r>
          <w:rPr>
            <w:webHidden/>
          </w:rPr>
          <w:t>15</w:t>
        </w:r>
        <w:r>
          <w:rPr>
            <w:webHidden/>
          </w:rPr>
          <w:fldChar w:fldCharType="end"/>
        </w:r>
      </w:hyperlink>
    </w:p>
    <w:p w14:paraId="624F6577" w14:textId="59ED4125" w:rsidR="00A6798F" w:rsidRDefault="00A6798F">
      <w:pPr>
        <w:pStyle w:val="Inhopg2"/>
        <w:rPr>
          <w:rFonts w:asciiTheme="minorHAnsi" w:eastAsiaTheme="minorEastAsia" w:hAnsiTheme="minorHAnsi" w:cstheme="minorBidi"/>
          <w:kern w:val="2"/>
          <w:sz w:val="24"/>
          <w:szCs w:val="24"/>
          <w14:ligatures w14:val="standardContextual"/>
        </w:rPr>
      </w:pPr>
      <w:hyperlink w:anchor="_Toc182307512" w:history="1">
        <w:r w:rsidRPr="00B827F2">
          <w:rPr>
            <w:rStyle w:val="Hyperlink"/>
          </w:rPr>
          <w:t>2.14</w:t>
        </w:r>
        <w:r>
          <w:rPr>
            <w:rFonts w:asciiTheme="minorHAnsi" w:eastAsiaTheme="minorEastAsia" w:hAnsiTheme="minorHAnsi" w:cstheme="minorBidi"/>
            <w:kern w:val="2"/>
            <w:sz w:val="24"/>
            <w:szCs w:val="24"/>
            <w14:ligatures w14:val="standardContextual"/>
          </w:rPr>
          <w:tab/>
        </w:r>
        <w:r w:rsidRPr="00B827F2">
          <w:rPr>
            <w:rStyle w:val="Hyperlink"/>
          </w:rPr>
          <w:t>Vertrouwelijkheid gegevens en informatiebeveiliging</w:t>
        </w:r>
        <w:r>
          <w:rPr>
            <w:webHidden/>
          </w:rPr>
          <w:tab/>
        </w:r>
        <w:r>
          <w:rPr>
            <w:webHidden/>
          </w:rPr>
          <w:fldChar w:fldCharType="begin"/>
        </w:r>
        <w:r>
          <w:rPr>
            <w:webHidden/>
          </w:rPr>
          <w:instrText xml:space="preserve"> PAGEREF _Toc182307512 \h </w:instrText>
        </w:r>
        <w:r>
          <w:rPr>
            <w:webHidden/>
          </w:rPr>
        </w:r>
        <w:r>
          <w:rPr>
            <w:webHidden/>
          </w:rPr>
          <w:fldChar w:fldCharType="separate"/>
        </w:r>
        <w:r>
          <w:rPr>
            <w:webHidden/>
          </w:rPr>
          <w:t>16</w:t>
        </w:r>
        <w:r>
          <w:rPr>
            <w:webHidden/>
          </w:rPr>
          <w:fldChar w:fldCharType="end"/>
        </w:r>
      </w:hyperlink>
    </w:p>
    <w:p w14:paraId="1AF46578" w14:textId="3E68E708" w:rsidR="00A6798F" w:rsidRDefault="00A6798F">
      <w:pPr>
        <w:pStyle w:val="Inhopg1"/>
        <w:rPr>
          <w:rFonts w:asciiTheme="minorHAnsi" w:eastAsiaTheme="minorEastAsia" w:hAnsiTheme="minorHAnsi" w:cstheme="minorBidi"/>
          <w:b w:val="0"/>
          <w:kern w:val="2"/>
          <w:sz w:val="24"/>
          <w:szCs w:val="24"/>
          <w14:ligatures w14:val="standardContextual"/>
        </w:rPr>
      </w:pPr>
      <w:hyperlink w:anchor="_Toc182307513" w:history="1">
        <w:r w:rsidRPr="00B827F2">
          <w:rPr>
            <w:rStyle w:val="Hyperlink"/>
          </w:rPr>
          <w:t>3</w:t>
        </w:r>
        <w:r>
          <w:rPr>
            <w:rFonts w:asciiTheme="minorHAnsi" w:eastAsiaTheme="minorEastAsia" w:hAnsiTheme="minorHAnsi" w:cstheme="minorBidi"/>
            <w:b w:val="0"/>
            <w:kern w:val="2"/>
            <w:sz w:val="24"/>
            <w:szCs w:val="24"/>
            <w14:ligatures w14:val="standardContextual"/>
          </w:rPr>
          <w:tab/>
        </w:r>
        <w:r w:rsidRPr="00B827F2">
          <w:rPr>
            <w:rStyle w:val="Hyperlink"/>
          </w:rPr>
          <w:t>Aanbestedingsprocedure</w:t>
        </w:r>
        <w:r>
          <w:rPr>
            <w:webHidden/>
          </w:rPr>
          <w:tab/>
        </w:r>
        <w:r>
          <w:rPr>
            <w:webHidden/>
          </w:rPr>
          <w:fldChar w:fldCharType="begin"/>
        </w:r>
        <w:r>
          <w:rPr>
            <w:webHidden/>
          </w:rPr>
          <w:instrText xml:space="preserve"> PAGEREF _Toc182307513 \h </w:instrText>
        </w:r>
        <w:r>
          <w:rPr>
            <w:webHidden/>
          </w:rPr>
        </w:r>
        <w:r>
          <w:rPr>
            <w:webHidden/>
          </w:rPr>
          <w:fldChar w:fldCharType="separate"/>
        </w:r>
        <w:r>
          <w:rPr>
            <w:webHidden/>
          </w:rPr>
          <w:t>17</w:t>
        </w:r>
        <w:r>
          <w:rPr>
            <w:webHidden/>
          </w:rPr>
          <w:fldChar w:fldCharType="end"/>
        </w:r>
      </w:hyperlink>
    </w:p>
    <w:p w14:paraId="2CE55AE7" w14:textId="01D4173D" w:rsidR="00A6798F" w:rsidRDefault="00A6798F">
      <w:pPr>
        <w:pStyle w:val="Inhopg2"/>
        <w:rPr>
          <w:rFonts w:asciiTheme="minorHAnsi" w:eastAsiaTheme="minorEastAsia" w:hAnsiTheme="minorHAnsi" w:cstheme="minorBidi"/>
          <w:kern w:val="2"/>
          <w:sz w:val="24"/>
          <w:szCs w:val="24"/>
          <w14:ligatures w14:val="standardContextual"/>
        </w:rPr>
      </w:pPr>
      <w:hyperlink w:anchor="_Toc182307514" w:history="1">
        <w:r w:rsidRPr="00B827F2">
          <w:rPr>
            <w:rStyle w:val="Hyperlink"/>
          </w:rPr>
          <w:t>3.1</w:t>
        </w:r>
        <w:r>
          <w:rPr>
            <w:rFonts w:asciiTheme="minorHAnsi" w:eastAsiaTheme="minorEastAsia" w:hAnsiTheme="minorHAnsi" w:cstheme="minorBidi"/>
            <w:kern w:val="2"/>
            <w:sz w:val="24"/>
            <w:szCs w:val="24"/>
            <w14:ligatures w14:val="standardContextual"/>
          </w:rPr>
          <w:tab/>
        </w:r>
        <w:r w:rsidRPr="00B827F2">
          <w:rPr>
            <w:rStyle w:val="Hyperlink"/>
          </w:rPr>
          <w:t>Europese openbare aanbestedingsprocedure</w:t>
        </w:r>
        <w:r>
          <w:rPr>
            <w:webHidden/>
          </w:rPr>
          <w:tab/>
        </w:r>
        <w:r>
          <w:rPr>
            <w:webHidden/>
          </w:rPr>
          <w:fldChar w:fldCharType="begin"/>
        </w:r>
        <w:r>
          <w:rPr>
            <w:webHidden/>
          </w:rPr>
          <w:instrText xml:space="preserve"> PAGEREF _Toc182307514 \h </w:instrText>
        </w:r>
        <w:r>
          <w:rPr>
            <w:webHidden/>
          </w:rPr>
        </w:r>
        <w:r>
          <w:rPr>
            <w:webHidden/>
          </w:rPr>
          <w:fldChar w:fldCharType="separate"/>
        </w:r>
        <w:r>
          <w:rPr>
            <w:webHidden/>
          </w:rPr>
          <w:t>17</w:t>
        </w:r>
        <w:r>
          <w:rPr>
            <w:webHidden/>
          </w:rPr>
          <w:fldChar w:fldCharType="end"/>
        </w:r>
      </w:hyperlink>
    </w:p>
    <w:p w14:paraId="75DD0D22" w14:textId="1B6E03D8" w:rsidR="00A6798F" w:rsidRDefault="00A6798F">
      <w:pPr>
        <w:pStyle w:val="Inhopg2"/>
        <w:rPr>
          <w:rFonts w:asciiTheme="minorHAnsi" w:eastAsiaTheme="minorEastAsia" w:hAnsiTheme="minorHAnsi" w:cstheme="minorBidi"/>
          <w:kern w:val="2"/>
          <w:sz w:val="24"/>
          <w:szCs w:val="24"/>
          <w14:ligatures w14:val="standardContextual"/>
        </w:rPr>
      </w:pPr>
      <w:hyperlink w:anchor="_Toc182307515" w:history="1">
        <w:r w:rsidRPr="00B827F2">
          <w:rPr>
            <w:rStyle w:val="Hyperlink"/>
          </w:rPr>
          <w:t>3.2</w:t>
        </w:r>
        <w:r>
          <w:rPr>
            <w:rFonts w:asciiTheme="minorHAnsi" w:eastAsiaTheme="minorEastAsia" w:hAnsiTheme="minorHAnsi" w:cstheme="minorBidi"/>
            <w:kern w:val="2"/>
            <w:sz w:val="24"/>
            <w:szCs w:val="24"/>
            <w14:ligatures w14:val="standardContextual"/>
          </w:rPr>
          <w:tab/>
        </w:r>
        <w:r w:rsidRPr="00B827F2">
          <w:rPr>
            <w:rStyle w:val="Hyperlink"/>
          </w:rPr>
          <w:t>Contactpersoon VRLN</w:t>
        </w:r>
        <w:r>
          <w:rPr>
            <w:webHidden/>
          </w:rPr>
          <w:tab/>
        </w:r>
        <w:r>
          <w:rPr>
            <w:webHidden/>
          </w:rPr>
          <w:fldChar w:fldCharType="begin"/>
        </w:r>
        <w:r>
          <w:rPr>
            <w:webHidden/>
          </w:rPr>
          <w:instrText xml:space="preserve"> PAGEREF _Toc182307515 \h </w:instrText>
        </w:r>
        <w:r>
          <w:rPr>
            <w:webHidden/>
          </w:rPr>
        </w:r>
        <w:r>
          <w:rPr>
            <w:webHidden/>
          </w:rPr>
          <w:fldChar w:fldCharType="separate"/>
        </w:r>
        <w:r>
          <w:rPr>
            <w:webHidden/>
          </w:rPr>
          <w:t>17</w:t>
        </w:r>
        <w:r>
          <w:rPr>
            <w:webHidden/>
          </w:rPr>
          <w:fldChar w:fldCharType="end"/>
        </w:r>
      </w:hyperlink>
    </w:p>
    <w:p w14:paraId="3C4DBA8D" w14:textId="4B0C5DFF" w:rsidR="00A6798F" w:rsidRDefault="00A6798F">
      <w:pPr>
        <w:pStyle w:val="Inhopg2"/>
        <w:rPr>
          <w:rFonts w:asciiTheme="minorHAnsi" w:eastAsiaTheme="minorEastAsia" w:hAnsiTheme="minorHAnsi" w:cstheme="minorBidi"/>
          <w:kern w:val="2"/>
          <w:sz w:val="24"/>
          <w:szCs w:val="24"/>
          <w14:ligatures w14:val="standardContextual"/>
        </w:rPr>
      </w:pPr>
      <w:hyperlink w:anchor="_Toc182307516" w:history="1">
        <w:r w:rsidRPr="00B827F2">
          <w:rPr>
            <w:rStyle w:val="Hyperlink"/>
          </w:rPr>
          <w:t>3.3</w:t>
        </w:r>
        <w:r>
          <w:rPr>
            <w:rFonts w:asciiTheme="minorHAnsi" w:eastAsiaTheme="minorEastAsia" w:hAnsiTheme="minorHAnsi" w:cstheme="minorBidi"/>
            <w:kern w:val="2"/>
            <w:sz w:val="24"/>
            <w:szCs w:val="24"/>
            <w14:ligatures w14:val="standardContextual"/>
          </w:rPr>
          <w:tab/>
        </w:r>
        <w:r w:rsidRPr="00B827F2">
          <w:rPr>
            <w:rStyle w:val="Hyperlink"/>
          </w:rPr>
          <w:t>Beoogde planning</w:t>
        </w:r>
        <w:r>
          <w:rPr>
            <w:webHidden/>
          </w:rPr>
          <w:tab/>
        </w:r>
        <w:r>
          <w:rPr>
            <w:webHidden/>
          </w:rPr>
          <w:fldChar w:fldCharType="begin"/>
        </w:r>
        <w:r>
          <w:rPr>
            <w:webHidden/>
          </w:rPr>
          <w:instrText xml:space="preserve"> PAGEREF _Toc182307516 \h </w:instrText>
        </w:r>
        <w:r>
          <w:rPr>
            <w:webHidden/>
          </w:rPr>
        </w:r>
        <w:r>
          <w:rPr>
            <w:webHidden/>
          </w:rPr>
          <w:fldChar w:fldCharType="separate"/>
        </w:r>
        <w:r>
          <w:rPr>
            <w:webHidden/>
          </w:rPr>
          <w:t>18</w:t>
        </w:r>
        <w:r>
          <w:rPr>
            <w:webHidden/>
          </w:rPr>
          <w:fldChar w:fldCharType="end"/>
        </w:r>
      </w:hyperlink>
    </w:p>
    <w:p w14:paraId="0CFA8DF7" w14:textId="6739802C" w:rsidR="00A6798F" w:rsidRDefault="00A6798F">
      <w:pPr>
        <w:pStyle w:val="Inhopg2"/>
        <w:rPr>
          <w:rFonts w:asciiTheme="minorHAnsi" w:eastAsiaTheme="minorEastAsia" w:hAnsiTheme="minorHAnsi" w:cstheme="minorBidi"/>
          <w:kern w:val="2"/>
          <w:sz w:val="24"/>
          <w:szCs w:val="24"/>
          <w14:ligatures w14:val="standardContextual"/>
        </w:rPr>
      </w:pPr>
      <w:hyperlink w:anchor="_Toc182307517" w:history="1">
        <w:r w:rsidRPr="00B827F2">
          <w:rPr>
            <w:rStyle w:val="Hyperlink"/>
          </w:rPr>
          <w:t>3.4</w:t>
        </w:r>
        <w:r>
          <w:rPr>
            <w:rFonts w:asciiTheme="minorHAnsi" w:eastAsiaTheme="minorEastAsia" w:hAnsiTheme="minorHAnsi" w:cstheme="minorBidi"/>
            <w:kern w:val="2"/>
            <w:sz w:val="24"/>
            <w:szCs w:val="24"/>
            <w14:ligatures w14:val="standardContextual"/>
          </w:rPr>
          <w:tab/>
        </w:r>
        <w:r w:rsidRPr="00B827F2">
          <w:rPr>
            <w:rStyle w:val="Hyperlink"/>
          </w:rPr>
          <w:t>TenderNed</w:t>
        </w:r>
        <w:r>
          <w:rPr>
            <w:webHidden/>
          </w:rPr>
          <w:tab/>
        </w:r>
        <w:r>
          <w:rPr>
            <w:webHidden/>
          </w:rPr>
          <w:fldChar w:fldCharType="begin"/>
        </w:r>
        <w:r>
          <w:rPr>
            <w:webHidden/>
          </w:rPr>
          <w:instrText xml:space="preserve"> PAGEREF _Toc182307517 \h </w:instrText>
        </w:r>
        <w:r>
          <w:rPr>
            <w:webHidden/>
          </w:rPr>
        </w:r>
        <w:r>
          <w:rPr>
            <w:webHidden/>
          </w:rPr>
          <w:fldChar w:fldCharType="separate"/>
        </w:r>
        <w:r>
          <w:rPr>
            <w:webHidden/>
          </w:rPr>
          <w:t>18</w:t>
        </w:r>
        <w:r>
          <w:rPr>
            <w:webHidden/>
          </w:rPr>
          <w:fldChar w:fldCharType="end"/>
        </w:r>
      </w:hyperlink>
    </w:p>
    <w:p w14:paraId="0324EEF0" w14:textId="5C782801" w:rsidR="00A6798F" w:rsidRDefault="00A6798F">
      <w:pPr>
        <w:pStyle w:val="Inhopg2"/>
        <w:rPr>
          <w:rFonts w:asciiTheme="minorHAnsi" w:eastAsiaTheme="minorEastAsia" w:hAnsiTheme="minorHAnsi" w:cstheme="minorBidi"/>
          <w:kern w:val="2"/>
          <w:sz w:val="24"/>
          <w:szCs w:val="24"/>
          <w14:ligatures w14:val="standardContextual"/>
        </w:rPr>
      </w:pPr>
      <w:hyperlink w:anchor="_Toc182307518" w:history="1">
        <w:r w:rsidRPr="00B827F2">
          <w:rPr>
            <w:rStyle w:val="Hyperlink"/>
          </w:rPr>
          <w:t>3.5</w:t>
        </w:r>
        <w:r>
          <w:rPr>
            <w:rFonts w:asciiTheme="minorHAnsi" w:eastAsiaTheme="minorEastAsia" w:hAnsiTheme="minorHAnsi" w:cstheme="minorBidi"/>
            <w:kern w:val="2"/>
            <w:sz w:val="24"/>
            <w:szCs w:val="24"/>
            <w14:ligatures w14:val="standardContextual"/>
          </w:rPr>
          <w:tab/>
        </w:r>
        <w:r w:rsidRPr="00B827F2">
          <w:rPr>
            <w:rStyle w:val="Hyperlink"/>
          </w:rPr>
          <w:t>Schouw</w:t>
        </w:r>
        <w:r>
          <w:rPr>
            <w:webHidden/>
          </w:rPr>
          <w:tab/>
        </w:r>
        <w:r>
          <w:rPr>
            <w:webHidden/>
          </w:rPr>
          <w:fldChar w:fldCharType="begin"/>
        </w:r>
        <w:r>
          <w:rPr>
            <w:webHidden/>
          </w:rPr>
          <w:instrText xml:space="preserve"> PAGEREF _Toc182307518 \h </w:instrText>
        </w:r>
        <w:r>
          <w:rPr>
            <w:webHidden/>
          </w:rPr>
        </w:r>
        <w:r>
          <w:rPr>
            <w:webHidden/>
          </w:rPr>
          <w:fldChar w:fldCharType="separate"/>
        </w:r>
        <w:r>
          <w:rPr>
            <w:webHidden/>
          </w:rPr>
          <w:t>19</w:t>
        </w:r>
        <w:r>
          <w:rPr>
            <w:webHidden/>
          </w:rPr>
          <w:fldChar w:fldCharType="end"/>
        </w:r>
      </w:hyperlink>
    </w:p>
    <w:p w14:paraId="3AEF1520" w14:textId="433CFFED" w:rsidR="00A6798F" w:rsidRDefault="00A6798F">
      <w:pPr>
        <w:pStyle w:val="Inhopg2"/>
        <w:rPr>
          <w:rFonts w:asciiTheme="minorHAnsi" w:eastAsiaTheme="minorEastAsia" w:hAnsiTheme="minorHAnsi" w:cstheme="minorBidi"/>
          <w:kern w:val="2"/>
          <w:sz w:val="24"/>
          <w:szCs w:val="24"/>
          <w14:ligatures w14:val="standardContextual"/>
        </w:rPr>
      </w:pPr>
      <w:hyperlink w:anchor="_Toc182307519" w:history="1">
        <w:r w:rsidRPr="00B827F2">
          <w:rPr>
            <w:rStyle w:val="Hyperlink"/>
          </w:rPr>
          <w:t>3.6</w:t>
        </w:r>
        <w:r>
          <w:rPr>
            <w:rFonts w:asciiTheme="minorHAnsi" w:eastAsiaTheme="minorEastAsia" w:hAnsiTheme="minorHAnsi" w:cstheme="minorBidi"/>
            <w:kern w:val="2"/>
            <w:sz w:val="24"/>
            <w:szCs w:val="24"/>
            <w14:ligatures w14:val="standardContextual"/>
          </w:rPr>
          <w:tab/>
        </w:r>
        <w:r w:rsidRPr="00B827F2">
          <w:rPr>
            <w:rStyle w:val="Hyperlink"/>
          </w:rPr>
          <w:t>Nota van Inlichtingen</w:t>
        </w:r>
        <w:r>
          <w:rPr>
            <w:webHidden/>
          </w:rPr>
          <w:tab/>
        </w:r>
        <w:r>
          <w:rPr>
            <w:webHidden/>
          </w:rPr>
          <w:fldChar w:fldCharType="begin"/>
        </w:r>
        <w:r>
          <w:rPr>
            <w:webHidden/>
          </w:rPr>
          <w:instrText xml:space="preserve"> PAGEREF _Toc182307519 \h </w:instrText>
        </w:r>
        <w:r>
          <w:rPr>
            <w:webHidden/>
          </w:rPr>
        </w:r>
        <w:r>
          <w:rPr>
            <w:webHidden/>
          </w:rPr>
          <w:fldChar w:fldCharType="separate"/>
        </w:r>
        <w:r>
          <w:rPr>
            <w:webHidden/>
          </w:rPr>
          <w:t>19</w:t>
        </w:r>
        <w:r>
          <w:rPr>
            <w:webHidden/>
          </w:rPr>
          <w:fldChar w:fldCharType="end"/>
        </w:r>
      </w:hyperlink>
    </w:p>
    <w:p w14:paraId="010A3F5A" w14:textId="5E742B5B" w:rsidR="00A6798F" w:rsidRDefault="00A6798F">
      <w:pPr>
        <w:pStyle w:val="Inhopg2"/>
        <w:rPr>
          <w:rFonts w:asciiTheme="minorHAnsi" w:eastAsiaTheme="minorEastAsia" w:hAnsiTheme="minorHAnsi" w:cstheme="minorBidi"/>
          <w:kern w:val="2"/>
          <w:sz w:val="24"/>
          <w:szCs w:val="24"/>
          <w14:ligatures w14:val="standardContextual"/>
        </w:rPr>
      </w:pPr>
      <w:hyperlink w:anchor="_Toc182307520" w:history="1">
        <w:r w:rsidRPr="00B827F2">
          <w:rPr>
            <w:rStyle w:val="Hyperlink"/>
          </w:rPr>
          <w:t>3.7</w:t>
        </w:r>
        <w:r>
          <w:rPr>
            <w:rFonts w:asciiTheme="minorHAnsi" w:eastAsiaTheme="minorEastAsia" w:hAnsiTheme="minorHAnsi" w:cstheme="minorBidi"/>
            <w:kern w:val="2"/>
            <w:sz w:val="24"/>
            <w:szCs w:val="24"/>
            <w14:ligatures w14:val="standardContextual"/>
          </w:rPr>
          <w:tab/>
        </w:r>
        <w:r w:rsidRPr="00B827F2">
          <w:rPr>
            <w:rStyle w:val="Hyperlink"/>
          </w:rPr>
          <w:t>Indienen Inschrijving</w:t>
        </w:r>
        <w:r>
          <w:rPr>
            <w:webHidden/>
          </w:rPr>
          <w:tab/>
        </w:r>
        <w:r>
          <w:rPr>
            <w:webHidden/>
          </w:rPr>
          <w:fldChar w:fldCharType="begin"/>
        </w:r>
        <w:r>
          <w:rPr>
            <w:webHidden/>
          </w:rPr>
          <w:instrText xml:space="preserve"> PAGEREF _Toc182307520 \h </w:instrText>
        </w:r>
        <w:r>
          <w:rPr>
            <w:webHidden/>
          </w:rPr>
        </w:r>
        <w:r>
          <w:rPr>
            <w:webHidden/>
          </w:rPr>
          <w:fldChar w:fldCharType="separate"/>
        </w:r>
        <w:r>
          <w:rPr>
            <w:webHidden/>
          </w:rPr>
          <w:t>20</w:t>
        </w:r>
        <w:r>
          <w:rPr>
            <w:webHidden/>
          </w:rPr>
          <w:fldChar w:fldCharType="end"/>
        </w:r>
      </w:hyperlink>
    </w:p>
    <w:p w14:paraId="012D1832" w14:textId="7B9C67A7" w:rsidR="00A6798F" w:rsidRDefault="00A6798F">
      <w:pPr>
        <w:pStyle w:val="Inhopg2"/>
        <w:rPr>
          <w:rFonts w:asciiTheme="minorHAnsi" w:eastAsiaTheme="minorEastAsia" w:hAnsiTheme="minorHAnsi" w:cstheme="minorBidi"/>
          <w:kern w:val="2"/>
          <w:sz w:val="24"/>
          <w:szCs w:val="24"/>
          <w14:ligatures w14:val="standardContextual"/>
        </w:rPr>
      </w:pPr>
      <w:hyperlink w:anchor="_Toc182307521" w:history="1">
        <w:r w:rsidRPr="00B827F2">
          <w:rPr>
            <w:rStyle w:val="Hyperlink"/>
          </w:rPr>
          <w:t>3.8</w:t>
        </w:r>
        <w:r>
          <w:rPr>
            <w:rFonts w:asciiTheme="minorHAnsi" w:eastAsiaTheme="minorEastAsia" w:hAnsiTheme="minorHAnsi" w:cstheme="minorBidi"/>
            <w:kern w:val="2"/>
            <w:sz w:val="24"/>
            <w:szCs w:val="24"/>
            <w14:ligatures w14:val="standardContextual"/>
          </w:rPr>
          <w:tab/>
        </w:r>
        <w:r w:rsidRPr="00B827F2">
          <w:rPr>
            <w:rStyle w:val="Hyperlink"/>
          </w:rPr>
          <w:t>Inhoud Inschrijving</w:t>
        </w:r>
        <w:r>
          <w:rPr>
            <w:webHidden/>
          </w:rPr>
          <w:tab/>
        </w:r>
        <w:r>
          <w:rPr>
            <w:webHidden/>
          </w:rPr>
          <w:fldChar w:fldCharType="begin"/>
        </w:r>
        <w:r>
          <w:rPr>
            <w:webHidden/>
          </w:rPr>
          <w:instrText xml:space="preserve"> PAGEREF _Toc182307521 \h </w:instrText>
        </w:r>
        <w:r>
          <w:rPr>
            <w:webHidden/>
          </w:rPr>
        </w:r>
        <w:r>
          <w:rPr>
            <w:webHidden/>
          </w:rPr>
          <w:fldChar w:fldCharType="separate"/>
        </w:r>
        <w:r>
          <w:rPr>
            <w:webHidden/>
          </w:rPr>
          <w:t>20</w:t>
        </w:r>
        <w:r>
          <w:rPr>
            <w:webHidden/>
          </w:rPr>
          <w:fldChar w:fldCharType="end"/>
        </w:r>
      </w:hyperlink>
    </w:p>
    <w:p w14:paraId="3A05E7FE" w14:textId="4AEBA4D8" w:rsidR="00A6798F" w:rsidRDefault="00A6798F">
      <w:pPr>
        <w:pStyle w:val="Inhopg2"/>
        <w:rPr>
          <w:rFonts w:asciiTheme="minorHAnsi" w:eastAsiaTheme="minorEastAsia" w:hAnsiTheme="minorHAnsi" w:cstheme="minorBidi"/>
          <w:kern w:val="2"/>
          <w:sz w:val="24"/>
          <w:szCs w:val="24"/>
          <w14:ligatures w14:val="standardContextual"/>
        </w:rPr>
      </w:pPr>
      <w:hyperlink w:anchor="_Toc182307522" w:history="1">
        <w:r w:rsidRPr="00B827F2">
          <w:rPr>
            <w:rStyle w:val="Hyperlink"/>
          </w:rPr>
          <w:t>3.9</w:t>
        </w:r>
        <w:r>
          <w:rPr>
            <w:rFonts w:asciiTheme="minorHAnsi" w:eastAsiaTheme="minorEastAsia" w:hAnsiTheme="minorHAnsi" w:cstheme="minorBidi"/>
            <w:kern w:val="2"/>
            <w:sz w:val="24"/>
            <w:szCs w:val="24"/>
            <w14:ligatures w14:val="standardContextual"/>
          </w:rPr>
          <w:tab/>
        </w:r>
        <w:r w:rsidRPr="00B827F2">
          <w:rPr>
            <w:rStyle w:val="Hyperlink"/>
          </w:rPr>
          <w:t>Prijs en prijsonderhandelingen</w:t>
        </w:r>
        <w:r>
          <w:rPr>
            <w:webHidden/>
          </w:rPr>
          <w:tab/>
        </w:r>
        <w:r>
          <w:rPr>
            <w:webHidden/>
          </w:rPr>
          <w:fldChar w:fldCharType="begin"/>
        </w:r>
        <w:r>
          <w:rPr>
            <w:webHidden/>
          </w:rPr>
          <w:instrText xml:space="preserve"> PAGEREF _Toc182307522 \h </w:instrText>
        </w:r>
        <w:r>
          <w:rPr>
            <w:webHidden/>
          </w:rPr>
        </w:r>
        <w:r>
          <w:rPr>
            <w:webHidden/>
          </w:rPr>
          <w:fldChar w:fldCharType="separate"/>
        </w:r>
        <w:r>
          <w:rPr>
            <w:webHidden/>
          </w:rPr>
          <w:t>21</w:t>
        </w:r>
        <w:r>
          <w:rPr>
            <w:webHidden/>
          </w:rPr>
          <w:fldChar w:fldCharType="end"/>
        </w:r>
      </w:hyperlink>
    </w:p>
    <w:p w14:paraId="0FA1D899" w14:textId="05439916" w:rsidR="00A6798F" w:rsidRDefault="00A6798F">
      <w:pPr>
        <w:pStyle w:val="Inhopg2"/>
        <w:rPr>
          <w:rFonts w:asciiTheme="minorHAnsi" w:eastAsiaTheme="minorEastAsia" w:hAnsiTheme="minorHAnsi" w:cstheme="minorBidi"/>
          <w:kern w:val="2"/>
          <w:sz w:val="24"/>
          <w:szCs w:val="24"/>
          <w14:ligatures w14:val="standardContextual"/>
        </w:rPr>
      </w:pPr>
      <w:hyperlink w:anchor="_Toc182307523" w:history="1">
        <w:r w:rsidRPr="00B827F2">
          <w:rPr>
            <w:rStyle w:val="Hyperlink"/>
          </w:rPr>
          <w:t>3.10</w:t>
        </w:r>
        <w:r>
          <w:rPr>
            <w:rFonts w:asciiTheme="minorHAnsi" w:eastAsiaTheme="minorEastAsia" w:hAnsiTheme="minorHAnsi" w:cstheme="minorBidi"/>
            <w:kern w:val="2"/>
            <w:sz w:val="24"/>
            <w:szCs w:val="24"/>
            <w14:ligatures w14:val="standardContextual"/>
          </w:rPr>
          <w:tab/>
        </w:r>
        <w:r w:rsidRPr="00B827F2">
          <w:rPr>
            <w:rStyle w:val="Hyperlink"/>
          </w:rPr>
          <w:t>Vergoeding kosten Inschrijving</w:t>
        </w:r>
        <w:r>
          <w:rPr>
            <w:webHidden/>
          </w:rPr>
          <w:tab/>
        </w:r>
        <w:r>
          <w:rPr>
            <w:webHidden/>
          </w:rPr>
          <w:fldChar w:fldCharType="begin"/>
        </w:r>
        <w:r>
          <w:rPr>
            <w:webHidden/>
          </w:rPr>
          <w:instrText xml:space="preserve"> PAGEREF _Toc182307523 \h </w:instrText>
        </w:r>
        <w:r>
          <w:rPr>
            <w:webHidden/>
          </w:rPr>
        </w:r>
        <w:r>
          <w:rPr>
            <w:webHidden/>
          </w:rPr>
          <w:fldChar w:fldCharType="separate"/>
        </w:r>
        <w:r>
          <w:rPr>
            <w:webHidden/>
          </w:rPr>
          <w:t>21</w:t>
        </w:r>
        <w:r>
          <w:rPr>
            <w:webHidden/>
          </w:rPr>
          <w:fldChar w:fldCharType="end"/>
        </w:r>
      </w:hyperlink>
    </w:p>
    <w:p w14:paraId="4EFF1E3A" w14:textId="15D8B5FB" w:rsidR="00A6798F" w:rsidRDefault="00A6798F">
      <w:pPr>
        <w:pStyle w:val="Inhopg2"/>
        <w:rPr>
          <w:rFonts w:asciiTheme="minorHAnsi" w:eastAsiaTheme="minorEastAsia" w:hAnsiTheme="minorHAnsi" w:cstheme="minorBidi"/>
          <w:kern w:val="2"/>
          <w:sz w:val="24"/>
          <w:szCs w:val="24"/>
          <w14:ligatures w14:val="standardContextual"/>
        </w:rPr>
      </w:pPr>
      <w:hyperlink w:anchor="_Toc182307524" w:history="1">
        <w:r w:rsidRPr="00B827F2">
          <w:rPr>
            <w:rStyle w:val="Hyperlink"/>
          </w:rPr>
          <w:t>3.11</w:t>
        </w:r>
        <w:r>
          <w:rPr>
            <w:rFonts w:asciiTheme="minorHAnsi" w:eastAsiaTheme="minorEastAsia" w:hAnsiTheme="minorHAnsi" w:cstheme="minorBidi"/>
            <w:kern w:val="2"/>
            <w:sz w:val="24"/>
            <w:szCs w:val="24"/>
            <w14:ligatures w14:val="standardContextual"/>
          </w:rPr>
          <w:tab/>
        </w:r>
        <w:r w:rsidRPr="00B827F2">
          <w:rPr>
            <w:rStyle w:val="Hyperlink"/>
          </w:rPr>
          <w:t>Inschrijving percelen</w:t>
        </w:r>
        <w:r>
          <w:rPr>
            <w:webHidden/>
          </w:rPr>
          <w:tab/>
        </w:r>
        <w:r>
          <w:rPr>
            <w:webHidden/>
          </w:rPr>
          <w:fldChar w:fldCharType="begin"/>
        </w:r>
        <w:r>
          <w:rPr>
            <w:webHidden/>
          </w:rPr>
          <w:instrText xml:space="preserve"> PAGEREF _Toc182307524 \h </w:instrText>
        </w:r>
        <w:r>
          <w:rPr>
            <w:webHidden/>
          </w:rPr>
        </w:r>
        <w:r>
          <w:rPr>
            <w:webHidden/>
          </w:rPr>
          <w:fldChar w:fldCharType="separate"/>
        </w:r>
        <w:r>
          <w:rPr>
            <w:webHidden/>
          </w:rPr>
          <w:t>21</w:t>
        </w:r>
        <w:r>
          <w:rPr>
            <w:webHidden/>
          </w:rPr>
          <w:fldChar w:fldCharType="end"/>
        </w:r>
      </w:hyperlink>
    </w:p>
    <w:p w14:paraId="2C377D33" w14:textId="0B8270C1" w:rsidR="00A6798F" w:rsidRDefault="00A6798F">
      <w:pPr>
        <w:pStyle w:val="Inhopg2"/>
        <w:rPr>
          <w:rFonts w:asciiTheme="minorHAnsi" w:eastAsiaTheme="minorEastAsia" w:hAnsiTheme="minorHAnsi" w:cstheme="minorBidi"/>
          <w:kern w:val="2"/>
          <w:sz w:val="24"/>
          <w:szCs w:val="24"/>
          <w14:ligatures w14:val="standardContextual"/>
        </w:rPr>
      </w:pPr>
      <w:hyperlink w:anchor="_Toc182307525" w:history="1">
        <w:r w:rsidRPr="00B827F2">
          <w:rPr>
            <w:rStyle w:val="Hyperlink"/>
          </w:rPr>
          <w:t>3.12</w:t>
        </w:r>
        <w:r>
          <w:rPr>
            <w:rFonts w:asciiTheme="minorHAnsi" w:eastAsiaTheme="minorEastAsia" w:hAnsiTheme="minorHAnsi" w:cstheme="minorBidi"/>
            <w:kern w:val="2"/>
            <w:sz w:val="24"/>
            <w:szCs w:val="24"/>
            <w14:ligatures w14:val="standardContextual"/>
          </w:rPr>
          <w:tab/>
        </w:r>
        <w:r w:rsidRPr="00B827F2">
          <w:rPr>
            <w:rStyle w:val="Hyperlink"/>
          </w:rPr>
          <w:t>Varianten</w:t>
        </w:r>
        <w:r>
          <w:rPr>
            <w:webHidden/>
          </w:rPr>
          <w:tab/>
        </w:r>
        <w:r>
          <w:rPr>
            <w:webHidden/>
          </w:rPr>
          <w:fldChar w:fldCharType="begin"/>
        </w:r>
        <w:r>
          <w:rPr>
            <w:webHidden/>
          </w:rPr>
          <w:instrText xml:space="preserve"> PAGEREF _Toc182307525 \h </w:instrText>
        </w:r>
        <w:r>
          <w:rPr>
            <w:webHidden/>
          </w:rPr>
        </w:r>
        <w:r>
          <w:rPr>
            <w:webHidden/>
          </w:rPr>
          <w:fldChar w:fldCharType="separate"/>
        </w:r>
        <w:r>
          <w:rPr>
            <w:webHidden/>
          </w:rPr>
          <w:t>22</w:t>
        </w:r>
        <w:r>
          <w:rPr>
            <w:webHidden/>
          </w:rPr>
          <w:fldChar w:fldCharType="end"/>
        </w:r>
      </w:hyperlink>
    </w:p>
    <w:p w14:paraId="67CAD71B" w14:textId="36B67652" w:rsidR="00A6798F" w:rsidRDefault="00A6798F">
      <w:pPr>
        <w:pStyle w:val="Inhopg2"/>
        <w:rPr>
          <w:rFonts w:asciiTheme="minorHAnsi" w:eastAsiaTheme="minorEastAsia" w:hAnsiTheme="minorHAnsi" w:cstheme="minorBidi"/>
          <w:kern w:val="2"/>
          <w:sz w:val="24"/>
          <w:szCs w:val="24"/>
          <w14:ligatures w14:val="standardContextual"/>
        </w:rPr>
      </w:pPr>
      <w:hyperlink w:anchor="_Toc182307526" w:history="1">
        <w:r w:rsidRPr="00B827F2">
          <w:rPr>
            <w:rStyle w:val="Hyperlink"/>
          </w:rPr>
          <w:t>3.13</w:t>
        </w:r>
        <w:r>
          <w:rPr>
            <w:rFonts w:asciiTheme="minorHAnsi" w:eastAsiaTheme="minorEastAsia" w:hAnsiTheme="minorHAnsi" w:cstheme="minorBidi"/>
            <w:kern w:val="2"/>
            <w:sz w:val="24"/>
            <w:szCs w:val="24"/>
            <w14:ligatures w14:val="standardContextual"/>
          </w:rPr>
          <w:tab/>
        </w:r>
        <w:r w:rsidRPr="00B827F2">
          <w:rPr>
            <w:rStyle w:val="Hyperlink"/>
          </w:rPr>
          <w:t>Voorwaarden</w:t>
        </w:r>
        <w:r>
          <w:rPr>
            <w:webHidden/>
          </w:rPr>
          <w:tab/>
        </w:r>
        <w:r>
          <w:rPr>
            <w:webHidden/>
          </w:rPr>
          <w:fldChar w:fldCharType="begin"/>
        </w:r>
        <w:r>
          <w:rPr>
            <w:webHidden/>
          </w:rPr>
          <w:instrText xml:space="preserve"> PAGEREF _Toc182307526 \h </w:instrText>
        </w:r>
        <w:r>
          <w:rPr>
            <w:webHidden/>
          </w:rPr>
        </w:r>
        <w:r>
          <w:rPr>
            <w:webHidden/>
          </w:rPr>
          <w:fldChar w:fldCharType="separate"/>
        </w:r>
        <w:r>
          <w:rPr>
            <w:webHidden/>
          </w:rPr>
          <w:t>22</w:t>
        </w:r>
        <w:r>
          <w:rPr>
            <w:webHidden/>
          </w:rPr>
          <w:fldChar w:fldCharType="end"/>
        </w:r>
      </w:hyperlink>
    </w:p>
    <w:p w14:paraId="6BAB0EE2" w14:textId="5D4C10B1" w:rsidR="00A6798F" w:rsidRDefault="00A6798F">
      <w:pPr>
        <w:pStyle w:val="Inhopg2"/>
        <w:rPr>
          <w:rFonts w:asciiTheme="minorHAnsi" w:eastAsiaTheme="minorEastAsia" w:hAnsiTheme="minorHAnsi" w:cstheme="minorBidi"/>
          <w:kern w:val="2"/>
          <w:sz w:val="24"/>
          <w:szCs w:val="24"/>
          <w14:ligatures w14:val="standardContextual"/>
        </w:rPr>
      </w:pPr>
      <w:hyperlink w:anchor="_Toc182307527" w:history="1">
        <w:r w:rsidRPr="00B827F2">
          <w:rPr>
            <w:rStyle w:val="Hyperlink"/>
          </w:rPr>
          <w:t>3.14</w:t>
        </w:r>
        <w:r>
          <w:rPr>
            <w:rFonts w:asciiTheme="minorHAnsi" w:eastAsiaTheme="minorEastAsia" w:hAnsiTheme="minorHAnsi" w:cstheme="minorBidi"/>
            <w:kern w:val="2"/>
            <w:sz w:val="24"/>
            <w:szCs w:val="24"/>
            <w14:ligatures w14:val="standardContextual"/>
          </w:rPr>
          <w:tab/>
        </w:r>
        <w:r w:rsidRPr="00B827F2">
          <w:rPr>
            <w:rStyle w:val="Hyperlink"/>
          </w:rPr>
          <w:t>Rechtsgeldige ondertekening</w:t>
        </w:r>
        <w:r>
          <w:rPr>
            <w:webHidden/>
          </w:rPr>
          <w:tab/>
        </w:r>
        <w:r>
          <w:rPr>
            <w:webHidden/>
          </w:rPr>
          <w:fldChar w:fldCharType="begin"/>
        </w:r>
        <w:r>
          <w:rPr>
            <w:webHidden/>
          </w:rPr>
          <w:instrText xml:space="preserve"> PAGEREF _Toc182307527 \h </w:instrText>
        </w:r>
        <w:r>
          <w:rPr>
            <w:webHidden/>
          </w:rPr>
        </w:r>
        <w:r>
          <w:rPr>
            <w:webHidden/>
          </w:rPr>
          <w:fldChar w:fldCharType="separate"/>
        </w:r>
        <w:r>
          <w:rPr>
            <w:webHidden/>
          </w:rPr>
          <w:t>22</w:t>
        </w:r>
        <w:r>
          <w:rPr>
            <w:webHidden/>
          </w:rPr>
          <w:fldChar w:fldCharType="end"/>
        </w:r>
      </w:hyperlink>
    </w:p>
    <w:p w14:paraId="1C66D968" w14:textId="48B2AD20" w:rsidR="00A6798F" w:rsidRDefault="00A6798F">
      <w:pPr>
        <w:pStyle w:val="Inhopg2"/>
        <w:rPr>
          <w:rFonts w:asciiTheme="minorHAnsi" w:eastAsiaTheme="minorEastAsia" w:hAnsiTheme="minorHAnsi" w:cstheme="minorBidi"/>
          <w:kern w:val="2"/>
          <w:sz w:val="24"/>
          <w:szCs w:val="24"/>
          <w14:ligatures w14:val="standardContextual"/>
        </w:rPr>
      </w:pPr>
      <w:hyperlink w:anchor="_Toc182307528" w:history="1">
        <w:r w:rsidRPr="00B827F2">
          <w:rPr>
            <w:rStyle w:val="Hyperlink"/>
          </w:rPr>
          <w:t>3.15</w:t>
        </w:r>
        <w:r>
          <w:rPr>
            <w:rFonts w:asciiTheme="minorHAnsi" w:eastAsiaTheme="minorEastAsia" w:hAnsiTheme="minorHAnsi" w:cstheme="minorBidi"/>
            <w:kern w:val="2"/>
            <w:sz w:val="24"/>
            <w:szCs w:val="24"/>
            <w14:ligatures w14:val="standardContextual"/>
          </w:rPr>
          <w:tab/>
        </w:r>
        <w:r w:rsidRPr="00B827F2">
          <w:rPr>
            <w:rStyle w:val="Hyperlink"/>
          </w:rPr>
          <w:t>Alcatel-/ stand-still periode</w:t>
        </w:r>
        <w:r>
          <w:rPr>
            <w:webHidden/>
          </w:rPr>
          <w:tab/>
        </w:r>
        <w:r>
          <w:rPr>
            <w:webHidden/>
          </w:rPr>
          <w:fldChar w:fldCharType="begin"/>
        </w:r>
        <w:r>
          <w:rPr>
            <w:webHidden/>
          </w:rPr>
          <w:instrText xml:space="preserve"> PAGEREF _Toc182307528 \h </w:instrText>
        </w:r>
        <w:r>
          <w:rPr>
            <w:webHidden/>
          </w:rPr>
        </w:r>
        <w:r>
          <w:rPr>
            <w:webHidden/>
          </w:rPr>
          <w:fldChar w:fldCharType="separate"/>
        </w:r>
        <w:r>
          <w:rPr>
            <w:webHidden/>
          </w:rPr>
          <w:t>22</w:t>
        </w:r>
        <w:r>
          <w:rPr>
            <w:webHidden/>
          </w:rPr>
          <w:fldChar w:fldCharType="end"/>
        </w:r>
      </w:hyperlink>
    </w:p>
    <w:p w14:paraId="30AF3470" w14:textId="2F485630" w:rsidR="00A6798F" w:rsidRDefault="00A6798F">
      <w:pPr>
        <w:pStyle w:val="Inhopg2"/>
        <w:rPr>
          <w:rFonts w:asciiTheme="minorHAnsi" w:eastAsiaTheme="minorEastAsia" w:hAnsiTheme="minorHAnsi" w:cstheme="minorBidi"/>
          <w:kern w:val="2"/>
          <w:sz w:val="24"/>
          <w:szCs w:val="24"/>
          <w14:ligatures w14:val="standardContextual"/>
        </w:rPr>
      </w:pPr>
      <w:hyperlink w:anchor="_Toc182307529" w:history="1">
        <w:r w:rsidRPr="00B827F2">
          <w:rPr>
            <w:rStyle w:val="Hyperlink"/>
          </w:rPr>
          <w:t>3.16</w:t>
        </w:r>
        <w:r>
          <w:rPr>
            <w:rFonts w:asciiTheme="minorHAnsi" w:eastAsiaTheme="minorEastAsia" w:hAnsiTheme="minorHAnsi" w:cstheme="minorBidi"/>
            <w:kern w:val="2"/>
            <w:sz w:val="24"/>
            <w:szCs w:val="24"/>
            <w14:ligatures w14:val="standardContextual"/>
          </w:rPr>
          <w:tab/>
        </w:r>
        <w:r w:rsidRPr="00B827F2">
          <w:rPr>
            <w:rStyle w:val="Hyperlink"/>
          </w:rPr>
          <w:t>Toepasselijk recht en geschillenbeslechting</w:t>
        </w:r>
        <w:r>
          <w:rPr>
            <w:webHidden/>
          </w:rPr>
          <w:tab/>
        </w:r>
        <w:r>
          <w:rPr>
            <w:webHidden/>
          </w:rPr>
          <w:fldChar w:fldCharType="begin"/>
        </w:r>
        <w:r>
          <w:rPr>
            <w:webHidden/>
          </w:rPr>
          <w:instrText xml:space="preserve"> PAGEREF _Toc182307529 \h </w:instrText>
        </w:r>
        <w:r>
          <w:rPr>
            <w:webHidden/>
          </w:rPr>
        </w:r>
        <w:r>
          <w:rPr>
            <w:webHidden/>
          </w:rPr>
          <w:fldChar w:fldCharType="separate"/>
        </w:r>
        <w:r>
          <w:rPr>
            <w:webHidden/>
          </w:rPr>
          <w:t>23</w:t>
        </w:r>
        <w:r>
          <w:rPr>
            <w:webHidden/>
          </w:rPr>
          <w:fldChar w:fldCharType="end"/>
        </w:r>
      </w:hyperlink>
    </w:p>
    <w:p w14:paraId="4C7B755E" w14:textId="2709C9F3" w:rsidR="00A6798F" w:rsidRDefault="00A6798F">
      <w:pPr>
        <w:pStyle w:val="Inhopg2"/>
        <w:rPr>
          <w:rFonts w:asciiTheme="minorHAnsi" w:eastAsiaTheme="minorEastAsia" w:hAnsiTheme="minorHAnsi" w:cstheme="minorBidi"/>
          <w:kern w:val="2"/>
          <w:sz w:val="24"/>
          <w:szCs w:val="24"/>
          <w14:ligatures w14:val="standardContextual"/>
        </w:rPr>
      </w:pPr>
      <w:hyperlink w:anchor="_Toc182307530" w:history="1">
        <w:r w:rsidRPr="00B827F2">
          <w:rPr>
            <w:rStyle w:val="Hyperlink"/>
          </w:rPr>
          <w:t>3.17</w:t>
        </w:r>
        <w:r>
          <w:rPr>
            <w:rFonts w:asciiTheme="minorHAnsi" w:eastAsiaTheme="minorEastAsia" w:hAnsiTheme="minorHAnsi" w:cstheme="minorBidi"/>
            <w:kern w:val="2"/>
            <w:sz w:val="24"/>
            <w:szCs w:val="24"/>
            <w14:ligatures w14:val="standardContextual"/>
          </w:rPr>
          <w:tab/>
        </w:r>
        <w:r w:rsidRPr="00B827F2">
          <w:rPr>
            <w:rStyle w:val="Hyperlink"/>
          </w:rPr>
          <w:t>Taal</w:t>
        </w:r>
        <w:r>
          <w:rPr>
            <w:webHidden/>
          </w:rPr>
          <w:tab/>
        </w:r>
        <w:r>
          <w:rPr>
            <w:webHidden/>
          </w:rPr>
          <w:fldChar w:fldCharType="begin"/>
        </w:r>
        <w:r>
          <w:rPr>
            <w:webHidden/>
          </w:rPr>
          <w:instrText xml:space="preserve"> PAGEREF _Toc182307530 \h </w:instrText>
        </w:r>
        <w:r>
          <w:rPr>
            <w:webHidden/>
          </w:rPr>
        </w:r>
        <w:r>
          <w:rPr>
            <w:webHidden/>
          </w:rPr>
          <w:fldChar w:fldCharType="separate"/>
        </w:r>
        <w:r>
          <w:rPr>
            <w:webHidden/>
          </w:rPr>
          <w:t>24</w:t>
        </w:r>
        <w:r>
          <w:rPr>
            <w:webHidden/>
          </w:rPr>
          <w:fldChar w:fldCharType="end"/>
        </w:r>
      </w:hyperlink>
    </w:p>
    <w:p w14:paraId="37527855" w14:textId="77A16D00" w:rsidR="00A6798F" w:rsidRDefault="00A6798F">
      <w:pPr>
        <w:pStyle w:val="Inhopg2"/>
        <w:rPr>
          <w:rFonts w:asciiTheme="minorHAnsi" w:eastAsiaTheme="minorEastAsia" w:hAnsiTheme="minorHAnsi" w:cstheme="minorBidi"/>
          <w:kern w:val="2"/>
          <w:sz w:val="24"/>
          <w:szCs w:val="24"/>
          <w14:ligatures w14:val="standardContextual"/>
        </w:rPr>
      </w:pPr>
      <w:hyperlink w:anchor="_Toc182307531" w:history="1">
        <w:r w:rsidRPr="00B827F2">
          <w:rPr>
            <w:rStyle w:val="Hyperlink"/>
          </w:rPr>
          <w:t>3.18</w:t>
        </w:r>
        <w:r>
          <w:rPr>
            <w:rFonts w:asciiTheme="minorHAnsi" w:eastAsiaTheme="minorEastAsia" w:hAnsiTheme="minorHAnsi" w:cstheme="minorBidi"/>
            <w:kern w:val="2"/>
            <w:sz w:val="24"/>
            <w:szCs w:val="24"/>
            <w14:ligatures w14:val="standardContextual"/>
          </w:rPr>
          <w:tab/>
        </w:r>
        <w:r w:rsidRPr="00B827F2">
          <w:rPr>
            <w:rStyle w:val="Hyperlink"/>
          </w:rPr>
          <w:t>Termijn van gestanddoening</w:t>
        </w:r>
        <w:r>
          <w:rPr>
            <w:webHidden/>
          </w:rPr>
          <w:tab/>
        </w:r>
        <w:r>
          <w:rPr>
            <w:webHidden/>
          </w:rPr>
          <w:fldChar w:fldCharType="begin"/>
        </w:r>
        <w:r>
          <w:rPr>
            <w:webHidden/>
          </w:rPr>
          <w:instrText xml:space="preserve"> PAGEREF _Toc182307531 \h </w:instrText>
        </w:r>
        <w:r>
          <w:rPr>
            <w:webHidden/>
          </w:rPr>
        </w:r>
        <w:r>
          <w:rPr>
            <w:webHidden/>
          </w:rPr>
          <w:fldChar w:fldCharType="separate"/>
        </w:r>
        <w:r>
          <w:rPr>
            <w:webHidden/>
          </w:rPr>
          <w:t>24</w:t>
        </w:r>
        <w:r>
          <w:rPr>
            <w:webHidden/>
          </w:rPr>
          <w:fldChar w:fldCharType="end"/>
        </w:r>
      </w:hyperlink>
    </w:p>
    <w:p w14:paraId="71DF1EE8" w14:textId="3EF05D5D" w:rsidR="00A6798F" w:rsidRDefault="00A6798F">
      <w:pPr>
        <w:pStyle w:val="Inhopg2"/>
        <w:rPr>
          <w:rFonts w:asciiTheme="minorHAnsi" w:eastAsiaTheme="minorEastAsia" w:hAnsiTheme="minorHAnsi" w:cstheme="minorBidi"/>
          <w:kern w:val="2"/>
          <w:sz w:val="24"/>
          <w:szCs w:val="24"/>
          <w14:ligatures w14:val="standardContextual"/>
        </w:rPr>
      </w:pPr>
      <w:hyperlink w:anchor="_Toc182307532" w:history="1">
        <w:r w:rsidRPr="00B827F2">
          <w:rPr>
            <w:rStyle w:val="Hyperlink"/>
          </w:rPr>
          <w:t>3.19</w:t>
        </w:r>
        <w:r>
          <w:rPr>
            <w:rFonts w:asciiTheme="minorHAnsi" w:eastAsiaTheme="minorEastAsia" w:hAnsiTheme="minorHAnsi" w:cstheme="minorBidi"/>
            <w:kern w:val="2"/>
            <w:sz w:val="24"/>
            <w:szCs w:val="24"/>
            <w14:ligatures w14:val="standardContextual"/>
          </w:rPr>
          <w:tab/>
        </w:r>
        <w:r w:rsidRPr="00B827F2">
          <w:rPr>
            <w:rStyle w:val="Hyperlink"/>
          </w:rPr>
          <w:t>Valse verklaringen</w:t>
        </w:r>
        <w:r>
          <w:rPr>
            <w:webHidden/>
          </w:rPr>
          <w:tab/>
        </w:r>
        <w:r>
          <w:rPr>
            <w:webHidden/>
          </w:rPr>
          <w:fldChar w:fldCharType="begin"/>
        </w:r>
        <w:r>
          <w:rPr>
            <w:webHidden/>
          </w:rPr>
          <w:instrText xml:space="preserve"> PAGEREF _Toc182307532 \h </w:instrText>
        </w:r>
        <w:r>
          <w:rPr>
            <w:webHidden/>
          </w:rPr>
        </w:r>
        <w:r>
          <w:rPr>
            <w:webHidden/>
          </w:rPr>
          <w:fldChar w:fldCharType="separate"/>
        </w:r>
        <w:r>
          <w:rPr>
            <w:webHidden/>
          </w:rPr>
          <w:t>25</w:t>
        </w:r>
        <w:r>
          <w:rPr>
            <w:webHidden/>
          </w:rPr>
          <w:fldChar w:fldCharType="end"/>
        </w:r>
      </w:hyperlink>
    </w:p>
    <w:p w14:paraId="17B195CE" w14:textId="177EE619" w:rsidR="00A6798F" w:rsidRDefault="00A6798F">
      <w:pPr>
        <w:pStyle w:val="Inhopg2"/>
        <w:rPr>
          <w:rFonts w:asciiTheme="minorHAnsi" w:eastAsiaTheme="minorEastAsia" w:hAnsiTheme="minorHAnsi" w:cstheme="minorBidi"/>
          <w:kern w:val="2"/>
          <w:sz w:val="24"/>
          <w:szCs w:val="24"/>
          <w14:ligatures w14:val="standardContextual"/>
        </w:rPr>
      </w:pPr>
      <w:hyperlink w:anchor="_Toc182307533" w:history="1">
        <w:r w:rsidRPr="00B827F2">
          <w:rPr>
            <w:rStyle w:val="Hyperlink"/>
          </w:rPr>
          <w:t>3.20</w:t>
        </w:r>
        <w:r>
          <w:rPr>
            <w:rFonts w:asciiTheme="minorHAnsi" w:eastAsiaTheme="minorEastAsia" w:hAnsiTheme="minorHAnsi" w:cstheme="minorBidi"/>
            <w:kern w:val="2"/>
            <w:sz w:val="24"/>
            <w:szCs w:val="24"/>
            <w14:ligatures w14:val="standardContextual"/>
          </w:rPr>
          <w:tab/>
        </w:r>
        <w:r w:rsidRPr="00B827F2">
          <w:rPr>
            <w:rStyle w:val="Hyperlink"/>
          </w:rPr>
          <w:t>Onduidelijkheden en onregelmatigheden</w:t>
        </w:r>
        <w:r>
          <w:rPr>
            <w:webHidden/>
          </w:rPr>
          <w:tab/>
        </w:r>
        <w:r>
          <w:rPr>
            <w:webHidden/>
          </w:rPr>
          <w:fldChar w:fldCharType="begin"/>
        </w:r>
        <w:r>
          <w:rPr>
            <w:webHidden/>
          </w:rPr>
          <w:instrText xml:space="preserve"> PAGEREF _Toc182307533 \h </w:instrText>
        </w:r>
        <w:r>
          <w:rPr>
            <w:webHidden/>
          </w:rPr>
        </w:r>
        <w:r>
          <w:rPr>
            <w:webHidden/>
          </w:rPr>
          <w:fldChar w:fldCharType="separate"/>
        </w:r>
        <w:r>
          <w:rPr>
            <w:webHidden/>
          </w:rPr>
          <w:t>25</w:t>
        </w:r>
        <w:r>
          <w:rPr>
            <w:webHidden/>
          </w:rPr>
          <w:fldChar w:fldCharType="end"/>
        </w:r>
      </w:hyperlink>
    </w:p>
    <w:p w14:paraId="12CCCC7E" w14:textId="46CCF325" w:rsidR="00A6798F" w:rsidRDefault="00A6798F">
      <w:pPr>
        <w:pStyle w:val="Inhopg2"/>
        <w:rPr>
          <w:rFonts w:asciiTheme="minorHAnsi" w:eastAsiaTheme="minorEastAsia" w:hAnsiTheme="minorHAnsi" w:cstheme="minorBidi"/>
          <w:kern w:val="2"/>
          <w:sz w:val="24"/>
          <w:szCs w:val="24"/>
          <w14:ligatures w14:val="standardContextual"/>
        </w:rPr>
      </w:pPr>
      <w:hyperlink w:anchor="_Toc182307534" w:history="1">
        <w:r w:rsidRPr="00B827F2">
          <w:rPr>
            <w:rStyle w:val="Hyperlink"/>
          </w:rPr>
          <w:t>3.21</w:t>
        </w:r>
        <w:r>
          <w:rPr>
            <w:rFonts w:asciiTheme="minorHAnsi" w:eastAsiaTheme="minorEastAsia" w:hAnsiTheme="minorHAnsi" w:cstheme="minorBidi"/>
            <w:kern w:val="2"/>
            <w:sz w:val="24"/>
            <w:szCs w:val="24"/>
            <w14:ligatures w14:val="standardContextual"/>
          </w:rPr>
          <w:tab/>
        </w:r>
        <w:r w:rsidRPr="00B827F2">
          <w:rPr>
            <w:rStyle w:val="Hyperlink"/>
          </w:rPr>
          <w:t>Vertrouwelijkheid</w:t>
        </w:r>
        <w:r>
          <w:rPr>
            <w:webHidden/>
          </w:rPr>
          <w:tab/>
        </w:r>
        <w:r>
          <w:rPr>
            <w:webHidden/>
          </w:rPr>
          <w:fldChar w:fldCharType="begin"/>
        </w:r>
        <w:r>
          <w:rPr>
            <w:webHidden/>
          </w:rPr>
          <w:instrText xml:space="preserve"> PAGEREF _Toc182307534 \h </w:instrText>
        </w:r>
        <w:r>
          <w:rPr>
            <w:webHidden/>
          </w:rPr>
        </w:r>
        <w:r>
          <w:rPr>
            <w:webHidden/>
          </w:rPr>
          <w:fldChar w:fldCharType="separate"/>
        </w:r>
        <w:r>
          <w:rPr>
            <w:webHidden/>
          </w:rPr>
          <w:t>25</w:t>
        </w:r>
        <w:r>
          <w:rPr>
            <w:webHidden/>
          </w:rPr>
          <w:fldChar w:fldCharType="end"/>
        </w:r>
      </w:hyperlink>
    </w:p>
    <w:p w14:paraId="55CDAA48" w14:textId="59800ACE" w:rsidR="00A6798F" w:rsidRDefault="00A6798F">
      <w:pPr>
        <w:pStyle w:val="Inhopg2"/>
        <w:rPr>
          <w:rFonts w:asciiTheme="minorHAnsi" w:eastAsiaTheme="minorEastAsia" w:hAnsiTheme="minorHAnsi" w:cstheme="minorBidi"/>
          <w:kern w:val="2"/>
          <w:sz w:val="24"/>
          <w:szCs w:val="24"/>
          <w14:ligatures w14:val="standardContextual"/>
        </w:rPr>
      </w:pPr>
      <w:hyperlink w:anchor="_Toc182307535" w:history="1">
        <w:r w:rsidRPr="00B827F2">
          <w:rPr>
            <w:rStyle w:val="Hyperlink"/>
          </w:rPr>
          <w:t>3.22</w:t>
        </w:r>
        <w:r>
          <w:rPr>
            <w:rFonts w:asciiTheme="minorHAnsi" w:eastAsiaTheme="minorEastAsia" w:hAnsiTheme="minorHAnsi" w:cstheme="minorBidi"/>
            <w:kern w:val="2"/>
            <w:sz w:val="24"/>
            <w:szCs w:val="24"/>
            <w14:ligatures w14:val="standardContextual"/>
          </w:rPr>
          <w:tab/>
        </w:r>
        <w:r w:rsidRPr="00B827F2">
          <w:rPr>
            <w:rStyle w:val="Hyperlink"/>
          </w:rPr>
          <w:t>Algemene voorwaarden</w:t>
        </w:r>
        <w:r>
          <w:rPr>
            <w:webHidden/>
          </w:rPr>
          <w:tab/>
        </w:r>
        <w:r>
          <w:rPr>
            <w:webHidden/>
          </w:rPr>
          <w:fldChar w:fldCharType="begin"/>
        </w:r>
        <w:r>
          <w:rPr>
            <w:webHidden/>
          </w:rPr>
          <w:instrText xml:space="preserve"> PAGEREF _Toc182307535 \h </w:instrText>
        </w:r>
        <w:r>
          <w:rPr>
            <w:webHidden/>
          </w:rPr>
        </w:r>
        <w:r>
          <w:rPr>
            <w:webHidden/>
          </w:rPr>
          <w:fldChar w:fldCharType="separate"/>
        </w:r>
        <w:r>
          <w:rPr>
            <w:webHidden/>
          </w:rPr>
          <w:t>25</w:t>
        </w:r>
        <w:r>
          <w:rPr>
            <w:webHidden/>
          </w:rPr>
          <w:fldChar w:fldCharType="end"/>
        </w:r>
      </w:hyperlink>
    </w:p>
    <w:p w14:paraId="4E0A61F3" w14:textId="5F09219C" w:rsidR="00A6798F" w:rsidRDefault="00A6798F">
      <w:pPr>
        <w:pStyle w:val="Inhopg2"/>
        <w:rPr>
          <w:rFonts w:asciiTheme="minorHAnsi" w:eastAsiaTheme="minorEastAsia" w:hAnsiTheme="minorHAnsi" w:cstheme="minorBidi"/>
          <w:kern w:val="2"/>
          <w:sz w:val="24"/>
          <w:szCs w:val="24"/>
          <w14:ligatures w14:val="standardContextual"/>
        </w:rPr>
      </w:pPr>
      <w:hyperlink w:anchor="_Toc182307536" w:history="1">
        <w:r w:rsidRPr="00B827F2">
          <w:rPr>
            <w:rStyle w:val="Hyperlink"/>
          </w:rPr>
          <w:t>3.23</w:t>
        </w:r>
        <w:r>
          <w:rPr>
            <w:rFonts w:asciiTheme="minorHAnsi" w:eastAsiaTheme="minorEastAsia" w:hAnsiTheme="minorHAnsi" w:cstheme="minorBidi"/>
            <w:kern w:val="2"/>
            <w:sz w:val="24"/>
            <w:szCs w:val="24"/>
            <w14:ligatures w14:val="standardContextual"/>
          </w:rPr>
          <w:tab/>
        </w:r>
        <w:r w:rsidRPr="00B827F2">
          <w:rPr>
            <w:rStyle w:val="Hyperlink"/>
          </w:rPr>
          <w:t>Intrekken aanbestedingsprocedure</w:t>
        </w:r>
        <w:r>
          <w:rPr>
            <w:webHidden/>
          </w:rPr>
          <w:tab/>
        </w:r>
        <w:r>
          <w:rPr>
            <w:webHidden/>
          </w:rPr>
          <w:fldChar w:fldCharType="begin"/>
        </w:r>
        <w:r>
          <w:rPr>
            <w:webHidden/>
          </w:rPr>
          <w:instrText xml:space="preserve"> PAGEREF _Toc182307536 \h </w:instrText>
        </w:r>
        <w:r>
          <w:rPr>
            <w:webHidden/>
          </w:rPr>
        </w:r>
        <w:r>
          <w:rPr>
            <w:webHidden/>
          </w:rPr>
          <w:fldChar w:fldCharType="separate"/>
        </w:r>
        <w:r>
          <w:rPr>
            <w:webHidden/>
          </w:rPr>
          <w:t>25</w:t>
        </w:r>
        <w:r>
          <w:rPr>
            <w:webHidden/>
          </w:rPr>
          <w:fldChar w:fldCharType="end"/>
        </w:r>
      </w:hyperlink>
    </w:p>
    <w:p w14:paraId="7F5C804A" w14:textId="4519D64B" w:rsidR="00A6798F" w:rsidRDefault="00A6798F">
      <w:pPr>
        <w:pStyle w:val="Inhopg2"/>
        <w:rPr>
          <w:rFonts w:asciiTheme="minorHAnsi" w:eastAsiaTheme="minorEastAsia" w:hAnsiTheme="minorHAnsi" w:cstheme="minorBidi"/>
          <w:kern w:val="2"/>
          <w:sz w:val="24"/>
          <w:szCs w:val="24"/>
          <w14:ligatures w14:val="standardContextual"/>
        </w:rPr>
      </w:pPr>
      <w:hyperlink w:anchor="_Toc182307537" w:history="1">
        <w:r w:rsidRPr="00B827F2">
          <w:rPr>
            <w:rStyle w:val="Hyperlink"/>
          </w:rPr>
          <w:t>3.24</w:t>
        </w:r>
        <w:r>
          <w:rPr>
            <w:rFonts w:asciiTheme="minorHAnsi" w:eastAsiaTheme="minorEastAsia" w:hAnsiTheme="minorHAnsi" w:cstheme="minorBidi"/>
            <w:kern w:val="2"/>
            <w:sz w:val="24"/>
            <w:szCs w:val="24"/>
            <w14:ligatures w14:val="standardContextual"/>
          </w:rPr>
          <w:tab/>
        </w:r>
        <w:r w:rsidRPr="00B827F2">
          <w:rPr>
            <w:rStyle w:val="Hyperlink"/>
          </w:rPr>
          <w:t>Informatie over verplichtingen Opdrachtnemer</w:t>
        </w:r>
        <w:r>
          <w:rPr>
            <w:webHidden/>
          </w:rPr>
          <w:tab/>
        </w:r>
        <w:r>
          <w:rPr>
            <w:webHidden/>
          </w:rPr>
          <w:fldChar w:fldCharType="begin"/>
        </w:r>
        <w:r>
          <w:rPr>
            <w:webHidden/>
          </w:rPr>
          <w:instrText xml:space="preserve"> PAGEREF _Toc182307537 \h </w:instrText>
        </w:r>
        <w:r>
          <w:rPr>
            <w:webHidden/>
          </w:rPr>
        </w:r>
        <w:r>
          <w:rPr>
            <w:webHidden/>
          </w:rPr>
          <w:fldChar w:fldCharType="separate"/>
        </w:r>
        <w:r>
          <w:rPr>
            <w:webHidden/>
          </w:rPr>
          <w:t>26</w:t>
        </w:r>
        <w:r>
          <w:rPr>
            <w:webHidden/>
          </w:rPr>
          <w:fldChar w:fldCharType="end"/>
        </w:r>
      </w:hyperlink>
    </w:p>
    <w:p w14:paraId="1AB28EFF" w14:textId="16A99A59" w:rsidR="00A6798F" w:rsidRDefault="00A6798F">
      <w:pPr>
        <w:pStyle w:val="Inhopg2"/>
        <w:rPr>
          <w:rFonts w:asciiTheme="minorHAnsi" w:eastAsiaTheme="minorEastAsia" w:hAnsiTheme="minorHAnsi" w:cstheme="minorBidi"/>
          <w:kern w:val="2"/>
          <w:sz w:val="24"/>
          <w:szCs w:val="24"/>
          <w14:ligatures w14:val="standardContextual"/>
        </w:rPr>
      </w:pPr>
      <w:hyperlink w:anchor="_Toc182307538" w:history="1">
        <w:r w:rsidRPr="00B827F2">
          <w:rPr>
            <w:rStyle w:val="Hyperlink"/>
          </w:rPr>
          <w:t>3.25</w:t>
        </w:r>
        <w:r>
          <w:rPr>
            <w:rFonts w:asciiTheme="minorHAnsi" w:eastAsiaTheme="minorEastAsia" w:hAnsiTheme="minorHAnsi" w:cstheme="minorBidi"/>
            <w:kern w:val="2"/>
            <w:sz w:val="24"/>
            <w:szCs w:val="24"/>
            <w14:ligatures w14:val="standardContextual"/>
          </w:rPr>
          <w:tab/>
        </w:r>
        <w:r w:rsidRPr="00B827F2">
          <w:rPr>
            <w:rStyle w:val="Hyperlink"/>
          </w:rPr>
          <w:t>Verificatiegesprek</w:t>
        </w:r>
        <w:r>
          <w:rPr>
            <w:webHidden/>
          </w:rPr>
          <w:tab/>
        </w:r>
        <w:r>
          <w:rPr>
            <w:webHidden/>
          </w:rPr>
          <w:fldChar w:fldCharType="begin"/>
        </w:r>
        <w:r>
          <w:rPr>
            <w:webHidden/>
          </w:rPr>
          <w:instrText xml:space="preserve"> PAGEREF _Toc182307538 \h </w:instrText>
        </w:r>
        <w:r>
          <w:rPr>
            <w:webHidden/>
          </w:rPr>
        </w:r>
        <w:r>
          <w:rPr>
            <w:webHidden/>
          </w:rPr>
          <w:fldChar w:fldCharType="separate"/>
        </w:r>
        <w:r>
          <w:rPr>
            <w:webHidden/>
          </w:rPr>
          <w:t>26</w:t>
        </w:r>
        <w:r>
          <w:rPr>
            <w:webHidden/>
          </w:rPr>
          <w:fldChar w:fldCharType="end"/>
        </w:r>
      </w:hyperlink>
    </w:p>
    <w:p w14:paraId="4F2486B5" w14:textId="09E386AD" w:rsidR="00A6798F" w:rsidRDefault="00A6798F">
      <w:pPr>
        <w:pStyle w:val="Inhopg1"/>
        <w:rPr>
          <w:rFonts w:asciiTheme="minorHAnsi" w:eastAsiaTheme="minorEastAsia" w:hAnsiTheme="minorHAnsi" w:cstheme="minorBidi"/>
          <w:b w:val="0"/>
          <w:kern w:val="2"/>
          <w:sz w:val="24"/>
          <w:szCs w:val="24"/>
          <w14:ligatures w14:val="standardContextual"/>
        </w:rPr>
      </w:pPr>
      <w:hyperlink w:anchor="_Toc182307539" w:history="1">
        <w:r w:rsidRPr="00B827F2">
          <w:rPr>
            <w:rStyle w:val="Hyperlink"/>
          </w:rPr>
          <w:t>4</w:t>
        </w:r>
        <w:r>
          <w:rPr>
            <w:rFonts w:asciiTheme="minorHAnsi" w:eastAsiaTheme="minorEastAsia" w:hAnsiTheme="minorHAnsi" w:cstheme="minorBidi"/>
            <w:b w:val="0"/>
            <w:kern w:val="2"/>
            <w:sz w:val="24"/>
            <w:szCs w:val="24"/>
            <w14:ligatures w14:val="standardContextual"/>
          </w:rPr>
          <w:tab/>
        </w:r>
        <w:r w:rsidRPr="00B827F2">
          <w:rPr>
            <w:rStyle w:val="Hyperlink"/>
          </w:rPr>
          <w:t>Mogelijkheden om in te schrijven</w:t>
        </w:r>
        <w:r>
          <w:rPr>
            <w:webHidden/>
          </w:rPr>
          <w:tab/>
        </w:r>
        <w:r>
          <w:rPr>
            <w:webHidden/>
          </w:rPr>
          <w:fldChar w:fldCharType="begin"/>
        </w:r>
        <w:r>
          <w:rPr>
            <w:webHidden/>
          </w:rPr>
          <w:instrText xml:space="preserve"> PAGEREF _Toc182307539 \h </w:instrText>
        </w:r>
        <w:r>
          <w:rPr>
            <w:webHidden/>
          </w:rPr>
        </w:r>
        <w:r>
          <w:rPr>
            <w:webHidden/>
          </w:rPr>
          <w:fldChar w:fldCharType="separate"/>
        </w:r>
        <w:r>
          <w:rPr>
            <w:webHidden/>
          </w:rPr>
          <w:t>27</w:t>
        </w:r>
        <w:r>
          <w:rPr>
            <w:webHidden/>
          </w:rPr>
          <w:fldChar w:fldCharType="end"/>
        </w:r>
      </w:hyperlink>
    </w:p>
    <w:p w14:paraId="47509ED4" w14:textId="7B70D7A4" w:rsidR="00A6798F" w:rsidRDefault="00A6798F">
      <w:pPr>
        <w:pStyle w:val="Inhopg2"/>
        <w:rPr>
          <w:rFonts w:asciiTheme="minorHAnsi" w:eastAsiaTheme="minorEastAsia" w:hAnsiTheme="minorHAnsi" w:cstheme="minorBidi"/>
          <w:kern w:val="2"/>
          <w:sz w:val="24"/>
          <w:szCs w:val="24"/>
          <w14:ligatures w14:val="standardContextual"/>
        </w:rPr>
      </w:pPr>
      <w:hyperlink w:anchor="_Toc182307540" w:history="1">
        <w:r w:rsidRPr="00B827F2">
          <w:rPr>
            <w:rStyle w:val="Hyperlink"/>
          </w:rPr>
          <w:t>4.1</w:t>
        </w:r>
        <w:r>
          <w:rPr>
            <w:rFonts w:asciiTheme="minorHAnsi" w:eastAsiaTheme="minorEastAsia" w:hAnsiTheme="minorHAnsi" w:cstheme="minorBidi"/>
            <w:kern w:val="2"/>
            <w:sz w:val="24"/>
            <w:szCs w:val="24"/>
            <w14:ligatures w14:val="standardContextual"/>
          </w:rPr>
          <w:tab/>
        </w:r>
        <w:r w:rsidRPr="00B827F2">
          <w:rPr>
            <w:rStyle w:val="Hyperlink"/>
          </w:rPr>
          <w:t>Inleiding</w:t>
        </w:r>
        <w:r>
          <w:rPr>
            <w:webHidden/>
          </w:rPr>
          <w:tab/>
        </w:r>
        <w:r>
          <w:rPr>
            <w:webHidden/>
          </w:rPr>
          <w:fldChar w:fldCharType="begin"/>
        </w:r>
        <w:r>
          <w:rPr>
            <w:webHidden/>
          </w:rPr>
          <w:instrText xml:space="preserve"> PAGEREF _Toc182307540 \h </w:instrText>
        </w:r>
        <w:r>
          <w:rPr>
            <w:webHidden/>
          </w:rPr>
        </w:r>
        <w:r>
          <w:rPr>
            <w:webHidden/>
          </w:rPr>
          <w:fldChar w:fldCharType="separate"/>
        </w:r>
        <w:r>
          <w:rPr>
            <w:webHidden/>
          </w:rPr>
          <w:t>27</w:t>
        </w:r>
        <w:r>
          <w:rPr>
            <w:webHidden/>
          </w:rPr>
          <w:fldChar w:fldCharType="end"/>
        </w:r>
      </w:hyperlink>
    </w:p>
    <w:p w14:paraId="7AE9F305" w14:textId="4F22A395" w:rsidR="00A6798F" w:rsidRDefault="00A6798F">
      <w:pPr>
        <w:pStyle w:val="Inhopg2"/>
        <w:rPr>
          <w:rFonts w:asciiTheme="minorHAnsi" w:eastAsiaTheme="minorEastAsia" w:hAnsiTheme="minorHAnsi" w:cstheme="minorBidi"/>
          <w:kern w:val="2"/>
          <w:sz w:val="24"/>
          <w:szCs w:val="24"/>
          <w14:ligatures w14:val="standardContextual"/>
        </w:rPr>
      </w:pPr>
      <w:hyperlink w:anchor="_Toc182307541" w:history="1">
        <w:r w:rsidRPr="00B827F2">
          <w:rPr>
            <w:rStyle w:val="Hyperlink"/>
          </w:rPr>
          <w:t>4.2</w:t>
        </w:r>
        <w:r>
          <w:rPr>
            <w:rFonts w:asciiTheme="minorHAnsi" w:eastAsiaTheme="minorEastAsia" w:hAnsiTheme="minorHAnsi" w:cstheme="minorBidi"/>
            <w:kern w:val="2"/>
            <w:sz w:val="24"/>
            <w:szCs w:val="24"/>
            <w14:ligatures w14:val="standardContextual"/>
          </w:rPr>
          <w:tab/>
        </w:r>
        <w:r w:rsidRPr="00B827F2">
          <w:rPr>
            <w:rStyle w:val="Hyperlink"/>
          </w:rPr>
          <w:t>Zelfstandig</w:t>
        </w:r>
        <w:r>
          <w:rPr>
            <w:webHidden/>
          </w:rPr>
          <w:tab/>
        </w:r>
        <w:r>
          <w:rPr>
            <w:webHidden/>
          </w:rPr>
          <w:fldChar w:fldCharType="begin"/>
        </w:r>
        <w:r>
          <w:rPr>
            <w:webHidden/>
          </w:rPr>
          <w:instrText xml:space="preserve"> PAGEREF _Toc182307541 \h </w:instrText>
        </w:r>
        <w:r>
          <w:rPr>
            <w:webHidden/>
          </w:rPr>
        </w:r>
        <w:r>
          <w:rPr>
            <w:webHidden/>
          </w:rPr>
          <w:fldChar w:fldCharType="separate"/>
        </w:r>
        <w:r>
          <w:rPr>
            <w:webHidden/>
          </w:rPr>
          <w:t>27</w:t>
        </w:r>
        <w:r>
          <w:rPr>
            <w:webHidden/>
          </w:rPr>
          <w:fldChar w:fldCharType="end"/>
        </w:r>
      </w:hyperlink>
    </w:p>
    <w:p w14:paraId="7C1CF602" w14:textId="3CCE41A3" w:rsidR="00A6798F" w:rsidRDefault="00A6798F">
      <w:pPr>
        <w:pStyle w:val="Inhopg2"/>
        <w:rPr>
          <w:rFonts w:asciiTheme="minorHAnsi" w:eastAsiaTheme="minorEastAsia" w:hAnsiTheme="minorHAnsi" w:cstheme="minorBidi"/>
          <w:kern w:val="2"/>
          <w:sz w:val="24"/>
          <w:szCs w:val="24"/>
          <w14:ligatures w14:val="standardContextual"/>
        </w:rPr>
      </w:pPr>
      <w:hyperlink w:anchor="_Toc182307542" w:history="1">
        <w:r w:rsidRPr="00B827F2">
          <w:rPr>
            <w:rStyle w:val="Hyperlink"/>
          </w:rPr>
          <w:t>4.3</w:t>
        </w:r>
        <w:r>
          <w:rPr>
            <w:rFonts w:asciiTheme="minorHAnsi" w:eastAsiaTheme="minorEastAsia" w:hAnsiTheme="minorHAnsi" w:cstheme="minorBidi"/>
            <w:kern w:val="2"/>
            <w:sz w:val="24"/>
            <w:szCs w:val="24"/>
            <w14:ligatures w14:val="standardContextual"/>
          </w:rPr>
          <w:tab/>
        </w:r>
        <w:r w:rsidRPr="00B827F2">
          <w:rPr>
            <w:rStyle w:val="Hyperlink"/>
          </w:rPr>
          <w:t>Combinatievorming</w:t>
        </w:r>
        <w:r>
          <w:rPr>
            <w:webHidden/>
          </w:rPr>
          <w:tab/>
        </w:r>
        <w:r>
          <w:rPr>
            <w:webHidden/>
          </w:rPr>
          <w:fldChar w:fldCharType="begin"/>
        </w:r>
        <w:r>
          <w:rPr>
            <w:webHidden/>
          </w:rPr>
          <w:instrText xml:space="preserve"> PAGEREF _Toc182307542 \h </w:instrText>
        </w:r>
        <w:r>
          <w:rPr>
            <w:webHidden/>
          </w:rPr>
        </w:r>
        <w:r>
          <w:rPr>
            <w:webHidden/>
          </w:rPr>
          <w:fldChar w:fldCharType="separate"/>
        </w:r>
        <w:r>
          <w:rPr>
            <w:webHidden/>
          </w:rPr>
          <w:t>27</w:t>
        </w:r>
        <w:r>
          <w:rPr>
            <w:webHidden/>
          </w:rPr>
          <w:fldChar w:fldCharType="end"/>
        </w:r>
      </w:hyperlink>
    </w:p>
    <w:p w14:paraId="7E1699D7" w14:textId="14852AF7" w:rsidR="00A6798F" w:rsidRDefault="00A6798F">
      <w:pPr>
        <w:pStyle w:val="Inhopg2"/>
        <w:rPr>
          <w:rFonts w:asciiTheme="minorHAnsi" w:eastAsiaTheme="minorEastAsia" w:hAnsiTheme="minorHAnsi" w:cstheme="minorBidi"/>
          <w:kern w:val="2"/>
          <w:sz w:val="24"/>
          <w:szCs w:val="24"/>
          <w14:ligatures w14:val="standardContextual"/>
        </w:rPr>
      </w:pPr>
      <w:hyperlink w:anchor="_Toc182307543" w:history="1">
        <w:r w:rsidRPr="00B827F2">
          <w:rPr>
            <w:rStyle w:val="Hyperlink"/>
          </w:rPr>
          <w:t>4.4</w:t>
        </w:r>
        <w:r>
          <w:rPr>
            <w:rFonts w:asciiTheme="minorHAnsi" w:eastAsiaTheme="minorEastAsia" w:hAnsiTheme="minorHAnsi" w:cstheme="minorBidi"/>
            <w:kern w:val="2"/>
            <w:sz w:val="24"/>
            <w:szCs w:val="24"/>
            <w14:ligatures w14:val="standardContextual"/>
          </w:rPr>
          <w:tab/>
        </w:r>
        <w:r w:rsidRPr="00B827F2">
          <w:rPr>
            <w:rStyle w:val="Hyperlink"/>
          </w:rPr>
          <w:t>Onderaanneming</w:t>
        </w:r>
        <w:r>
          <w:rPr>
            <w:webHidden/>
          </w:rPr>
          <w:tab/>
        </w:r>
        <w:r>
          <w:rPr>
            <w:webHidden/>
          </w:rPr>
          <w:fldChar w:fldCharType="begin"/>
        </w:r>
        <w:r>
          <w:rPr>
            <w:webHidden/>
          </w:rPr>
          <w:instrText xml:space="preserve"> PAGEREF _Toc182307543 \h </w:instrText>
        </w:r>
        <w:r>
          <w:rPr>
            <w:webHidden/>
          </w:rPr>
        </w:r>
        <w:r>
          <w:rPr>
            <w:webHidden/>
          </w:rPr>
          <w:fldChar w:fldCharType="separate"/>
        </w:r>
        <w:r>
          <w:rPr>
            <w:webHidden/>
          </w:rPr>
          <w:t>27</w:t>
        </w:r>
        <w:r>
          <w:rPr>
            <w:webHidden/>
          </w:rPr>
          <w:fldChar w:fldCharType="end"/>
        </w:r>
      </w:hyperlink>
    </w:p>
    <w:p w14:paraId="4418DBB2" w14:textId="3A4B7900" w:rsidR="00A6798F" w:rsidRDefault="00A6798F">
      <w:pPr>
        <w:pStyle w:val="Inhopg2"/>
        <w:rPr>
          <w:rFonts w:asciiTheme="minorHAnsi" w:eastAsiaTheme="minorEastAsia" w:hAnsiTheme="minorHAnsi" w:cstheme="minorBidi"/>
          <w:kern w:val="2"/>
          <w:sz w:val="24"/>
          <w:szCs w:val="24"/>
          <w14:ligatures w14:val="standardContextual"/>
        </w:rPr>
      </w:pPr>
      <w:hyperlink w:anchor="_Toc182307544" w:history="1">
        <w:r w:rsidRPr="00B827F2">
          <w:rPr>
            <w:rStyle w:val="Hyperlink"/>
          </w:rPr>
          <w:t>4.5</w:t>
        </w:r>
        <w:r>
          <w:rPr>
            <w:rFonts w:asciiTheme="minorHAnsi" w:eastAsiaTheme="minorEastAsia" w:hAnsiTheme="minorHAnsi" w:cstheme="minorBidi"/>
            <w:kern w:val="2"/>
            <w:sz w:val="24"/>
            <w:szCs w:val="24"/>
            <w14:ligatures w14:val="standardContextual"/>
          </w:rPr>
          <w:tab/>
        </w:r>
        <w:r w:rsidRPr="00B827F2">
          <w:rPr>
            <w:rStyle w:val="Hyperlink"/>
          </w:rPr>
          <w:t>Derden</w:t>
        </w:r>
        <w:r>
          <w:rPr>
            <w:webHidden/>
          </w:rPr>
          <w:tab/>
        </w:r>
        <w:r>
          <w:rPr>
            <w:webHidden/>
          </w:rPr>
          <w:fldChar w:fldCharType="begin"/>
        </w:r>
        <w:r>
          <w:rPr>
            <w:webHidden/>
          </w:rPr>
          <w:instrText xml:space="preserve"> PAGEREF _Toc182307544 \h </w:instrText>
        </w:r>
        <w:r>
          <w:rPr>
            <w:webHidden/>
          </w:rPr>
        </w:r>
        <w:r>
          <w:rPr>
            <w:webHidden/>
          </w:rPr>
          <w:fldChar w:fldCharType="separate"/>
        </w:r>
        <w:r>
          <w:rPr>
            <w:webHidden/>
          </w:rPr>
          <w:t>28</w:t>
        </w:r>
        <w:r>
          <w:rPr>
            <w:webHidden/>
          </w:rPr>
          <w:fldChar w:fldCharType="end"/>
        </w:r>
      </w:hyperlink>
    </w:p>
    <w:p w14:paraId="08B1089E" w14:textId="001FDC35" w:rsidR="00A6798F" w:rsidRDefault="00A6798F">
      <w:pPr>
        <w:pStyle w:val="Inhopg1"/>
        <w:rPr>
          <w:rFonts w:asciiTheme="minorHAnsi" w:eastAsiaTheme="minorEastAsia" w:hAnsiTheme="minorHAnsi" w:cstheme="minorBidi"/>
          <w:b w:val="0"/>
          <w:kern w:val="2"/>
          <w:sz w:val="24"/>
          <w:szCs w:val="24"/>
          <w14:ligatures w14:val="standardContextual"/>
        </w:rPr>
      </w:pPr>
      <w:hyperlink w:anchor="_Toc182307545" w:history="1">
        <w:r w:rsidRPr="00B827F2">
          <w:rPr>
            <w:rStyle w:val="Hyperlink"/>
          </w:rPr>
          <w:t>5</w:t>
        </w:r>
        <w:r>
          <w:rPr>
            <w:rFonts w:asciiTheme="minorHAnsi" w:eastAsiaTheme="minorEastAsia" w:hAnsiTheme="minorHAnsi" w:cstheme="minorBidi"/>
            <w:b w:val="0"/>
            <w:kern w:val="2"/>
            <w:sz w:val="24"/>
            <w:szCs w:val="24"/>
            <w14:ligatures w14:val="standardContextual"/>
          </w:rPr>
          <w:tab/>
        </w:r>
        <w:r w:rsidRPr="00B827F2">
          <w:rPr>
            <w:rStyle w:val="Hyperlink"/>
          </w:rPr>
          <w:t>Uitsluitingsgronden</w:t>
        </w:r>
        <w:r>
          <w:rPr>
            <w:webHidden/>
          </w:rPr>
          <w:tab/>
        </w:r>
        <w:r>
          <w:rPr>
            <w:webHidden/>
          </w:rPr>
          <w:fldChar w:fldCharType="begin"/>
        </w:r>
        <w:r>
          <w:rPr>
            <w:webHidden/>
          </w:rPr>
          <w:instrText xml:space="preserve"> PAGEREF _Toc182307545 \h </w:instrText>
        </w:r>
        <w:r>
          <w:rPr>
            <w:webHidden/>
          </w:rPr>
        </w:r>
        <w:r>
          <w:rPr>
            <w:webHidden/>
          </w:rPr>
          <w:fldChar w:fldCharType="separate"/>
        </w:r>
        <w:r>
          <w:rPr>
            <w:webHidden/>
          </w:rPr>
          <w:t>29</w:t>
        </w:r>
        <w:r>
          <w:rPr>
            <w:webHidden/>
          </w:rPr>
          <w:fldChar w:fldCharType="end"/>
        </w:r>
      </w:hyperlink>
    </w:p>
    <w:p w14:paraId="0AA45DC8" w14:textId="67151B1E" w:rsidR="00A6798F" w:rsidRDefault="00A6798F">
      <w:pPr>
        <w:pStyle w:val="Inhopg2"/>
        <w:rPr>
          <w:rFonts w:asciiTheme="minorHAnsi" w:eastAsiaTheme="minorEastAsia" w:hAnsiTheme="minorHAnsi" w:cstheme="minorBidi"/>
          <w:kern w:val="2"/>
          <w:sz w:val="24"/>
          <w:szCs w:val="24"/>
          <w14:ligatures w14:val="standardContextual"/>
        </w:rPr>
      </w:pPr>
      <w:hyperlink w:anchor="_Toc182307546" w:history="1">
        <w:r w:rsidRPr="00B827F2">
          <w:rPr>
            <w:rStyle w:val="Hyperlink"/>
          </w:rPr>
          <w:t>5.1</w:t>
        </w:r>
        <w:r>
          <w:rPr>
            <w:rFonts w:asciiTheme="minorHAnsi" w:eastAsiaTheme="minorEastAsia" w:hAnsiTheme="minorHAnsi" w:cstheme="minorBidi"/>
            <w:kern w:val="2"/>
            <w:sz w:val="24"/>
            <w:szCs w:val="24"/>
            <w14:ligatures w14:val="standardContextual"/>
          </w:rPr>
          <w:tab/>
        </w:r>
        <w:r w:rsidRPr="00B827F2">
          <w:rPr>
            <w:rStyle w:val="Hyperlink"/>
          </w:rPr>
          <w:t>Inleiding</w:t>
        </w:r>
        <w:r>
          <w:rPr>
            <w:webHidden/>
          </w:rPr>
          <w:tab/>
        </w:r>
        <w:r>
          <w:rPr>
            <w:webHidden/>
          </w:rPr>
          <w:fldChar w:fldCharType="begin"/>
        </w:r>
        <w:r>
          <w:rPr>
            <w:webHidden/>
          </w:rPr>
          <w:instrText xml:space="preserve"> PAGEREF _Toc182307546 \h </w:instrText>
        </w:r>
        <w:r>
          <w:rPr>
            <w:webHidden/>
          </w:rPr>
        </w:r>
        <w:r>
          <w:rPr>
            <w:webHidden/>
          </w:rPr>
          <w:fldChar w:fldCharType="separate"/>
        </w:r>
        <w:r>
          <w:rPr>
            <w:webHidden/>
          </w:rPr>
          <w:t>29</w:t>
        </w:r>
        <w:r>
          <w:rPr>
            <w:webHidden/>
          </w:rPr>
          <w:fldChar w:fldCharType="end"/>
        </w:r>
      </w:hyperlink>
    </w:p>
    <w:p w14:paraId="5EAE86F7" w14:textId="5899D978" w:rsidR="00A6798F" w:rsidRDefault="00A6798F">
      <w:pPr>
        <w:pStyle w:val="Inhopg2"/>
        <w:rPr>
          <w:rFonts w:asciiTheme="minorHAnsi" w:eastAsiaTheme="minorEastAsia" w:hAnsiTheme="minorHAnsi" w:cstheme="minorBidi"/>
          <w:kern w:val="2"/>
          <w:sz w:val="24"/>
          <w:szCs w:val="24"/>
          <w14:ligatures w14:val="standardContextual"/>
        </w:rPr>
      </w:pPr>
      <w:hyperlink w:anchor="_Toc182307547" w:history="1">
        <w:r w:rsidRPr="00B827F2">
          <w:rPr>
            <w:rStyle w:val="Hyperlink"/>
          </w:rPr>
          <w:t>5.2</w:t>
        </w:r>
        <w:r>
          <w:rPr>
            <w:rFonts w:asciiTheme="minorHAnsi" w:eastAsiaTheme="minorEastAsia" w:hAnsiTheme="minorHAnsi" w:cstheme="minorBidi"/>
            <w:kern w:val="2"/>
            <w:sz w:val="24"/>
            <w:szCs w:val="24"/>
            <w14:ligatures w14:val="standardContextual"/>
          </w:rPr>
          <w:tab/>
        </w:r>
        <w:r w:rsidRPr="00B827F2">
          <w:rPr>
            <w:rStyle w:val="Hyperlink"/>
          </w:rPr>
          <w:t>Bewijsmiddelen uitsluitingsgronden</w:t>
        </w:r>
        <w:r>
          <w:rPr>
            <w:webHidden/>
          </w:rPr>
          <w:tab/>
        </w:r>
        <w:r>
          <w:rPr>
            <w:webHidden/>
          </w:rPr>
          <w:fldChar w:fldCharType="begin"/>
        </w:r>
        <w:r>
          <w:rPr>
            <w:webHidden/>
          </w:rPr>
          <w:instrText xml:space="preserve"> PAGEREF _Toc182307547 \h </w:instrText>
        </w:r>
        <w:r>
          <w:rPr>
            <w:webHidden/>
          </w:rPr>
        </w:r>
        <w:r>
          <w:rPr>
            <w:webHidden/>
          </w:rPr>
          <w:fldChar w:fldCharType="separate"/>
        </w:r>
        <w:r>
          <w:rPr>
            <w:webHidden/>
          </w:rPr>
          <w:t>29</w:t>
        </w:r>
        <w:r>
          <w:rPr>
            <w:webHidden/>
          </w:rPr>
          <w:fldChar w:fldCharType="end"/>
        </w:r>
      </w:hyperlink>
    </w:p>
    <w:p w14:paraId="687C8C3E" w14:textId="2672ACEC" w:rsidR="00A6798F" w:rsidRDefault="00A6798F">
      <w:pPr>
        <w:pStyle w:val="Inhopg2"/>
        <w:rPr>
          <w:rFonts w:asciiTheme="minorHAnsi" w:eastAsiaTheme="minorEastAsia" w:hAnsiTheme="minorHAnsi" w:cstheme="minorBidi"/>
          <w:kern w:val="2"/>
          <w:sz w:val="24"/>
          <w:szCs w:val="24"/>
          <w14:ligatures w14:val="standardContextual"/>
        </w:rPr>
      </w:pPr>
      <w:hyperlink w:anchor="_Toc182307548" w:history="1">
        <w:r w:rsidRPr="00B827F2">
          <w:rPr>
            <w:rStyle w:val="Hyperlink"/>
          </w:rPr>
          <w:t>5.3</w:t>
        </w:r>
        <w:r>
          <w:rPr>
            <w:rFonts w:asciiTheme="minorHAnsi" w:eastAsiaTheme="minorEastAsia" w:hAnsiTheme="minorHAnsi" w:cstheme="minorBidi"/>
            <w:kern w:val="2"/>
            <w:sz w:val="24"/>
            <w:szCs w:val="24"/>
            <w14:ligatures w14:val="standardContextual"/>
          </w:rPr>
          <w:tab/>
        </w:r>
        <w:r w:rsidRPr="00B827F2">
          <w:rPr>
            <w:rStyle w:val="Hyperlink"/>
          </w:rPr>
          <w:t>Bewijsmiddelen uitsluitingsgronden niet NL-inschrijvers</w:t>
        </w:r>
        <w:r>
          <w:rPr>
            <w:webHidden/>
          </w:rPr>
          <w:tab/>
        </w:r>
        <w:r>
          <w:rPr>
            <w:webHidden/>
          </w:rPr>
          <w:fldChar w:fldCharType="begin"/>
        </w:r>
        <w:r>
          <w:rPr>
            <w:webHidden/>
          </w:rPr>
          <w:instrText xml:space="preserve"> PAGEREF _Toc182307548 \h </w:instrText>
        </w:r>
        <w:r>
          <w:rPr>
            <w:webHidden/>
          </w:rPr>
        </w:r>
        <w:r>
          <w:rPr>
            <w:webHidden/>
          </w:rPr>
          <w:fldChar w:fldCharType="separate"/>
        </w:r>
        <w:r>
          <w:rPr>
            <w:webHidden/>
          </w:rPr>
          <w:t>32</w:t>
        </w:r>
        <w:r>
          <w:rPr>
            <w:webHidden/>
          </w:rPr>
          <w:fldChar w:fldCharType="end"/>
        </w:r>
      </w:hyperlink>
    </w:p>
    <w:p w14:paraId="0D1D108D" w14:textId="3DF4F8B3" w:rsidR="00A6798F" w:rsidRDefault="00A6798F">
      <w:pPr>
        <w:pStyle w:val="Inhopg1"/>
        <w:rPr>
          <w:rFonts w:asciiTheme="minorHAnsi" w:eastAsiaTheme="minorEastAsia" w:hAnsiTheme="minorHAnsi" w:cstheme="minorBidi"/>
          <w:b w:val="0"/>
          <w:kern w:val="2"/>
          <w:sz w:val="24"/>
          <w:szCs w:val="24"/>
          <w14:ligatures w14:val="standardContextual"/>
        </w:rPr>
      </w:pPr>
      <w:hyperlink w:anchor="_Toc182307549" w:history="1">
        <w:r w:rsidRPr="00B827F2">
          <w:rPr>
            <w:rStyle w:val="Hyperlink"/>
          </w:rPr>
          <w:t>6</w:t>
        </w:r>
        <w:r>
          <w:rPr>
            <w:rFonts w:asciiTheme="minorHAnsi" w:eastAsiaTheme="minorEastAsia" w:hAnsiTheme="minorHAnsi" w:cstheme="minorBidi"/>
            <w:b w:val="0"/>
            <w:kern w:val="2"/>
            <w:sz w:val="24"/>
            <w:szCs w:val="24"/>
            <w14:ligatures w14:val="standardContextual"/>
          </w:rPr>
          <w:tab/>
        </w:r>
        <w:r w:rsidRPr="00B827F2">
          <w:rPr>
            <w:rStyle w:val="Hyperlink"/>
          </w:rPr>
          <w:t>Geschiktheidseisen</w:t>
        </w:r>
        <w:r>
          <w:rPr>
            <w:webHidden/>
          </w:rPr>
          <w:tab/>
        </w:r>
        <w:r>
          <w:rPr>
            <w:webHidden/>
          </w:rPr>
          <w:fldChar w:fldCharType="begin"/>
        </w:r>
        <w:r>
          <w:rPr>
            <w:webHidden/>
          </w:rPr>
          <w:instrText xml:space="preserve"> PAGEREF _Toc182307549 \h </w:instrText>
        </w:r>
        <w:r>
          <w:rPr>
            <w:webHidden/>
          </w:rPr>
        </w:r>
        <w:r>
          <w:rPr>
            <w:webHidden/>
          </w:rPr>
          <w:fldChar w:fldCharType="separate"/>
        </w:r>
        <w:r>
          <w:rPr>
            <w:webHidden/>
          </w:rPr>
          <w:t>34</w:t>
        </w:r>
        <w:r>
          <w:rPr>
            <w:webHidden/>
          </w:rPr>
          <w:fldChar w:fldCharType="end"/>
        </w:r>
      </w:hyperlink>
    </w:p>
    <w:p w14:paraId="2F10A586" w14:textId="1AE2683B" w:rsidR="00A6798F" w:rsidRDefault="00A6798F">
      <w:pPr>
        <w:pStyle w:val="Inhopg2"/>
        <w:rPr>
          <w:rFonts w:asciiTheme="minorHAnsi" w:eastAsiaTheme="minorEastAsia" w:hAnsiTheme="minorHAnsi" w:cstheme="minorBidi"/>
          <w:kern w:val="2"/>
          <w:sz w:val="24"/>
          <w:szCs w:val="24"/>
          <w14:ligatures w14:val="standardContextual"/>
        </w:rPr>
      </w:pPr>
      <w:hyperlink w:anchor="_Toc182307550" w:history="1">
        <w:r w:rsidRPr="00B827F2">
          <w:rPr>
            <w:rStyle w:val="Hyperlink"/>
          </w:rPr>
          <w:t>6.1</w:t>
        </w:r>
        <w:r>
          <w:rPr>
            <w:rFonts w:asciiTheme="minorHAnsi" w:eastAsiaTheme="minorEastAsia" w:hAnsiTheme="minorHAnsi" w:cstheme="minorBidi"/>
            <w:kern w:val="2"/>
            <w:sz w:val="24"/>
            <w:szCs w:val="24"/>
            <w14:ligatures w14:val="standardContextual"/>
          </w:rPr>
          <w:tab/>
        </w:r>
        <w:r w:rsidRPr="00B827F2">
          <w:rPr>
            <w:rStyle w:val="Hyperlink"/>
          </w:rPr>
          <w:t>Inleiding</w:t>
        </w:r>
        <w:r>
          <w:rPr>
            <w:webHidden/>
          </w:rPr>
          <w:tab/>
        </w:r>
        <w:r>
          <w:rPr>
            <w:webHidden/>
          </w:rPr>
          <w:fldChar w:fldCharType="begin"/>
        </w:r>
        <w:r>
          <w:rPr>
            <w:webHidden/>
          </w:rPr>
          <w:instrText xml:space="preserve"> PAGEREF _Toc182307550 \h </w:instrText>
        </w:r>
        <w:r>
          <w:rPr>
            <w:webHidden/>
          </w:rPr>
        </w:r>
        <w:r>
          <w:rPr>
            <w:webHidden/>
          </w:rPr>
          <w:fldChar w:fldCharType="separate"/>
        </w:r>
        <w:r>
          <w:rPr>
            <w:webHidden/>
          </w:rPr>
          <w:t>34</w:t>
        </w:r>
        <w:r>
          <w:rPr>
            <w:webHidden/>
          </w:rPr>
          <w:fldChar w:fldCharType="end"/>
        </w:r>
      </w:hyperlink>
    </w:p>
    <w:p w14:paraId="2CAAD747" w14:textId="00CB4C9A" w:rsidR="00A6798F" w:rsidRDefault="00A6798F">
      <w:pPr>
        <w:pStyle w:val="Inhopg2"/>
        <w:rPr>
          <w:rFonts w:asciiTheme="minorHAnsi" w:eastAsiaTheme="minorEastAsia" w:hAnsiTheme="minorHAnsi" w:cstheme="minorBidi"/>
          <w:kern w:val="2"/>
          <w:sz w:val="24"/>
          <w:szCs w:val="24"/>
          <w14:ligatures w14:val="standardContextual"/>
        </w:rPr>
      </w:pPr>
      <w:hyperlink w:anchor="_Toc182307551" w:history="1">
        <w:r w:rsidRPr="00B827F2">
          <w:rPr>
            <w:rStyle w:val="Hyperlink"/>
          </w:rPr>
          <w:t>6.2</w:t>
        </w:r>
        <w:r>
          <w:rPr>
            <w:rFonts w:asciiTheme="minorHAnsi" w:eastAsiaTheme="minorEastAsia" w:hAnsiTheme="minorHAnsi" w:cstheme="minorBidi"/>
            <w:kern w:val="2"/>
            <w:sz w:val="24"/>
            <w:szCs w:val="24"/>
            <w14:ligatures w14:val="standardContextual"/>
          </w:rPr>
          <w:tab/>
        </w:r>
        <w:r w:rsidRPr="00B827F2">
          <w:rPr>
            <w:rStyle w:val="Hyperlink"/>
          </w:rPr>
          <w:t>Bevoegdheid de beroepsactiviteiten uit te voeren</w:t>
        </w:r>
        <w:r>
          <w:rPr>
            <w:webHidden/>
          </w:rPr>
          <w:tab/>
        </w:r>
        <w:r>
          <w:rPr>
            <w:webHidden/>
          </w:rPr>
          <w:fldChar w:fldCharType="begin"/>
        </w:r>
        <w:r>
          <w:rPr>
            <w:webHidden/>
          </w:rPr>
          <w:instrText xml:space="preserve"> PAGEREF _Toc182307551 \h </w:instrText>
        </w:r>
        <w:r>
          <w:rPr>
            <w:webHidden/>
          </w:rPr>
        </w:r>
        <w:r>
          <w:rPr>
            <w:webHidden/>
          </w:rPr>
          <w:fldChar w:fldCharType="separate"/>
        </w:r>
        <w:r>
          <w:rPr>
            <w:webHidden/>
          </w:rPr>
          <w:t>34</w:t>
        </w:r>
        <w:r>
          <w:rPr>
            <w:webHidden/>
          </w:rPr>
          <w:fldChar w:fldCharType="end"/>
        </w:r>
      </w:hyperlink>
    </w:p>
    <w:p w14:paraId="31119137" w14:textId="1AD5391F" w:rsidR="00A6798F" w:rsidRDefault="00A6798F">
      <w:pPr>
        <w:pStyle w:val="Inhopg2"/>
        <w:rPr>
          <w:rFonts w:asciiTheme="minorHAnsi" w:eastAsiaTheme="minorEastAsia" w:hAnsiTheme="minorHAnsi" w:cstheme="minorBidi"/>
          <w:kern w:val="2"/>
          <w:sz w:val="24"/>
          <w:szCs w:val="24"/>
          <w14:ligatures w14:val="standardContextual"/>
        </w:rPr>
      </w:pPr>
      <w:hyperlink w:anchor="_Toc182307552" w:history="1">
        <w:r w:rsidRPr="00B827F2">
          <w:rPr>
            <w:rStyle w:val="Hyperlink"/>
          </w:rPr>
          <w:t>6.3</w:t>
        </w:r>
        <w:r>
          <w:rPr>
            <w:rFonts w:asciiTheme="minorHAnsi" w:eastAsiaTheme="minorEastAsia" w:hAnsiTheme="minorHAnsi" w:cstheme="minorBidi"/>
            <w:kern w:val="2"/>
            <w:sz w:val="24"/>
            <w:szCs w:val="24"/>
            <w14:ligatures w14:val="standardContextual"/>
          </w:rPr>
          <w:tab/>
        </w:r>
        <w:r w:rsidRPr="00B827F2">
          <w:rPr>
            <w:rStyle w:val="Hyperlink"/>
          </w:rPr>
          <w:t>Technische bekwaamheid en beroepsbekwaamheid</w:t>
        </w:r>
        <w:r>
          <w:rPr>
            <w:webHidden/>
          </w:rPr>
          <w:tab/>
        </w:r>
        <w:r>
          <w:rPr>
            <w:webHidden/>
          </w:rPr>
          <w:fldChar w:fldCharType="begin"/>
        </w:r>
        <w:r>
          <w:rPr>
            <w:webHidden/>
          </w:rPr>
          <w:instrText xml:space="preserve"> PAGEREF _Toc182307552 \h </w:instrText>
        </w:r>
        <w:r>
          <w:rPr>
            <w:webHidden/>
          </w:rPr>
        </w:r>
        <w:r>
          <w:rPr>
            <w:webHidden/>
          </w:rPr>
          <w:fldChar w:fldCharType="separate"/>
        </w:r>
        <w:r>
          <w:rPr>
            <w:webHidden/>
          </w:rPr>
          <w:t>35</w:t>
        </w:r>
        <w:r>
          <w:rPr>
            <w:webHidden/>
          </w:rPr>
          <w:fldChar w:fldCharType="end"/>
        </w:r>
      </w:hyperlink>
    </w:p>
    <w:p w14:paraId="09FCBD55" w14:textId="5A2CF5E2" w:rsidR="00A6798F" w:rsidRDefault="00A6798F">
      <w:pPr>
        <w:pStyle w:val="Inhopg2"/>
        <w:rPr>
          <w:rFonts w:asciiTheme="minorHAnsi" w:eastAsiaTheme="minorEastAsia" w:hAnsiTheme="minorHAnsi" w:cstheme="minorBidi"/>
          <w:kern w:val="2"/>
          <w:sz w:val="24"/>
          <w:szCs w:val="24"/>
          <w14:ligatures w14:val="standardContextual"/>
        </w:rPr>
      </w:pPr>
      <w:hyperlink w:anchor="_Toc182307553" w:history="1">
        <w:r w:rsidRPr="00B827F2">
          <w:rPr>
            <w:rStyle w:val="Hyperlink"/>
          </w:rPr>
          <w:t>6.4</w:t>
        </w:r>
        <w:r>
          <w:rPr>
            <w:rFonts w:asciiTheme="minorHAnsi" w:eastAsiaTheme="minorEastAsia" w:hAnsiTheme="minorHAnsi" w:cstheme="minorBidi"/>
            <w:kern w:val="2"/>
            <w:sz w:val="24"/>
            <w:szCs w:val="24"/>
            <w14:ligatures w14:val="standardContextual"/>
          </w:rPr>
          <w:tab/>
        </w:r>
        <w:r w:rsidRPr="00B827F2">
          <w:rPr>
            <w:rStyle w:val="Hyperlink"/>
          </w:rPr>
          <w:t>Kwaliteitsmanagementsysteem</w:t>
        </w:r>
        <w:r>
          <w:rPr>
            <w:webHidden/>
          </w:rPr>
          <w:tab/>
        </w:r>
        <w:r>
          <w:rPr>
            <w:webHidden/>
          </w:rPr>
          <w:fldChar w:fldCharType="begin"/>
        </w:r>
        <w:r>
          <w:rPr>
            <w:webHidden/>
          </w:rPr>
          <w:instrText xml:space="preserve"> PAGEREF _Toc182307553 \h </w:instrText>
        </w:r>
        <w:r>
          <w:rPr>
            <w:webHidden/>
          </w:rPr>
        </w:r>
        <w:r>
          <w:rPr>
            <w:webHidden/>
          </w:rPr>
          <w:fldChar w:fldCharType="separate"/>
        </w:r>
        <w:r>
          <w:rPr>
            <w:webHidden/>
          </w:rPr>
          <w:t>36</w:t>
        </w:r>
        <w:r>
          <w:rPr>
            <w:webHidden/>
          </w:rPr>
          <w:fldChar w:fldCharType="end"/>
        </w:r>
      </w:hyperlink>
    </w:p>
    <w:p w14:paraId="3FF80AE5" w14:textId="02082946" w:rsidR="00A6798F" w:rsidRDefault="00A6798F">
      <w:pPr>
        <w:pStyle w:val="Inhopg2"/>
        <w:rPr>
          <w:rFonts w:asciiTheme="minorHAnsi" w:eastAsiaTheme="minorEastAsia" w:hAnsiTheme="minorHAnsi" w:cstheme="minorBidi"/>
          <w:kern w:val="2"/>
          <w:sz w:val="24"/>
          <w:szCs w:val="24"/>
          <w14:ligatures w14:val="standardContextual"/>
        </w:rPr>
      </w:pPr>
      <w:hyperlink w:anchor="_Toc182307554" w:history="1">
        <w:r w:rsidRPr="00B827F2">
          <w:rPr>
            <w:rStyle w:val="Hyperlink"/>
          </w:rPr>
          <w:t>6.5</w:t>
        </w:r>
        <w:r>
          <w:rPr>
            <w:rFonts w:asciiTheme="minorHAnsi" w:eastAsiaTheme="minorEastAsia" w:hAnsiTheme="minorHAnsi" w:cstheme="minorBidi"/>
            <w:kern w:val="2"/>
            <w:sz w:val="24"/>
            <w:szCs w:val="24"/>
            <w14:ligatures w14:val="standardContextual"/>
          </w:rPr>
          <w:tab/>
        </w:r>
        <w:r w:rsidRPr="00B827F2">
          <w:rPr>
            <w:rStyle w:val="Hyperlink"/>
          </w:rPr>
          <w:t>Bewijsmiddelen geschiktheidseisen en uitsluitingsgronden</w:t>
        </w:r>
        <w:r>
          <w:rPr>
            <w:webHidden/>
          </w:rPr>
          <w:tab/>
        </w:r>
        <w:r>
          <w:rPr>
            <w:webHidden/>
          </w:rPr>
          <w:fldChar w:fldCharType="begin"/>
        </w:r>
        <w:r>
          <w:rPr>
            <w:webHidden/>
          </w:rPr>
          <w:instrText xml:space="preserve"> PAGEREF _Toc182307554 \h </w:instrText>
        </w:r>
        <w:r>
          <w:rPr>
            <w:webHidden/>
          </w:rPr>
        </w:r>
        <w:r>
          <w:rPr>
            <w:webHidden/>
          </w:rPr>
          <w:fldChar w:fldCharType="separate"/>
        </w:r>
        <w:r>
          <w:rPr>
            <w:webHidden/>
          </w:rPr>
          <w:t>38</w:t>
        </w:r>
        <w:r>
          <w:rPr>
            <w:webHidden/>
          </w:rPr>
          <w:fldChar w:fldCharType="end"/>
        </w:r>
      </w:hyperlink>
    </w:p>
    <w:p w14:paraId="29C6C2B1" w14:textId="11EE64D9" w:rsidR="00A6798F" w:rsidRDefault="00A6798F">
      <w:pPr>
        <w:pStyle w:val="Inhopg1"/>
        <w:rPr>
          <w:rFonts w:asciiTheme="minorHAnsi" w:eastAsiaTheme="minorEastAsia" w:hAnsiTheme="minorHAnsi" w:cstheme="minorBidi"/>
          <w:b w:val="0"/>
          <w:kern w:val="2"/>
          <w:sz w:val="24"/>
          <w:szCs w:val="24"/>
          <w14:ligatures w14:val="standardContextual"/>
        </w:rPr>
      </w:pPr>
      <w:hyperlink w:anchor="_Toc182307555" w:history="1">
        <w:r w:rsidRPr="00B827F2">
          <w:rPr>
            <w:rStyle w:val="Hyperlink"/>
          </w:rPr>
          <w:t>7</w:t>
        </w:r>
        <w:r>
          <w:rPr>
            <w:rFonts w:asciiTheme="minorHAnsi" w:eastAsiaTheme="minorEastAsia" w:hAnsiTheme="minorHAnsi" w:cstheme="minorBidi"/>
            <w:b w:val="0"/>
            <w:kern w:val="2"/>
            <w:sz w:val="24"/>
            <w:szCs w:val="24"/>
            <w14:ligatures w14:val="standardContextual"/>
          </w:rPr>
          <w:tab/>
        </w:r>
        <w:r w:rsidRPr="00B827F2">
          <w:rPr>
            <w:rStyle w:val="Hyperlink"/>
          </w:rPr>
          <w:t>Minimumeisen</w:t>
        </w:r>
        <w:r>
          <w:rPr>
            <w:webHidden/>
          </w:rPr>
          <w:tab/>
        </w:r>
        <w:r>
          <w:rPr>
            <w:webHidden/>
          </w:rPr>
          <w:fldChar w:fldCharType="begin"/>
        </w:r>
        <w:r>
          <w:rPr>
            <w:webHidden/>
          </w:rPr>
          <w:instrText xml:space="preserve"> PAGEREF _Toc182307555 \h </w:instrText>
        </w:r>
        <w:r>
          <w:rPr>
            <w:webHidden/>
          </w:rPr>
        </w:r>
        <w:r>
          <w:rPr>
            <w:webHidden/>
          </w:rPr>
          <w:fldChar w:fldCharType="separate"/>
        </w:r>
        <w:r>
          <w:rPr>
            <w:webHidden/>
          </w:rPr>
          <w:t>39</w:t>
        </w:r>
        <w:r>
          <w:rPr>
            <w:webHidden/>
          </w:rPr>
          <w:fldChar w:fldCharType="end"/>
        </w:r>
      </w:hyperlink>
    </w:p>
    <w:p w14:paraId="4927CF6D" w14:textId="5D0C052A" w:rsidR="00A6798F" w:rsidRDefault="00A6798F">
      <w:pPr>
        <w:pStyle w:val="Inhopg1"/>
        <w:rPr>
          <w:rFonts w:asciiTheme="minorHAnsi" w:eastAsiaTheme="minorEastAsia" w:hAnsiTheme="minorHAnsi" w:cstheme="minorBidi"/>
          <w:b w:val="0"/>
          <w:kern w:val="2"/>
          <w:sz w:val="24"/>
          <w:szCs w:val="24"/>
          <w14:ligatures w14:val="standardContextual"/>
        </w:rPr>
      </w:pPr>
      <w:hyperlink w:anchor="_Toc182307556" w:history="1">
        <w:r w:rsidRPr="00B827F2">
          <w:rPr>
            <w:rStyle w:val="Hyperlink"/>
          </w:rPr>
          <w:t>8</w:t>
        </w:r>
        <w:r>
          <w:rPr>
            <w:rFonts w:asciiTheme="minorHAnsi" w:eastAsiaTheme="minorEastAsia" w:hAnsiTheme="minorHAnsi" w:cstheme="minorBidi"/>
            <w:b w:val="0"/>
            <w:kern w:val="2"/>
            <w:sz w:val="24"/>
            <w:szCs w:val="24"/>
            <w14:ligatures w14:val="standardContextual"/>
          </w:rPr>
          <w:tab/>
        </w:r>
        <w:r w:rsidRPr="00B827F2">
          <w:rPr>
            <w:rStyle w:val="Hyperlink"/>
          </w:rPr>
          <w:t>Gunningscriteria en beoordeling</w:t>
        </w:r>
        <w:r>
          <w:rPr>
            <w:webHidden/>
          </w:rPr>
          <w:tab/>
        </w:r>
        <w:r>
          <w:rPr>
            <w:webHidden/>
          </w:rPr>
          <w:fldChar w:fldCharType="begin"/>
        </w:r>
        <w:r>
          <w:rPr>
            <w:webHidden/>
          </w:rPr>
          <w:instrText xml:space="preserve"> PAGEREF _Toc182307556 \h </w:instrText>
        </w:r>
        <w:r>
          <w:rPr>
            <w:webHidden/>
          </w:rPr>
        </w:r>
        <w:r>
          <w:rPr>
            <w:webHidden/>
          </w:rPr>
          <w:fldChar w:fldCharType="separate"/>
        </w:r>
        <w:r>
          <w:rPr>
            <w:webHidden/>
          </w:rPr>
          <w:t>40</w:t>
        </w:r>
        <w:r>
          <w:rPr>
            <w:webHidden/>
          </w:rPr>
          <w:fldChar w:fldCharType="end"/>
        </w:r>
      </w:hyperlink>
    </w:p>
    <w:p w14:paraId="174D5B3F" w14:textId="6419F7FA" w:rsidR="00A6798F" w:rsidRDefault="00A6798F">
      <w:pPr>
        <w:pStyle w:val="Inhopg2"/>
        <w:rPr>
          <w:rFonts w:asciiTheme="minorHAnsi" w:eastAsiaTheme="minorEastAsia" w:hAnsiTheme="minorHAnsi" w:cstheme="minorBidi"/>
          <w:kern w:val="2"/>
          <w:sz w:val="24"/>
          <w:szCs w:val="24"/>
          <w14:ligatures w14:val="standardContextual"/>
        </w:rPr>
      </w:pPr>
      <w:hyperlink w:anchor="_Toc182307557" w:history="1">
        <w:r w:rsidRPr="00B827F2">
          <w:rPr>
            <w:rStyle w:val="Hyperlink"/>
          </w:rPr>
          <w:t>8.1</w:t>
        </w:r>
        <w:r>
          <w:rPr>
            <w:rFonts w:asciiTheme="minorHAnsi" w:eastAsiaTheme="minorEastAsia" w:hAnsiTheme="minorHAnsi" w:cstheme="minorBidi"/>
            <w:kern w:val="2"/>
            <w:sz w:val="24"/>
            <w:szCs w:val="24"/>
            <w14:ligatures w14:val="standardContextual"/>
          </w:rPr>
          <w:tab/>
        </w:r>
        <w:r w:rsidRPr="00B827F2">
          <w:rPr>
            <w:rStyle w:val="Hyperlink"/>
          </w:rPr>
          <w:t>Gunningscriterium de beste prijs-kwaliteitverhouding</w:t>
        </w:r>
        <w:r>
          <w:rPr>
            <w:webHidden/>
          </w:rPr>
          <w:tab/>
        </w:r>
        <w:r>
          <w:rPr>
            <w:webHidden/>
          </w:rPr>
          <w:fldChar w:fldCharType="begin"/>
        </w:r>
        <w:r>
          <w:rPr>
            <w:webHidden/>
          </w:rPr>
          <w:instrText xml:space="preserve"> PAGEREF _Toc182307557 \h </w:instrText>
        </w:r>
        <w:r>
          <w:rPr>
            <w:webHidden/>
          </w:rPr>
        </w:r>
        <w:r>
          <w:rPr>
            <w:webHidden/>
          </w:rPr>
          <w:fldChar w:fldCharType="separate"/>
        </w:r>
        <w:r>
          <w:rPr>
            <w:webHidden/>
          </w:rPr>
          <w:t>40</w:t>
        </w:r>
        <w:r>
          <w:rPr>
            <w:webHidden/>
          </w:rPr>
          <w:fldChar w:fldCharType="end"/>
        </w:r>
      </w:hyperlink>
    </w:p>
    <w:p w14:paraId="0DB240C7" w14:textId="178DACC2" w:rsidR="00A6798F" w:rsidRDefault="00A6798F">
      <w:pPr>
        <w:pStyle w:val="Inhopg2"/>
        <w:rPr>
          <w:rFonts w:asciiTheme="minorHAnsi" w:eastAsiaTheme="minorEastAsia" w:hAnsiTheme="minorHAnsi" w:cstheme="minorBidi"/>
          <w:kern w:val="2"/>
          <w:sz w:val="24"/>
          <w:szCs w:val="24"/>
          <w14:ligatures w14:val="standardContextual"/>
        </w:rPr>
      </w:pPr>
      <w:hyperlink w:anchor="_Toc182307558" w:history="1">
        <w:r w:rsidRPr="00B827F2">
          <w:rPr>
            <w:rStyle w:val="Hyperlink"/>
          </w:rPr>
          <w:t>8.2</w:t>
        </w:r>
        <w:r>
          <w:rPr>
            <w:rFonts w:asciiTheme="minorHAnsi" w:eastAsiaTheme="minorEastAsia" w:hAnsiTheme="minorHAnsi" w:cstheme="minorBidi"/>
            <w:kern w:val="2"/>
            <w:sz w:val="24"/>
            <w:szCs w:val="24"/>
            <w14:ligatures w14:val="standardContextual"/>
          </w:rPr>
          <w:tab/>
        </w:r>
        <w:r w:rsidRPr="00B827F2">
          <w:rPr>
            <w:rStyle w:val="Hyperlink"/>
          </w:rPr>
          <w:t>Beoordeling</w:t>
        </w:r>
        <w:r>
          <w:rPr>
            <w:webHidden/>
          </w:rPr>
          <w:tab/>
        </w:r>
        <w:r>
          <w:rPr>
            <w:webHidden/>
          </w:rPr>
          <w:fldChar w:fldCharType="begin"/>
        </w:r>
        <w:r>
          <w:rPr>
            <w:webHidden/>
          </w:rPr>
          <w:instrText xml:space="preserve"> PAGEREF _Toc182307558 \h </w:instrText>
        </w:r>
        <w:r>
          <w:rPr>
            <w:webHidden/>
          </w:rPr>
        </w:r>
        <w:r>
          <w:rPr>
            <w:webHidden/>
          </w:rPr>
          <w:fldChar w:fldCharType="separate"/>
        </w:r>
        <w:r>
          <w:rPr>
            <w:webHidden/>
          </w:rPr>
          <w:t>44</w:t>
        </w:r>
        <w:r>
          <w:rPr>
            <w:webHidden/>
          </w:rPr>
          <w:fldChar w:fldCharType="end"/>
        </w:r>
      </w:hyperlink>
    </w:p>
    <w:p w14:paraId="0A6BD150" w14:textId="5F90987E" w:rsidR="00A6798F" w:rsidRDefault="00A6798F">
      <w:pPr>
        <w:pStyle w:val="Inhopg2"/>
        <w:rPr>
          <w:rFonts w:asciiTheme="minorHAnsi" w:eastAsiaTheme="minorEastAsia" w:hAnsiTheme="minorHAnsi" w:cstheme="minorBidi"/>
          <w:kern w:val="2"/>
          <w:sz w:val="24"/>
          <w:szCs w:val="24"/>
          <w14:ligatures w14:val="standardContextual"/>
        </w:rPr>
      </w:pPr>
      <w:hyperlink w:anchor="_Toc182307559" w:history="1">
        <w:r w:rsidRPr="00B827F2">
          <w:rPr>
            <w:rStyle w:val="Hyperlink"/>
          </w:rPr>
          <w:t>8.3</w:t>
        </w:r>
        <w:r>
          <w:rPr>
            <w:rFonts w:asciiTheme="minorHAnsi" w:eastAsiaTheme="minorEastAsia" w:hAnsiTheme="minorHAnsi" w:cstheme="minorBidi"/>
            <w:kern w:val="2"/>
            <w:sz w:val="24"/>
            <w:szCs w:val="24"/>
            <w14:ligatures w14:val="standardContextual"/>
          </w:rPr>
          <w:tab/>
        </w:r>
        <w:r w:rsidRPr="00B827F2">
          <w:rPr>
            <w:rStyle w:val="Hyperlink"/>
          </w:rPr>
          <w:t>Prijzenblad en anti-manipulatiebepaling</w:t>
        </w:r>
        <w:r>
          <w:rPr>
            <w:webHidden/>
          </w:rPr>
          <w:tab/>
        </w:r>
        <w:r>
          <w:rPr>
            <w:webHidden/>
          </w:rPr>
          <w:fldChar w:fldCharType="begin"/>
        </w:r>
        <w:r>
          <w:rPr>
            <w:webHidden/>
          </w:rPr>
          <w:instrText xml:space="preserve"> PAGEREF _Toc182307559 \h </w:instrText>
        </w:r>
        <w:r>
          <w:rPr>
            <w:webHidden/>
          </w:rPr>
        </w:r>
        <w:r>
          <w:rPr>
            <w:webHidden/>
          </w:rPr>
          <w:fldChar w:fldCharType="separate"/>
        </w:r>
        <w:r>
          <w:rPr>
            <w:webHidden/>
          </w:rPr>
          <w:t>47</w:t>
        </w:r>
        <w:r>
          <w:rPr>
            <w:webHidden/>
          </w:rPr>
          <w:fldChar w:fldCharType="end"/>
        </w:r>
      </w:hyperlink>
    </w:p>
    <w:p w14:paraId="65499452" w14:textId="503EC3E4" w:rsidR="00A6798F" w:rsidRDefault="00A6798F">
      <w:pPr>
        <w:pStyle w:val="Inhopg1"/>
        <w:rPr>
          <w:rFonts w:asciiTheme="minorHAnsi" w:eastAsiaTheme="minorEastAsia" w:hAnsiTheme="minorHAnsi" w:cstheme="minorBidi"/>
          <w:b w:val="0"/>
          <w:kern w:val="2"/>
          <w:sz w:val="24"/>
          <w:szCs w:val="24"/>
          <w14:ligatures w14:val="standardContextual"/>
        </w:rPr>
      </w:pPr>
      <w:hyperlink w:anchor="_Toc182307560" w:history="1">
        <w:r w:rsidRPr="00B827F2">
          <w:rPr>
            <w:rStyle w:val="Hyperlink"/>
          </w:rPr>
          <w:t>Bijlage 1 Checklist Inschrijving</w:t>
        </w:r>
        <w:r>
          <w:rPr>
            <w:webHidden/>
          </w:rPr>
          <w:tab/>
        </w:r>
        <w:r>
          <w:rPr>
            <w:webHidden/>
          </w:rPr>
          <w:fldChar w:fldCharType="begin"/>
        </w:r>
        <w:r>
          <w:rPr>
            <w:webHidden/>
          </w:rPr>
          <w:instrText xml:space="preserve"> PAGEREF _Toc182307560 \h </w:instrText>
        </w:r>
        <w:r>
          <w:rPr>
            <w:webHidden/>
          </w:rPr>
        </w:r>
        <w:r>
          <w:rPr>
            <w:webHidden/>
          </w:rPr>
          <w:fldChar w:fldCharType="separate"/>
        </w:r>
        <w:r>
          <w:rPr>
            <w:webHidden/>
          </w:rPr>
          <w:t>49</w:t>
        </w:r>
        <w:r>
          <w:rPr>
            <w:webHidden/>
          </w:rPr>
          <w:fldChar w:fldCharType="end"/>
        </w:r>
      </w:hyperlink>
    </w:p>
    <w:p w14:paraId="52CBF8B6" w14:textId="1744131F" w:rsidR="00A6798F" w:rsidRDefault="00A6798F">
      <w:pPr>
        <w:pStyle w:val="Inhopg1"/>
        <w:rPr>
          <w:rFonts w:asciiTheme="minorHAnsi" w:eastAsiaTheme="minorEastAsia" w:hAnsiTheme="minorHAnsi" w:cstheme="minorBidi"/>
          <w:b w:val="0"/>
          <w:kern w:val="2"/>
          <w:sz w:val="24"/>
          <w:szCs w:val="24"/>
          <w14:ligatures w14:val="standardContextual"/>
        </w:rPr>
      </w:pPr>
      <w:hyperlink w:anchor="_Toc182307561" w:history="1">
        <w:r w:rsidRPr="00B827F2">
          <w:rPr>
            <w:rStyle w:val="Hyperlink"/>
          </w:rPr>
          <w:t>Bijlage 2.A Akkoordverklaring Beschrijvend document en gestelde eisen</w:t>
        </w:r>
        <w:r>
          <w:rPr>
            <w:webHidden/>
          </w:rPr>
          <w:tab/>
        </w:r>
        <w:r>
          <w:rPr>
            <w:webHidden/>
          </w:rPr>
          <w:fldChar w:fldCharType="begin"/>
        </w:r>
        <w:r>
          <w:rPr>
            <w:webHidden/>
          </w:rPr>
          <w:instrText xml:space="preserve"> PAGEREF _Toc182307561 \h </w:instrText>
        </w:r>
        <w:r>
          <w:rPr>
            <w:webHidden/>
          </w:rPr>
        </w:r>
        <w:r>
          <w:rPr>
            <w:webHidden/>
          </w:rPr>
          <w:fldChar w:fldCharType="separate"/>
        </w:r>
        <w:r>
          <w:rPr>
            <w:webHidden/>
          </w:rPr>
          <w:t>51</w:t>
        </w:r>
        <w:r>
          <w:rPr>
            <w:webHidden/>
          </w:rPr>
          <w:fldChar w:fldCharType="end"/>
        </w:r>
      </w:hyperlink>
    </w:p>
    <w:p w14:paraId="76113FAC" w14:textId="24F2D225" w:rsidR="00A6798F" w:rsidRDefault="00A6798F">
      <w:pPr>
        <w:pStyle w:val="Inhopg1"/>
        <w:rPr>
          <w:rFonts w:asciiTheme="minorHAnsi" w:eastAsiaTheme="minorEastAsia" w:hAnsiTheme="minorHAnsi" w:cstheme="minorBidi"/>
          <w:b w:val="0"/>
          <w:kern w:val="2"/>
          <w:sz w:val="24"/>
          <w:szCs w:val="24"/>
          <w14:ligatures w14:val="standardContextual"/>
        </w:rPr>
      </w:pPr>
      <w:hyperlink w:anchor="_Toc182307562" w:history="1">
        <w:r w:rsidRPr="00B827F2">
          <w:rPr>
            <w:rStyle w:val="Hyperlink"/>
          </w:rPr>
          <w:t>Bijlage 2.B Akkoordverklaring contractuele bepalingen</w:t>
        </w:r>
        <w:r>
          <w:rPr>
            <w:webHidden/>
          </w:rPr>
          <w:tab/>
        </w:r>
        <w:r>
          <w:rPr>
            <w:webHidden/>
          </w:rPr>
          <w:fldChar w:fldCharType="begin"/>
        </w:r>
        <w:r>
          <w:rPr>
            <w:webHidden/>
          </w:rPr>
          <w:instrText xml:space="preserve"> PAGEREF _Toc182307562 \h </w:instrText>
        </w:r>
        <w:r>
          <w:rPr>
            <w:webHidden/>
          </w:rPr>
        </w:r>
        <w:r>
          <w:rPr>
            <w:webHidden/>
          </w:rPr>
          <w:fldChar w:fldCharType="separate"/>
        </w:r>
        <w:r>
          <w:rPr>
            <w:webHidden/>
          </w:rPr>
          <w:t>52</w:t>
        </w:r>
        <w:r>
          <w:rPr>
            <w:webHidden/>
          </w:rPr>
          <w:fldChar w:fldCharType="end"/>
        </w:r>
      </w:hyperlink>
    </w:p>
    <w:p w14:paraId="0EC4965C" w14:textId="27EFABBA" w:rsidR="00A6798F" w:rsidRDefault="00A6798F">
      <w:pPr>
        <w:pStyle w:val="Inhopg1"/>
        <w:rPr>
          <w:rFonts w:asciiTheme="minorHAnsi" w:eastAsiaTheme="minorEastAsia" w:hAnsiTheme="minorHAnsi" w:cstheme="minorBidi"/>
          <w:b w:val="0"/>
          <w:kern w:val="2"/>
          <w:sz w:val="24"/>
          <w:szCs w:val="24"/>
          <w14:ligatures w14:val="standardContextual"/>
        </w:rPr>
      </w:pPr>
      <w:hyperlink w:anchor="_Toc182307563" w:history="1">
        <w:r w:rsidRPr="00B827F2">
          <w:rPr>
            <w:rStyle w:val="Hyperlink"/>
          </w:rPr>
          <w:t>Bijlage 2C Akkoordverklaring geen Russische betrokkenheid</w:t>
        </w:r>
        <w:r>
          <w:rPr>
            <w:webHidden/>
          </w:rPr>
          <w:tab/>
        </w:r>
        <w:r>
          <w:rPr>
            <w:webHidden/>
          </w:rPr>
          <w:fldChar w:fldCharType="begin"/>
        </w:r>
        <w:r>
          <w:rPr>
            <w:webHidden/>
          </w:rPr>
          <w:instrText xml:space="preserve"> PAGEREF _Toc182307563 \h </w:instrText>
        </w:r>
        <w:r>
          <w:rPr>
            <w:webHidden/>
          </w:rPr>
        </w:r>
        <w:r>
          <w:rPr>
            <w:webHidden/>
          </w:rPr>
          <w:fldChar w:fldCharType="separate"/>
        </w:r>
        <w:r>
          <w:rPr>
            <w:webHidden/>
          </w:rPr>
          <w:t>53</w:t>
        </w:r>
        <w:r>
          <w:rPr>
            <w:webHidden/>
          </w:rPr>
          <w:fldChar w:fldCharType="end"/>
        </w:r>
      </w:hyperlink>
    </w:p>
    <w:p w14:paraId="26C8F80D" w14:textId="692623E7" w:rsidR="00A6798F" w:rsidRDefault="00A6798F">
      <w:pPr>
        <w:pStyle w:val="Inhopg1"/>
        <w:rPr>
          <w:rFonts w:asciiTheme="minorHAnsi" w:eastAsiaTheme="minorEastAsia" w:hAnsiTheme="minorHAnsi" w:cstheme="minorBidi"/>
          <w:b w:val="0"/>
          <w:kern w:val="2"/>
          <w:sz w:val="24"/>
          <w:szCs w:val="24"/>
          <w14:ligatures w14:val="standardContextual"/>
        </w:rPr>
      </w:pPr>
      <w:hyperlink w:anchor="_Toc182307564" w:history="1">
        <w:r w:rsidRPr="00B827F2">
          <w:rPr>
            <w:rStyle w:val="Hyperlink"/>
          </w:rPr>
          <w:t>Bijlage 3a Concept Overeenkomst</w:t>
        </w:r>
        <w:r>
          <w:rPr>
            <w:webHidden/>
          </w:rPr>
          <w:tab/>
        </w:r>
        <w:r>
          <w:rPr>
            <w:webHidden/>
          </w:rPr>
          <w:fldChar w:fldCharType="begin"/>
        </w:r>
        <w:r>
          <w:rPr>
            <w:webHidden/>
          </w:rPr>
          <w:instrText xml:space="preserve"> PAGEREF _Toc182307564 \h </w:instrText>
        </w:r>
        <w:r>
          <w:rPr>
            <w:webHidden/>
          </w:rPr>
        </w:r>
        <w:r>
          <w:rPr>
            <w:webHidden/>
          </w:rPr>
          <w:fldChar w:fldCharType="separate"/>
        </w:r>
        <w:r>
          <w:rPr>
            <w:webHidden/>
          </w:rPr>
          <w:t>54</w:t>
        </w:r>
        <w:r>
          <w:rPr>
            <w:webHidden/>
          </w:rPr>
          <w:fldChar w:fldCharType="end"/>
        </w:r>
      </w:hyperlink>
    </w:p>
    <w:p w14:paraId="06E0E025" w14:textId="1696B635" w:rsidR="00A6798F" w:rsidRDefault="00A6798F">
      <w:pPr>
        <w:pStyle w:val="Inhopg1"/>
        <w:rPr>
          <w:rFonts w:asciiTheme="minorHAnsi" w:eastAsiaTheme="minorEastAsia" w:hAnsiTheme="minorHAnsi" w:cstheme="minorBidi"/>
          <w:b w:val="0"/>
          <w:kern w:val="2"/>
          <w:sz w:val="24"/>
          <w:szCs w:val="24"/>
          <w14:ligatures w14:val="standardContextual"/>
        </w:rPr>
      </w:pPr>
      <w:hyperlink w:anchor="_Toc182307565" w:history="1">
        <w:r w:rsidRPr="00B827F2">
          <w:rPr>
            <w:rStyle w:val="Hyperlink"/>
          </w:rPr>
          <w:t>Bijlage 3b Verwerkersovereenkomst VNG</w:t>
        </w:r>
        <w:r>
          <w:rPr>
            <w:webHidden/>
          </w:rPr>
          <w:tab/>
        </w:r>
        <w:r>
          <w:rPr>
            <w:webHidden/>
          </w:rPr>
          <w:fldChar w:fldCharType="begin"/>
        </w:r>
        <w:r>
          <w:rPr>
            <w:webHidden/>
          </w:rPr>
          <w:instrText xml:space="preserve"> PAGEREF _Toc182307565 \h </w:instrText>
        </w:r>
        <w:r>
          <w:rPr>
            <w:webHidden/>
          </w:rPr>
        </w:r>
        <w:r>
          <w:rPr>
            <w:webHidden/>
          </w:rPr>
          <w:fldChar w:fldCharType="separate"/>
        </w:r>
        <w:r>
          <w:rPr>
            <w:webHidden/>
          </w:rPr>
          <w:t>55</w:t>
        </w:r>
        <w:r>
          <w:rPr>
            <w:webHidden/>
          </w:rPr>
          <w:fldChar w:fldCharType="end"/>
        </w:r>
      </w:hyperlink>
    </w:p>
    <w:p w14:paraId="7C03A19C" w14:textId="5EFCA017" w:rsidR="00A6798F" w:rsidRDefault="00A6798F">
      <w:pPr>
        <w:pStyle w:val="Inhopg1"/>
        <w:rPr>
          <w:rFonts w:asciiTheme="minorHAnsi" w:eastAsiaTheme="minorEastAsia" w:hAnsiTheme="minorHAnsi" w:cstheme="minorBidi"/>
          <w:b w:val="0"/>
          <w:kern w:val="2"/>
          <w:sz w:val="24"/>
          <w:szCs w:val="24"/>
          <w14:ligatures w14:val="standardContextual"/>
        </w:rPr>
      </w:pPr>
      <w:hyperlink w:anchor="_Toc182307566" w:history="1">
        <w:r w:rsidRPr="00B827F2">
          <w:rPr>
            <w:rStyle w:val="Hyperlink"/>
          </w:rPr>
          <w:t>Bijlage 4 Inkoopvoorwaarden</w:t>
        </w:r>
        <w:r>
          <w:rPr>
            <w:webHidden/>
          </w:rPr>
          <w:tab/>
        </w:r>
        <w:r>
          <w:rPr>
            <w:webHidden/>
          </w:rPr>
          <w:fldChar w:fldCharType="begin"/>
        </w:r>
        <w:r>
          <w:rPr>
            <w:webHidden/>
          </w:rPr>
          <w:instrText xml:space="preserve"> PAGEREF _Toc182307566 \h </w:instrText>
        </w:r>
        <w:r>
          <w:rPr>
            <w:webHidden/>
          </w:rPr>
        </w:r>
        <w:r>
          <w:rPr>
            <w:webHidden/>
          </w:rPr>
          <w:fldChar w:fldCharType="separate"/>
        </w:r>
        <w:r>
          <w:rPr>
            <w:webHidden/>
          </w:rPr>
          <w:t>56</w:t>
        </w:r>
        <w:r>
          <w:rPr>
            <w:webHidden/>
          </w:rPr>
          <w:fldChar w:fldCharType="end"/>
        </w:r>
      </w:hyperlink>
    </w:p>
    <w:p w14:paraId="325BEA63" w14:textId="2FE2EA0D" w:rsidR="00A6798F" w:rsidRDefault="00A6798F">
      <w:pPr>
        <w:pStyle w:val="Inhopg1"/>
        <w:rPr>
          <w:rFonts w:asciiTheme="minorHAnsi" w:eastAsiaTheme="minorEastAsia" w:hAnsiTheme="minorHAnsi" w:cstheme="minorBidi"/>
          <w:b w:val="0"/>
          <w:kern w:val="2"/>
          <w:sz w:val="24"/>
          <w:szCs w:val="24"/>
          <w14:ligatures w14:val="standardContextual"/>
        </w:rPr>
      </w:pPr>
      <w:hyperlink w:anchor="_Toc182307567" w:history="1">
        <w:r w:rsidRPr="00B827F2">
          <w:rPr>
            <w:rStyle w:val="Hyperlink"/>
          </w:rPr>
          <w:t>Bijlage 5 UEA (Uniform Europees Aanbestedingsdocument)</w:t>
        </w:r>
        <w:r>
          <w:rPr>
            <w:webHidden/>
          </w:rPr>
          <w:tab/>
        </w:r>
        <w:r>
          <w:rPr>
            <w:webHidden/>
          </w:rPr>
          <w:fldChar w:fldCharType="begin"/>
        </w:r>
        <w:r>
          <w:rPr>
            <w:webHidden/>
          </w:rPr>
          <w:instrText xml:space="preserve"> PAGEREF _Toc182307567 \h </w:instrText>
        </w:r>
        <w:r>
          <w:rPr>
            <w:webHidden/>
          </w:rPr>
        </w:r>
        <w:r>
          <w:rPr>
            <w:webHidden/>
          </w:rPr>
          <w:fldChar w:fldCharType="separate"/>
        </w:r>
        <w:r>
          <w:rPr>
            <w:webHidden/>
          </w:rPr>
          <w:t>57</w:t>
        </w:r>
        <w:r>
          <w:rPr>
            <w:webHidden/>
          </w:rPr>
          <w:fldChar w:fldCharType="end"/>
        </w:r>
      </w:hyperlink>
    </w:p>
    <w:p w14:paraId="0B3BB69A" w14:textId="5BE1166B" w:rsidR="00A6798F" w:rsidRDefault="00A6798F">
      <w:pPr>
        <w:pStyle w:val="Inhopg1"/>
        <w:rPr>
          <w:rFonts w:asciiTheme="minorHAnsi" w:eastAsiaTheme="minorEastAsia" w:hAnsiTheme="minorHAnsi" w:cstheme="minorBidi"/>
          <w:b w:val="0"/>
          <w:kern w:val="2"/>
          <w:sz w:val="24"/>
          <w:szCs w:val="24"/>
          <w14:ligatures w14:val="standardContextual"/>
        </w:rPr>
      </w:pPr>
      <w:hyperlink w:anchor="_Toc182307568" w:history="1">
        <w:r w:rsidRPr="00B827F2">
          <w:rPr>
            <w:rStyle w:val="Hyperlink"/>
          </w:rPr>
          <w:t>Bijlage 6 Formulier referentieopdracht</w:t>
        </w:r>
        <w:r>
          <w:rPr>
            <w:webHidden/>
          </w:rPr>
          <w:tab/>
        </w:r>
        <w:r>
          <w:rPr>
            <w:webHidden/>
          </w:rPr>
          <w:fldChar w:fldCharType="begin"/>
        </w:r>
        <w:r>
          <w:rPr>
            <w:webHidden/>
          </w:rPr>
          <w:instrText xml:space="preserve"> PAGEREF _Toc182307568 \h </w:instrText>
        </w:r>
        <w:r>
          <w:rPr>
            <w:webHidden/>
          </w:rPr>
        </w:r>
        <w:r>
          <w:rPr>
            <w:webHidden/>
          </w:rPr>
          <w:fldChar w:fldCharType="separate"/>
        </w:r>
        <w:r>
          <w:rPr>
            <w:webHidden/>
          </w:rPr>
          <w:t>58</w:t>
        </w:r>
        <w:r>
          <w:rPr>
            <w:webHidden/>
          </w:rPr>
          <w:fldChar w:fldCharType="end"/>
        </w:r>
      </w:hyperlink>
    </w:p>
    <w:p w14:paraId="0CD8F53C" w14:textId="67113927" w:rsidR="00A6798F" w:rsidRDefault="00A6798F">
      <w:pPr>
        <w:pStyle w:val="Inhopg1"/>
        <w:rPr>
          <w:rFonts w:asciiTheme="minorHAnsi" w:eastAsiaTheme="minorEastAsia" w:hAnsiTheme="minorHAnsi" w:cstheme="minorBidi"/>
          <w:b w:val="0"/>
          <w:kern w:val="2"/>
          <w:sz w:val="24"/>
          <w:szCs w:val="24"/>
          <w14:ligatures w14:val="standardContextual"/>
        </w:rPr>
      </w:pPr>
      <w:hyperlink w:anchor="_Toc182307569" w:history="1">
        <w:r w:rsidRPr="00B827F2">
          <w:rPr>
            <w:rStyle w:val="Hyperlink"/>
          </w:rPr>
          <w:t>Bijlage 7 Verklaring Combinatie</w:t>
        </w:r>
        <w:r>
          <w:rPr>
            <w:webHidden/>
          </w:rPr>
          <w:tab/>
        </w:r>
        <w:r>
          <w:rPr>
            <w:webHidden/>
          </w:rPr>
          <w:fldChar w:fldCharType="begin"/>
        </w:r>
        <w:r>
          <w:rPr>
            <w:webHidden/>
          </w:rPr>
          <w:instrText xml:space="preserve"> PAGEREF _Toc182307569 \h </w:instrText>
        </w:r>
        <w:r>
          <w:rPr>
            <w:webHidden/>
          </w:rPr>
        </w:r>
        <w:r>
          <w:rPr>
            <w:webHidden/>
          </w:rPr>
          <w:fldChar w:fldCharType="separate"/>
        </w:r>
        <w:r>
          <w:rPr>
            <w:webHidden/>
          </w:rPr>
          <w:t>60</w:t>
        </w:r>
        <w:r>
          <w:rPr>
            <w:webHidden/>
          </w:rPr>
          <w:fldChar w:fldCharType="end"/>
        </w:r>
      </w:hyperlink>
    </w:p>
    <w:p w14:paraId="7A44B69D" w14:textId="2F24C92B" w:rsidR="00A6798F" w:rsidRDefault="00A6798F">
      <w:pPr>
        <w:pStyle w:val="Inhopg1"/>
        <w:rPr>
          <w:rFonts w:asciiTheme="minorHAnsi" w:eastAsiaTheme="minorEastAsia" w:hAnsiTheme="minorHAnsi" w:cstheme="minorBidi"/>
          <w:b w:val="0"/>
          <w:kern w:val="2"/>
          <w:sz w:val="24"/>
          <w:szCs w:val="24"/>
          <w14:ligatures w14:val="standardContextual"/>
        </w:rPr>
      </w:pPr>
      <w:hyperlink w:anchor="_Toc182307570" w:history="1">
        <w:r w:rsidRPr="00B827F2">
          <w:rPr>
            <w:rStyle w:val="Hyperlink"/>
          </w:rPr>
          <w:t>Bijlage 8 Verklaring Onderaanneming</w:t>
        </w:r>
        <w:r>
          <w:rPr>
            <w:webHidden/>
          </w:rPr>
          <w:tab/>
        </w:r>
        <w:r>
          <w:rPr>
            <w:webHidden/>
          </w:rPr>
          <w:fldChar w:fldCharType="begin"/>
        </w:r>
        <w:r>
          <w:rPr>
            <w:webHidden/>
          </w:rPr>
          <w:instrText xml:space="preserve"> PAGEREF _Toc182307570 \h </w:instrText>
        </w:r>
        <w:r>
          <w:rPr>
            <w:webHidden/>
          </w:rPr>
        </w:r>
        <w:r>
          <w:rPr>
            <w:webHidden/>
          </w:rPr>
          <w:fldChar w:fldCharType="separate"/>
        </w:r>
        <w:r>
          <w:rPr>
            <w:webHidden/>
          </w:rPr>
          <w:t>61</w:t>
        </w:r>
        <w:r>
          <w:rPr>
            <w:webHidden/>
          </w:rPr>
          <w:fldChar w:fldCharType="end"/>
        </w:r>
      </w:hyperlink>
    </w:p>
    <w:p w14:paraId="391EB19A" w14:textId="694B5B0F" w:rsidR="00A6798F" w:rsidRDefault="00A6798F">
      <w:pPr>
        <w:pStyle w:val="Inhopg1"/>
        <w:rPr>
          <w:rFonts w:asciiTheme="minorHAnsi" w:eastAsiaTheme="minorEastAsia" w:hAnsiTheme="minorHAnsi" w:cstheme="minorBidi"/>
          <w:b w:val="0"/>
          <w:kern w:val="2"/>
          <w:sz w:val="24"/>
          <w:szCs w:val="24"/>
          <w14:ligatures w14:val="standardContextual"/>
        </w:rPr>
      </w:pPr>
      <w:hyperlink w:anchor="_Toc182307571" w:history="1">
        <w:r w:rsidRPr="00B827F2">
          <w:rPr>
            <w:rStyle w:val="Hyperlink"/>
          </w:rPr>
          <w:t>Bijlage 9 Verklaring Middelen Derde</w:t>
        </w:r>
        <w:r>
          <w:rPr>
            <w:webHidden/>
          </w:rPr>
          <w:tab/>
        </w:r>
        <w:r>
          <w:rPr>
            <w:webHidden/>
          </w:rPr>
          <w:fldChar w:fldCharType="begin"/>
        </w:r>
        <w:r>
          <w:rPr>
            <w:webHidden/>
          </w:rPr>
          <w:instrText xml:space="preserve"> PAGEREF _Toc182307571 \h </w:instrText>
        </w:r>
        <w:r>
          <w:rPr>
            <w:webHidden/>
          </w:rPr>
        </w:r>
        <w:r>
          <w:rPr>
            <w:webHidden/>
          </w:rPr>
          <w:fldChar w:fldCharType="separate"/>
        </w:r>
        <w:r>
          <w:rPr>
            <w:webHidden/>
          </w:rPr>
          <w:t>62</w:t>
        </w:r>
        <w:r>
          <w:rPr>
            <w:webHidden/>
          </w:rPr>
          <w:fldChar w:fldCharType="end"/>
        </w:r>
      </w:hyperlink>
    </w:p>
    <w:p w14:paraId="6990317E" w14:textId="0E0D9DAE" w:rsidR="00A6798F" w:rsidRDefault="00A6798F">
      <w:pPr>
        <w:pStyle w:val="Inhopg1"/>
        <w:rPr>
          <w:rFonts w:asciiTheme="minorHAnsi" w:eastAsiaTheme="minorEastAsia" w:hAnsiTheme="minorHAnsi" w:cstheme="minorBidi"/>
          <w:b w:val="0"/>
          <w:kern w:val="2"/>
          <w:sz w:val="24"/>
          <w:szCs w:val="24"/>
          <w14:ligatures w14:val="standardContextual"/>
        </w:rPr>
      </w:pPr>
      <w:hyperlink w:anchor="_Toc182307572" w:history="1">
        <w:r w:rsidRPr="00B827F2">
          <w:rPr>
            <w:rStyle w:val="Hyperlink"/>
          </w:rPr>
          <w:t>Bijlage 10 Programma van Eisen</w:t>
        </w:r>
        <w:r>
          <w:rPr>
            <w:webHidden/>
          </w:rPr>
          <w:tab/>
        </w:r>
        <w:r>
          <w:rPr>
            <w:webHidden/>
          </w:rPr>
          <w:fldChar w:fldCharType="begin"/>
        </w:r>
        <w:r>
          <w:rPr>
            <w:webHidden/>
          </w:rPr>
          <w:instrText xml:space="preserve"> PAGEREF _Toc182307572 \h </w:instrText>
        </w:r>
        <w:r>
          <w:rPr>
            <w:webHidden/>
          </w:rPr>
        </w:r>
        <w:r>
          <w:rPr>
            <w:webHidden/>
          </w:rPr>
          <w:fldChar w:fldCharType="separate"/>
        </w:r>
        <w:r>
          <w:rPr>
            <w:webHidden/>
          </w:rPr>
          <w:t>63</w:t>
        </w:r>
        <w:r>
          <w:rPr>
            <w:webHidden/>
          </w:rPr>
          <w:fldChar w:fldCharType="end"/>
        </w:r>
      </w:hyperlink>
    </w:p>
    <w:p w14:paraId="5BC792BA" w14:textId="42B01877" w:rsidR="00A6798F" w:rsidRDefault="00A6798F">
      <w:pPr>
        <w:pStyle w:val="Inhopg1"/>
        <w:rPr>
          <w:rFonts w:asciiTheme="minorHAnsi" w:eastAsiaTheme="minorEastAsia" w:hAnsiTheme="minorHAnsi" w:cstheme="minorBidi"/>
          <w:b w:val="0"/>
          <w:kern w:val="2"/>
          <w:sz w:val="24"/>
          <w:szCs w:val="24"/>
          <w14:ligatures w14:val="standardContextual"/>
        </w:rPr>
      </w:pPr>
      <w:hyperlink w:anchor="_Toc182307573" w:history="1">
        <w:r w:rsidRPr="00B827F2">
          <w:rPr>
            <w:rStyle w:val="Hyperlink"/>
          </w:rPr>
          <w:t>Bijlage 11 Prijzenblad</w:t>
        </w:r>
        <w:r>
          <w:rPr>
            <w:webHidden/>
          </w:rPr>
          <w:tab/>
        </w:r>
        <w:r>
          <w:rPr>
            <w:webHidden/>
          </w:rPr>
          <w:fldChar w:fldCharType="begin"/>
        </w:r>
        <w:r>
          <w:rPr>
            <w:webHidden/>
          </w:rPr>
          <w:instrText xml:space="preserve"> PAGEREF _Toc182307573 \h </w:instrText>
        </w:r>
        <w:r>
          <w:rPr>
            <w:webHidden/>
          </w:rPr>
        </w:r>
        <w:r>
          <w:rPr>
            <w:webHidden/>
          </w:rPr>
          <w:fldChar w:fldCharType="separate"/>
        </w:r>
        <w:r>
          <w:rPr>
            <w:webHidden/>
          </w:rPr>
          <w:t>69</w:t>
        </w:r>
        <w:r>
          <w:rPr>
            <w:webHidden/>
          </w:rPr>
          <w:fldChar w:fldCharType="end"/>
        </w:r>
      </w:hyperlink>
    </w:p>
    <w:p w14:paraId="1254CF40" w14:textId="4DADD6D6" w:rsidR="00A6798F" w:rsidRDefault="00A6798F">
      <w:pPr>
        <w:pStyle w:val="Inhopg1"/>
        <w:rPr>
          <w:rFonts w:asciiTheme="minorHAnsi" w:eastAsiaTheme="minorEastAsia" w:hAnsiTheme="minorHAnsi" w:cstheme="minorBidi"/>
          <w:b w:val="0"/>
          <w:kern w:val="2"/>
          <w:sz w:val="24"/>
          <w:szCs w:val="24"/>
          <w14:ligatures w14:val="standardContextual"/>
        </w:rPr>
      </w:pPr>
      <w:hyperlink w:anchor="_Toc182307574" w:history="1">
        <w:r w:rsidRPr="00B827F2">
          <w:rPr>
            <w:rStyle w:val="Hyperlink"/>
          </w:rPr>
          <w:t>Bijlage 12 uitwerking gunningscriterium 1 (8.1.1)</w:t>
        </w:r>
        <w:r>
          <w:rPr>
            <w:webHidden/>
          </w:rPr>
          <w:tab/>
        </w:r>
        <w:r>
          <w:rPr>
            <w:webHidden/>
          </w:rPr>
          <w:fldChar w:fldCharType="begin"/>
        </w:r>
        <w:r>
          <w:rPr>
            <w:webHidden/>
          </w:rPr>
          <w:instrText xml:space="preserve"> PAGEREF _Toc182307574 \h </w:instrText>
        </w:r>
        <w:r>
          <w:rPr>
            <w:webHidden/>
          </w:rPr>
        </w:r>
        <w:r>
          <w:rPr>
            <w:webHidden/>
          </w:rPr>
          <w:fldChar w:fldCharType="separate"/>
        </w:r>
        <w:r>
          <w:rPr>
            <w:webHidden/>
          </w:rPr>
          <w:t>70</w:t>
        </w:r>
        <w:r>
          <w:rPr>
            <w:webHidden/>
          </w:rPr>
          <w:fldChar w:fldCharType="end"/>
        </w:r>
      </w:hyperlink>
    </w:p>
    <w:p w14:paraId="5A9F9062" w14:textId="256473E8" w:rsidR="00A6798F" w:rsidRDefault="00A6798F">
      <w:pPr>
        <w:pStyle w:val="Inhopg1"/>
        <w:rPr>
          <w:rFonts w:asciiTheme="minorHAnsi" w:eastAsiaTheme="minorEastAsia" w:hAnsiTheme="minorHAnsi" w:cstheme="minorBidi"/>
          <w:b w:val="0"/>
          <w:kern w:val="2"/>
          <w:sz w:val="24"/>
          <w:szCs w:val="24"/>
          <w14:ligatures w14:val="standardContextual"/>
        </w:rPr>
      </w:pPr>
      <w:hyperlink w:anchor="_Toc182307575" w:history="1">
        <w:r w:rsidRPr="00B827F2">
          <w:rPr>
            <w:rStyle w:val="Hyperlink"/>
          </w:rPr>
          <w:t>Bijlage 13 uitwerking gunningscriterium 2 (8.1.2)</w:t>
        </w:r>
        <w:r>
          <w:rPr>
            <w:webHidden/>
          </w:rPr>
          <w:tab/>
        </w:r>
        <w:r>
          <w:rPr>
            <w:webHidden/>
          </w:rPr>
          <w:fldChar w:fldCharType="begin"/>
        </w:r>
        <w:r>
          <w:rPr>
            <w:webHidden/>
          </w:rPr>
          <w:instrText xml:space="preserve"> PAGEREF _Toc182307575 \h </w:instrText>
        </w:r>
        <w:r>
          <w:rPr>
            <w:webHidden/>
          </w:rPr>
        </w:r>
        <w:r>
          <w:rPr>
            <w:webHidden/>
          </w:rPr>
          <w:fldChar w:fldCharType="separate"/>
        </w:r>
        <w:r>
          <w:rPr>
            <w:webHidden/>
          </w:rPr>
          <w:t>71</w:t>
        </w:r>
        <w:r>
          <w:rPr>
            <w:webHidden/>
          </w:rPr>
          <w:fldChar w:fldCharType="end"/>
        </w:r>
      </w:hyperlink>
    </w:p>
    <w:p w14:paraId="3672DA0A" w14:textId="4F2A4062" w:rsidR="00A6798F" w:rsidRDefault="00A6798F">
      <w:pPr>
        <w:pStyle w:val="Inhopg1"/>
        <w:rPr>
          <w:rFonts w:asciiTheme="minorHAnsi" w:eastAsiaTheme="minorEastAsia" w:hAnsiTheme="minorHAnsi" w:cstheme="minorBidi"/>
          <w:b w:val="0"/>
          <w:kern w:val="2"/>
          <w:sz w:val="24"/>
          <w:szCs w:val="24"/>
          <w14:ligatures w14:val="standardContextual"/>
        </w:rPr>
      </w:pPr>
      <w:hyperlink w:anchor="_Toc182307576" w:history="1">
        <w:r w:rsidRPr="00B827F2">
          <w:rPr>
            <w:rStyle w:val="Hyperlink"/>
          </w:rPr>
          <w:t>Bijlage 14 uitwerking gunningscriterium 3 (8.1.3)</w:t>
        </w:r>
        <w:r>
          <w:rPr>
            <w:webHidden/>
          </w:rPr>
          <w:tab/>
        </w:r>
        <w:r>
          <w:rPr>
            <w:webHidden/>
          </w:rPr>
          <w:fldChar w:fldCharType="begin"/>
        </w:r>
        <w:r>
          <w:rPr>
            <w:webHidden/>
          </w:rPr>
          <w:instrText xml:space="preserve"> PAGEREF _Toc182307576 \h </w:instrText>
        </w:r>
        <w:r>
          <w:rPr>
            <w:webHidden/>
          </w:rPr>
        </w:r>
        <w:r>
          <w:rPr>
            <w:webHidden/>
          </w:rPr>
          <w:fldChar w:fldCharType="separate"/>
        </w:r>
        <w:r>
          <w:rPr>
            <w:webHidden/>
          </w:rPr>
          <w:t>72</w:t>
        </w:r>
        <w:r>
          <w:rPr>
            <w:webHidden/>
          </w:rPr>
          <w:fldChar w:fldCharType="end"/>
        </w:r>
      </w:hyperlink>
    </w:p>
    <w:p w14:paraId="6F2394AF" w14:textId="00EF067E" w:rsidR="00A6798F" w:rsidRDefault="00A6798F">
      <w:pPr>
        <w:pStyle w:val="Inhopg1"/>
        <w:rPr>
          <w:rFonts w:asciiTheme="minorHAnsi" w:eastAsiaTheme="minorEastAsia" w:hAnsiTheme="minorHAnsi" w:cstheme="minorBidi"/>
          <w:b w:val="0"/>
          <w:kern w:val="2"/>
          <w:sz w:val="24"/>
          <w:szCs w:val="24"/>
          <w14:ligatures w14:val="standardContextual"/>
        </w:rPr>
      </w:pPr>
      <w:hyperlink w:anchor="_Toc182307577" w:history="1">
        <w:r w:rsidRPr="00B827F2">
          <w:rPr>
            <w:rStyle w:val="Hyperlink"/>
          </w:rPr>
          <w:t>Bijlage 15 Functieprofielen</w:t>
        </w:r>
        <w:r>
          <w:rPr>
            <w:webHidden/>
          </w:rPr>
          <w:tab/>
        </w:r>
        <w:r>
          <w:rPr>
            <w:webHidden/>
          </w:rPr>
          <w:fldChar w:fldCharType="begin"/>
        </w:r>
        <w:r>
          <w:rPr>
            <w:webHidden/>
          </w:rPr>
          <w:instrText xml:space="preserve"> PAGEREF _Toc182307577 \h </w:instrText>
        </w:r>
        <w:r>
          <w:rPr>
            <w:webHidden/>
          </w:rPr>
        </w:r>
        <w:r>
          <w:rPr>
            <w:webHidden/>
          </w:rPr>
          <w:fldChar w:fldCharType="separate"/>
        </w:r>
        <w:r>
          <w:rPr>
            <w:webHidden/>
          </w:rPr>
          <w:t>73</w:t>
        </w:r>
        <w:r>
          <w:rPr>
            <w:webHidden/>
          </w:rPr>
          <w:fldChar w:fldCharType="end"/>
        </w:r>
      </w:hyperlink>
    </w:p>
    <w:p w14:paraId="430C02B9" w14:textId="7BAE7712" w:rsidR="00A6798F" w:rsidRDefault="00A6798F">
      <w:pPr>
        <w:pStyle w:val="Inhopg1"/>
        <w:rPr>
          <w:rFonts w:asciiTheme="minorHAnsi" w:eastAsiaTheme="minorEastAsia" w:hAnsiTheme="minorHAnsi" w:cstheme="minorBidi"/>
          <w:b w:val="0"/>
          <w:kern w:val="2"/>
          <w:sz w:val="24"/>
          <w:szCs w:val="24"/>
          <w14:ligatures w14:val="standardContextual"/>
        </w:rPr>
      </w:pPr>
      <w:hyperlink w:anchor="_Toc182307578" w:history="1">
        <w:r w:rsidRPr="00B827F2">
          <w:rPr>
            <w:rStyle w:val="Hyperlink"/>
          </w:rPr>
          <w:t>Bijlage 16 Missie</w:t>
        </w:r>
        <w:r>
          <w:rPr>
            <w:webHidden/>
          </w:rPr>
          <w:tab/>
        </w:r>
        <w:r>
          <w:rPr>
            <w:webHidden/>
          </w:rPr>
          <w:fldChar w:fldCharType="begin"/>
        </w:r>
        <w:r>
          <w:rPr>
            <w:webHidden/>
          </w:rPr>
          <w:instrText xml:space="preserve"> PAGEREF _Toc182307578 \h </w:instrText>
        </w:r>
        <w:r>
          <w:rPr>
            <w:webHidden/>
          </w:rPr>
        </w:r>
        <w:r>
          <w:rPr>
            <w:webHidden/>
          </w:rPr>
          <w:fldChar w:fldCharType="separate"/>
        </w:r>
        <w:r>
          <w:rPr>
            <w:webHidden/>
          </w:rPr>
          <w:t>78</w:t>
        </w:r>
        <w:r>
          <w:rPr>
            <w:webHidden/>
          </w:rPr>
          <w:fldChar w:fldCharType="end"/>
        </w:r>
      </w:hyperlink>
    </w:p>
    <w:p w14:paraId="3ED14481" w14:textId="56BC64A6" w:rsidR="00A6798F" w:rsidRDefault="00A6798F">
      <w:pPr>
        <w:pStyle w:val="Inhopg1"/>
        <w:rPr>
          <w:rFonts w:asciiTheme="minorHAnsi" w:eastAsiaTheme="minorEastAsia" w:hAnsiTheme="minorHAnsi" w:cstheme="minorBidi"/>
          <w:b w:val="0"/>
          <w:kern w:val="2"/>
          <w:sz w:val="24"/>
          <w:szCs w:val="24"/>
          <w14:ligatures w14:val="standardContextual"/>
        </w:rPr>
      </w:pPr>
      <w:hyperlink w:anchor="_Toc182307579" w:history="1">
        <w:r w:rsidRPr="00B827F2">
          <w:rPr>
            <w:rStyle w:val="Hyperlink"/>
          </w:rPr>
          <w:t>Bijlage 17 geheimhoudingsverklaring</w:t>
        </w:r>
        <w:r>
          <w:rPr>
            <w:webHidden/>
          </w:rPr>
          <w:tab/>
        </w:r>
        <w:r>
          <w:rPr>
            <w:webHidden/>
          </w:rPr>
          <w:fldChar w:fldCharType="begin"/>
        </w:r>
        <w:r>
          <w:rPr>
            <w:webHidden/>
          </w:rPr>
          <w:instrText xml:space="preserve"> PAGEREF _Toc182307579 \h </w:instrText>
        </w:r>
        <w:r>
          <w:rPr>
            <w:webHidden/>
          </w:rPr>
        </w:r>
        <w:r>
          <w:rPr>
            <w:webHidden/>
          </w:rPr>
          <w:fldChar w:fldCharType="separate"/>
        </w:r>
        <w:r>
          <w:rPr>
            <w:webHidden/>
          </w:rPr>
          <w:t>79</w:t>
        </w:r>
        <w:r>
          <w:rPr>
            <w:webHidden/>
          </w:rPr>
          <w:fldChar w:fldCharType="end"/>
        </w:r>
      </w:hyperlink>
    </w:p>
    <w:p w14:paraId="093A4BF5" w14:textId="7D3DE5C5" w:rsidR="002C434C" w:rsidRDefault="002C434C" w:rsidP="005F53C5">
      <w:pPr>
        <w:tabs>
          <w:tab w:val="left" w:pos="2143"/>
        </w:tabs>
        <w:jc w:val="both"/>
      </w:pPr>
      <w:r>
        <w:rPr>
          <w:noProof/>
        </w:rPr>
        <w:fldChar w:fldCharType="end"/>
      </w:r>
    </w:p>
    <w:p w14:paraId="483403C8" w14:textId="77777777" w:rsidR="00E119B1" w:rsidRDefault="00E119B1" w:rsidP="005F53C5">
      <w:pPr>
        <w:suppressAutoHyphens/>
        <w:jc w:val="both"/>
      </w:pPr>
      <w:r>
        <w:br w:type="page"/>
      </w:r>
    </w:p>
    <w:p w14:paraId="2D411FDB" w14:textId="7518F658" w:rsidR="00E91DF0" w:rsidRPr="00234E74" w:rsidRDefault="00E91DF0" w:rsidP="002D35AE">
      <w:pPr>
        <w:pStyle w:val="Kop1"/>
        <w:suppressAutoHyphens/>
        <w:spacing w:after="0"/>
        <w:jc w:val="both"/>
        <w:rPr>
          <w:sz w:val="40"/>
        </w:rPr>
      </w:pPr>
      <w:bookmarkStart w:id="1" w:name="_Toc419285361"/>
      <w:bookmarkStart w:id="2" w:name="_Toc421086857"/>
      <w:bookmarkStart w:id="3" w:name="_Toc421100588"/>
      <w:bookmarkStart w:id="4" w:name="_Toc527637383"/>
      <w:bookmarkStart w:id="5" w:name="_Toc182307497"/>
      <w:r w:rsidRPr="00234E74">
        <w:rPr>
          <w:sz w:val="40"/>
        </w:rPr>
        <w:lastRenderedPageBreak/>
        <w:t>Begrippenlijst</w:t>
      </w:r>
      <w:bookmarkEnd w:id="1"/>
      <w:bookmarkEnd w:id="2"/>
      <w:bookmarkEnd w:id="3"/>
      <w:bookmarkEnd w:id="4"/>
      <w:bookmarkEnd w:id="5"/>
    </w:p>
    <w:p w14:paraId="31536DC0" w14:textId="77777777" w:rsidR="002D35AE" w:rsidRDefault="002D35AE" w:rsidP="005F53C5">
      <w:pPr>
        <w:suppressAutoHyphens/>
        <w:jc w:val="both"/>
      </w:pPr>
    </w:p>
    <w:p w14:paraId="366FD359" w14:textId="3E52DE4C" w:rsidR="00E91DF0" w:rsidRPr="00E3330F" w:rsidRDefault="00E91DF0" w:rsidP="005F53C5">
      <w:pPr>
        <w:suppressAutoHyphens/>
        <w:jc w:val="both"/>
      </w:pPr>
      <w:r w:rsidRPr="00E3330F">
        <w:t xml:space="preserve">Termen die in </w:t>
      </w:r>
      <w:r>
        <w:t>dit</w:t>
      </w:r>
      <w:r w:rsidRPr="00E3330F">
        <w:t xml:space="preserve"> </w:t>
      </w:r>
      <w:r w:rsidR="008F7CF3">
        <w:t>Beschrijvend Document</w:t>
      </w:r>
      <w:r w:rsidRPr="00E3330F">
        <w:t xml:space="preserve"> met een hoofdletter beginnen</w:t>
      </w:r>
      <w:r w:rsidR="003573BE">
        <w:t>,</w:t>
      </w:r>
      <w:r w:rsidR="5D323155">
        <w:t xml:space="preserve"> </w:t>
      </w:r>
      <w:r w:rsidRPr="00E3330F">
        <w:t>hebben de volgende betekenis:</w:t>
      </w:r>
    </w:p>
    <w:p w14:paraId="7B0BDF69" w14:textId="77777777" w:rsidR="00E91DF0" w:rsidRPr="00936BAB" w:rsidRDefault="00E91DF0" w:rsidP="005F53C5">
      <w:pPr>
        <w:suppressAutoHyphens/>
        <w:jc w:val="both"/>
        <w:rPr>
          <w:u w:val="single"/>
        </w:rPr>
      </w:pPr>
    </w:p>
    <w:p w14:paraId="1186B66F" w14:textId="77777777" w:rsidR="00E91DF0" w:rsidRPr="006F2CF3" w:rsidRDefault="00E91DF0" w:rsidP="005F53C5">
      <w:pPr>
        <w:suppressAutoHyphens/>
        <w:jc w:val="both"/>
        <w:rPr>
          <w:b/>
        </w:rPr>
      </w:pPr>
      <w:r w:rsidRPr="006F2CF3">
        <w:rPr>
          <w:b/>
        </w:rPr>
        <w:t>Aanbestedingswet</w:t>
      </w:r>
    </w:p>
    <w:p w14:paraId="796816E6" w14:textId="77777777" w:rsidR="000613A3" w:rsidRDefault="000613A3" w:rsidP="00BA50A8">
      <w:pPr>
        <w:suppressAutoHyphens/>
        <w:jc w:val="both"/>
        <w:rPr>
          <w:u w:val="single"/>
        </w:rPr>
      </w:pPr>
      <w:r w:rsidRPr="00E0738B">
        <w:t>Aanbestedingswet 2012, zijnde de Wet van 1 november 2012, houdende nieuwe regels omtrent aanbestedingen, Stbl. 2012 542, per 1 juli 2016 gewijzigd bij Wet van 22 juni 2016 tot wijziging van de Aanbestedingswet 2012 in verband met de implementatie van aanbestedingsrichtlijnen 2014/23/EU, 2014/24/EU en 2014/25/EU, ook wel afgekort als “Aanbestedingswet” of “</w:t>
      </w:r>
      <w:proofErr w:type="spellStart"/>
      <w:r w:rsidRPr="00E0738B">
        <w:t>Aw</w:t>
      </w:r>
      <w:proofErr w:type="spellEnd"/>
      <w:r w:rsidRPr="00E0738B">
        <w:t>”.</w:t>
      </w:r>
      <w:r>
        <w:t xml:space="preserve"> </w:t>
      </w:r>
      <w:r>
        <w:rPr>
          <w:rFonts w:cs="Arial,Bold"/>
          <w:bCs/>
        </w:rPr>
        <w:t xml:space="preserve">De Aanbestedingswet kan worden geraadpleegd op </w:t>
      </w:r>
      <w:hyperlink r:id="rId12" w:history="1">
        <w:r w:rsidRPr="000E18FF">
          <w:rPr>
            <w:rStyle w:val="Hyperlink"/>
            <w:rFonts w:cs="Arial,Bold"/>
            <w:bCs/>
          </w:rPr>
          <w:t>wetten.overheid.nl</w:t>
        </w:r>
      </w:hyperlink>
      <w:r>
        <w:rPr>
          <w:rFonts w:cs="Arial,Bold"/>
          <w:bCs/>
        </w:rPr>
        <w:t>.</w:t>
      </w:r>
    </w:p>
    <w:p w14:paraId="519145C3" w14:textId="595EA6D8" w:rsidR="00E91DF0" w:rsidRPr="00936BAB" w:rsidRDefault="00E91DF0" w:rsidP="005F53C5">
      <w:pPr>
        <w:suppressAutoHyphens/>
        <w:jc w:val="both"/>
        <w:rPr>
          <w:u w:val="single"/>
        </w:rPr>
      </w:pPr>
    </w:p>
    <w:p w14:paraId="4D2E385C" w14:textId="77777777" w:rsidR="00845E91" w:rsidRDefault="00845E91" w:rsidP="005F53C5">
      <w:pPr>
        <w:suppressAutoHyphens/>
        <w:jc w:val="both"/>
        <w:rPr>
          <w:b/>
        </w:rPr>
      </w:pPr>
      <w:r w:rsidRPr="00845E91">
        <w:rPr>
          <w:b/>
        </w:rPr>
        <w:t xml:space="preserve">Aanbestedende </w:t>
      </w:r>
      <w:r w:rsidR="00D82E35">
        <w:rPr>
          <w:b/>
        </w:rPr>
        <w:t>D</w:t>
      </w:r>
      <w:r w:rsidRPr="00845E91">
        <w:rPr>
          <w:b/>
        </w:rPr>
        <w:t>ienst</w:t>
      </w:r>
    </w:p>
    <w:p w14:paraId="517CD0C5" w14:textId="51650CFF" w:rsidR="00997727" w:rsidRDefault="00997727" w:rsidP="005F53C5">
      <w:pPr>
        <w:jc w:val="both"/>
        <w:rPr>
          <w:rFonts w:cs="Arial"/>
        </w:rPr>
      </w:pPr>
      <w:r w:rsidRPr="0EF75BF9">
        <w:rPr>
          <w:rFonts w:cs="Arial"/>
        </w:rPr>
        <w:t xml:space="preserve">Veiligheidsregio </w:t>
      </w:r>
      <w:hyperlink r:id="rId13">
        <w:r w:rsidRPr="0EF75BF9">
          <w:rPr>
            <w:rFonts w:cs="Arial"/>
          </w:rPr>
          <w:t>Limburg-Noord</w:t>
        </w:r>
      </w:hyperlink>
      <w:r w:rsidR="05823E26" w:rsidRPr="0AC6F0DE">
        <w:rPr>
          <w:rFonts w:cs="Arial"/>
        </w:rPr>
        <w:t xml:space="preserve"> </w:t>
      </w:r>
      <w:r w:rsidR="29EA94EA" w:rsidRPr="0AC6F0DE">
        <w:rPr>
          <w:rFonts w:cs="Arial"/>
        </w:rPr>
        <w:t>(</w:t>
      </w:r>
      <w:r w:rsidR="29EA94EA" w:rsidRPr="6AB41B0F">
        <w:rPr>
          <w:rFonts w:cs="Arial"/>
        </w:rPr>
        <w:t>ook genoemd: VRLN</w:t>
      </w:r>
      <w:r w:rsidR="5D7F60FD" w:rsidRPr="6AB41B0F">
        <w:rPr>
          <w:rFonts w:cs="Arial"/>
        </w:rPr>
        <w:t xml:space="preserve"> of opdrachtgever</w:t>
      </w:r>
      <w:r w:rsidR="29EA94EA" w:rsidRPr="6AB41B0F">
        <w:rPr>
          <w:rFonts w:cs="Arial"/>
        </w:rPr>
        <w:t>)</w:t>
      </w:r>
      <w:r w:rsidRPr="45A3F495">
        <w:rPr>
          <w:rFonts w:cs="Arial"/>
        </w:rPr>
        <w:t>,</w:t>
      </w:r>
      <w:r w:rsidRPr="0EF75BF9">
        <w:rPr>
          <w:rFonts w:cs="Arial"/>
        </w:rPr>
        <w:t xml:space="preserve"> die de Aanbesteding uitvoert.</w:t>
      </w:r>
    </w:p>
    <w:p w14:paraId="2FDFBDFD" w14:textId="77777777" w:rsidR="00997727" w:rsidRPr="00936BAB" w:rsidRDefault="00997727" w:rsidP="005F53C5">
      <w:pPr>
        <w:jc w:val="both"/>
        <w:rPr>
          <w:rFonts w:cs="Arial"/>
          <w:u w:val="single"/>
        </w:rPr>
      </w:pPr>
    </w:p>
    <w:p w14:paraId="31D835CB" w14:textId="77777777" w:rsidR="00997727" w:rsidRPr="00997727" w:rsidRDefault="00997727" w:rsidP="005F53C5">
      <w:pPr>
        <w:jc w:val="both"/>
        <w:rPr>
          <w:rFonts w:cs="Arial"/>
          <w:b/>
        </w:rPr>
      </w:pPr>
      <w:r w:rsidRPr="00997727">
        <w:rPr>
          <w:rFonts w:cs="Arial"/>
          <w:b/>
        </w:rPr>
        <w:t>Aanbestedingsdocumenten</w:t>
      </w:r>
    </w:p>
    <w:p w14:paraId="4E9471D4" w14:textId="77777777" w:rsidR="00997727" w:rsidRPr="00FA4435" w:rsidRDefault="00997727" w:rsidP="005F53C5">
      <w:pPr>
        <w:jc w:val="both"/>
        <w:rPr>
          <w:rFonts w:cs="Arial"/>
        </w:rPr>
      </w:pPr>
      <w:r w:rsidRPr="00FA4435">
        <w:rPr>
          <w:rFonts w:cs="Arial"/>
        </w:rPr>
        <w:t>De aankondiging, het Beschrijvend Document en de eventuele Nota’s van Inlichtingen, alle met betrekking tot de Aanbesteding en inclusief de Bijlagen.</w:t>
      </w:r>
    </w:p>
    <w:p w14:paraId="38EE87B0" w14:textId="77777777" w:rsidR="00997727" w:rsidRPr="00936BAB" w:rsidRDefault="00997727" w:rsidP="005F53C5">
      <w:pPr>
        <w:jc w:val="both"/>
        <w:rPr>
          <w:rFonts w:cs="Arial"/>
        </w:rPr>
      </w:pPr>
    </w:p>
    <w:p w14:paraId="6524EB71" w14:textId="442C358B" w:rsidR="00C72D9C" w:rsidRPr="00D3638C" w:rsidRDefault="00C72D9C" w:rsidP="005F53C5">
      <w:pPr>
        <w:jc w:val="both"/>
        <w:rPr>
          <w:rFonts w:cs="Arial"/>
          <w:b/>
          <w:bCs/>
        </w:rPr>
      </w:pPr>
      <w:r w:rsidRPr="00D3638C">
        <w:rPr>
          <w:rFonts w:cs="Arial"/>
          <w:b/>
          <w:bCs/>
        </w:rPr>
        <w:t>BCO</w:t>
      </w:r>
    </w:p>
    <w:p w14:paraId="61C1A0C6" w14:textId="26885C74" w:rsidR="00C72D9C" w:rsidRDefault="00C72D9C" w:rsidP="005F53C5">
      <w:pPr>
        <w:jc w:val="both"/>
        <w:rPr>
          <w:rFonts w:cs="Arial"/>
        </w:rPr>
      </w:pPr>
      <w:r w:rsidRPr="0BCE1E3F">
        <w:rPr>
          <w:rFonts w:cs="Arial"/>
        </w:rPr>
        <w:t xml:space="preserve">Bron- en </w:t>
      </w:r>
      <w:r w:rsidR="2643E748" w:rsidRPr="0BCE1E3F">
        <w:rPr>
          <w:rFonts w:cs="Arial"/>
        </w:rPr>
        <w:t>C</w:t>
      </w:r>
      <w:r w:rsidRPr="0BCE1E3F">
        <w:rPr>
          <w:rFonts w:cs="Arial"/>
        </w:rPr>
        <w:t>ontactonderzoek</w:t>
      </w:r>
      <w:r w:rsidR="09568F5C" w:rsidRPr="3869239C">
        <w:rPr>
          <w:rFonts w:cs="Arial"/>
        </w:rPr>
        <w:t>.</w:t>
      </w:r>
    </w:p>
    <w:p w14:paraId="2D22AF58" w14:textId="77777777" w:rsidR="00C72D9C" w:rsidRPr="00936BAB" w:rsidRDefault="00C72D9C" w:rsidP="005F53C5">
      <w:pPr>
        <w:jc w:val="both"/>
        <w:rPr>
          <w:rFonts w:cs="Arial"/>
        </w:rPr>
      </w:pPr>
    </w:p>
    <w:p w14:paraId="27C9B2AE" w14:textId="77777777" w:rsidR="00997727" w:rsidRPr="00111F3D" w:rsidRDefault="00997727" w:rsidP="005F53C5">
      <w:pPr>
        <w:suppressAutoHyphens/>
        <w:jc w:val="both"/>
        <w:rPr>
          <w:b/>
        </w:rPr>
      </w:pPr>
      <w:r>
        <w:rPr>
          <w:b/>
        </w:rPr>
        <w:t>Beschrijvend Document</w:t>
      </w:r>
    </w:p>
    <w:p w14:paraId="7FD8825E" w14:textId="77777777" w:rsidR="00997727" w:rsidRDefault="00997727" w:rsidP="005F53C5">
      <w:pPr>
        <w:suppressAutoHyphens/>
        <w:jc w:val="both"/>
      </w:pPr>
      <w:r w:rsidRPr="006308B7">
        <w:t>Het onderhavige document</w:t>
      </w:r>
      <w:r>
        <w:t xml:space="preserve"> met inbegrip van de bijlagen.</w:t>
      </w:r>
    </w:p>
    <w:p w14:paraId="3BAE3B58" w14:textId="77777777" w:rsidR="00997727" w:rsidRPr="00936BAB" w:rsidRDefault="00997727" w:rsidP="005F53C5">
      <w:pPr>
        <w:tabs>
          <w:tab w:val="left" w:pos="1088"/>
        </w:tabs>
        <w:jc w:val="both"/>
        <w:rPr>
          <w:rFonts w:cs="Arial"/>
          <w:b/>
        </w:rPr>
      </w:pPr>
    </w:p>
    <w:p w14:paraId="51868390" w14:textId="77777777" w:rsidR="00997727" w:rsidRPr="00997727" w:rsidRDefault="00997727" w:rsidP="005F53C5">
      <w:pPr>
        <w:jc w:val="both"/>
        <w:rPr>
          <w:b/>
        </w:rPr>
      </w:pPr>
      <w:r w:rsidRPr="00997727">
        <w:rPr>
          <w:b/>
        </w:rPr>
        <w:t>Beste Prijs-Kwaliteitverhouding (PKV)</w:t>
      </w:r>
    </w:p>
    <w:p w14:paraId="30720BE5" w14:textId="77777777" w:rsidR="00997727" w:rsidRPr="00B525D3" w:rsidRDefault="00997727" w:rsidP="005F53C5">
      <w:pPr>
        <w:jc w:val="both"/>
      </w:pPr>
      <w:r>
        <w:t>Voorheen ‘</w:t>
      </w:r>
      <w:proofErr w:type="spellStart"/>
      <w:r>
        <w:t>emvi</w:t>
      </w:r>
      <w:proofErr w:type="spellEnd"/>
      <w:r>
        <w:t>’. De economisch meest voordelige inschrijving.</w:t>
      </w:r>
    </w:p>
    <w:p w14:paraId="300E4317" w14:textId="46112E34" w:rsidR="00997727" w:rsidRPr="00936BAB" w:rsidRDefault="00997727" w:rsidP="005F53C5">
      <w:pPr>
        <w:tabs>
          <w:tab w:val="left" w:pos="1088"/>
        </w:tabs>
        <w:jc w:val="both"/>
        <w:rPr>
          <w:rFonts w:cs="Arial"/>
          <w:b/>
        </w:rPr>
      </w:pPr>
    </w:p>
    <w:p w14:paraId="3AB16603" w14:textId="77777777" w:rsidR="00997727" w:rsidRPr="00997727" w:rsidRDefault="00997727" w:rsidP="005F53C5">
      <w:pPr>
        <w:jc w:val="both"/>
        <w:rPr>
          <w:rFonts w:cs="Arial"/>
          <w:b/>
        </w:rPr>
      </w:pPr>
      <w:r w:rsidRPr="00997727">
        <w:rPr>
          <w:rFonts w:cs="Arial"/>
          <w:b/>
        </w:rPr>
        <w:t>Bezwaarperiode</w:t>
      </w:r>
    </w:p>
    <w:p w14:paraId="42A352C3" w14:textId="77777777" w:rsidR="00997727" w:rsidRPr="00FA4435" w:rsidRDefault="00997727" w:rsidP="005F53C5">
      <w:pPr>
        <w:jc w:val="both"/>
        <w:rPr>
          <w:rFonts w:cs="Arial"/>
        </w:rPr>
      </w:pPr>
      <w:r w:rsidRPr="00FA4435">
        <w:rPr>
          <w:rFonts w:cs="Arial"/>
        </w:rPr>
        <w:t xml:space="preserve">Een opschortende termijn van 20 kalenderdagen na dagtekening van </w:t>
      </w:r>
      <w:r>
        <w:rPr>
          <w:rFonts w:cs="Arial"/>
        </w:rPr>
        <w:t>de</w:t>
      </w:r>
      <w:r w:rsidRPr="00FA4435">
        <w:rPr>
          <w:rFonts w:cs="Arial"/>
        </w:rPr>
        <w:t xml:space="preserve"> gunningsbeslissing, waarin de Inschrijvers de gelegenheid hebben, op straffe van verval van recht, bezwaar te maken tegen </w:t>
      </w:r>
      <w:r>
        <w:rPr>
          <w:rFonts w:cs="Arial"/>
        </w:rPr>
        <w:t>de</w:t>
      </w:r>
      <w:r w:rsidRPr="00FA4435">
        <w:rPr>
          <w:rFonts w:cs="Arial"/>
        </w:rPr>
        <w:t xml:space="preserve"> gunningsbeslissing van de Aanbesteder door betekening van een dagvaarding aan de Aanbesteder voor een procedure in kort geding.</w:t>
      </w:r>
    </w:p>
    <w:p w14:paraId="0EAADC3C" w14:textId="77777777" w:rsidR="00997727" w:rsidRPr="00936BAB" w:rsidRDefault="00997727" w:rsidP="005F53C5">
      <w:pPr>
        <w:jc w:val="both"/>
        <w:rPr>
          <w:rFonts w:cs="Arial"/>
          <w:b/>
        </w:rPr>
      </w:pPr>
    </w:p>
    <w:p w14:paraId="4BCF91A9" w14:textId="77777777" w:rsidR="00997727" w:rsidRPr="00997727" w:rsidRDefault="00997727" w:rsidP="005F53C5">
      <w:pPr>
        <w:jc w:val="both"/>
        <w:rPr>
          <w:rFonts w:cs="Arial"/>
          <w:b/>
        </w:rPr>
      </w:pPr>
      <w:r w:rsidRPr="00997727">
        <w:rPr>
          <w:rFonts w:cs="Arial"/>
          <w:b/>
        </w:rPr>
        <w:t>Bijlage</w:t>
      </w:r>
    </w:p>
    <w:p w14:paraId="7513CC25" w14:textId="77777777" w:rsidR="00997727" w:rsidRPr="00FA4435" w:rsidRDefault="00997727" w:rsidP="005F53C5">
      <w:pPr>
        <w:jc w:val="both"/>
        <w:rPr>
          <w:rFonts w:cs="Arial"/>
        </w:rPr>
      </w:pPr>
      <w:r w:rsidRPr="00FA4435">
        <w:rPr>
          <w:rFonts w:cs="Arial"/>
        </w:rPr>
        <w:t>Een Bijlage bij één van de Aanbestedingsdocumenten. Een Bijlage maakt onverbrekelijk onderdeel uit van het document waar het een Bijlage van is.</w:t>
      </w:r>
    </w:p>
    <w:p w14:paraId="3182B37C" w14:textId="02176221" w:rsidR="00111F3D" w:rsidRPr="00936BAB" w:rsidRDefault="00111F3D" w:rsidP="451AFBF9">
      <w:pPr>
        <w:suppressAutoHyphens/>
      </w:pPr>
    </w:p>
    <w:p w14:paraId="18647022" w14:textId="77777777" w:rsidR="007A5C4D" w:rsidRDefault="007A5C4D" w:rsidP="005F53C5">
      <w:pPr>
        <w:suppressAutoHyphens/>
        <w:jc w:val="both"/>
        <w:rPr>
          <w:rFonts w:eastAsia="Arial"/>
          <w:b/>
          <w:bCs/>
        </w:rPr>
      </w:pPr>
      <w:r>
        <w:rPr>
          <w:rFonts w:eastAsia="Arial"/>
          <w:b/>
          <w:bCs/>
        </w:rPr>
        <w:t>I</w:t>
      </w:r>
      <w:r w:rsidRPr="007A5C4D">
        <w:rPr>
          <w:rFonts w:eastAsia="Arial"/>
          <w:b/>
          <w:bCs/>
        </w:rPr>
        <w:t>n-house constructie</w:t>
      </w:r>
    </w:p>
    <w:p w14:paraId="4BB4E31F" w14:textId="48B5CDB2" w:rsidR="00D876D7" w:rsidRDefault="324DF1F8" w:rsidP="4283F9DF">
      <w:pPr>
        <w:suppressAutoHyphens/>
        <w:jc w:val="both"/>
        <w:rPr>
          <w:b/>
          <w:bCs/>
        </w:rPr>
      </w:pPr>
      <w:r w:rsidRPr="616D2DE8">
        <w:rPr>
          <w:rFonts w:eastAsia="Arial"/>
        </w:rPr>
        <w:t>Een arbeidskracht</w:t>
      </w:r>
      <w:r w:rsidR="007A5C4D" w:rsidRPr="616D2DE8">
        <w:rPr>
          <w:rFonts w:eastAsia="Arial"/>
        </w:rPr>
        <w:t xml:space="preserve"> </w:t>
      </w:r>
      <w:r w:rsidR="007A5C4D" w:rsidRPr="736EE071">
        <w:rPr>
          <w:rFonts w:eastAsia="Arial"/>
        </w:rPr>
        <w:t>van</w:t>
      </w:r>
      <w:r w:rsidR="335820E9" w:rsidRPr="736EE071">
        <w:rPr>
          <w:rFonts w:eastAsia="Arial"/>
        </w:rPr>
        <w:t xml:space="preserve"> </w:t>
      </w:r>
      <w:r w:rsidR="007A5C4D" w:rsidRPr="736EE071">
        <w:rPr>
          <w:rFonts w:eastAsia="Arial"/>
        </w:rPr>
        <w:t xml:space="preserve">opdrachtnemer </w:t>
      </w:r>
      <w:r w:rsidR="1B3CA704" w:rsidRPr="736EE071">
        <w:rPr>
          <w:rFonts w:eastAsia="Arial"/>
        </w:rPr>
        <w:t>aanwezig</w:t>
      </w:r>
      <w:r w:rsidR="007A5C4D" w:rsidRPr="736EE071">
        <w:rPr>
          <w:rFonts w:eastAsia="Arial"/>
        </w:rPr>
        <w:t xml:space="preserve"> </w:t>
      </w:r>
      <w:r w:rsidR="007A5C4D" w:rsidRPr="4E56F149">
        <w:rPr>
          <w:rFonts w:eastAsia="Arial"/>
        </w:rPr>
        <w:t xml:space="preserve">op een locatie om (ad-hoc) zaken te regelen die noodzakelijk zijn om de uitvoering </w:t>
      </w:r>
      <w:r w:rsidR="560FE15C" w:rsidRPr="277AA7EF">
        <w:rPr>
          <w:rFonts w:eastAsia="Arial"/>
        </w:rPr>
        <w:t xml:space="preserve">van de diensten </w:t>
      </w:r>
      <w:r w:rsidR="00D876D7" w:rsidRPr="4E56F149">
        <w:rPr>
          <w:rFonts w:eastAsia="Arial"/>
        </w:rPr>
        <w:t>zo optimaal mogelijk te laten verlopen.</w:t>
      </w:r>
    </w:p>
    <w:p w14:paraId="6C3EFDF2" w14:textId="6A7779AE" w:rsidR="00936BAB" w:rsidRDefault="00936BAB">
      <w:pPr>
        <w:rPr>
          <w:b/>
        </w:rPr>
      </w:pPr>
    </w:p>
    <w:p w14:paraId="2E69AEC9" w14:textId="05E98FD1" w:rsidR="00E91DF0" w:rsidRPr="006F2CF3" w:rsidRDefault="00E91DF0" w:rsidP="005F53C5">
      <w:pPr>
        <w:suppressAutoHyphens/>
        <w:jc w:val="both"/>
        <w:rPr>
          <w:b/>
        </w:rPr>
      </w:pPr>
      <w:r w:rsidRPr="006F2CF3">
        <w:rPr>
          <w:b/>
        </w:rPr>
        <w:t>Inkoopvoorwaarden</w:t>
      </w:r>
    </w:p>
    <w:p w14:paraId="029B4014" w14:textId="79BDC7BF" w:rsidR="00393504" w:rsidRDefault="00997727" w:rsidP="00D876D7">
      <w:pPr>
        <w:jc w:val="both"/>
      </w:pPr>
      <w:r w:rsidRPr="00BA50A8">
        <w:t>Algemene Inkoopvoorwaarden voor Leveringen en Diensten VRLN, versie 2.</w:t>
      </w:r>
      <w:r w:rsidR="0033333A" w:rsidRPr="00BA50A8">
        <w:t>3</w:t>
      </w:r>
      <w:r w:rsidRPr="00BA50A8">
        <w:t xml:space="preserve">, d.d. </w:t>
      </w:r>
      <w:r w:rsidR="0033333A" w:rsidRPr="00BA50A8">
        <w:t>26-11</w:t>
      </w:r>
      <w:r w:rsidRPr="00BA50A8">
        <w:t>-2018 (Bijlage 4).</w:t>
      </w:r>
    </w:p>
    <w:p w14:paraId="538972A0" w14:textId="3300215A" w:rsidR="00E23030" w:rsidRDefault="00E23030">
      <w:pPr>
        <w:rPr>
          <w:b/>
        </w:rPr>
      </w:pPr>
    </w:p>
    <w:p w14:paraId="58B7BE12" w14:textId="0D48A92C" w:rsidR="008A00B0" w:rsidRDefault="008A00B0" w:rsidP="008A00B0">
      <w:pPr>
        <w:suppressAutoHyphens/>
        <w:jc w:val="both"/>
        <w:rPr>
          <w:u w:val="single"/>
        </w:rPr>
      </w:pPr>
      <w:r>
        <w:rPr>
          <w:b/>
        </w:rPr>
        <w:lastRenderedPageBreak/>
        <w:t>Inschrijving</w:t>
      </w:r>
    </w:p>
    <w:p w14:paraId="1C039CCC" w14:textId="77777777" w:rsidR="008A00B0" w:rsidRDefault="008A00B0" w:rsidP="008A00B0">
      <w:pPr>
        <w:suppressAutoHyphens/>
        <w:jc w:val="both"/>
      </w:pPr>
      <w:r>
        <w:t>De o</w:t>
      </w:r>
      <w:r w:rsidRPr="006308B7">
        <w:t xml:space="preserve">fferte </w:t>
      </w:r>
      <w:r>
        <w:t xml:space="preserve">die is </w:t>
      </w:r>
      <w:r w:rsidRPr="006308B7">
        <w:t xml:space="preserve">ingediend door een </w:t>
      </w:r>
      <w:r>
        <w:t xml:space="preserve">Inschrijver </w:t>
      </w:r>
      <w:r w:rsidRPr="006308B7">
        <w:t>in het kader van de onderhavige aanbesteding</w:t>
      </w:r>
      <w:r>
        <w:t>s</w:t>
      </w:r>
      <w:r>
        <w:softHyphen/>
        <w:t>procedure</w:t>
      </w:r>
      <w:r w:rsidRPr="006308B7">
        <w:t>.</w:t>
      </w:r>
    </w:p>
    <w:p w14:paraId="5A761B11" w14:textId="18F5E39C" w:rsidR="005D077E" w:rsidRDefault="005D077E">
      <w:pPr>
        <w:rPr>
          <w:b/>
        </w:rPr>
      </w:pPr>
    </w:p>
    <w:p w14:paraId="71C1110C" w14:textId="603132C8" w:rsidR="00600F01" w:rsidRPr="006F2CF3" w:rsidRDefault="005D5B41" w:rsidP="005F53C5">
      <w:pPr>
        <w:suppressAutoHyphens/>
        <w:jc w:val="both"/>
        <w:rPr>
          <w:b/>
        </w:rPr>
      </w:pPr>
      <w:r>
        <w:rPr>
          <w:b/>
        </w:rPr>
        <w:t>Inschrijver</w:t>
      </w:r>
    </w:p>
    <w:p w14:paraId="2716C74A" w14:textId="0F01B9A5" w:rsidR="00600F01" w:rsidRPr="008A00B0" w:rsidRDefault="00297E60" w:rsidP="005F53C5">
      <w:pPr>
        <w:suppressAutoHyphens/>
        <w:jc w:val="both"/>
      </w:pPr>
      <w:r>
        <w:t xml:space="preserve">Een ondernemer die zelfstandig </w:t>
      </w:r>
      <w:r w:rsidR="00E03B23" w:rsidRPr="009B5E08">
        <w:t>of in samenwerking</w:t>
      </w:r>
      <w:r w:rsidR="00F155B1">
        <w:t>sverband</w:t>
      </w:r>
      <w:r w:rsidR="00E03B23">
        <w:t xml:space="preserve"> met anderen </w:t>
      </w:r>
      <w:r w:rsidR="00600F01" w:rsidRPr="006308B7">
        <w:t xml:space="preserve">een </w:t>
      </w:r>
      <w:r w:rsidR="005D5B41">
        <w:t>Inschrijving</w:t>
      </w:r>
      <w:r w:rsidR="00600F01" w:rsidRPr="006308B7">
        <w:t xml:space="preserve"> indient om in aanmerking te komen voor het uitvoeren van de </w:t>
      </w:r>
      <w:r w:rsidR="00C41071">
        <w:t>Opdracht</w:t>
      </w:r>
      <w:r w:rsidR="00600F01" w:rsidRPr="006308B7">
        <w:t xml:space="preserve"> zoals beschreven in dit </w:t>
      </w:r>
      <w:r w:rsidR="008F7CF3">
        <w:t xml:space="preserve">Beschrijvend </w:t>
      </w:r>
      <w:r w:rsidR="008F7CF3" w:rsidRPr="00BA50A8">
        <w:t>Document</w:t>
      </w:r>
      <w:r w:rsidR="00600F01" w:rsidRPr="00BA50A8">
        <w:t xml:space="preserve">. </w:t>
      </w:r>
      <w:r>
        <w:t>In h</w:t>
      </w:r>
      <w:r w:rsidR="664C4A42">
        <w:t xml:space="preserve">oofdstuk </w:t>
      </w:r>
      <w:r>
        <w:t>4</w:t>
      </w:r>
      <w:r w:rsidRPr="00BA50A8">
        <w:t xml:space="preserve"> van dit Beschrijvend Document wordt verduidelijkt op welke wijzen een</w:t>
      </w:r>
      <w:r>
        <w:t xml:space="preserve"> Inschrijving </w:t>
      </w:r>
      <w:r w:rsidR="004939CA">
        <w:t>kan</w:t>
      </w:r>
      <w:r>
        <w:t xml:space="preserve"> worden ingediend. </w:t>
      </w:r>
      <w:r w:rsidR="00600F01" w:rsidRPr="006308B7">
        <w:t xml:space="preserve">Voor </w:t>
      </w:r>
      <w:r w:rsidR="005D5B41">
        <w:t>Inschrijver</w:t>
      </w:r>
      <w:r w:rsidR="00600F01" w:rsidRPr="006308B7">
        <w:t xml:space="preserve"> kan waar van toepassing ook </w:t>
      </w:r>
      <w:r w:rsidR="005D5B41">
        <w:t>Inschrijver</w:t>
      </w:r>
      <w:r w:rsidR="00600F01" w:rsidRPr="006308B7">
        <w:t>s worden gelezen.</w:t>
      </w:r>
    </w:p>
    <w:p w14:paraId="43983750" w14:textId="77777777" w:rsidR="00F4272B" w:rsidRDefault="00F4272B" w:rsidP="005F53C5">
      <w:pPr>
        <w:suppressAutoHyphens/>
        <w:jc w:val="both"/>
      </w:pPr>
    </w:p>
    <w:p w14:paraId="47639ABC" w14:textId="1023FADB" w:rsidR="00943624" w:rsidRPr="00943624" w:rsidRDefault="00943624" w:rsidP="005F53C5">
      <w:pPr>
        <w:suppressAutoHyphens/>
        <w:jc w:val="both"/>
        <w:rPr>
          <w:b/>
        </w:rPr>
      </w:pPr>
      <w:r w:rsidRPr="00943624">
        <w:rPr>
          <w:b/>
        </w:rPr>
        <w:t>LCI</w:t>
      </w:r>
    </w:p>
    <w:p w14:paraId="005D0C78" w14:textId="748617EE" w:rsidR="00943624" w:rsidRDefault="00943624" w:rsidP="005F53C5">
      <w:pPr>
        <w:suppressAutoHyphens/>
        <w:jc w:val="both"/>
      </w:pPr>
      <w:r>
        <w:t xml:space="preserve">De </w:t>
      </w:r>
      <w:r w:rsidR="00571A5F">
        <w:t>L</w:t>
      </w:r>
      <w:r>
        <w:t xml:space="preserve">andelijke Coördinatie Infectieziektebestrijding </w:t>
      </w:r>
      <w:r w:rsidR="00647646">
        <w:t>is een expertisecentrum van RIVM</w:t>
      </w:r>
      <w:r w:rsidR="0089526C">
        <w:t xml:space="preserve"> en</w:t>
      </w:r>
      <w:r w:rsidR="00647646">
        <w:t xml:space="preserve"> </w:t>
      </w:r>
      <w:r>
        <w:t>coördineert zowel de bestrijding van infectieziekten in Nederland als de daarmee samenhangende communicatie om op landelijk en regionaal niveau adequaat en snel te kunnen handelen.</w:t>
      </w:r>
      <w:r w:rsidR="00C57F3E">
        <w:t xml:space="preserve">  Het centrum is verantwoordelijk voor landelijke medische richtlijnen, stappenplannen en draaiboeken rond onder andere infectieziekten.</w:t>
      </w:r>
      <w:r w:rsidR="00C57F3E" w:rsidRPr="00C57F3E">
        <w:t> </w:t>
      </w:r>
    </w:p>
    <w:p w14:paraId="319154CB" w14:textId="77777777" w:rsidR="00943624" w:rsidRDefault="00943624" w:rsidP="005F53C5">
      <w:pPr>
        <w:suppressAutoHyphens/>
        <w:jc w:val="both"/>
      </w:pPr>
    </w:p>
    <w:p w14:paraId="07DA9515" w14:textId="77777777" w:rsidR="00F4272B" w:rsidRDefault="00F4272B" w:rsidP="00F4272B">
      <w:pPr>
        <w:suppressAutoHyphens/>
        <w:jc w:val="both"/>
      </w:pPr>
      <w:r>
        <w:rPr>
          <w:b/>
          <w:bCs/>
        </w:rPr>
        <w:t>Meerwerk</w:t>
      </w:r>
    </w:p>
    <w:p w14:paraId="6795FD1A" w14:textId="77777777" w:rsidR="00F4272B" w:rsidRDefault="00F4272B" w:rsidP="00F4272B">
      <w:pPr>
        <w:suppressAutoHyphens/>
        <w:jc w:val="both"/>
      </w:pPr>
      <w:r>
        <w:t xml:space="preserve">Meerwerk betreft </w:t>
      </w:r>
      <w:r w:rsidRPr="007175C3">
        <w:t>werkzaamheden die op verzoek van de Opdrachtgever worden uitgevoerd en buiten de</w:t>
      </w:r>
      <w:r>
        <w:t xml:space="preserve"> </w:t>
      </w:r>
      <w:r w:rsidRPr="007175C3">
        <w:t>Overeenkomst vallen</w:t>
      </w:r>
      <w:r>
        <w:t>. Het betreft</w:t>
      </w:r>
      <w:r w:rsidRPr="007175C3">
        <w:t xml:space="preserve"> een extra opdracht buiten de gevraagde en aangeboden dienstverlening</w:t>
      </w:r>
      <w:r>
        <w:t xml:space="preserve">. </w:t>
      </w:r>
    </w:p>
    <w:p w14:paraId="001BAA50" w14:textId="77777777" w:rsidR="00F4272B" w:rsidRDefault="00F4272B" w:rsidP="00F4272B">
      <w:pPr>
        <w:suppressAutoHyphens/>
        <w:jc w:val="both"/>
      </w:pPr>
    </w:p>
    <w:p w14:paraId="406166B3" w14:textId="5F563100" w:rsidR="00F4272B" w:rsidRPr="007175C3" w:rsidRDefault="00F4272B" w:rsidP="00F4272B">
      <w:pPr>
        <w:suppressAutoHyphens/>
        <w:jc w:val="both"/>
      </w:pPr>
      <w:r>
        <w:t>Uitvoering van meerwerk geschiedt</w:t>
      </w:r>
      <w:r w:rsidRPr="007175C3">
        <w:t xml:space="preserve"> op basis van de door de Inschrijver op het prijzenblad aangeboden uurtarieven voor meerwerk.</w:t>
      </w:r>
      <w:r w:rsidRPr="00E33144">
        <w:t xml:space="preserve"> </w:t>
      </w:r>
      <w:r>
        <w:t>Meer</w:t>
      </w:r>
      <w:r w:rsidRPr="001657CE">
        <w:t xml:space="preserve">werk </w:t>
      </w:r>
      <w:r>
        <w:t>kan alleen</w:t>
      </w:r>
      <w:r w:rsidRPr="001657CE">
        <w:t xml:space="preserve"> op verzoek</w:t>
      </w:r>
      <w:r>
        <w:t xml:space="preserve"> van</w:t>
      </w:r>
      <w:r w:rsidRPr="001657CE">
        <w:t xml:space="preserve"> en na goedkeuring van Opdrachtgever uitgevoerd worden</w:t>
      </w:r>
      <w:r>
        <w:t xml:space="preserve"> en</w:t>
      </w:r>
      <w:r w:rsidRPr="007175C3">
        <w:t xml:space="preserve"> mag alleen na schriftelijke toestemming van de Opdracht</w:t>
      </w:r>
      <w:r w:rsidR="008A00B0">
        <w:softHyphen/>
      </w:r>
      <w:r w:rsidRPr="007175C3">
        <w:t>gever gefactureerd worden.</w:t>
      </w:r>
      <w:r>
        <w:t xml:space="preserve"> </w:t>
      </w:r>
      <w:r w:rsidRPr="007175C3">
        <w:t>Meerwerk dient separaat van de gevraagde en aangeboden dienst</w:t>
      </w:r>
      <w:r w:rsidR="008A00B0">
        <w:softHyphen/>
      </w:r>
      <w:r w:rsidRPr="007175C3">
        <w:t xml:space="preserve">verlening, op een aparte factuur, gefactureerd te worden. </w:t>
      </w:r>
    </w:p>
    <w:p w14:paraId="7ED734D4" w14:textId="77777777" w:rsidR="00600F01" w:rsidRDefault="00600F01" w:rsidP="005F53C5">
      <w:pPr>
        <w:suppressAutoHyphens/>
        <w:jc w:val="both"/>
      </w:pPr>
    </w:p>
    <w:p w14:paraId="2112B522" w14:textId="341CD6D6" w:rsidR="00602C40" w:rsidRDefault="00602C40" w:rsidP="4124EA9A">
      <w:pPr>
        <w:suppressAutoHyphens/>
        <w:rPr>
          <w:b/>
        </w:rPr>
      </w:pPr>
      <w:r w:rsidRPr="006F2CF3">
        <w:rPr>
          <w:b/>
        </w:rPr>
        <w:t>Nota</w:t>
      </w:r>
      <w:r w:rsidR="003F2A9F">
        <w:rPr>
          <w:b/>
        </w:rPr>
        <w:t>(‘s)</w:t>
      </w:r>
      <w:r w:rsidRPr="006F2CF3">
        <w:rPr>
          <w:b/>
        </w:rPr>
        <w:t xml:space="preserve"> van Inlichtingen</w:t>
      </w:r>
    </w:p>
    <w:p w14:paraId="65BBA69A" w14:textId="5C98B296" w:rsidR="00602C40" w:rsidRPr="006F2CF3" w:rsidRDefault="00602C40" w:rsidP="005F53C5">
      <w:pPr>
        <w:suppressAutoHyphens/>
        <w:jc w:val="both"/>
        <w:rPr>
          <w:b/>
        </w:rPr>
      </w:pPr>
      <w:r>
        <w:t xml:space="preserve">Het document/de documenten met </w:t>
      </w:r>
      <w:r w:rsidR="2B581761">
        <w:t xml:space="preserve">de </w:t>
      </w:r>
      <w:r w:rsidRPr="001640D1">
        <w:t>door</w:t>
      </w:r>
      <w:r>
        <w:t xml:space="preserve"> </w:t>
      </w:r>
      <w:r w:rsidR="7721896A">
        <w:t>de</w:t>
      </w:r>
      <w:r w:rsidRPr="001640D1">
        <w:t xml:space="preserve"> potenti</w:t>
      </w:r>
      <w:r>
        <w:t>ë</w:t>
      </w:r>
      <w:r w:rsidRPr="001640D1">
        <w:t xml:space="preserve">le </w:t>
      </w:r>
      <w:r w:rsidR="005D5B41">
        <w:t>Inschrijver</w:t>
      </w:r>
      <w:r>
        <w:t>s</w:t>
      </w:r>
      <w:r w:rsidR="00983294">
        <w:t xml:space="preserve"> </w:t>
      </w:r>
      <w:r>
        <w:t>ges</w:t>
      </w:r>
      <w:r w:rsidR="00B7173C">
        <w:t>telde en door de Aanbestedende D</w:t>
      </w:r>
      <w:r>
        <w:t>ienst geanonimiseerde vragen over de aanbestedingsprocedure en de aanbestedings</w:t>
      </w:r>
      <w:r w:rsidR="00152030">
        <w:t>documenten</w:t>
      </w:r>
      <w:r>
        <w:t>, inclusief de a</w:t>
      </w:r>
      <w:r w:rsidR="00B7173C">
        <w:t>ntwoorden van de Aanbestedende D</w:t>
      </w:r>
      <w:r>
        <w:t>ienst op deze vragen.</w:t>
      </w:r>
    </w:p>
    <w:p w14:paraId="6AF34632" w14:textId="77777777" w:rsidR="00111F3D" w:rsidRDefault="00111F3D" w:rsidP="005F53C5">
      <w:pPr>
        <w:suppressAutoHyphens/>
        <w:jc w:val="both"/>
      </w:pPr>
    </w:p>
    <w:p w14:paraId="11D8EDB8" w14:textId="77777777" w:rsidR="00600F01" w:rsidRPr="006F2CF3" w:rsidRDefault="00C41071" w:rsidP="005F53C5">
      <w:pPr>
        <w:suppressAutoHyphens/>
        <w:jc w:val="both"/>
        <w:rPr>
          <w:b/>
        </w:rPr>
      </w:pPr>
      <w:r>
        <w:rPr>
          <w:b/>
        </w:rPr>
        <w:t>Opdracht</w:t>
      </w:r>
    </w:p>
    <w:p w14:paraId="4A246191" w14:textId="0D041C46" w:rsidR="00600F01" w:rsidRDefault="00600F01" w:rsidP="005F53C5">
      <w:pPr>
        <w:suppressAutoHyphens/>
        <w:jc w:val="both"/>
      </w:pPr>
      <w:r w:rsidRPr="002A120B">
        <w:t xml:space="preserve">De </w:t>
      </w:r>
      <w:r w:rsidR="00D347AF" w:rsidRPr="002A120B">
        <w:t>o</w:t>
      </w:r>
      <w:r w:rsidR="00C41071" w:rsidRPr="002A120B">
        <w:t>pdracht</w:t>
      </w:r>
      <w:r w:rsidRPr="002A120B">
        <w:t xml:space="preserve"> tot </w:t>
      </w:r>
      <w:r w:rsidRPr="002A120B">
        <w:rPr>
          <w:iCs/>
        </w:rPr>
        <w:t>de uitvoering van de dienstverlening</w:t>
      </w:r>
      <w:r w:rsidR="5E5E8448">
        <w:t>,</w:t>
      </w:r>
      <w:r w:rsidRPr="002A120B">
        <w:t xml:space="preserve"> zoals beschreven in </w:t>
      </w:r>
      <w:r w:rsidR="00FD55B3" w:rsidRPr="002A120B">
        <w:t xml:space="preserve">paragraaf </w:t>
      </w:r>
      <w:r w:rsidR="00F155B1" w:rsidRPr="002A120B">
        <w:t>2.</w:t>
      </w:r>
      <w:r w:rsidR="002A120B" w:rsidRPr="002A120B">
        <w:t>5</w:t>
      </w:r>
      <w:r w:rsidR="00F155B1" w:rsidRPr="002A120B">
        <w:t xml:space="preserve"> v</w:t>
      </w:r>
      <w:r w:rsidR="00D347AF" w:rsidRPr="002A120B">
        <w:t xml:space="preserve">an </w:t>
      </w:r>
      <w:r w:rsidRPr="002A120B">
        <w:t>het</w:t>
      </w:r>
      <w:r w:rsidRPr="006308B7">
        <w:t xml:space="preserve"> </w:t>
      </w:r>
      <w:r w:rsidR="008F7CF3">
        <w:t>Beschrijvend Document</w:t>
      </w:r>
      <w:r w:rsidRPr="006308B7">
        <w:t>.</w:t>
      </w:r>
    </w:p>
    <w:p w14:paraId="70BFDA94" w14:textId="77777777" w:rsidR="00600F01" w:rsidRDefault="00600F01" w:rsidP="005F53C5">
      <w:pPr>
        <w:suppressAutoHyphens/>
        <w:jc w:val="both"/>
      </w:pPr>
    </w:p>
    <w:p w14:paraId="0B3156FB" w14:textId="77777777" w:rsidR="00600F01" w:rsidRPr="006F2CF3" w:rsidRDefault="00C41071" w:rsidP="005F53C5">
      <w:pPr>
        <w:suppressAutoHyphens/>
        <w:jc w:val="both"/>
        <w:rPr>
          <w:b/>
        </w:rPr>
      </w:pPr>
      <w:r>
        <w:rPr>
          <w:b/>
        </w:rPr>
        <w:t>Opdracht</w:t>
      </w:r>
      <w:r w:rsidR="00600F01" w:rsidRPr="006F2CF3">
        <w:rPr>
          <w:b/>
        </w:rPr>
        <w:t>gever</w:t>
      </w:r>
    </w:p>
    <w:p w14:paraId="4711A863" w14:textId="5DC490D0" w:rsidR="00997727" w:rsidRPr="00FA4435" w:rsidRDefault="00997727" w:rsidP="005F53C5">
      <w:pPr>
        <w:jc w:val="both"/>
      </w:pPr>
      <w:r w:rsidRPr="00FA4435">
        <w:t>Veiligheidsregio Limburg-Noord</w:t>
      </w:r>
      <w:r w:rsidR="002A2C5F">
        <w:t xml:space="preserve"> (VRLN)</w:t>
      </w:r>
      <w:r w:rsidRPr="00FA4435">
        <w:t xml:space="preserve">. </w:t>
      </w:r>
    </w:p>
    <w:p w14:paraId="0C6EC989" w14:textId="60502D8B" w:rsidR="005B74AE" w:rsidRDefault="005B74AE">
      <w:pPr>
        <w:rPr>
          <w:b/>
        </w:rPr>
      </w:pPr>
    </w:p>
    <w:p w14:paraId="3D06AD27" w14:textId="4D352F92" w:rsidR="00600F01" w:rsidRDefault="00C41071" w:rsidP="005F53C5">
      <w:pPr>
        <w:suppressAutoHyphens/>
        <w:jc w:val="both"/>
        <w:rPr>
          <w:b/>
        </w:rPr>
      </w:pPr>
      <w:r>
        <w:rPr>
          <w:b/>
        </w:rPr>
        <w:t>Opdracht</w:t>
      </w:r>
      <w:r w:rsidR="00600F01" w:rsidRPr="006F2CF3">
        <w:rPr>
          <w:b/>
        </w:rPr>
        <w:t>nemer</w:t>
      </w:r>
    </w:p>
    <w:p w14:paraId="442D8BD5" w14:textId="533B184E" w:rsidR="00042D74" w:rsidRPr="006F2CF3" w:rsidRDefault="00F8662B" w:rsidP="005F53C5">
      <w:pPr>
        <w:suppressAutoHyphens/>
        <w:jc w:val="both"/>
        <w:rPr>
          <w:b/>
        </w:rPr>
      </w:pPr>
      <w:r w:rsidRPr="006308B7">
        <w:t xml:space="preserve">De </w:t>
      </w:r>
      <w:r w:rsidR="005D5B41" w:rsidRPr="00C91BC0">
        <w:t>Inschrijver</w:t>
      </w:r>
      <w:r w:rsidRPr="00C91BC0">
        <w:t>(s)</w:t>
      </w:r>
      <w:r w:rsidR="00AF764C">
        <w:t xml:space="preserve"> </w:t>
      </w:r>
      <w:r w:rsidRPr="006308B7">
        <w:t xml:space="preserve">aan wie de </w:t>
      </w:r>
      <w:r w:rsidR="00C41071">
        <w:t>Opdracht</w:t>
      </w:r>
      <w:r w:rsidRPr="006308B7">
        <w:t xml:space="preserve"> gegund </w:t>
      </w:r>
      <w:r w:rsidR="00944EA6">
        <w:t>is</w:t>
      </w:r>
      <w:r w:rsidR="00944EA6" w:rsidRPr="006308B7">
        <w:t xml:space="preserve"> </w:t>
      </w:r>
      <w:r w:rsidRPr="006308B7">
        <w:t xml:space="preserve">en met wie </w:t>
      </w:r>
      <w:r w:rsidR="00C41071">
        <w:t>Opdracht</w:t>
      </w:r>
      <w:r w:rsidRPr="006308B7">
        <w:t xml:space="preserve">gever de Overeenkomst </w:t>
      </w:r>
      <w:r w:rsidR="00944EA6">
        <w:t>heeft gesloten</w:t>
      </w:r>
      <w:r w:rsidRPr="006308B7">
        <w:t>.</w:t>
      </w:r>
    </w:p>
    <w:p w14:paraId="225A3BFA" w14:textId="77777777" w:rsidR="00602C40" w:rsidRPr="000906E2" w:rsidRDefault="00602C40" w:rsidP="000906E2">
      <w:pPr>
        <w:pStyle w:val="Geenafstand"/>
        <w:rPr>
          <w:sz w:val="16"/>
          <w:szCs w:val="16"/>
        </w:rPr>
      </w:pPr>
    </w:p>
    <w:p w14:paraId="5CF6B624" w14:textId="77777777" w:rsidR="002B1D9C" w:rsidRDefault="002B1D9C">
      <w:pPr>
        <w:rPr>
          <w:b/>
          <w:bCs/>
        </w:rPr>
      </w:pPr>
      <w:r>
        <w:rPr>
          <w:b/>
          <w:bCs/>
        </w:rPr>
        <w:br w:type="page"/>
      </w:r>
    </w:p>
    <w:p w14:paraId="7A0B12BD" w14:textId="7EF01F89" w:rsidR="00DB4370" w:rsidRPr="00DB4370" w:rsidRDefault="00DB4370" w:rsidP="0D941809">
      <w:pPr>
        <w:suppressAutoHyphens/>
        <w:jc w:val="both"/>
        <w:rPr>
          <w:b/>
          <w:bCs/>
        </w:rPr>
      </w:pPr>
      <w:r w:rsidRPr="0D941809">
        <w:rPr>
          <w:b/>
          <w:bCs/>
        </w:rPr>
        <w:lastRenderedPageBreak/>
        <w:t>Opgeschaalde situatie</w:t>
      </w:r>
    </w:p>
    <w:p w14:paraId="21EFA513" w14:textId="6E0ECF95" w:rsidR="78971DF4" w:rsidRDefault="206A2491" w:rsidP="00D567B2">
      <w:pPr>
        <w:rPr>
          <w:rFonts w:eastAsia="Arial" w:cs="Arial"/>
          <w:color w:val="111111"/>
        </w:rPr>
      </w:pPr>
      <w:r w:rsidRPr="1EB26F8F">
        <w:rPr>
          <w:rFonts w:eastAsia="Arial" w:cs="Arial"/>
          <w:color w:val="111111"/>
        </w:rPr>
        <w:t>H</w:t>
      </w:r>
      <w:r w:rsidR="78971DF4" w:rsidRPr="1EB26F8F">
        <w:rPr>
          <w:rFonts w:eastAsia="Arial" w:cs="Arial"/>
          <w:color w:val="111111"/>
        </w:rPr>
        <w:t>et</w:t>
      </w:r>
      <w:r w:rsidR="78971DF4" w:rsidRPr="5F60824C">
        <w:rPr>
          <w:rFonts w:eastAsia="Arial" w:cs="Arial"/>
          <w:color w:val="111111"/>
        </w:rPr>
        <w:t xml:space="preserve"> veranderingsproces tijdens een </w:t>
      </w:r>
      <w:r w:rsidR="30D21747" w:rsidRPr="5F60824C">
        <w:rPr>
          <w:rFonts w:eastAsia="Arial" w:cs="Arial"/>
          <w:color w:val="111111"/>
        </w:rPr>
        <w:t>acute situatie</w:t>
      </w:r>
      <w:r w:rsidR="78971DF4" w:rsidRPr="5F60824C">
        <w:rPr>
          <w:rFonts w:eastAsia="Arial" w:cs="Arial"/>
          <w:color w:val="111111"/>
        </w:rPr>
        <w:t xml:space="preserve"> van het functioneren </w:t>
      </w:r>
      <w:r w:rsidR="5C70AC11" w:rsidRPr="5F60824C">
        <w:rPr>
          <w:rFonts w:eastAsia="Arial" w:cs="Arial"/>
          <w:color w:val="111111"/>
        </w:rPr>
        <w:t xml:space="preserve">van </w:t>
      </w:r>
      <w:r w:rsidR="78971DF4" w:rsidRPr="5F60824C">
        <w:rPr>
          <w:rFonts w:eastAsia="Arial" w:cs="Arial"/>
          <w:color w:val="111111"/>
        </w:rPr>
        <w:t xml:space="preserve">parate diensten vanuit de dagelijkse situatie naar één organisatievorm waarmee </w:t>
      </w:r>
      <w:r w:rsidR="231BCA3A" w:rsidRPr="5F60824C">
        <w:rPr>
          <w:rFonts w:eastAsia="Arial" w:cs="Arial"/>
          <w:color w:val="111111"/>
        </w:rPr>
        <w:t xml:space="preserve">de </w:t>
      </w:r>
      <w:r w:rsidR="05C5F16F" w:rsidRPr="5F60824C">
        <w:rPr>
          <w:rFonts w:eastAsia="Arial" w:cs="Arial"/>
          <w:color w:val="111111"/>
        </w:rPr>
        <w:t>acute situatie</w:t>
      </w:r>
      <w:r w:rsidR="78971DF4" w:rsidRPr="5F60824C">
        <w:rPr>
          <w:rFonts w:eastAsia="Arial" w:cs="Arial"/>
          <w:color w:val="111111"/>
        </w:rPr>
        <w:t xml:space="preserve"> multidisciplinair wordt </w:t>
      </w:r>
      <w:r w:rsidR="47F44968" w:rsidRPr="21C0DB8C">
        <w:rPr>
          <w:rFonts w:eastAsia="Arial" w:cs="Arial"/>
          <w:color w:val="111111"/>
        </w:rPr>
        <w:t>aangepakt</w:t>
      </w:r>
      <w:r w:rsidR="47F44968" w:rsidRPr="1BF7FCC8">
        <w:rPr>
          <w:rFonts w:eastAsia="Arial" w:cs="Arial"/>
          <w:color w:val="111111"/>
        </w:rPr>
        <w:t>.</w:t>
      </w:r>
    </w:p>
    <w:p w14:paraId="0820B2ED" w14:textId="77777777" w:rsidR="00DB4370" w:rsidRPr="000906E2" w:rsidRDefault="00DB4370" w:rsidP="000906E2">
      <w:pPr>
        <w:pStyle w:val="Geenafstand"/>
        <w:rPr>
          <w:sz w:val="16"/>
          <w:szCs w:val="16"/>
        </w:rPr>
      </w:pPr>
    </w:p>
    <w:p w14:paraId="7ABBB83D" w14:textId="38E66706" w:rsidR="00BB5A11" w:rsidRPr="00C91BC0" w:rsidRDefault="00BB5A11" w:rsidP="005F53C5">
      <w:pPr>
        <w:suppressAutoHyphens/>
        <w:jc w:val="both"/>
        <w:rPr>
          <w:b/>
        </w:rPr>
      </w:pPr>
      <w:r w:rsidRPr="00C91BC0">
        <w:rPr>
          <w:b/>
        </w:rPr>
        <w:t>Overeenkomst</w:t>
      </w:r>
    </w:p>
    <w:p w14:paraId="0AE1F38E" w14:textId="28DA4BA1" w:rsidR="00D876D7" w:rsidRDefault="00BB5A11" w:rsidP="00AD6751">
      <w:pPr>
        <w:suppressAutoHyphens/>
        <w:jc w:val="both"/>
        <w:rPr>
          <w:b/>
        </w:rPr>
      </w:pPr>
      <w:r w:rsidRPr="00C91BC0">
        <w:t>De</w:t>
      </w:r>
      <w:r w:rsidRPr="007A3321">
        <w:rPr>
          <w:iCs/>
        </w:rPr>
        <w:t xml:space="preserve"> raamovereenkomst</w:t>
      </w:r>
      <w:r w:rsidRPr="00C91BC0">
        <w:t xml:space="preserve"> die</w:t>
      </w:r>
      <w:r w:rsidRPr="00CA35EA">
        <w:t xml:space="preserve"> als resultaat van deze aanbesteding</w:t>
      </w:r>
      <w:r w:rsidR="00B75D46">
        <w:t>sprocedure</w:t>
      </w:r>
      <w:r w:rsidRPr="00CA35EA">
        <w:t xml:space="preserve"> met </w:t>
      </w:r>
      <w:r w:rsidR="00B75D46" w:rsidRPr="007A3321">
        <w:rPr>
          <w:iCs/>
        </w:rPr>
        <w:t>éé</w:t>
      </w:r>
      <w:r w:rsidR="008F7CF3" w:rsidRPr="007A3321">
        <w:rPr>
          <w:iCs/>
        </w:rPr>
        <w:t>n</w:t>
      </w:r>
      <w:r w:rsidRPr="007A3321">
        <w:rPr>
          <w:iCs/>
        </w:rPr>
        <w:t xml:space="preserve"> </w:t>
      </w:r>
      <w:r w:rsidR="00C41071" w:rsidRPr="007A3321">
        <w:rPr>
          <w:iCs/>
        </w:rPr>
        <w:t>Opdracht</w:t>
      </w:r>
      <w:r w:rsidR="00AB5E34" w:rsidRPr="007A3321">
        <w:rPr>
          <w:iCs/>
        </w:rPr>
        <w:t>neme</w:t>
      </w:r>
      <w:r w:rsidR="007A3321">
        <w:rPr>
          <w:iCs/>
        </w:rPr>
        <w:t xml:space="preserve">r </w:t>
      </w:r>
      <w:r w:rsidR="001A0F99" w:rsidRPr="00C91BC0">
        <w:t xml:space="preserve">zal worden </w:t>
      </w:r>
      <w:r w:rsidRPr="00C91BC0">
        <w:t>gesloten voor onderhavig</w:t>
      </w:r>
      <w:r w:rsidR="00B75D46">
        <w:t>e Opdracht</w:t>
      </w:r>
      <w:r w:rsidRPr="00C91BC0">
        <w:t>, met inbegri</w:t>
      </w:r>
      <w:r w:rsidRPr="00CA35EA">
        <w:t>p van eventuele bijlagen.</w:t>
      </w:r>
    </w:p>
    <w:p w14:paraId="23E43A29" w14:textId="77777777" w:rsidR="00D876D7" w:rsidRPr="000906E2" w:rsidRDefault="00D876D7" w:rsidP="000906E2">
      <w:pPr>
        <w:pStyle w:val="Geenafstand"/>
        <w:rPr>
          <w:sz w:val="16"/>
          <w:szCs w:val="16"/>
        </w:rPr>
      </w:pPr>
    </w:p>
    <w:p w14:paraId="065CB0C7" w14:textId="24C670AB" w:rsidR="00BD77CC" w:rsidRPr="00E6190B" w:rsidRDefault="00BD77CC" w:rsidP="005B74AE">
      <w:pPr>
        <w:spacing w:before="120"/>
        <w:rPr>
          <w:rFonts w:cs="Arial"/>
          <w:color w:val="202122"/>
        </w:rPr>
      </w:pPr>
      <w:r w:rsidRPr="00E6190B">
        <w:rPr>
          <w:b/>
        </w:rPr>
        <w:t>Pandemie</w:t>
      </w:r>
    </w:p>
    <w:p w14:paraId="0690EA1C" w14:textId="7B8CAE46" w:rsidR="00BD77CC" w:rsidRPr="005B74AE" w:rsidRDefault="59BE6F37" w:rsidP="005B74AE">
      <w:pPr>
        <w:suppressAutoHyphens/>
        <w:jc w:val="both"/>
      </w:pPr>
      <w:r w:rsidRPr="005B74AE">
        <w:t xml:space="preserve">Een Pandemie </w:t>
      </w:r>
      <w:r w:rsidR="1251D4F9" w:rsidRPr="005B74AE">
        <w:t xml:space="preserve">doet zich voor </w:t>
      </w:r>
      <w:r w:rsidR="5C2536CC" w:rsidRPr="005B74AE">
        <w:t>als</w:t>
      </w:r>
      <w:r w:rsidR="00BD77CC" w:rsidRPr="005B74AE">
        <w:t xml:space="preserve"> aan de </w:t>
      </w:r>
      <w:r w:rsidR="5C2536CC" w:rsidRPr="005B74AE">
        <w:t xml:space="preserve">volgende </w:t>
      </w:r>
      <w:r w:rsidR="3AD6A059" w:rsidRPr="005B74AE">
        <w:t>door de </w:t>
      </w:r>
      <w:hyperlink r:id="rId14">
        <w:r w:rsidR="3AD6A059" w:rsidRPr="005B74AE">
          <w:t>Wereldgezondheidsorganisatie</w:t>
        </w:r>
      </w:hyperlink>
      <w:r w:rsidR="3AD6A059" w:rsidRPr="005B74AE">
        <w:t xml:space="preserve"> (WHO) gestelde </w:t>
      </w:r>
      <w:r w:rsidR="5C2536CC" w:rsidRPr="005B74AE">
        <w:t>eisen is voldaan</w:t>
      </w:r>
      <w:r w:rsidR="00BD77CC" w:rsidRPr="005B74AE">
        <w:t>:</w:t>
      </w:r>
    </w:p>
    <w:p w14:paraId="1939DF53" w14:textId="68F8984B" w:rsidR="00BD77CC" w:rsidRPr="005B74AE" w:rsidRDefault="00BD77CC" w:rsidP="005B74AE">
      <w:pPr>
        <w:pStyle w:val="Lijstalinea"/>
        <w:numPr>
          <w:ilvl w:val="0"/>
          <w:numId w:val="72"/>
        </w:numPr>
        <w:suppressAutoHyphens/>
        <w:jc w:val="both"/>
      </w:pPr>
      <w:r w:rsidRPr="005B74AE">
        <w:t>het opkomen van een ziekte die nieuw is voor de populatie</w:t>
      </w:r>
    </w:p>
    <w:p w14:paraId="53F95F71" w14:textId="3302E73D" w:rsidR="00BD77CC" w:rsidRPr="005B74AE" w:rsidRDefault="00BD77CC" w:rsidP="005B74AE">
      <w:pPr>
        <w:pStyle w:val="Lijstalinea"/>
        <w:numPr>
          <w:ilvl w:val="0"/>
          <w:numId w:val="72"/>
        </w:numPr>
        <w:suppressAutoHyphens/>
        <w:jc w:val="both"/>
      </w:pPr>
      <w:r w:rsidRPr="005B74AE">
        <w:t>de ziekte infecteert mensen en veroorzaakt zware klachten</w:t>
      </w:r>
    </w:p>
    <w:p w14:paraId="05016E8E" w14:textId="7EA222C3" w:rsidR="00BD77CC" w:rsidRPr="005B74AE" w:rsidRDefault="00BD77CC" w:rsidP="005B74AE">
      <w:pPr>
        <w:pStyle w:val="Lijstalinea"/>
        <w:numPr>
          <w:ilvl w:val="0"/>
          <w:numId w:val="72"/>
        </w:numPr>
        <w:suppressAutoHyphens/>
        <w:jc w:val="both"/>
      </w:pPr>
      <w:r w:rsidRPr="005B74AE">
        <w:t>de ziekte verspreidt zich gemakkelijk onder de bevolking</w:t>
      </w:r>
    </w:p>
    <w:p w14:paraId="0391B214" w14:textId="77777777" w:rsidR="005B74AE" w:rsidRDefault="005B74AE" w:rsidP="005F53C5">
      <w:pPr>
        <w:suppressAutoHyphens/>
        <w:jc w:val="both"/>
        <w:rPr>
          <w:b/>
        </w:rPr>
      </w:pPr>
    </w:p>
    <w:p w14:paraId="075EDDB4" w14:textId="03BCF863" w:rsidR="00602C40" w:rsidRDefault="00602C40" w:rsidP="005F53C5">
      <w:pPr>
        <w:suppressAutoHyphens/>
        <w:jc w:val="both"/>
        <w:rPr>
          <w:b/>
        </w:rPr>
      </w:pPr>
      <w:r w:rsidRPr="006F2CF3">
        <w:rPr>
          <w:b/>
        </w:rPr>
        <w:t>Programma van Eisen</w:t>
      </w:r>
    </w:p>
    <w:p w14:paraId="5D6BE72E" w14:textId="68395915" w:rsidR="00602C40" w:rsidRPr="006F2CF3" w:rsidRDefault="00602C40" w:rsidP="005F53C5">
      <w:pPr>
        <w:suppressAutoHyphens/>
        <w:jc w:val="both"/>
        <w:rPr>
          <w:b/>
        </w:rPr>
      </w:pPr>
      <w:r w:rsidRPr="006308B7">
        <w:t>Het programma van eisen</w:t>
      </w:r>
      <w:r w:rsidR="00B75D46">
        <w:t>, waarin de minimum</w:t>
      </w:r>
      <w:r w:rsidRPr="006308B7">
        <w:t xml:space="preserve">eisen </w:t>
      </w:r>
      <w:r w:rsidR="00B75D46">
        <w:t>zijn</w:t>
      </w:r>
      <w:r w:rsidR="00B75D46" w:rsidRPr="006308B7">
        <w:t xml:space="preserve"> </w:t>
      </w:r>
      <w:r w:rsidRPr="006308B7">
        <w:t>opgenomen</w:t>
      </w:r>
      <w:r w:rsidR="00B75D46">
        <w:t xml:space="preserve"> die van toepassing zijn op de </w:t>
      </w:r>
      <w:r w:rsidR="00B75D46" w:rsidRPr="002A120B">
        <w:t>Opdracht (</w:t>
      </w:r>
      <w:r w:rsidR="004B1B9D" w:rsidRPr="002A120B">
        <w:t xml:space="preserve">Bijlage </w:t>
      </w:r>
      <w:r w:rsidR="0004153E" w:rsidRPr="002A120B">
        <w:t>10)</w:t>
      </w:r>
      <w:r w:rsidR="00B75D46" w:rsidRPr="002A120B">
        <w:t xml:space="preserve"> en</w:t>
      </w:r>
      <w:r w:rsidRPr="002A120B">
        <w:t xml:space="preserve"> dat integraal onderdeel uitmaakt van het </w:t>
      </w:r>
      <w:r w:rsidR="008F7CF3" w:rsidRPr="002A120B">
        <w:t>Beschrijvend Document</w:t>
      </w:r>
      <w:r w:rsidRPr="002A120B">
        <w:t>.</w:t>
      </w:r>
    </w:p>
    <w:p w14:paraId="0F90B0AC" w14:textId="77777777" w:rsidR="00602C40" w:rsidRPr="000906E2" w:rsidRDefault="00602C40" w:rsidP="000906E2">
      <w:pPr>
        <w:pStyle w:val="Geenafstand"/>
        <w:rPr>
          <w:sz w:val="16"/>
          <w:szCs w:val="16"/>
        </w:rPr>
      </w:pPr>
    </w:p>
    <w:p w14:paraId="1D70FEC2" w14:textId="03AB5DB6" w:rsidR="007061AF" w:rsidRDefault="007061AF" w:rsidP="005F53C5">
      <w:pPr>
        <w:suppressAutoHyphens/>
        <w:jc w:val="both"/>
        <w:rPr>
          <w:b/>
        </w:rPr>
      </w:pPr>
      <w:r>
        <w:rPr>
          <w:b/>
        </w:rPr>
        <w:t>RVP</w:t>
      </w:r>
    </w:p>
    <w:p w14:paraId="44858791" w14:textId="14A5C5EF" w:rsidR="007061AF" w:rsidRPr="007061AF" w:rsidRDefault="007061AF" w:rsidP="005F53C5">
      <w:pPr>
        <w:suppressAutoHyphens/>
        <w:jc w:val="both"/>
        <w:rPr>
          <w:bCs/>
        </w:rPr>
      </w:pPr>
      <w:r>
        <w:rPr>
          <w:bCs/>
        </w:rPr>
        <w:t>Rijks Vaccinatie Programma</w:t>
      </w:r>
      <w:r w:rsidR="00173CBB">
        <w:rPr>
          <w:bCs/>
        </w:rPr>
        <w:t xml:space="preserve"> </w:t>
      </w:r>
      <w:r w:rsidR="00B4270C">
        <w:rPr>
          <w:bCs/>
        </w:rPr>
        <w:t>0 tot 1</w:t>
      </w:r>
      <w:r w:rsidR="00F544BB">
        <w:rPr>
          <w:bCs/>
        </w:rPr>
        <w:t>8</w:t>
      </w:r>
      <w:r w:rsidR="00B4270C">
        <w:rPr>
          <w:bCs/>
        </w:rPr>
        <w:t xml:space="preserve"> jarigen.</w:t>
      </w:r>
    </w:p>
    <w:p w14:paraId="6006B7F6" w14:textId="1EB8048C" w:rsidR="31ED4038" w:rsidRDefault="31ED4038"/>
    <w:p w14:paraId="3CD66B9C" w14:textId="349E2DCF" w:rsidR="00CB3CD9" w:rsidRDefault="00CB3CD9" w:rsidP="005F53C5">
      <w:pPr>
        <w:suppressAutoHyphens/>
        <w:jc w:val="both"/>
        <w:rPr>
          <w:b/>
        </w:rPr>
      </w:pPr>
      <w:r>
        <w:rPr>
          <w:b/>
        </w:rPr>
        <w:t>Samenwerkingsverband</w:t>
      </w:r>
    </w:p>
    <w:p w14:paraId="08EB1133" w14:textId="77777777" w:rsidR="00CB3CD9" w:rsidRPr="00B534E2" w:rsidRDefault="006716D1" w:rsidP="005F53C5">
      <w:pPr>
        <w:suppressAutoHyphens/>
        <w:jc w:val="both"/>
        <w:rPr>
          <w:b/>
        </w:rPr>
      </w:pPr>
      <w:r>
        <w:t>Twee</w:t>
      </w:r>
      <w:r w:rsidR="00CB3CD9">
        <w:t xml:space="preserve"> </w:t>
      </w:r>
      <w:r>
        <w:t>of meer ondernemers die</w:t>
      </w:r>
      <w:r w:rsidR="00CB3CD9">
        <w:t xml:space="preserve"> gezamenlijk als </w:t>
      </w:r>
      <w:r w:rsidR="00CB3CD9" w:rsidRPr="006308B7">
        <w:t>samenwerkingsverband</w:t>
      </w:r>
      <w:r>
        <w:t xml:space="preserve"> een Inschrijving indienen, om in aanmerking te komen voor het uitvoeren van de Opdracht, zoals beschreven in dit Beschrijvend Document. Een </w:t>
      </w:r>
      <w:r w:rsidR="00CB3CD9">
        <w:t>samenwerkingsverband van ondernemers die gezamenlijk een Inschrijving indienen</w:t>
      </w:r>
      <w:r>
        <w:t xml:space="preserve"> </w:t>
      </w:r>
      <w:r w:rsidRPr="00B534E2">
        <w:t xml:space="preserve">kunnen één of meerdere onderaannemers inschakelen bij het uitvoeren van de Opdracht of het voldoen aan de gestelde geschiktheidseisen. In hoofdstuk 4 van dit Beschrijvend Document wordt verduidelijkt op welke wijze een Inschrijving kan worden ingediend. </w:t>
      </w:r>
    </w:p>
    <w:p w14:paraId="3CFF769E" w14:textId="77777777" w:rsidR="006716D1" w:rsidRPr="000906E2" w:rsidRDefault="006716D1" w:rsidP="000906E2">
      <w:pPr>
        <w:pStyle w:val="Geenafstand"/>
        <w:rPr>
          <w:sz w:val="16"/>
          <w:szCs w:val="16"/>
        </w:rPr>
      </w:pPr>
    </w:p>
    <w:p w14:paraId="2F7661DE" w14:textId="77777777" w:rsidR="00BB5A11" w:rsidRPr="00B534E2" w:rsidRDefault="00E119B1" w:rsidP="005F53C5">
      <w:pPr>
        <w:suppressAutoHyphens/>
        <w:jc w:val="both"/>
        <w:rPr>
          <w:b/>
        </w:rPr>
      </w:pPr>
      <w:r w:rsidRPr="00B534E2">
        <w:rPr>
          <w:b/>
        </w:rPr>
        <w:t>TenderN</w:t>
      </w:r>
      <w:r w:rsidR="00BB5A11" w:rsidRPr="00B534E2">
        <w:rPr>
          <w:b/>
        </w:rPr>
        <w:t>ed</w:t>
      </w:r>
    </w:p>
    <w:p w14:paraId="6B954CA6" w14:textId="065BB234" w:rsidR="00BB5A11" w:rsidRPr="00B534E2" w:rsidRDefault="00BB5A11" w:rsidP="005F53C5">
      <w:pPr>
        <w:suppressAutoHyphens/>
        <w:jc w:val="both"/>
        <w:rPr>
          <w:b/>
        </w:rPr>
      </w:pPr>
      <w:r w:rsidRPr="00B534E2">
        <w:t>Het digitale online aanbestedingsplatform</w:t>
      </w:r>
      <w:r w:rsidR="00B75D46" w:rsidRPr="00B534E2">
        <w:t>,</w:t>
      </w:r>
      <w:r w:rsidRPr="00B534E2">
        <w:t xml:space="preserve"> waarvan voor de gehele aanbestedingsprocedure gebruik wordt gemaakt, vanaf de aankondiging</w:t>
      </w:r>
      <w:r w:rsidR="00B75D46" w:rsidRPr="00B534E2">
        <w:t xml:space="preserve"> </w:t>
      </w:r>
      <w:r w:rsidRPr="00B534E2">
        <w:t xml:space="preserve">tot en met de gunning </w:t>
      </w:r>
      <w:r w:rsidR="00B75D46" w:rsidRPr="00B534E2">
        <w:t xml:space="preserve">van de Opdracht </w:t>
      </w:r>
      <w:r w:rsidRPr="00B534E2">
        <w:t xml:space="preserve">zoals </w:t>
      </w:r>
      <w:r w:rsidR="00B75D46" w:rsidRPr="00B534E2">
        <w:t>nader beschre</w:t>
      </w:r>
      <w:r w:rsidR="0052363D">
        <w:softHyphen/>
      </w:r>
      <w:r w:rsidR="00B75D46" w:rsidRPr="00B534E2">
        <w:t xml:space="preserve">ven </w:t>
      </w:r>
      <w:r w:rsidRPr="00B534E2">
        <w:t xml:space="preserve">in dit </w:t>
      </w:r>
      <w:r w:rsidR="008F7CF3" w:rsidRPr="00B534E2">
        <w:t>Beschrijvend Document</w:t>
      </w:r>
      <w:r w:rsidRPr="00B534E2">
        <w:t>.</w:t>
      </w:r>
    </w:p>
    <w:p w14:paraId="59AA75B0" w14:textId="77777777" w:rsidR="0076290D" w:rsidRPr="000906E2" w:rsidRDefault="0076290D" w:rsidP="000906E2">
      <w:pPr>
        <w:pStyle w:val="Geenafstand"/>
        <w:rPr>
          <w:sz w:val="16"/>
          <w:szCs w:val="16"/>
        </w:rPr>
      </w:pPr>
    </w:p>
    <w:p w14:paraId="7B71C4AA" w14:textId="77777777" w:rsidR="00EA42C0" w:rsidRPr="00B534E2" w:rsidRDefault="00EA42C0" w:rsidP="005F53C5">
      <w:pPr>
        <w:suppressAutoHyphens/>
        <w:jc w:val="both"/>
        <w:rPr>
          <w:b/>
        </w:rPr>
      </w:pPr>
      <w:r w:rsidRPr="00B534E2">
        <w:rPr>
          <w:b/>
        </w:rPr>
        <w:t>UEA</w:t>
      </w:r>
    </w:p>
    <w:p w14:paraId="5692A4E5" w14:textId="4A121290" w:rsidR="00364015" w:rsidRDefault="00EA42C0" w:rsidP="005F53C5">
      <w:pPr>
        <w:suppressAutoHyphens/>
        <w:jc w:val="both"/>
      </w:pPr>
      <w:r w:rsidRPr="00B534E2">
        <w:t>He</w:t>
      </w:r>
      <w:r w:rsidR="004B21A7" w:rsidRPr="00B534E2">
        <w:t xml:space="preserve">t </w:t>
      </w:r>
      <w:r w:rsidRPr="00B534E2">
        <w:t>Uniform Europees Aanbestedingsdocument</w:t>
      </w:r>
      <w:r w:rsidR="000810D8" w:rsidRPr="00B534E2">
        <w:t xml:space="preserve">, zoals bedoeld in artikel 2.84 lid 1 </w:t>
      </w:r>
      <w:proofErr w:type="spellStart"/>
      <w:r w:rsidR="000810D8" w:rsidRPr="00B534E2">
        <w:t>Aw</w:t>
      </w:r>
      <w:proofErr w:type="spellEnd"/>
      <w:r w:rsidR="000810D8" w:rsidRPr="00B534E2">
        <w:t>, die</w:t>
      </w:r>
      <w:r w:rsidR="00581E87" w:rsidRPr="00B534E2">
        <w:t xml:space="preserve"> is </w:t>
      </w:r>
      <w:r w:rsidR="00581E87" w:rsidRPr="00045B81">
        <w:t>opgeno</w:t>
      </w:r>
      <w:r w:rsidR="00A72111">
        <w:softHyphen/>
      </w:r>
      <w:r w:rsidR="00581E87" w:rsidRPr="00045B81">
        <w:t xml:space="preserve">men als Bijlage </w:t>
      </w:r>
      <w:r w:rsidR="00FD55B3" w:rsidRPr="00045B81">
        <w:t>5</w:t>
      </w:r>
      <w:r w:rsidR="00581E87" w:rsidRPr="00045B81">
        <w:t xml:space="preserve"> bij het Beschrijvend Document.</w:t>
      </w:r>
    </w:p>
    <w:p w14:paraId="52CCB7D6" w14:textId="77777777" w:rsidR="00E91DF0" w:rsidRPr="000906E2" w:rsidRDefault="00E91DF0" w:rsidP="000906E2">
      <w:pPr>
        <w:pStyle w:val="Geenafstand"/>
        <w:rPr>
          <w:sz w:val="16"/>
          <w:szCs w:val="16"/>
        </w:rPr>
      </w:pPr>
    </w:p>
    <w:p w14:paraId="3C1F8246" w14:textId="623EA98D" w:rsidR="00093627" w:rsidRPr="00EF6CDB" w:rsidRDefault="00AD0E02" w:rsidP="005F53C5">
      <w:pPr>
        <w:suppressAutoHyphens/>
        <w:jc w:val="both"/>
        <w:rPr>
          <w:b/>
        </w:rPr>
      </w:pPr>
      <w:r w:rsidRPr="00EF6CDB">
        <w:rPr>
          <w:b/>
        </w:rPr>
        <w:t>VRLN</w:t>
      </w:r>
    </w:p>
    <w:p w14:paraId="1FD58A14" w14:textId="0A91F090" w:rsidR="00093627" w:rsidRDefault="00702EF1" w:rsidP="005F53C5">
      <w:pPr>
        <w:suppressAutoHyphens/>
        <w:jc w:val="both"/>
      </w:pPr>
      <w:r>
        <w:t xml:space="preserve">Overkoepelende organisatie </w:t>
      </w:r>
      <w:r w:rsidR="000700CE">
        <w:t>waar</w:t>
      </w:r>
      <w:r w:rsidR="005842A2">
        <w:t>van</w:t>
      </w:r>
      <w:r w:rsidR="000700CE">
        <w:t xml:space="preserve"> onder andere GGD</w:t>
      </w:r>
      <w:r w:rsidR="002E768C">
        <w:t xml:space="preserve"> Limburg-Noord</w:t>
      </w:r>
      <w:r w:rsidR="000700CE">
        <w:t xml:space="preserve"> onderdeel is</w:t>
      </w:r>
      <w:r w:rsidR="005842A2">
        <w:t>.</w:t>
      </w:r>
    </w:p>
    <w:p w14:paraId="606C86BE" w14:textId="77777777" w:rsidR="00F22624" w:rsidRPr="000906E2" w:rsidRDefault="00F22624" w:rsidP="000906E2">
      <w:pPr>
        <w:pStyle w:val="Geenafstand"/>
        <w:rPr>
          <w:sz w:val="16"/>
          <w:szCs w:val="16"/>
        </w:rPr>
      </w:pPr>
    </w:p>
    <w:p w14:paraId="6ABF0199" w14:textId="5A255015" w:rsidR="00F22624" w:rsidRPr="0067666D" w:rsidRDefault="00F22624" w:rsidP="005F53C5">
      <w:pPr>
        <w:suppressAutoHyphens/>
        <w:jc w:val="both"/>
        <w:rPr>
          <w:b/>
          <w:bCs/>
        </w:rPr>
      </w:pPr>
      <w:r w:rsidRPr="0067666D">
        <w:rPr>
          <w:b/>
          <w:bCs/>
        </w:rPr>
        <w:t>WAB</w:t>
      </w:r>
    </w:p>
    <w:p w14:paraId="5E1EE227" w14:textId="0E57443A" w:rsidR="00093627" w:rsidRDefault="00F22624" w:rsidP="005F53C5">
      <w:pPr>
        <w:suppressAutoHyphens/>
        <w:jc w:val="both"/>
      </w:pPr>
      <w:r w:rsidRPr="0067666D">
        <w:rPr>
          <w:rFonts w:eastAsia="Arial" w:cs="Arial"/>
        </w:rPr>
        <w:t>Wet arbeid</w:t>
      </w:r>
      <w:r w:rsidR="0073206A" w:rsidRPr="0067666D">
        <w:rPr>
          <w:rFonts w:eastAsia="Arial" w:cs="Arial"/>
        </w:rPr>
        <w:t>smarkt in</w:t>
      </w:r>
      <w:r w:rsidRPr="0067666D">
        <w:rPr>
          <w:rFonts w:eastAsia="Arial" w:cs="Arial"/>
        </w:rPr>
        <w:t xml:space="preserve"> balans</w:t>
      </w:r>
      <w:r w:rsidR="4A32C589" w:rsidRPr="5242A697">
        <w:rPr>
          <w:rFonts w:eastAsia="Arial" w:cs="Arial"/>
        </w:rPr>
        <w:t>.</w:t>
      </w:r>
    </w:p>
    <w:p w14:paraId="7BF65F9C" w14:textId="4E9B2BB8" w:rsidR="00E91DF0" w:rsidRPr="00D153D3" w:rsidRDefault="0E61D53A" w:rsidP="00D153D3">
      <w:pPr>
        <w:pStyle w:val="Kop1"/>
        <w:suppressAutoHyphens/>
        <w:spacing w:after="0"/>
        <w:jc w:val="both"/>
        <w:rPr>
          <w:sz w:val="36"/>
          <w:szCs w:val="36"/>
        </w:rPr>
      </w:pPr>
      <w:bookmarkStart w:id="6" w:name="_Toc527637384"/>
      <w:bookmarkStart w:id="7" w:name="_Toc182307498"/>
      <w:r w:rsidRPr="00D153D3">
        <w:rPr>
          <w:sz w:val="36"/>
          <w:szCs w:val="36"/>
        </w:rPr>
        <w:lastRenderedPageBreak/>
        <w:t>Algemene informatie, scope en doel aanbesteding</w:t>
      </w:r>
      <w:bookmarkEnd w:id="6"/>
      <w:bookmarkEnd w:id="7"/>
    </w:p>
    <w:p w14:paraId="77B20D63" w14:textId="77777777" w:rsidR="00D153D3" w:rsidRDefault="00D153D3" w:rsidP="00253C12">
      <w:pPr>
        <w:pStyle w:val="Geenafstand"/>
      </w:pPr>
      <w:bookmarkStart w:id="8" w:name="_Toc527637385"/>
      <w:bookmarkStart w:id="9" w:name="_Toc419285363"/>
      <w:bookmarkStart w:id="10" w:name="_Toc421086859"/>
      <w:bookmarkStart w:id="11" w:name="_Toc421100590"/>
    </w:p>
    <w:p w14:paraId="4174F6CE" w14:textId="38322B40" w:rsidR="00170DDE" w:rsidRDefault="00170DDE" w:rsidP="005933C7">
      <w:pPr>
        <w:pStyle w:val="Kop2"/>
        <w:suppressAutoHyphens/>
        <w:spacing w:before="0" w:after="0"/>
        <w:ind w:left="0" w:firstLine="0"/>
        <w:jc w:val="both"/>
        <w:rPr>
          <w:color w:val="auto"/>
        </w:rPr>
      </w:pPr>
      <w:bookmarkStart w:id="12" w:name="_Toc182307499"/>
      <w:r>
        <w:rPr>
          <w:color w:val="auto"/>
        </w:rPr>
        <w:t>Algemeen</w:t>
      </w:r>
      <w:bookmarkEnd w:id="12"/>
    </w:p>
    <w:p w14:paraId="371AA063" w14:textId="35D9D254" w:rsidR="521B67B6" w:rsidRDefault="521B67B6" w:rsidP="521B67B6">
      <w:pPr>
        <w:jc w:val="both"/>
      </w:pPr>
    </w:p>
    <w:p w14:paraId="06726197" w14:textId="0CA39477" w:rsidR="002434B3" w:rsidRDefault="002434B3" w:rsidP="008F5FEF">
      <w:pPr>
        <w:jc w:val="both"/>
      </w:pPr>
      <w:r w:rsidRPr="00F03DD9">
        <w:t xml:space="preserve">Dit beschrijvend document betreft de openbare aanbestedingsprocedure voor de inzet van flexibel </w:t>
      </w:r>
      <w:r w:rsidR="000E01A3">
        <w:t>personeel</w:t>
      </w:r>
      <w:r w:rsidRPr="00F03DD9">
        <w:t xml:space="preserve"> bij infectieziektebestrijding ten behoeve van de GGD Limburg-Noord (hierna </w:t>
      </w:r>
      <w:r w:rsidRPr="008F5FEF">
        <w:t xml:space="preserve">GGDLN), met aanbestedingskenmerk </w:t>
      </w:r>
      <w:r w:rsidRPr="008F5FEF">
        <w:rPr>
          <w:iCs/>
        </w:rPr>
        <w:t>VRLN-2024-GGD-M</w:t>
      </w:r>
      <w:r w:rsidR="00E2460E">
        <w:rPr>
          <w:iCs/>
        </w:rPr>
        <w:t>H</w:t>
      </w:r>
      <w:r w:rsidRPr="008F5FEF">
        <w:rPr>
          <w:iCs/>
        </w:rPr>
        <w:t>-016.</w:t>
      </w:r>
      <w:r w:rsidR="008F5FEF" w:rsidRPr="008F5FEF">
        <w:rPr>
          <w:iCs/>
        </w:rPr>
        <w:t xml:space="preserve"> </w:t>
      </w:r>
      <w:r w:rsidRPr="008F5FEF">
        <w:t xml:space="preserve">De opdrachtgever is Veiligheidsregio Limburg-Noord, tevens verantwoordelijk voor de inhoudelijke aspecten in deze aanbestedingsprocedure. </w:t>
      </w:r>
    </w:p>
    <w:p w14:paraId="10F100E0" w14:textId="77777777" w:rsidR="00A82C58" w:rsidRDefault="00A82C58" w:rsidP="008F5FEF">
      <w:pPr>
        <w:jc w:val="both"/>
      </w:pPr>
    </w:p>
    <w:p w14:paraId="6F67CD3D" w14:textId="1A0444AF" w:rsidR="00A82C58" w:rsidRPr="008F5FEF" w:rsidRDefault="00A82C58" w:rsidP="008F5FEF">
      <w:pPr>
        <w:jc w:val="both"/>
      </w:pPr>
      <w:r w:rsidRPr="000D53C0">
        <w:rPr>
          <w:rFonts w:eastAsia="Arial" w:cs="Arial"/>
        </w:rPr>
        <w:t>Opdrachtgever nodigt inschrijvers uit om op basis van dit Beschrijvend Document een Inschrijving in te dienen conform de voorwaarden die zijn vastgelegd in dit Beschrijvend Document. Gunning van de Opdracht vindt plaats op basis van het gunningscriterium de beste prijs-kwaliteit</w:t>
      </w:r>
      <w:r w:rsidR="006E1AB8">
        <w:rPr>
          <w:rFonts w:eastAsia="Arial" w:cs="Arial"/>
        </w:rPr>
        <w:softHyphen/>
      </w:r>
      <w:r w:rsidRPr="000D53C0">
        <w:rPr>
          <w:rFonts w:eastAsia="Arial" w:cs="Arial"/>
        </w:rPr>
        <w:t>verhouding (zie hoofdstuk 8).</w:t>
      </w:r>
    </w:p>
    <w:p w14:paraId="2F6A168F" w14:textId="1B7118C1" w:rsidR="002434B3" w:rsidRPr="002434B3" w:rsidRDefault="002434B3" w:rsidP="002434B3">
      <w:pPr>
        <w:rPr>
          <w:color w:val="0070C0"/>
        </w:rPr>
      </w:pPr>
    </w:p>
    <w:p w14:paraId="13F04A96" w14:textId="5C8F7293" w:rsidR="002434B3" w:rsidRPr="00F47396" w:rsidRDefault="002434B3" w:rsidP="002434B3">
      <w:r w:rsidRPr="00F47396">
        <w:t xml:space="preserve">Dit document bevat een algemene beschrijving van de aanbesteding (hoofdstuk </w:t>
      </w:r>
      <w:r w:rsidR="68C37CA4">
        <w:t>3</w:t>
      </w:r>
      <w:r w:rsidRPr="00F47396">
        <w:t>), de aanbestedings- en inschrijvingsprocedure (hoofdstuk 4 en 5), de uitsluitingsgronden (hoofdstuk 6) de geschiktheidseisen (hoofdstuk 6 en 7) en de gunnings-en beoordelingscriteria (hoofdstuk 8). De bijlagen maken onderdeel uit van het beschrijvend document.</w:t>
      </w:r>
    </w:p>
    <w:p w14:paraId="170F780E" w14:textId="12A4BFF0" w:rsidR="451AC461" w:rsidRDefault="451AC461"/>
    <w:p w14:paraId="35BEE6DF" w14:textId="6C436802" w:rsidR="006F278F" w:rsidRPr="005C7E26" w:rsidRDefault="00997727" w:rsidP="005933C7">
      <w:pPr>
        <w:pStyle w:val="Kop2"/>
        <w:suppressAutoHyphens/>
        <w:spacing w:before="0" w:after="0"/>
        <w:ind w:left="0" w:firstLine="0"/>
        <w:jc w:val="both"/>
        <w:rPr>
          <w:color w:val="auto"/>
        </w:rPr>
      </w:pPr>
      <w:bookmarkStart w:id="13" w:name="_Toc182307500"/>
      <w:r w:rsidRPr="005C7E26">
        <w:rPr>
          <w:color w:val="auto"/>
        </w:rPr>
        <w:t>Aanbestedende dienst</w:t>
      </w:r>
      <w:bookmarkEnd w:id="8"/>
      <w:bookmarkEnd w:id="13"/>
    </w:p>
    <w:bookmarkEnd w:id="9"/>
    <w:bookmarkEnd w:id="10"/>
    <w:bookmarkEnd w:id="11"/>
    <w:p w14:paraId="7FF39B22" w14:textId="22C33755" w:rsidR="005F53C5" w:rsidRDefault="002D304E" w:rsidP="0018413D">
      <w:r w:rsidRPr="005933C7">
        <w:rPr>
          <w:noProof/>
        </w:rPr>
        <w:drawing>
          <wp:anchor distT="0" distB="0" distL="114300" distR="114300" simplePos="0" relativeHeight="251658752" behindDoc="0" locked="0" layoutInCell="1" allowOverlap="1" wp14:anchorId="5501C3C7" wp14:editId="6CCB8643">
            <wp:simplePos x="0" y="0"/>
            <wp:positionH relativeFrom="column">
              <wp:posOffset>3753485</wp:posOffset>
            </wp:positionH>
            <wp:positionV relativeFrom="paragraph">
              <wp:posOffset>344170</wp:posOffset>
            </wp:positionV>
            <wp:extent cx="2053590" cy="3683635"/>
            <wp:effectExtent l="0" t="0" r="3810" b="0"/>
            <wp:wrapThrough wrapText="bothSides">
              <wp:wrapPolygon edited="0">
                <wp:start x="0" y="0"/>
                <wp:lineTo x="0" y="21447"/>
                <wp:lineTo x="21440" y="21447"/>
                <wp:lineTo x="21440" y="0"/>
                <wp:lineTo x="0" y="0"/>
              </wp:wrapPolygon>
            </wp:wrapThrough>
            <wp:docPr id="4" name="Afbeelding 4" descr="Afbeelding met kaar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kaart, schermopname&#10;&#10;Automatisch gegenereerde beschrijving"/>
                    <pic:cNvPicPr/>
                  </pic:nvPicPr>
                  <pic:blipFill>
                    <a:blip r:embed="rId15"/>
                    <a:stretch>
                      <a:fillRect/>
                    </a:stretch>
                  </pic:blipFill>
                  <pic:spPr>
                    <a:xfrm>
                      <a:off x="0" y="0"/>
                      <a:ext cx="2053590" cy="3683635"/>
                    </a:xfrm>
                    <a:prstGeom prst="rect">
                      <a:avLst/>
                    </a:prstGeom>
                  </pic:spPr>
                </pic:pic>
              </a:graphicData>
            </a:graphic>
            <wp14:sizeRelH relativeFrom="margin">
              <wp14:pctWidth>0</wp14:pctWidth>
            </wp14:sizeRelH>
            <wp14:sizeRelV relativeFrom="margin">
              <wp14:pctHeight>0</wp14:pctHeight>
            </wp14:sizeRelV>
          </wp:anchor>
        </w:drawing>
      </w:r>
      <w:r w:rsidR="005F53C5" w:rsidRPr="0031053B">
        <w:rPr>
          <w:rFonts w:cs="Arial"/>
          <w:u w:val="single"/>
        </w:rPr>
        <w:t xml:space="preserve">Veiligheidsregio Limburg-Noord </w:t>
      </w:r>
      <w:r w:rsidR="005F53C5">
        <w:br/>
      </w:r>
      <w:r w:rsidR="008B3C12">
        <w:t xml:space="preserve">VRLN is een gemeenschappelijke regeling die haar oorsprong kent in de Wet op de Veiligheidsregio’s. VRLN is ingericht om belangrijke onderdelen van de openbare veiligheid en de openbare gezondheidszorg binnen de regio beter te organiseren en </w:t>
      </w:r>
      <w:r w:rsidR="008B3C12" w:rsidRPr="1B992E84">
        <w:rPr>
          <w:rFonts w:cs="Arial"/>
        </w:rPr>
        <w:t>bestrijdt rampen en crises</w:t>
      </w:r>
      <w:r w:rsidR="008B3C12">
        <w:t xml:space="preserve">. </w:t>
      </w:r>
      <w:r w:rsidR="008B3C12" w:rsidRPr="1B992E84">
        <w:rPr>
          <w:rFonts w:cs="Arial"/>
        </w:rPr>
        <w:t xml:space="preserve">Hiervoor bundelt VRLN de krachten van </w:t>
      </w:r>
      <w:r w:rsidR="6F9D0F4D" w:rsidRPr="1B992E84">
        <w:rPr>
          <w:rFonts w:cs="Arial"/>
        </w:rPr>
        <w:t>B</w:t>
      </w:r>
      <w:r w:rsidR="008B3C12" w:rsidRPr="1B992E84">
        <w:rPr>
          <w:rFonts w:cs="Arial"/>
        </w:rPr>
        <w:t xml:space="preserve">randweer, </w:t>
      </w:r>
      <w:r w:rsidR="008B3C12">
        <w:rPr>
          <w:rFonts w:cs="Arial"/>
        </w:rPr>
        <w:t>C</w:t>
      </w:r>
      <w:r w:rsidR="008B3C12" w:rsidRPr="1B992E84">
        <w:rPr>
          <w:rFonts w:cs="Arial"/>
        </w:rPr>
        <w:t>risisbeheersing,</w:t>
      </w:r>
      <w:r w:rsidR="008B3C12">
        <w:rPr>
          <w:rFonts w:cs="Arial"/>
        </w:rPr>
        <w:t xml:space="preserve"> </w:t>
      </w:r>
      <w:r w:rsidR="008B3C12" w:rsidRPr="1B992E84">
        <w:rPr>
          <w:rFonts w:cs="Arial"/>
        </w:rPr>
        <w:t>GGD, GHOR, RiskFactory en 15 gemeenten van Mook en Middelaar tot en met Echt-Suste</w:t>
      </w:r>
      <w:r w:rsidR="007A1D59">
        <w:rPr>
          <w:rFonts w:cs="Arial"/>
        </w:rPr>
        <w:softHyphen/>
      </w:r>
      <w:r w:rsidR="008B3C12" w:rsidRPr="1B992E84">
        <w:rPr>
          <w:rFonts w:cs="Arial"/>
        </w:rPr>
        <w:t xml:space="preserve">ren. </w:t>
      </w:r>
      <w:r w:rsidR="008B3C12">
        <w:t xml:space="preserve">De ambitie van VRLN is: </w:t>
      </w:r>
      <w:r w:rsidR="464456D8">
        <w:t>”</w:t>
      </w:r>
      <w:r w:rsidR="008B3C12">
        <w:t>Veiligheidsregio Limburg-Noord wil de veiligste en gezondste regio zijn</w:t>
      </w:r>
      <w:r w:rsidR="044179B1">
        <w:t>”</w:t>
      </w:r>
      <w:r w:rsidR="008B3C12">
        <w:t>. Dit vraagt een permanente inspanning om onze regio veiliger en gezonder te maken´. Binnen VRLN zijn ca. 1400 medewerkers actief: ongeveer 600 medewerkers in vaste dienst en 800 vrijwilligers (brandweer).</w:t>
      </w:r>
    </w:p>
    <w:p w14:paraId="1423CDE8" w14:textId="77777777" w:rsidR="005F53C5" w:rsidRDefault="005F53C5" w:rsidP="005F53C5">
      <w:pPr>
        <w:pStyle w:val="Geenafstand"/>
        <w:jc w:val="both"/>
        <w:rPr>
          <w:rFonts w:ascii="Arial" w:hAnsi="Arial" w:cs="Arial"/>
          <w:sz w:val="20"/>
          <w:szCs w:val="20"/>
        </w:rPr>
      </w:pPr>
      <w:bookmarkStart w:id="14" w:name="_Toc430854871"/>
    </w:p>
    <w:bookmarkEnd w:id="14"/>
    <w:p w14:paraId="47647EB9" w14:textId="5BBD8BC7" w:rsidR="00FB3844" w:rsidRDefault="001B00B8" w:rsidP="00FB3844">
      <w:pPr>
        <w:spacing w:line="276" w:lineRule="auto"/>
      </w:pPr>
      <w:r w:rsidRPr="00B5633D">
        <w:rPr>
          <w:rFonts w:cs="Arial"/>
          <w:u w:val="single"/>
        </w:rPr>
        <w:t xml:space="preserve">Organisatie </w:t>
      </w:r>
      <w:r w:rsidRPr="00B5633D">
        <w:rPr>
          <w:rFonts w:cs="Arial"/>
          <w:iCs/>
          <w:u w:val="single"/>
        </w:rPr>
        <w:br/>
      </w:r>
      <w:r w:rsidR="00FB3844" w:rsidRPr="00BD4829">
        <w:t>De huidige organisatie bestaat uit de sectoren Brandweer</w:t>
      </w:r>
      <w:r w:rsidR="00FB3844">
        <w:t>zorg,</w:t>
      </w:r>
      <w:r w:rsidR="00FB3844" w:rsidRPr="00BD4829">
        <w:t xml:space="preserve"> </w:t>
      </w:r>
      <w:r w:rsidR="00FB3844">
        <w:t xml:space="preserve">Crisisbeheersing </w:t>
      </w:r>
      <w:r w:rsidR="00FB3844" w:rsidRPr="00BD4829">
        <w:t xml:space="preserve">en GGD. </w:t>
      </w:r>
    </w:p>
    <w:p w14:paraId="755E669B" w14:textId="4A7581B1" w:rsidR="00FB3844" w:rsidRDefault="00950DD3" w:rsidP="00FB3844">
      <w:pPr>
        <w:spacing w:line="276" w:lineRule="auto"/>
      </w:pPr>
      <w:r>
        <w:t xml:space="preserve">- </w:t>
      </w:r>
      <w:r w:rsidR="00FB3844" w:rsidRPr="00BD4829">
        <w:t>Brandweer</w:t>
      </w:r>
      <w:r w:rsidR="00FB3844">
        <w:t>zorg</w:t>
      </w:r>
      <w:r w:rsidR="00FB3844" w:rsidRPr="00BD4829">
        <w:t xml:space="preserve"> kent </w:t>
      </w:r>
      <w:r w:rsidR="00FB3844">
        <w:t>drie</w:t>
      </w:r>
      <w:r w:rsidR="00FB3844" w:rsidRPr="00BD4829">
        <w:t xml:space="preserve"> afdelingen: Incidentbestrijding (IB), </w:t>
      </w:r>
      <w:r w:rsidR="00FB3844">
        <w:t xml:space="preserve">Preparatie en Risicobeheersing. </w:t>
      </w:r>
    </w:p>
    <w:p w14:paraId="41933BA0" w14:textId="7FB1EB2F" w:rsidR="00FB3844" w:rsidRDefault="1BC97004" w:rsidP="00FB3844">
      <w:pPr>
        <w:spacing w:line="276" w:lineRule="auto"/>
      </w:pPr>
      <w:r>
        <w:t xml:space="preserve">- </w:t>
      </w:r>
      <w:r w:rsidR="00FB3844">
        <w:t xml:space="preserve">Crisisbeheersing kent de afdelingen Crisisbeheersing, Meldkamer (MK), GHOR en Oranje Kolom. </w:t>
      </w:r>
    </w:p>
    <w:p w14:paraId="24143157" w14:textId="586C114F" w:rsidR="00B95587" w:rsidRPr="00B95587" w:rsidRDefault="00950DD3" w:rsidP="00B95587">
      <w:pPr>
        <w:spacing w:line="276" w:lineRule="auto"/>
      </w:pPr>
      <w:r>
        <w:t xml:space="preserve">- </w:t>
      </w:r>
      <w:r w:rsidR="00FB3844">
        <w:t>De GGD kent drie afdelingen: Algemene Gezondheidszorg (AGZ), Jeugdgezondheidszorg (JGZ) en Strategie, Onderzoek en Beleid. Al deze sectoren worden ondersteund door de afdeling</w:t>
      </w:r>
      <w:r w:rsidR="00E7524C">
        <w:t xml:space="preserve"> </w:t>
      </w:r>
      <w:r w:rsidR="00FB3844">
        <w:t xml:space="preserve">Bedrijfsvoering. </w:t>
      </w:r>
      <w:r w:rsidRPr="043BCD6D">
        <w:rPr>
          <w:u w:val="single"/>
        </w:rPr>
        <w:br w:type="page"/>
      </w:r>
    </w:p>
    <w:p w14:paraId="19CBE4A4" w14:textId="45B1EAB6" w:rsidR="00093627" w:rsidRPr="002F030D" w:rsidRDefault="00093627" w:rsidP="00093627">
      <w:pPr>
        <w:pStyle w:val="Geenafstand"/>
        <w:jc w:val="both"/>
        <w:rPr>
          <w:rFonts w:ascii="Arial" w:eastAsia="Times New Roman" w:hAnsi="Arial" w:cs="Times New Roman"/>
          <w:iCs/>
          <w:sz w:val="20"/>
          <w:szCs w:val="20"/>
          <w:u w:val="single"/>
        </w:rPr>
      </w:pPr>
      <w:r w:rsidRPr="002F030D">
        <w:rPr>
          <w:rFonts w:ascii="Arial" w:eastAsia="Times New Roman" w:hAnsi="Arial" w:cs="Times New Roman"/>
          <w:iCs/>
          <w:sz w:val="20"/>
          <w:szCs w:val="20"/>
          <w:u w:val="single"/>
        </w:rPr>
        <w:lastRenderedPageBreak/>
        <w:t>GGD Limburg-Noord</w:t>
      </w:r>
    </w:p>
    <w:p w14:paraId="7F0A62CA" w14:textId="02E25F4A" w:rsidR="004168B4" w:rsidRPr="002F030D" w:rsidRDefault="004168B4" w:rsidP="004168B4">
      <w:r w:rsidRPr="002F030D">
        <w:t>GGD Limburg-Noord (</w:t>
      </w:r>
      <w:r w:rsidR="3B2FDCB2">
        <w:t xml:space="preserve">ook genoemd: </w:t>
      </w:r>
      <w:r>
        <w:t>GGDLN</w:t>
      </w:r>
      <w:r w:rsidRPr="002F030D">
        <w:t>) bevordert, beschermt en bewaakt de gezondheid van ruim 515.000 inwoners in de regio Limburg-Noord, zowel onder reguliere als in crisisomstandigheden. Zij maakt zich sterk om binnen de publieke gezondheid</w:t>
      </w:r>
      <w:r w:rsidR="27A2267F">
        <w:t>,</w:t>
      </w:r>
      <w:r w:rsidRPr="002F030D">
        <w:t xml:space="preserve"> de inwoners gezond en veilig te houden. </w:t>
      </w:r>
    </w:p>
    <w:p w14:paraId="47D2F1F9" w14:textId="77777777" w:rsidR="009B7B27" w:rsidRPr="002F030D" w:rsidRDefault="009B7B27" w:rsidP="009B7B27">
      <w:pPr>
        <w:pStyle w:val="Geenafstand"/>
        <w:jc w:val="both"/>
        <w:rPr>
          <w:rFonts w:ascii="Arial" w:eastAsia="Times New Roman" w:hAnsi="Arial" w:cs="Times New Roman"/>
          <w:iCs/>
          <w:sz w:val="20"/>
          <w:szCs w:val="20"/>
        </w:rPr>
      </w:pPr>
    </w:p>
    <w:p w14:paraId="490588C5" w14:textId="54FF6DC5" w:rsidR="009B7B27" w:rsidRPr="002F030D" w:rsidRDefault="009B7B27" w:rsidP="4283F9DF">
      <w:pPr>
        <w:pStyle w:val="Geenafstand"/>
        <w:jc w:val="both"/>
        <w:rPr>
          <w:rFonts w:ascii="Arial" w:eastAsia="Times New Roman" w:hAnsi="Arial" w:cs="Times New Roman"/>
          <w:sz w:val="20"/>
          <w:szCs w:val="20"/>
        </w:rPr>
      </w:pPr>
      <w:r w:rsidRPr="4283F9DF">
        <w:rPr>
          <w:rFonts w:ascii="Arial" w:eastAsia="Times New Roman" w:hAnsi="Arial" w:cs="Times New Roman"/>
          <w:sz w:val="20"/>
          <w:szCs w:val="20"/>
        </w:rPr>
        <w:t>De voorliggende aanbesteding is gericht op personele ondersteuning van de GGD</w:t>
      </w:r>
      <w:r w:rsidR="0FCB03A6" w:rsidRPr="4283F9DF">
        <w:rPr>
          <w:rFonts w:ascii="Arial" w:eastAsia="Times New Roman" w:hAnsi="Arial" w:cs="Times New Roman"/>
          <w:sz w:val="20"/>
          <w:szCs w:val="20"/>
        </w:rPr>
        <w:t>LN</w:t>
      </w:r>
      <w:r w:rsidRPr="4283F9DF">
        <w:rPr>
          <w:rFonts w:ascii="Arial" w:eastAsia="Times New Roman" w:hAnsi="Arial" w:cs="Times New Roman"/>
          <w:sz w:val="20"/>
          <w:szCs w:val="20"/>
        </w:rPr>
        <w:t xml:space="preserve">, en met name binnen de primaire processen van infectieziektebestrijding. </w:t>
      </w:r>
    </w:p>
    <w:p w14:paraId="45A20D10" w14:textId="77777777" w:rsidR="001971E0" w:rsidRPr="002F030D" w:rsidRDefault="001971E0" w:rsidP="004D2C5A">
      <w:pPr>
        <w:jc w:val="both"/>
      </w:pPr>
    </w:p>
    <w:p w14:paraId="7C1A2A70" w14:textId="77777777" w:rsidR="00C92081" w:rsidRPr="002F030D" w:rsidRDefault="00C92081" w:rsidP="00C92081">
      <w:bookmarkStart w:id="15" w:name="_Toc527461354"/>
      <w:bookmarkStart w:id="16" w:name="_Toc527637387"/>
      <w:bookmarkStart w:id="17" w:name="_Toc527637563"/>
      <w:bookmarkStart w:id="18" w:name="_Toc527637662"/>
      <w:bookmarkStart w:id="19" w:name="_Toc527637761"/>
      <w:bookmarkStart w:id="20" w:name="_Toc528218075"/>
      <w:bookmarkStart w:id="21" w:name="_Toc529273829"/>
      <w:bookmarkStart w:id="22" w:name="_Toc535503284"/>
      <w:bookmarkStart w:id="23" w:name="_Toc527461355"/>
      <w:bookmarkStart w:id="24" w:name="_Toc527637388"/>
      <w:bookmarkStart w:id="25" w:name="_Toc527637564"/>
      <w:bookmarkStart w:id="26" w:name="_Toc527637663"/>
      <w:bookmarkStart w:id="27" w:name="_Toc527637762"/>
      <w:bookmarkStart w:id="28" w:name="_Toc528218076"/>
      <w:bookmarkStart w:id="29" w:name="_Toc529273830"/>
      <w:bookmarkStart w:id="30" w:name="_Toc535503285"/>
      <w:bookmarkStart w:id="31" w:name="_Toc527461356"/>
      <w:bookmarkStart w:id="32" w:name="_Toc527637389"/>
      <w:bookmarkStart w:id="33" w:name="_Toc527637565"/>
      <w:bookmarkStart w:id="34" w:name="_Toc527637664"/>
      <w:bookmarkStart w:id="35" w:name="_Toc527637763"/>
      <w:bookmarkStart w:id="36" w:name="_Toc528218077"/>
      <w:bookmarkStart w:id="37" w:name="_Toc529273831"/>
      <w:bookmarkStart w:id="38" w:name="_Toc535503286"/>
      <w:bookmarkStart w:id="39" w:name="_Toc527461357"/>
      <w:bookmarkStart w:id="40" w:name="_Toc527637390"/>
      <w:bookmarkStart w:id="41" w:name="_Toc527637566"/>
      <w:bookmarkStart w:id="42" w:name="_Toc527637665"/>
      <w:bookmarkStart w:id="43" w:name="_Toc527637764"/>
      <w:bookmarkStart w:id="44" w:name="_Toc528218078"/>
      <w:bookmarkStart w:id="45" w:name="_Toc529273832"/>
      <w:bookmarkStart w:id="46" w:name="_Toc535503287"/>
      <w:bookmarkStart w:id="47" w:name="_Toc527637391"/>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sidRPr="002F030D">
        <w:rPr>
          <w:u w:val="single"/>
        </w:rPr>
        <w:t>Missie</w:t>
      </w:r>
    </w:p>
    <w:p w14:paraId="12DAFAC9" w14:textId="77777777" w:rsidR="00C92081" w:rsidRPr="002F030D" w:rsidRDefault="00C92081" w:rsidP="00C92081">
      <w:pPr>
        <w:jc w:val="both"/>
      </w:pPr>
      <w:r w:rsidRPr="002F030D">
        <w:t>Binnen deze taakstelling heeft de GGDLN bijzondere aandacht voor kwetsbare doelgroepen en stimuleert zij de inwoners hun leefstijl te verbeteren en te werken aan een positief gezond leven.</w:t>
      </w:r>
    </w:p>
    <w:p w14:paraId="1A392F2F" w14:textId="77777777" w:rsidR="00D46D6F" w:rsidRDefault="00D46D6F"/>
    <w:p w14:paraId="261902A6" w14:textId="3B8EC402" w:rsidR="00D46D6F" w:rsidRPr="00825761" w:rsidRDefault="00825761">
      <w:r w:rsidRPr="00F97A9C">
        <w:t xml:space="preserve">Voor een </w:t>
      </w:r>
      <w:r w:rsidR="00DC5809">
        <w:t>weergave</w:t>
      </w:r>
      <w:r w:rsidRPr="00F97A9C">
        <w:t xml:space="preserve"> van de missie, zie bijlage 1</w:t>
      </w:r>
      <w:r w:rsidR="0032042E">
        <w:t>6</w:t>
      </w:r>
      <w:r w:rsidRPr="00F97A9C">
        <w:t>.</w:t>
      </w:r>
    </w:p>
    <w:p w14:paraId="0532B078" w14:textId="77777777" w:rsidR="002E5FBC" w:rsidRPr="00825761" w:rsidRDefault="002E5FBC"/>
    <w:p w14:paraId="6778CF56" w14:textId="466C5315" w:rsidR="004E5D47" w:rsidRPr="005C7E26" w:rsidRDefault="004E5D47" w:rsidP="002E5FBC">
      <w:pPr>
        <w:pStyle w:val="Kop2"/>
        <w:suppressAutoHyphens/>
        <w:spacing w:before="0" w:after="0"/>
        <w:ind w:left="0" w:firstLine="0"/>
        <w:jc w:val="both"/>
        <w:rPr>
          <w:color w:val="auto"/>
        </w:rPr>
      </w:pPr>
      <w:bookmarkStart w:id="48" w:name="_Toc182307501"/>
      <w:r w:rsidRPr="005C7E26">
        <w:rPr>
          <w:color w:val="auto"/>
        </w:rPr>
        <w:t>Aanleiding</w:t>
      </w:r>
      <w:bookmarkEnd w:id="47"/>
      <w:r w:rsidR="00E51963" w:rsidRPr="005C7E26">
        <w:rPr>
          <w:color w:val="auto"/>
        </w:rPr>
        <w:t xml:space="preserve"> </w:t>
      </w:r>
      <w:r w:rsidR="00F57E44">
        <w:rPr>
          <w:color w:val="auto"/>
        </w:rPr>
        <w:t>aanbestedingsprocedure</w:t>
      </w:r>
      <w:bookmarkEnd w:id="48"/>
    </w:p>
    <w:p w14:paraId="7D696F71" w14:textId="1261580A" w:rsidR="317C2EBA" w:rsidRDefault="317C2EBA" w:rsidP="317C2EBA">
      <w:pPr>
        <w:jc w:val="both"/>
        <w:rPr>
          <w:rFonts w:eastAsia="Arial" w:cs="Arial"/>
        </w:rPr>
      </w:pPr>
    </w:p>
    <w:p w14:paraId="0B8A1510" w14:textId="7DA8F3AA" w:rsidR="006F0E14" w:rsidRDefault="006F0E14" w:rsidP="006F0E14">
      <w:pPr>
        <w:jc w:val="both"/>
        <w:rPr>
          <w:rFonts w:eastAsia="Arial" w:cs="Arial"/>
        </w:rPr>
      </w:pPr>
      <w:r w:rsidRPr="004C6E6D">
        <w:rPr>
          <w:rFonts w:eastAsia="Arial" w:cs="Arial"/>
        </w:rPr>
        <w:t xml:space="preserve">GGDLN is wettelijk verantwoordelijk voor het voorkomen en bestrijden van infectieziektes bij de inwoners binnen onze regio. Deze wettelijke verantwoordelijkheid is ook van toepassing in het geval van een infectieziekte uitbraak met (mogelijk) pandemische impact, zoals destijds de opkomst van het coronavirus Covid-19. Er kan in dat geval door de GGD-en worden ingezet op </w:t>
      </w:r>
      <w:r w:rsidR="3F9A1538">
        <w:rPr>
          <w:rFonts w:eastAsia="Arial" w:cs="Arial"/>
        </w:rPr>
        <w:t xml:space="preserve">het </w:t>
      </w:r>
      <w:r w:rsidR="29B70D2C">
        <w:rPr>
          <w:rFonts w:eastAsia="Arial" w:cs="Arial"/>
        </w:rPr>
        <w:t>I</w:t>
      </w:r>
      <w:r w:rsidRPr="004C6E6D">
        <w:rPr>
          <w:rFonts w:eastAsia="Arial" w:cs="Arial"/>
        </w:rPr>
        <w:t xml:space="preserve">nformeren van burgers en ketenpartners, </w:t>
      </w:r>
      <w:r w:rsidR="6707C7BE" w:rsidRPr="004C6E6D">
        <w:rPr>
          <w:rFonts w:eastAsia="Arial" w:cs="Arial"/>
        </w:rPr>
        <w:t>B</w:t>
      </w:r>
      <w:r w:rsidR="5F242D6B" w:rsidRPr="004C6E6D">
        <w:rPr>
          <w:rFonts w:eastAsia="Arial" w:cs="Arial"/>
        </w:rPr>
        <w:t xml:space="preserve">ron en </w:t>
      </w:r>
      <w:r w:rsidR="3CD4062F" w:rsidRPr="004C6E6D">
        <w:rPr>
          <w:rFonts w:eastAsia="Arial" w:cs="Arial"/>
        </w:rPr>
        <w:t>C</w:t>
      </w:r>
      <w:r w:rsidR="5F242D6B" w:rsidRPr="004C6E6D">
        <w:rPr>
          <w:rFonts w:eastAsia="Arial" w:cs="Arial"/>
        </w:rPr>
        <w:t>ontactonderzoek (</w:t>
      </w:r>
      <w:r w:rsidR="16CE0185" w:rsidRPr="004C6E6D">
        <w:rPr>
          <w:rFonts w:eastAsia="Arial" w:cs="Arial"/>
        </w:rPr>
        <w:t xml:space="preserve">ook genoemd </w:t>
      </w:r>
      <w:r w:rsidR="5F242D6B" w:rsidRPr="004C6E6D">
        <w:rPr>
          <w:rFonts w:eastAsia="Arial" w:cs="Arial"/>
        </w:rPr>
        <w:t>BCO)</w:t>
      </w:r>
      <w:r w:rsidR="00D52868">
        <w:rPr>
          <w:rFonts w:eastAsia="Arial" w:cs="Arial"/>
        </w:rPr>
        <w:t xml:space="preserve"> en</w:t>
      </w:r>
      <w:r w:rsidR="5B9BEA2F" w:rsidRPr="004C6E6D">
        <w:rPr>
          <w:rFonts w:eastAsia="Arial" w:cs="Arial"/>
        </w:rPr>
        <w:t xml:space="preserve"> Testen </w:t>
      </w:r>
      <w:r w:rsidRPr="004C6E6D">
        <w:rPr>
          <w:rFonts w:eastAsia="Arial" w:cs="Arial"/>
        </w:rPr>
        <w:t>en Vaccinatieprogramma’s ten behoeve van alle (515.000) inwoners van de regio. Ook bij kleinere infectieziektenuitbraken kan de inzet van extra personeel</w:t>
      </w:r>
      <w:r>
        <w:rPr>
          <w:rStyle w:val="Voetnootmarkering"/>
          <w:rFonts w:eastAsia="Arial" w:cs="Arial"/>
        </w:rPr>
        <w:footnoteReference w:id="2"/>
      </w:r>
      <w:r w:rsidRPr="004C6E6D">
        <w:rPr>
          <w:rFonts w:eastAsia="Arial" w:cs="Arial"/>
        </w:rPr>
        <w:t xml:space="preserve"> gewenst zijn. </w:t>
      </w:r>
    </w:p>
    <w:p w14:paraId="7515E29C" w14:textId="77777777" w:rsidR="006F0E14" w:rsidRPr="004C6E6D" w:rsidRDefault="006F0E14" w:rsidP="006F0E14">
      <w:pPr>
        <w:jc w:val="both"/>
      </w:pPr>
    </w:p>
    <w:p w14:paraId="7EEABA8F" w14:textId="1C8540C0" w:rsidR="00EC62A0" w:rsidRPr="004B39C0" w:rsidRDefault="00EC62A0" w:rsidP="00EC62A0">
      <w:pPr>
        <w:jc w:val="both"/>
        <w:rPr>
          <w:rFonts w:eastAsia="Arial" w:cs="Arial"/>
        </w:rPr>
      </w:pPr>
      <w:r w:rsidRPr="4283F9DF">
        <w:rPr>
          <w:rFonts w:eastAsia="Arial" w:cs="Arial"/>
        </w:rPr>
        <w:t xml:space="preserve">Met het uitbreken van de coronapandemie stond </w:t>
      </w:r>
      <w:r w:rsidRPr="21E89BF4">
        <w:rPr>
          <w:rFonts w:eastAsia="Arial" w:cs="Arial"/>
        </w:rPr>
        <w:t>VRLN</w:t>
      </w:r>
      <w:r w:rsidRPr="4283F9DF">
        <w:rPr>
          <w:rFonts w:eastAsia="Arial" w:cs="Arial"/>
        </w:rPr>
        <w:t>, en met name de GGDLN, voor een uitdaging. In zeer korte tijd moest een Callcenter, Bron</w:t>
      </w:r>
      <w:r w:rsidR="004C10DA" w:rsidRPr="4283F9DF">
        <w:rPr>
          <w:rFonts w:eastAsia="Arial" w:cs="Arial"/>
        </w:rPr>
        <w:t>- en</w:t>
      </w:r>
      <w:r w:rsidRPr="4283F9DF">
        <w:rPr>
          <w:rFonts w:eastAsia="Arial" w:cs="Arial"/>
        </w:rPr>
        <w:t xml:space="preserve"> Contact </w:t>
      </w:r>
      <w:r w:rsidR="4CE2951B" w:rsidRPr="1C3D28CB">
        <w:rPr>
          <w:rFonts w:eastAsia="Arial" w:cs="Arial"/>
        </w:rPr>
        <w:t>O</w:t>
      </w:r>
      <w:r w:rsidRPr="1C3D28CB">
        <w:rPr>
          <w:rFonts w:eastAsia="Arial" w:cs="Arial"/>
        </w:rPr>
        <w:t>nderzoek</w:t>
      </w:r>
      <w:r w:rsidR="6D4D3100" w:rsidRPr="1C3D28CB">
        <w:rPr>
          <w:rFonts w:eastAsia="Arial" w:cs="Arial"/>
        </w:rPr>
        <w:t xml:space="preserve"> </w:t>
      </w:r>
      <w:r w:rsidRPr="4283F9DF">
        <w:rPr>
          <w:rFonts w:eastAsia="Arial" w:cs="Arial"/>
        </w:rPr>
        <w:t xml:space="preserve">en een Test-, Vaccinatie landschap ingericht worden, terwijl iedereen afstand van elkaar moest houden, </w:t>
      </w:r>
      <w:r w:rsidR="3F3EAB77" w:rsidRPr="04742B42">
        <w:rPr>
          <w:rFonts w:eastAsia="Arial" w:cs="Arial"/>
        </w:rPr>
        <w:t xml:space="preserve">er </w:t>
      </w:r>
      <w:r w:rsidRPr="04742B42">
        <w:rPr>
          <w:rFonts w:eastAsia="Arial" w:cs="Arial"/>
        </w:rPr>
        <w:t>schaarste</w:t>
      </w:r>
      <w:r w:rsidRPr="4283F9DF">
        <w:rPr>
          <w:rFonts w:eastAsia="Arial" w:cs="Arial"/>
        </w:rPr>
        <w:t xml:space="preserve"> in middelen bestond en veel</w:t>
      </w:r>
      <w:r w:rsidR="0066744C" w:rsidRPr="4283F9DF">
        <w:rPr>
          <w:rFonts w:eastAsia="Arial" w:cs="Arial"/>
        </w:rPr>
        <w:t xml:space="preserve"> eigen</w:t>
      </w:r>
      <w:r w:rsidRPr="4283F9DF">
        <w:rPr>
          <w:rFonts w:eastAsia="Arial" w:cs="Arial"/>
        </w:rPr>
        <w:t xml:space="preserve"> medewerkers ziek waren. In deze periode </w:t>
      </w:r>
      <w:r w:rsidR="00DC5809" w:rsidRPr="4283F9DF">
        <w:rPr>
          <w:rFonts w:eastAsia="Arial" w:cs="Arial"/>
        </w:rPr>
        <w:t>heeft</w:t>
      </w:r>
      <w:r w:rsidR="297DA3D6" w:rsidRPr="4283F9DF">
        <w:rPr>
          <w:rFonts w:eastAsia="Arial" w:cs="Arial"/>
        </w:rPr>
        <w:t xml:space="preserve"> </w:t>
      </w:r>
      <w:r w:rsidRPr="4283F9DF">
        <w:rPr>
          <w:rFonts w:eastAsia="Arial" w:cs="Arial"/>
        </w:rPr>
        <w:t xml:space="preserve">VRLN een Aanbestedingstraject </w:t>
      </w:r>
      <w:r w:rsidR="00DC5809" w:rsidRPr="4283F9DF">
        <w:rPr>
          <w:rFonts w:eastAsia="Arial" w:cs="Arial"/>
        </w:rPr>
        <w:t>doorlopen</w:t>
      </w:r>
      <w:r w:rsidRPr="4283F9DF">
        <w:rPr>
          <w:rFonts w:eastAsia="Arial" w:cs="Arial"/>
        </w:rPr>
        <w:t xml:space="preserve"> voor de personele ondersteuning van deze processen.</w:t>
      </w:r>
      <w:r w:rsidR="00111FEA" w:rsidRPr="4283F9DF">
        <w:rPr>
          <w:rFonts w:eastAsia="Arial" w:cs="Arial"/>
        </w:rPr>
        <w:t xml:space="preserve"> </w:t>
      </w:r>
      <w:r w:rsidRPr="4283F9DF">
        <w:rPr>
          <w:rFonts w:eastAsia="Arial" w:cs="Arial"/>
        </w:rPr>
        <w:t>Dit heeft geresulteerd in raamovereenkomsten met meerdere dienstverleners. Een aantal van deze dienstverleners wordt momenteel nog ingezet voor het uitvoeren van de jaarlijkse terugkerende landelijke vaccinatiecampagne</w:t>
      </w:r>
      <w:r w:rsidR="0AB88837" w:rsidRPr="4283F9DF">
        <w:rPr>
          <w:rFonts w:eastAsia="Arial" w:cs="Arial"/>
        </w:rPr>
        <w:t xml:space="preserve">s zoals </w:t>
      </w:r>
      <w:r w:rsidRPr="4283F9DF">
        <w:rPr>
          <w:rFonts w:eastAsia="Arial" w:cs="Arial"/>
        </w:rPr>
        <w:t>Covid-19</w:t>
      </w:r>
      <w:r w:rsidR="221D9899" w:rsidRPr="7FE7283A">
        <w:rPr>
          <w:rFonts w:eastAsia="Arial" w:cs="Arial"/>
        </w:rPr>
        <w:t xml:space="preserve"> en </w:t>
      </w:r>
      <w:r w:rsidR="221D9899" w:rsidRPr="5E4AD94A">
        <w:rPr>
          <w:rFonts w:eastAsia="Arial" w:cs="Arial"/>
        </w:rPr>
        <w:t>HPV 18</w:t>
      </w:r>
      <w:r w:rsidR="221D9899" w:rsidRPr="3F734EC9">
        <w:rPr>
          <w:rFonts w:eastAsia="Arial" w:cs="Arial"/>
        </w:rPr>
        <w:t>+</w:t>
      </w:r>
      <w:r w:rsidRPr="3F734EC9">
        <w:rPr>
          <w:rFonts w:eastAsia="Arial" w:cs="Arial"/>
        </w:rPr>
        <w:t>.</w:t>
      </w:r>
    </w:p>
    <w:p w14:paraId="29781A6D" w14:textId="0CED64DB" w:rsidR="00EC62A0" w:rsidRPr="004B39C0" w:rsidRDefault="00EC62A0" w:rsidP="1F8825B7">
      <w:pPr>
        <w:jc w:val="both"/>
        <w:rPr>
          <w:rFonts w:eastAsia="Arial" w:cs="Arial"/>
        </w:rPr>
      </w:pPr>
    </w:p>
    <w:p w14:paraId="2E7190B5" w14:textId="268EF870" w:rsidR="00EC62A0" w:rsidRPr="004B39C0" w:rsidRDefault="0A5E2C04" w:rsidP="1F8825B7">
      <w:pPr>
        <w:jc w:val="both"/>
        <w:rPr>
          <w:rFonts w:eastAsia="Arial" w:cs="Arial"/>
        </w:rPr>
      </w:pPr>
      <w:r w:rsidRPr="4EBEAB10">
        <w:rPr>
          <w:rFonts w:eastAsia="Arial" w:cs="Arial"/>
        </w:rPr>
        <w:t xml:space="preserve">Naast het bestrijden van </w:t>
      </w:r>
      <w:r w:rsidRPr="7863595C">
        <w:rPr>
          <w:rFonts w:eastAsia="Arial" w:cs="Arial"/>
        </w:rPr>
        <w:t xml:space="preserve">kleinere en grotere </w:t>
      </w:r>
      <w:r w:rsidRPr="34812D79">
        <w:rPr>
          <w:rFonts w:eastAsia="Arial" w:cs="Arial"/>
        </w:rPr>
        <w:t>infectieziekte</w:t>
      </w:r>
      <w:r w:rsidR="006C7F24">
        <w:rPr>
          <w:rFonts w:eastAsia="Arial" w:cs="Arial"/>
        </w:rPr>
        <w:t>-</w:t>
      </w:r>
      <w:r w:rsidRPr="34812D79">
        <w:rPr>
          <w:rFonts w:eastAsia="Arial" w:cs="Arial"/>
        </w:rPr>
        <w:t>uitbraken</w:t>
      </w:r>
      <w:r w:rsidR="6CA2FA69" w:rsidRPr="1F8825B7">
        <w:rPr>
          <w:rFonts w:eastAsia="Arial" w:cs="Arial"/>
        </w:rPr>
        <w:t xml:space="preserve"> wordt er vanuit overheidswege ingezet op de ontwikkeling van een landelijk vaccinatiestelsel, waarbij GGD-en in de nabije toekomst (mogelijk) aan de lat komen te staan voor het verstrekken van alle individuele en programmatische vaccinaties van 0-18 jaar. Deze ontwikkeling is ingezet om een eenduidig vaccinatiestelsel voor burgers te creëren en bevindt zich momenteel nog in de planfase. </w:t>
      </w:r>
    </w:p>
    <w:p w14:paraId="21DC1976" w14:textId="77777777" w:rsidR="00EC62A0" w:rsidRPr="004B39C0" w:rsidRDefault="00EC62A0" w:rsidP="1F8825B7">
      <w:pPr>
        <w:jc w:val="both"/>
        <w:rPr>
          <w:rFonts w:eastAsia="Arial" w:cs="Arial"/>
        </w:rPr>
      </w:pPr>
    </w:p>
    <w:p w14:paraId="39645B89" w14:textId="25CF766C" w:rsidR="00EC62A0" w:rsidRPr="004B39C0" w:rsidRDefault="6CA2FA69" w:rsidP="1A50C491">
      <w:pPr>
        <w:jc w:val="both"/>
        <w:rPr>
          <w:rFonts w:ascii="Times New Roman" w:hAnsi="Times New Roman"/>
          <w:sz w:val="24"/>
          <w:szCs w:val="24"/>
        </w:rPr>
      </w:pPr>
      <w:r w:rsidRPr="1A50C491">
        <w:rPr>
          <w:rFonts w:eastAsia="Arial" w:cs="Arial"/>
        </w:rPr>
        <w:t>De uitvoering van dit vaccinatiestelsel betreft een groeimodel, waarbij naar verwachting binnen drie jaar de uitvoering van meerdere landelijke vaccinatieprogramma’s zoals de griepvaccinatie, pneumokokken en gordelroos structureel bij de GGD-en belegd zullen worden. Het Rijksvaccinatieprogramma en de jaarlijkse Covid-19 vaccinatiecampagne worden al door de GGD-en uitgevoerd.</w:t>
      </w:r>
    </w:p>
    <w:p w14:paraId="6AA8C31C" w14:textId="3D3FCB4C" w:rsidR="00EC62A0" w:rsidRPr="004B39C0" w:rsidRDefault="00EC62A0" w:rsidP="1A50C491">
      <w:pPr>
        <w:jc w:val="both"/>
        <w:rPr>
          <w:rFonts w:eastAsia="Arial" w:cs="Arial"/>
        </w:rPr>
      </w:pPr>
    </w:p>
    <w:p w14:paraId="6324F92E" w14:textId="77777777" w:rsidR="00C263FD" w:rsidRDefault="00C263FD">
      <w:pPr>
        <w:rPr>
          <w:rFonts w:eastAsia="Arial" w:cs="Arial"/>
        </w:rPr>
      </w:pPr>
      <w:r>
        <w:rPr>
          <w:rFonts w:eastAsia="Arial" w:cs="Arial"/>
        </w:rPr>
        <w:br w:type="page"/>
      </w:r>
    </w:p>
    <w:p w14:paraId="3B68390F" w14:textId="355042F1" w:rsidR="00EC62A0" w:rsidRPr="004B39C0" w:rsidRDefault="6CA2FA69" w:rsidP="1A50C491">
      <w:pPr>
        <w:jc w:val="both"/>
        <w:rPr>
          <w:rFonts w:ascii="Times New Roman" w:hAnsi="Times New Roman"/>
          <w:sz w:val="24"/>
          <w:szCs w:val="24"/>
        </w:rPr>
      </w:pPr>
      <w:r w:rsidRPr="1A50C491">
        <w:rPr>
          <w:rFonts w:eastAsia="Arial" w:cs="Arial"/>
        </w:rPr>
        <w:lastRenderedPageBreak/>
        <w:t>Bij het aanbieden van bovenstaande vaccinaties is rekening gehouden met de volgende aannames:</w:t>
      </w:r>
    </w:p>
    <w:tbl>
      <w:tblPr>
        <w:tblStyle w:val="Tabelrasterlicht"/>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8"/>
        <w:gridCol w:w="2233"/>
        <w:gridCol w:w="2302"/>
        <w:gridCol w:w="2402"/>
      </w:tblGrid>
      <w:tr w:rsidR="5A53F457" w14:paraId="5FC30CBE" w14:textId="77777777" w:rsidTr="5A53F457">
        <w:trPr>
          <w:trHeight w:val="300"/>
        </w:trPr>
        <w:tc>
          <w:tcPr>
            <w:tcW w:w="2128" w:type="dxa"/>
            <w:shd w:val="clear" w:color="auto" w:fill="D9D9D9" w:themeFill="background1" w:themeFillShade="D9"/>
          </w:tcPr>
          <w:p w14:paraId="7F3317E5" w14:textId="77777777" w:rsidR="5A53F457" w:rsidRDefault="5A53F457" w:rsidP="5A53F457">
            <w:pPr>
              <w:spacing w:line="360" w:lineRule="auto"/>
              <w:jc w:val="both"/>
              <w:rPr>
                <w:rFonts w:cs="Arial"/>
              </w:rPr>
            </w:pPr>
            <w:r w:rsidRPr="5A53F457">
              <w:rPr>
                <w:rFonts w:cs="Arial"/>
              </w:rPr>
              <w:t>vaccinatieprogramma</w:t>
            </w:r>
          </w:p>
        </w:tc>
        <w:tc>
          <w:tcPr>
            <w:tcW w:w="2233" w:type="dxa"/>
            <w:shd w:val="clear" w:color="auto" w:fill="D9D9D9" w:themeFill="background1" w:themeFillShade="D9"/>
          </w:tcPr>
          <w:p w14:paraId="73CC4AE7" w14:textId="77777777" w:rsidR="5A53F457" w:rsidRDefault="5A53F457" w:rsidP="5A53F457">
            <w:pPr>
              <w:spacing w:line="360" w:lineRule="auto"/>
              <w:jc w:val="both"/>
              <w:rPr>
                <w:rFonts w:cs="Arial"/>
              </w:rPr>
            </w:pPr>
            <w:r w:rsidRPr="5A53F457">
              <w:rPr>
                <w:rFonts w:cs="Arial"/>
              </w:rPr>
              <w:t>Omvang doelgroep</w:t>
            </w:r>
          </w:p>
          <w:p w14:paraId="36703D83" w14:textId="77777777" w:rsidR="5A53F457" w:rsidRDefault="5A53F457" w:rsidP="5A53F457">
            <w:pPr>
              <w:spacing w:line="360" w:lineRule="auto"/>
              <w:jc w:val="both"/>
              <w:rPr>
                <w:rFonts w:cs="Arial"/>
              </w:rPr>
            </w:pPr>
            <w:r w:rsidRPr="5A53F457">
              <w:rPr>
                <w:rFonts w:cs="Arial"/>
              </w:rPr>
              <w:t xml:space="preserve"> per jaar (landelijk)</w:t>
            </w:r>
          </w:p>
        </w:tc>
        <w:tc>
          <w:tcPr>
            <w:tcW w:w="2302" w:type="dxa"/>
            <w:shd w:val="clear" w:color="auto" w:fill="D9D9D9" w:themeFill="background1" w:themeFillShade="D9"/>
          </w:tcPr>
          <w:p w14:paraId="487C1C81" w14:textId="77777777" w:rsidR="5A53F457" w:rsidRDefault="5A53F457" w:rsidP="5A53F457">
            <w:pPr>
              <w:spacing w:line="360" w:lineRule="auto"/>
              <w:jc w:val="both"/>
              <w:rPr>
                <w:rFonts w:cs="Arial"/>
              </w:rPr>
            </w:pPr>
            <w:r w:rsidRPr="5A53F457">
              <w:rPr>
                <w:rFonts w:cs="Arial"/>
              </w:rPr>
              <w:t>Omvang doelgroep</w:t>
            </w:r>
          </w:p>
          <w:p w14:paraId="13D8803B" w14:textId="77777777" w:rsidR="5A53F457" w:rsidRDefault="5A53F457" w:rsidP="5A53F457">
            <w:pPr>
              <w:spacing w:line="360" w:lineRule="auto"/>
              <w:jc w:val="both"/>
              <w:rPr>
                <w:rFonts w:cs="Arial"/>
              </w:rPr>
            </w:pPr>
            <w:r w:rsidRPr="5A53F457">
              <w:rPr>
                <w:rFonts w:cs="Arial"/>
              </w:rPr>
              <w:t xml:space="preserve"> per jaar (regionaal)*</w:t>
            </w:r>
          </w:p>
        </w:tc>
        <w:tc>
          <w:tcPr>
            <w:tcW w:w="2402" w:type="dxa"/>
            <w:shd w:val="clear" w:color="auto" w:fill="D9D9D9" w:themeFill="background1" w:themeFillShade="D9"/>
          </w:tcPr>
          <w:p w14:paraId="144DC187" w14:textId="77777777" w:rsidR="5A53F457" w:rsidRDefault="5A53F457" w:rsidP="5A53F457">
            <w:pPr>
              <w:spacing w:line="360" w:lineRule="auto"/>
              <w:jc w:val="both"/>
              <w:rPr>
                <w:rFonts w:cs="Arial"/>
              </w:rPr>
            </w:pPr>
            <w:r w:rsidRPr="5A53F457">
              <w:rPr>
                <w:rFonts w:cs="Arial"/>
              </w:rPr>
              <w:t>Bijzonderheden</w:t>
            </w:r>
          </w:p>
        </w:tc>
      </w:tr>
      <w:tr w:rsidR="5A53F457" w14:paraId="0E57DB69" w14:textId="77777777" w:rsidTr="5A53F457">
        <w:trPr>
          <w:trHeight w:val="300"/>
        </w:trPr>
        <w:tc>
          <w:tcPr>
            <w:tcW w:w="2128" w:type="dxa"/>
          </w:tcPr>
          <w:p w14:paraId="2D014E29" w14:textId="77777777" w:rsidR="5A53F457" w:rsidRDefault="5A53F457" w:rsidP="5A53F457">
            <w:pPr>
              <w:jc w:val="both"/>
              <w:rPr>
                <w:rFonts w:cs="Arial"/>
              </w:rPr>
            </w:pPr>
            <w:r w:rsidRPr="5A53F457">
              <w:rPr>
                <w:rFonts w:cs="Arial"/>
              </w:rPr>
              <w:t>Gordelroosvaccinatie</w:t>
            </w:r>
          </w:p>
        </w:tc>
        <w:tc>
          <w:tcPr>
            <w:tcW w:w="2233" w:type="dxa"/>
          </w:tcPr>
          <w:p w14:paraId="20288709" w14:textId="77777777" w:rsidR="5A53F457" w:rsidRDefault="5A53F457" w:rsidP="5A53F457">
            <w:pPr>
              <w:jc w:val="center"/>
              <w:rPr>
                <w:rFonts w:cs="Arial"/>
              </w:rPr>
            </w:pPr>
            <w:r w:rsidRPr="5A53F457">
              <w:rPr>
                <w:rFonts w:cs="Arial"/>
              </w:rPr>
              <w:t>250.000</w:t>
            </w:r>
          </w:p>
        </w:tc>
        <w:tc>
          <w:tcPr>
            <w:tcW w:w="2302" w:type="dxa"/>
          </w:tcPr>
          <w:p w14:paraId="0E2589B8" w14:textId="77777777" w:rsidR="5A53F457" w:rsidRDefault="5A53F457" w:rsidP="5A53F457">
            <w:pPr>
              <w:jc w:val="center"/>
              <w:rPr>
                <w:rFonts w:cs="Arial"/>
              </w:rPr>
            </w:pPr>
            <w:r w:rsidRPr="5A53F457">
              <w:rPr>
                <w:rFonts w:cs="Arial"/>
              </w:rPr>
              <w:t>9.500</w:t>
            </w:r>
          </w:p>
        </w:tc>
        <w:tc>
          <w:tcPr>
            <w:tcW w:w="2402" w:type="dxa"/>
          </w:tcPr>
          <w:p w14:paraId="358F1B53" w14:textId="77777777" w:rsidR="5A53F457" w:rsidRDefault="5A53F457" w:rsidP="5A53F457">
            <w:pPr>
              <w:jc w:val="both"/>
              <w:rPr>
                <w:rFonts w:cs="Arial"/>
              </w:rPr>
            </w:pPr>
            <w:r w:rsidRPr="5A53F457">
              <w:rPr>
                <w:rFonts w:cs="Arial"/>
              </w:rPr>
              <w:t>Reeks van 2 vaccinaties</w:t>
            </w:r>
          </w:p>
        </w:tc>
      </w:tr>
      <w:tr w:rsidR="5A53F457" w14:paraId="7540F822" w14:textId="77777777" w:rsidTr="5A53F457">
        <w:trPr>
          <w:trHeight w:val="300"/>
        </w:trPr>
        <w:tc>
          <w:tcPr>
            <w:tcW w:w="2128" w:type="dxa"/>
          </w:tcPr>
          <w:p w14:paraId="078325A4" w14:textId="77777777" w:rsidR="5A53F457" w:rsidRDefault="5A53F457" w:rsidP="5A53F457">
            <w:pPr>
              <w:jc w:val="both"/>
              <w:rPr>
                <w:rFonts w:cs="Arial"/>
              </w:rPr>
            </w:pPr>
            <w:r w:rsidRPr="5A53F457">
              <w:rPr>
                <w:rFonts w:cs="Arial"/>
              </w:rPr>
              <w:t>Covid-19 vaccinatie</w:t>
            </w:r>
          </w:p>
        </w:tc>
        <w:tc>
          <w:tcPr>
            <w:tcW w:w="2233" w:type="dxa"/>
          </w:tcPr>
          <w:p w14:paraId="671FA780" w14:textId="77777777" w:rsidR="5A53F457" w:rsidRDefault="5A53F457" w:rsidP="5A53F457">
            <w:pPr>
              <w:jc w:val="center"/>
              <w:rPr>
                <w:rFonts w:cs="Arial"/>
              </w:rPr>
            </w:pPr>
            <w:r w:rsidRPr="5A53F457">
              <w:rPr>
                <w:rFonts w:cs="Arial"/>
              </w:rPr>
              <w:t>7.700.000</w:t>
            </w:r>
          </w:p>
        </w:tc>
        <w:tc>
          <w:tcPr>
            <w:tcW w:w="2302" w:type="dxa"/>
          </w:tcPr>
          <w:p w14:paraId="2A9D85EE" w14:textId="77777777" w:rsidR="5A53F457" w:rsidRDefault="5A53F457" w:rsidP="5A53F457">
            <w:pPr>
              <w:jc w:val="center"/>
              <w:rPr>
                <w:rFonts w:cs="Arial"/>
              </w:rPr>
            </w:pPr>
            <w:r w:rsidRPr="5A53F457">
              <w:rPr>
                <w:rFonts w:cs="Arial"/>
              </w:rPr>
              <w:t>289.000</w:t>
            </w:r>
          </w:p>
        </w:tc>
        <w:tc>
          <w:tcPr>
            <w:tcW w:w="2402" w:type="dxa"/>
          </w:tcPr>
          <w:p w14:paraId="0FCC9EE9" w14:textId="77777777" w:rsidR="5A53F457" w:rsidRDefault="5A53F457" w:rsidP="5A53F457">
            <w:pPr>
              <w:jc w:val="both"/>
              <w:rPr>
                <w:rFonts w:cs="Arial"/>
              </w:rPr>
            </w:pPr>
            <w:r w:rsidRPr="5A53F457">
              <w:rPr>
                <w:rFonts w:cs="Arial"/>
              </w:rPr>
              <w:t>Najaarscampagne</w:t>
            </w:r>
          </w:p>
        </w:tc>
      </w:tr>
      <w:tr w:rsidR="5A53F457" w14:paraId="2E07B09D" w14:textId="77777777" w:rsidTr="5A53F457">
        <w:trPr>
          <w:trHeight w:val="300"/>
        </w:trPr>
        <w:tc>
          <w:tcPr>
            <w:tcW w:w="2128" w:type="dxa"/>
          </w:tcPr>
          <w:p w14:paraId="460CC658" w14:textId="77777777" w:rsidR="5A53F457" w:rsidRDefault="5A53F457" w:rsidP="5A53F457">
            <w:pPr>
              <w:jc w:val="both"/>
              <w:rPr>
                <w:rFonts w:cs="Arial"/>
              </w:rPr>
            </w:pPr>
            <w:r w:rsidRPr="5A53F457">
              <w:rPr>
                <w:rFonts w:cs="Arial"/>
              </w:rPr>
              <w:t xml:space="preserve">Pneumokokken </w:t>
            </w:r>
          </w:p>
          <w:p w14:paraId="54C7F24A" w14:textId="77777777" w:rsidR="5A53F457" w:rsidRDefault="5A53F457" w:rsidP="5A53F457">
            <w:pPr>
              <w:jc w:val="both"/>
              <w:rPr>
                <w:rFonts w:cs="Arial"/>
              </w:rPr>
            </w:pPr>
            <w:r w:rsidRPr="5A53F457">
              <w:rPr>
                <w:rFonts w:cs="Arial"/>
              </w:rPr>
              <w:t>vaccinatie</w:t>
            </w:r>
          </w:p>
        </w:tc>
        <w:tc>
          <w:tcPr>
            <w:tcW w:w="2233" w:type="dxa"/>
          </w:tcPr>
          <w:p w14:paraId="43C109BC" w14:textId="77777777" w:rsidR="5A53F457" w:rsidRDefault="5A53F457" w:rsidP="5A53F457">
            <w:pPr>
              <w:jc w:val="center"/>
              <w:rPr>
                <w:rFonts w:cs="Arial"/>
              </w:rPr>
            </w:pPr>
            <w:r w:rsidRPr="5A53F457">
              <w:rPr>
                <w:rFonts w:cs="Arial"/>
              </w:rPr>
              <w:t>970.000</w:t>
            </w:r>
          </w:p>
        </w:tc>
        <w:tc>
          <w:tcPr>
            <w:tcW w:w="2302" w:type="dxa"/>
          </w:tcPr>
          <w:p w14:paraId="4059EE1A" w14:textId="77777777" w:rsidR="5A53F457" w:rsidRDefault="5A53F457" w:rsidP="5A53F457">
            <w:pPr>
              <w:jc w:val="center"/>
              <w:rPr>
                <w:rFonts w:cs="Arial"/>
              </w:rPr>
            </w:pPr>
            <w:r w:rsidRPr="5A53F457">
              <w:rPr>
                <w:rFonts w:cs="Arial"/>
              </w:rPr>
              <w:t>36.000</w:t>
            </w:r>
          </w:p>
        </w:tc>
        <w:tc>
          <w:tcPr>
            <w:tcW w:w="2402" w:type="dxa"/>
          </w:tcPr>
          <w:p w14:paraId="6DD41BD7" w14:textId="77777777" w:rsidR="5A53F457" w:rsidRDefault="5A53F457" w:rsidP="5A53F457">
            <w:pPr>
              <w:jc w:val="both"/>
              <w:rPr>
                <w:rFonts w:cs="Arial"/>
              </w:rPr>
            </w:pPr>
            <w:r w:rsidRPr="5A53F457">
              <w:rPr>
                <w:rFonts w:cs="Arial"/>
              </w:rPr>
              <w:t>-</w:t>
            </w:r>
          </w:p>
        </w:tc>
      </w:tr>
      <w:tr w:rsidR="5A53F457" w14:paraId="342FC98B" w14:textId="77777777" w:rsidTr="5A53F457">
        <w:trPr>
          <w:trHeight w:val="300"/>
        </w:trPr>
        <w:tc>
          <w:tcPr>
            <w:tcW w:w="2128" w:type="dxa"/>
          </w:tcPr>
          <w:p w14:paraId="7B0FD725" w14:textId="77777777" w:rsidR="5A53F457" w:rsidRDefault="5A53F457" w:rsidP="5A53F457">
            <w:pPr>
              <w:jc w:val="both"/>
              <w:rPr>
                <w:rFonts w:cs="Arial"/>
              </w:rPr>
            </w:pPr>
            <w:r w:rsidRPr="5A53F457">
              <w:rPr>
                <w:rFonts w:cs="Arial"/>
              </w:rPr>
              <w:t xml:space="preserve">Griepvaccinatie </w:t>
            </w:r>
          </w:p>
        </w:tc>
        <w:tc>
          <w:tcPr>
            <w:tcW w:w="2233" w:type="dxa"/>
          </w:tcPr>
          <w:p w14:paraId="3D6ADC2C" w14:textId="12C3E443" w:rsidR="5A53F457" w:rsidRDefault="5A53F457" w:rsidP="5A53F457">
            <w:pPr>
              <w:jc w:val="center"/>
              <w:rPr>
                <w:rFonts w:cs="Arial"/>
              </w:rPr>
            </w:pPr>
            <w:r w:rsidRPr="5A53F457">
              <w:rPr>
                <w:rFonts w:cs="Arial"/>
              </w:rPr>
              <w:t>6.300.000</w:t>
            </w:r>
          </w:p>
        </w:tc>
        <w:tc>
          <w:tcPr>
            <w:tcW w:w="2302" w:type="dxa"/>
          </w:tcPr>
          <w:p w14:paraId="06997E5E" w14:textId="77777777" w:rsidR="5A53F457" w:rsidRDefault="5A53F457" w:rsidP="5A53F457">
            <w:pPr>
              <w:jc w:val="center"/>
              <w:rPr>
                <w:rFonts w:cs="Arial"/>
              </w:rPr>
            </w:pPr>
            <w:r w:rsidRPr="5A53F457">
              <w:rPr>
                <w:rFonts w:cs="Arial"/>
              </w:rPr>
              <w:t>236.000</w:t>
            </w:r>
          </w:p>
        </w:tc>
        <w:tc>
          <w:tcPr>
            <w:tcW w:w="2402" w:type="dxa"/>
          </w:tcPr>
          <w:p w14:paraId="03A80B54" w14:textId="77777777" w:rsidR="5A53F457" w:rsidRDefault="5A53F457" w:rsidP="5A53F457">
            <w:pPr>
              <w:jc w:val="both"/>
              <w:rPr>
                <w:rFonts w:cs="Arial"/>
              </w:rPr>
            </w:pPr>
            <w:r w:rsidRPr="5A53F457">
              <w:rPr>
                <w:rFonts w:cs="Arial"/>
              </w:rPr>
              <w:t xml:space="preserve">Najaarscampagne </w:t>
            </w:r>
          </w:p>
        </w:tc>
      </w:tr>
      <w:tr w:rsidR="5A53F457" w14:paraId="4555C00C" w14:textId="77777777" w:rsidTr="5A53F457">
        <w:trPr>
          <w:trHeight w:val="300"/>
        </w:trPr>
        <w:tc>
          <w:tcPr>
            <w:tcW w:w="2128" w:type="dxa"/>
          </w:tcPr>
          <w:p w14:paraId="670CBC0C" w14:textId="60D93E48" w:rsidR="5A53F457" w:rsidRDefault="5A53F457" w:rsidP="5A53F457">
            <w:pPr>
              <w:jc w:val="both"/>
              <w:rPr>
                <w:rFonts w:cs="Arial"/>
              </w:rPr>
            </w:pPr>
            <w:r w:rsidRPr="5A53F457">
              <w:rPr>
                <w:rFonts w:cs="Arial"/>
              </w:rPr>
              <w:t>RVP 4-18 jaar</w:t>
            </w:r>
          </w:p>
        </w:tc>
        <w:tc>
          <w:tcPr>
            <w:tcW w:w="2233" w:type="dxa"/>
          </w:tcPr>
          <w:p w14:paraId="2624CCB0" w14:textId="790CDD98" w:rsidR="5A53F457" w:rsidRDefault="5A53F457" w:rsidP="5A53F457">
            <w:pPr>
              <w:jc w:val="center"/>
              <w:rPr>
                <w:rFonts w:cs="Arial"/>
              </w:rPr>
            </w:pPr>
            <w:r w:rsidRPr="5A53F457">
              <w:rPr>
                <w:rFonts w:cs="Arial"/>
              </w:rPr>
              <w:t>450.000</w:t>
            </w:r>
          </w:p>
        </w:tc>
        <w:tc>
          <w:tcPr>
            <w:tcW w:w="2302" w:type="dxa"/>
          </w:tcPr>
          <w:p w14:paraId="2BB02036" w14:textId="6BCC9102" w:rsidR="5A53F457" w:rsidRDefault="5A53F457" w:rsidP="5A53F457">
            <w:pPr>
              <w:jc w:val="center"/>
              <w:rPr>
                <w:rFonts w:cs="Arial"/>
              </w:rPr>
            </w:pPr>
            <w:r w:rsidRPr="5A53F457">
              <w:rPr>
                <w:rFonts w:cs="Arial"/>
              </w:rPr>
              <w:t>17.000</w:t>
            </w:r>
          </w:p>
        </w:tc>
        <w:tc>
          <w:tcPr>
            <w:tcW w:w="2402" w:type="dxa"/>
          </w:tcPr>
          <w:p w14:paraId="61ADBF20" w14:textId="523364FE" w:rsidR="5A53F457" w:rsidRDefault="5A53F457" w:rsidP="5A53F457">
            <w:pPr>
              <w:jc w:val="both"/>
              <w:rPr>
                <w:rFonts w:cs="Arial"/>
                <w:highlight w:val="yellow"/>
              </w:rPr>
            </w:pPr>
          </w:p>
        </w:tc>
      </w:tr>
      <w:tr w:rsidR="5A53F457" w14:paraId="6E016010" w14:textId="77777777" w:rsidTr="5A53F457">
        <w:trPr>
          <w:trHeight w:val="300"/>
        </w:trPr>
        <w:tc>
          <w:tcPr>
            <w:tcW w:w="2128" w:type="dxa"/>
          </w:tcPr>
          <w:p w14:paraId="79C8907A" w14:textId="77777777" w:rsidR="5A53F457" w:rsidRDefault="5A53F457" w:rsidP="5A53F457">
            <w:pPr>
              <w:jc w:val="both"/>
              <w:rPr>
                <w:rFonts w:cs="Arial"/>
              </w:rPr>
            </w:pPr>
            <w:r w:rsidRPr="5A53F457">
              <w:rPr>
                <w:rFonts w:cs="Arial"/>
              </w:rPr>
              <w:t>Pandemische situatie</w:t>
            </w:r>
          </w:p>
        </w:tc>
        <w:tc>
          <w:tcPr>
            <w:tcW w:w="2233" w:type="dxa"/>
          </w:tcPr>
          <w:p w14:paraId="6BEF3816" w14:textId="77777777" w:rsidR="5A53F457" w:rsidRDefault="5A53F457" w:rsidP="5A53F457">
            <w:pPr>
              <w:jc w:val="center"/>
              <w:rPr>
                <w:rFonts w:cs="Arial"/>
              </w:rPr>
            </w:pPr>
            <w:r w:rsidRPr="5A53F457">
              <w:rPr>
                <w:rFonts w:cs="Arial"/>
              </w:rPr>
              <w:t>Gehele bevolking</w:t>
            </w:r>
          </w:p>
        </w:tc>
        <w:tc>
          <w:tcPr>
            <w:tcW w:w="2302" w:type="dxa"/>
          </w:tcPr>
          <w:p w14:paraId="1764C009" w14:textId="77777777" w:rsidR="5A53F457" w:rsidRDefault="5A53F457" w:rsidP="5A53F457">
            <w:pPr>
              <w:jc w:val="center"/>
              <w:rPr>
                <w:rFonts w:cs="Arial"/>
              </w:rPr>
            </w:pPr>
            <w:r w:rsidRPr="5A53F457">
              <w:rPr>
                <w:rFonts w:cs="Arial"/>
              </w:rPr>
              <w:t xml:space="preserve">Gehele regionale </w:t>
            </w:r>
          </w:p>
          <w:p w14:paraId="6E6CAE60" w14:textId="77777777" w:rsidR="5A53F457" w:rsidRDefault="5A53F457" w:rsidP="5A53F457">
            <w:pPr>
              <w:jc w:val="center"/>
              <w:rPr>
                <w:rFonts w:cs="Arial"/>
              </w:rPr>
            </w:pPr>
            <w:r w:rsidRPr="5A53F457">
              <w:rPr>
                <w:rFonts w:cs="Arial"/>
              </w:rPr>
              <w:t>bevolking</w:t>
            </w:r>
          </w:p>
        </w:tc>
        <w:tc>
          <w:tcPr>
            <w:tcW w:w="2402" w:type="dxa"/>
          </w:tcPr>
          <w:p w14:paraId="3A0241B5" w14:textId="77777777" w:rsidR="5A53F457" w:rsidRDefault="5A53F457" w:rsidP="5A53F457">
            <w:pPr>
              <w:jc w:val="both"/>
              <w:rPr>
                <w:rFonts w:cs="Arial"/>
              </w:rPr>
            </w:pPr>
            <w:r w:rsidRPr="5A53F457">
              <w:rPr>
                <w:rFonts w:cs="Arial"/>
              </w:rPr>
              <w:t xml:space="preserve">Volgens richtlijnen </w:t>
            </w:r>
          </w:p>
          <w:p w14:paraId="2337E8D2" w14:textId="77777777" w:rsidR="5A53F457" w:rsidRDefault="5A53F457" w:rsidP="5A53F457">
            <w:pPr>
              <w:jc w:val="both"/>
              <w:rPr>
                <w:rFonts w:cs="Arial"/>
              </w:rPr>
            </w:pPr>
            <w:r w:rsidRPr="5A53F457">
              <w:rPr>
                <w:rFonts w:cs="Arial"/>
              </w:rPr>
              <w:t>overheid.</w:t>
            </w:r>
          </w:p>
        </w:tc>
      </w:tr>
    </w:tbl>
    <w:p w14:paraId="1019D0E0" w14:textId="7785DFAF" w:rsidR="00EC62A0" w:rsidRPr="004B39C0" w:rsidRDefault="2EA9554B" w:rsidP="5A53F457">
      <w:pPr>
        <w:jc w:val="both"/>
        <w:rPr>
          <w:rFonts w:eastAsia="Arial" w:cs="Arial"/>
        </w:rPr>
      </w:pPr>
      <w:r w:rsidRPr="5A53F457">
        <w:rPr>
          <w:rFonts w:ascii="Times New Roman" w:hAnsi="Times New Roman"/>
          <w:sz w:val="24"/>
          <w:szCs w:val="24"/>
        </w:rPr>
        <w:t xml:space="preserve">* </w:t>
      </w:r>
      <w:r w:rsidRPr="5A53F457">
        <w:rPr>
          <w:rFonts w:eastAsia="Arial" w:cs="Arial"/>
        </w:rPr>
        <w:t>Deelpercentage GGDLN= ± 3,75% gebaseerd op doelgroep campagnes 2023</w:t>
      </w:r>
    </w:p>
    <w:p w14:paraId="0FEEF621" w14:textId="77777777" w:rsidR="00EC62A0" w:rsidRPr="004B39C0" w:rsidRDefault="00EC62A0" w:rsidP="5A53F457">
      <w:pPr>
        <w:jc w:val="both"/>
        <w:rPr>
          <w:rFonts w:eastAsia="Arial" w:cs="Arial"/>
        </w:rPr>
      </w:pPr>
    </w:p>
    <w:p w14:paraId="652902F8" w14:textId="6889DF3C" w:rsidR="00EC62A0" w:rsidRPr="004B39C0" w:rsidRDefault="2EA9554B" w:rsidP="5A53F457">
      <w:pPr>
        <w:jc w:val="both"/>
        <w:rPr>
          <w:rFonts w:eastAsia="Arial" w:cs="Arial"/>
        </w:rPr>
      </w:pPr>
      <w:r w:rsidRPr="5A53F457">
        <w:rPr>
          <w:rFonts w:eastAsia="Arial" w:cs="Arial"/>
        </w:rPr>
        <w:t xml:space="preserve">Voornoemde wettelijke taakstellingen de </w:t>
      </w:r>
      <w:r w:rsidR="543A7032" w:rsidRPr="3D867212">
        <w:rPr>
          <w:rFonts w:eastAsia="Arial" w:cs="Arial"/>
        </w:rPr>
        <w:t xml:space="preserve">landelijke </w:t>
      </w:r>
      <w:r w:rsidRPr="5A53F457">
        <w:rPr>
          <w:rFonts w:eastAsia="Arial" w:cs="Arial"/>
        </w:rPr>
        <w:t>ontwikkelingen ten aanzien van een eenduidig vaccinatiestelsel leiden tot een steeds groter wordende behoefte aan een bestendige flexibele personele schil, waarbij snel en doelmatig, naargelang de behoefte, zowel medisch als niet medisch personeel kan worden op- en afgeschaald. Opdrachtgever is daarbij op zoek naar een opdrachtnemer die kan voldoen aan een (mogelijk) sterk fluctuerende personeelsvraag.</w:t>
      </w:r>
    </w:p>
    <w:p w14:paraId="1281727B" w14:textId="77777777" w:rsidR="00EC62A0" w:rsidRPr="004B39C0" w:rsidRDefault="00EC62A0" w:rsidP="5A53F457">
      <w:pPr>
        <w:jc w:val="both"/>
        <w:rPr>
          <w:rFonts w:eastAsia="Arial"/>
        </w:rPr>
      </w:pPr>
    </w:p>
    <w:p w14:paraId="490C13A1" w14:textId="1A2FE653" w:rsidR="00EC62A0" w:rsidRPr="00A82C58" w:rsidRDefault="00EC62A0" w:rsidP="00A82C58">
      <w:pPr>
        <w:suppressAutoHyphens/>
        <w:spacing w:line="312" w:lineRule="auto"/>
        <w:jc w:val="both"/>
      </w:pPr>
      <w:r w:rsidRPr="004B39C0">
        <w:t xml:space="preserve">De huidige </w:t>
      </w:r>
      <w:r w:rsidR="00111FEA">
        <w:t>O</w:t>
      </w:r>
      <w:r w:rsidRPr="004B39C0">
        <w:t>vereenkomsten lopen per 31-12-2024 af en er dient een nieuwe Overeen</w:t>
      </w:r>
      <w:r w:rsidR="00DC5809">
        <w:softHyphen/>
      </w:r>
      <w:r w:rsidRPr="004B39C0">
        <w:t>komst</w:t>
      </w:r>
      <w:r w:rsidR="00111FEA">
        <w:t xml:space="preserve"> voor </w:t>
      </w:r>
      <w:r w:rsidR="00120D21">
        <w:t>‘</w:t>
      </w:r>
      <w:r w:rsidR="00AC2760" w:rsidRPr="00AC2760">
        <w:t>flexibel</w:t>
      </w:r>
      <w:r w:rsidR="00FE554E">
        <w:t xml:space="preserve"> personeel </w:t>
      </w:r>
      <w:r w:rsidR="00AC2760" w:rsidRPr="00AC2760">
        <w:t>t</w:t>
      </w:r>
      <w:r w:rsidR="76F8BA7C" w:rsidRPr="00AC2760">
        <w:t xml:space="preserve">en behoeve van </w:t>
      </w:r>
      <w:r w:rsidR="00AC2760" w:rsidRPr="00AC2760">
        <w:t>het proces infectieziekten bestrijding</w:t>
      </w:r>
      <w:r w:rsidRPr="004B39C0">
        <w:t xml:space="preserve"> te worden afgesloten, waarvoor de voorliggende aanbestedingsprocedure is ingericht.</w:t>
      </w:r>
    </w:p>
    <w:p w14:paraId="7AB9209B" w14:textId="5424B42B" w:rsidR="002E5FBC" w:rsidRPr="00A82C58" w:rsidRDefault="002E5FBC" w:rsidP="00A82C58">
      <w:pPr>
        <w:suppressAutoHyphens/>
        <w:spacing w:line="312" w:lineRule="auto"/>
        <w:jc w:val="both"/>
      </w:pPr>
    </w:p>
    <w:p w14:paraId="54FE789D" w14:textId="165DAD93" w:rsidR="00C10908" w:rsidRPr="00E1332F" w:rsidRDefault="46307749" w:rsidP="002E5FBC">
      <w:pPr>
        <w:pStyle w:val="Kop2"/>
        <w:suppressAutoHyphens/>
        <w:spacing w:before="0" w:after="0"/>
        <w:ind w:left="0" w:firstLine="0"/>
        <w:jc w:val="both"/>
        <w:rPr>
          <w:color w:val="auto"/>
        </w:rPr>
      </w:pPr>
      <w:bookmarkStart w:id="49" w:name="_Toc524008116"/>
      <w:bookmarkStart w:id="50" w:name="_Toc182307502"/>
      <w:r w:rsidRPr="4283F9DF">
        <w:rPr>
          <w:color w:val="auto"/>
        </w:rPr>
        <w:t xml:space="preserve">Scope en </w:t>
      </w:r>
      <w:r w:rsidR="0012467F" w:rsidRPr="4283F9DF">
        <w:rPr>
          <w:color w:val="auto"/>
        </w:rPr>
        <w:t>G</w:t>
      </w:r>
      <w:bookmarkEnd w:id="49"/>
      <w:r w:rsidR="00EA07ED" w:rsidRPr="4283F9DF">
        <w:rPr>
          <w:color w:val="auto"/>
        </w:rPr>
        <w:t>ewenste situatie</w:t>
      </w:r>
      <w:bookmarkEnd w:id="50"/>
    </w:p>
    <w:p w14:paraId="01E9ECE8" w14:textId="77777777" w:rsidR="00721206" w:rsidDel="00C6092F" w:rsidRDefault="00721206" w:rsidP="00AB2B7E">
      <w:pPr>
        <w:rPr>
          <w:rFonts w:eastAsia="Arial"/>
          <w:b/>
          <w:bCs/>
        </w:rPr>
      </w:pPr>
    </w:p>
    <w:p w14:paraId="4660092F" w14:textId="0C5DB4B3" w:rsidR="00ED4034" w:rsidRPr="004C6E6D" w:rsidRDefault="00ED4034" w:rsidP="00C6092F">
      <w:pPr>
        <w:rPr>
          <w:rFonts w:eastAsia="Arial"/>
          <w:b/>
          <w:bCs/>
        </w:rPr>
      </w:pPr>
      <w:r w:rsidRPr="004C6E6D">
        <w:rPr>
          <w:rFonts w:eastAsia="Arial"/>
          <w:b/>
          <w:bCs/>
        </w:rPr>
        <w:t xml:space="preserve">Scope </w:t>
      </w:r>
    </w:p>
    <w:p w14:paraId="4520A482" w14:textId="124EFC68" w:rsidR="00ED4034" w:rsidRDefault="00ED4034" w:rsidP="002E5D97">
      <w:pPr>
        <w:jc w:val="both"/>
        <w:rPr>
          <w:rFonts w:eastAsia="Arial"/>
        </w:rPr>
      </w:pPr>
      <w:r w:rsidRPr="004C6E6D">
        <w:rPr>
          <w:rFonts w:eastAsia="Arial"/>
        </w:rPr>
        <w:t>De onderhavige opdracht heeft betrekking op (extra) personele inzet bij Testen, Vaccineren, Informeren (via Callcenter)</w:t>
      </w:r>
      <w:r w:rsidR="0042338A">
        <w:rPr>
          <w:rFonts w:eastAsia="Arial"/>
        </w:rPr>
        <w:t>,</w:t>
      </w:r>
      <w:r w:rsidRPr="004C6E6D">
        <w:rPr>
          <w:rFonts w:eastAsia="Arial"/>
        </w:rPr>
        <w:t xml:space="preserve"> </w:t>
      </w:r>
      <w:r w:rsidRPr="38A3A1EB">
        <w:rPr>
          <w:rFonts w:eastAsia="Arial"/>
        </w:rPr>
        <w:t>B</w:t>
      </w:r>
      <w:r w:rsidR="6796A691" w:rsidRPr="38A3A1EB">
        <w:rPr>
          <w:rFonts w:eastAsia="Arial"/>
        </w:rPr>
        <w:t xml:space="preserve">ron en </w:t>
      </w:r>
      <w:r w:rsidR="6796A691" w:rsidRPr="52F96A74">
        <w:rPr>
          <w:rFonts w:eastAsia="Arial"/>
        </w:rPr>
        <w:t>Contactonderzoek</w:t>
      </w:r>
      <w:r w:rsidRPr="004C6E6D">
        <w:rPr>
          <w:rFonts w:eastAsia="Arial"/>
        </w:rPr>
        <w:t xml:space="preserve"> en andere voorkomende werkzaamheden op het gebied van infectieziektebestrijding.</w:t>
      </w:r>
    </w:p>
    <w:p w14:paraId="3DD6BF9B" w14:textId="77777777" w:rsidR="002E5D97" w:rsidRDefault="002E5D97" w:rsidP="002E5D97">
      <w:pPr>
        <w:jc w:val="both"/>
        <w:rPr>
          <w:rFonts w:eastAsia="Arial"/>
          <w:color w:val="0070C0"/>
        </w:rPr>
      </w:pPr>
    </w:p>
    <w:p w14:paraId="075B497C" w14:textId="351C7518" w:rsidR="00F4563F" w:rsidRPr="00EA6CF1" w:rsidRDefault="00FB6D18" w:rsidP="4283F9DF">
      <w:pPr>
        <w:jc w:val="both"/>
        <w:rPr>
          <w:rFonts w:eastAsia="Arial"/>
        </w:rPr>
      </w:pPr>
      <w:r w:rsidRPr="4283F9DF">
        <w:rPr>
          <w:rFonts w:eastAsia="Arial"/>
        </w:rPr>
        <w:t xml:space="preserve">De uitvoering van de opdracht zal op diverse locaties </w:t>
      </w:r>
      <w:r w:rsidR="00CA38DD">
        <w:rPr>
          <w:rFonts w:eastAsia="Arial"/>
        </w:rPr>
        <w:t xml:space="preserve">binnen het grondgebied van VRLN </w:t>
      </w:r>
      <w:r w:rsidRPr="4283F9DF">
        <w:rPr>
          <w:rFonts w:eastAsia="Arial"/>
        </w:rPr>
        <w:t xml:space="preserve">plaatsvinden. </w:t>
      </w:r>
      <w:r w:rsidR="006826EF" w:rsidRPr="4283F9DF">
        <w:rPr>
          <w:rFonts w:eastAsia="Arial"/>
        </w:rPr>
        <w:t xml:space="preserve">Dit betekent </w:t>
      </w:r>
      <w:r w:rsidR="57DF46D9" w:rsidRPr="30A1CCD2">
        <w:rPr>
          <w:rFonts w:eastAsia="Arial"/>
        </w:rPr>
        <w:t xml:space="preserve">ook </w:t>
      </w:r>
      <w:r w:rsidR="006826EF" w:rsidRPr="30A1CCD2">
        <w:rPr>
          <w:rFonts w:eastAsia="Arial"/>
        </w:rPr>
        <w:t>dat</w:t>
      </w:r>
      <w:r w:rsidR="006826EF" w:rsidRPr="4283F9DF">
        <w:rPr>
          <w:rFonts w:eastAsia="Arial"/>
        </w:rPr>
        <w:t xml:space="preserve"> </w:t>
      </w:r>
      <w:r w:rsidR="31E6C424" w:rsidRPr="4283F9DF">
        <w:rPr>
          <w:rFonts w:eastAsia="Arial"/>
        </w:rPr>
        <w:t xml:space="preserve">het </w:t>
      </w:r>
      <w:r w:rsidR="006826EF" w:rsidRPr="4283F9DF">
        <w:rPr>
          <w:rFonts w:eastAsia="Arial"/>
        </w:rPr>
        <w:t xml:space="preserve">in te zetten personeel </w:t>
      </w:r>
      <w:r w:rsidR="006826EF" w:rsidRPr="13B01AFE">
        <w:rPr>
          <w:rFonts w:eastAsia="Arial"/>
        </w:rPr>
        <w:t>op</w:t>
      </w:r>
      <w:r w:rsidR="006826EF" w:rsidRPr="4283F9DF">
        <w:rPr>
          <w:rFonts w:eastAsia="Arial"/>
        </w:rPr>
        <w:t xml:space="preserve"> diverse locaties ingezet </w:t>
      </w:r>
      <w:r w:rsidR="3DE6CFBE" w:rsidRPr="626EC06E">
        <w:rPr>
          <w:rFonts w:eastAsia="Arial"/>
        </w:rPr>
        <w:t>zal</w:t>
      </w:r>
      <w:r w:rsidR="006826EF" w:rsidRPr="4283F9DF">
        <w:rPr>
          <w:rFonts w:eastAsia="Arial"/>
        </w:rPr>
        <w:t xml:space="preserve"> worden. </w:t>
      </w:r>
      <w:r w:rsidR="00AA60E3" w:rsidRPr="4283F9DF">
        <w:rPr>
          <w:rFonts w:eastAsia="Arial"/>
        </w:rPr>
        <w:t xml:space="preserve">Een deel van het personeel zal daarnaast ingezet kunnen worden voor </w:t>
      </w:r>
      <w:r w:rsidR="001523F1" w:rsidRPr="4283F9DF">
        <w:rPr>
          <w:rFonts w:eastAsia="Arial"/>
        </w:rPr>
        <w:t xml:space="preserve">bijvoorbeeld testen of vaccineren in thuissituaties of instellingen. </w:t>
      </w:r>
      <w:r w:rsidR="2EAC4F4F" w:rsidRPr="4283F9DF">
        <w:rPr>
          <w:rFonts w:eastAsia="Arial"/>
        </w:rPr>
        <w:t>VRLN heeft geen voertuigen ter beschikking voor deze</w:t>
      </w:r>
      <w:r w:rsidR="003E3FE8">
        <w:rPr>
          <w:rFonts w:eastAsia="Arial"/>
        </w:rPr>
        <w:t xml:space="preserve"> ‘huis-aan-huis’-</w:t>
      </w:r>
      <w:r w:rsidR="2EAC4F4F" w:rsidRPr="4283F9DF">
        <w:rPr>
          <w:rFonts w:eastAsia="Arial"/>
        </w:rPr>
        <w:t xml:space="preserve">taak. </w:t>
      </w:r>
      <w:r w:rsidR="001523F1" w:rsidRPr="4283F9DF">
        <w:rPr>
          <w:rFonts w:eastAsia="Arial"/>
        </w:rPr>
        <w:t xml:space="preserve">Het in te zetten personeel dient </w:t>
      </w:r>
      <w:r w:rsidR="00D04FF6" w:rsidRPr="4283F9DF">
        <w:rPr>
          <w:rFonts w:eastAsia="Arial"/>
        </w:rPr>
        <w:t>hier</w:t>
      </w:r>
      <w:r w:rsidR="001523F1" w:rsidRPr="4283F9DF">
        <w:rPr>
          <w:rFonts w:eastAsia="Arial"/>
        </w:rPr>
        <w:t xml:space="preserve">voor </w:t>
      </w:r>
      <w:r w:rsidR="7B353673" w:rsidRPr="4283F9DF">
        <w:rPr>
          <w:rFonts w:eastAsia="Arial"/>
        </w:rPr>
        <w:t xml:space="preserve">dan ook </w:t>
      </w:r>
      <w:r w:rsidR="001523F1" w:rsidRPr="4283F9DF">
        <w:rPr>
          <w:rFonts w:eastAsia="Arial"/>
        </w:rPr>
        <w:t xml:space="preserve">in het bezit te zijn van een </w:t>
      </w:r>
      <w:r w:rsidR="082624E2" w:rsidRPr="36C2CF13">
        <w:rPr>
          <w:rFonts w:eastAsia="Arial"/>
        </w:rPr>
        <w:t>rijbewijs</w:t>
      </w:r>
      <w:r w:rsidR="005D2316">
        <w:rPr>
          <w:rFonts w:eastAsia="Arial"/>
        </w:rPr>
        <w:t xml:space="preserve"> en </w:t>
      </w:r>
      <w:r w:rsidR="004701A2" w:rsidRPr="36C2CF13">
        <w:rPr>
          <w:rFonts w:eastAsia="Arial"/>
        </w:rPr>
        <w:t xml:space="preserve">auto. </w:t>
      </w:r>
    </w:p>
    <w:p w14:paraId="43FEC944" w14:textId="77777777" w:rsidR="000A4483" w:rsidRPr="00130A1D" w:rsidRDefault="000A4483" w:rsidP="002E5D97">
      <w:pPr>
        <w:jc w:val="both"/>
        <w:rPr>
          <w:rFonts w:eastAsia="Arial"/>
          <w:color w:val="0070C0"/>
        </w:rPr>
      </w:pPr>
    </w:p>
    <w:p w14:paraId="74408355" w14:textId="559D2DC3" w:rsidR="00ED4034" w:rsidRPr="004C6E6D" w:rsidRDefault="00ED4034" w:rsidP="004C6E6D">
      <w:pPr>
        <w:jc w:val="both"/>
        <w:rPr>
          <w:rFonts w:eastAsia="Arial" w:cs="Arial"/>
        </w:rPr>
      </w:pPr>
      <w:r w:rsidRPr="004C6E6D">
        <w:rPr>
          <w:rFonts w:eastAsia="Arial" w:cs="Arial"/>
        </w:rPr>
        <w:t xml:space="preserve">De dienstverlening dient te worden uitgevoerd met de inzet van ter zake bevoegd- en bekwaam  medisch en niet-medisch geschoold personeel, conform de hiervoor gestelde kaders door het ministerie van VWS, </w:t>
      </w:r>
      <w:r w:rsidRPr="3AD44E2E">
        <w:rPr>
          <w:rFonts w:eastAsia="Arial" w:cs="Arial"/>
        </w:rPr>
        <w:t>GGDGHOR</w:t>
      </w:r>
      <w:r w:rsidR="3624A2F9" w:rsidRPr="3AD44E2E">
        <w:rPr>
          <w:rFonts w:eastAsia="Arial" w:cs="Arial"/>
        </w:rPr>
        <w:t>/</w:t>
      </w:r>
      <w:r w:rsidRPr="3AD44E2E">
        <w:rPr>
          <w:rFonts w:eastAsia="Arial" w:cs="Arial"/>
        </w:rPr>
        <w:t>NL</w:t>
      </w:r>
      <w:r w:rsidRPr="004C6E6D">
        <w:rPr>
          <w:rFonts w:eastAsia="Arial" w:cs="Arial"/>
        </w:rPr>
        <w:t xml:space="preserve"> en het RIVM en met inachtneming met de van toepassing zijnde </w:t>
      </w:r>
      <w:r w:rsidR="3A5E83A4" w:rsidRPr="2122EDCA">
        <w:rPr>
          <w:rFonts w:eastAsia="Arial" w:cs="Arial"/>
        </w:rPr>
        <w:t>door het</w:t>
      </w:r>
      <w:r w:rsidRPr="4620A1AB">
        <w:rPr>
          <w:rFonts w:eastAsia="Arial" w:cs="Arial"/>
        </w:rPr>
        <w:t xml:space="preserve"> </w:t>
      </w:r>
      <w:r w:rsidR="004B1A72">
        <w:rPr>
          <w:rFonts w:eastAsia="Arial" w:cs="Arial"/>
        </w:rPr>
        <w:t>Landelijk</w:t>
      </w:r>
      <w:r w:rsidR="00645058">
        <w:rPr>
          <w:rFonts w:eastAsia="Arial" w:cs="Arial"/>
        </w:rPr>
        <w:t xml:space="preserve">e </w:t>
      </w:r>
      <w:r w:rsidR="00F627DA">
        <w:rPr>
          <w:rFonts w:eastAsia="Arial" w:cs="Arial"/>
        </w:rPr>
        <w:t>Coördinatie</w:t>
      </w:r>
      <w:r w:rsidR="00645058">
        <w:rPr>
          <w:rFonts w:eastAsia="Arial" w:cs="Arial"/>
        </w:rPr>
        <w:t xml:space="preserve"> </w:t>
      </w:r>
      <w:r w:rsidR="00645058" w:rsidRPr="00B45440">
        <w:rPr>
          <w:rFonts w:eastAsia="Arial" w:cs="Arial"/>
        </w:rPr>
        <w:t>Infectieziekten</w:t>
      </w:r>
      <w:r w:rsidR="004B1A72" w:rsidRPr="00B45440">
        <w:rPr>
          <w:rFonts w:eastAsia="Arial" w:cs="Arial"/>
        </w:rPr>
        <w:t xml:space="preserve"> </w:t>
      </w:r>
      <w:r w:rsidR="6F90E79C" w:rsidRPr="26FD9478">
        <w:rPr>
          <w:rFonts w:eastAsia="Arial" w:cs="Arial"/>
        </w:rPr>
        <w:t>opgestelde</w:t>
      </w:r>
      <w:r w:rsidR="004B1A72" w:rsidRPr="00B45440">
        <w:rPr>
          <w:rFonts w:eastAsia="Arial" w:cs="Arial"/>
        </w:rPr>
        <w:t xml:space="preserve"> </w:t>
      </w:r>
      <w:r w:rsidRPr="00B45440">
        <w:rPr>
          <w:rFonts w:eastAsia="Arial" w:cs="Arial"/>
        </w:rPr>
        <w:t>uitvoeringsrichtlijnen</w:t>
      </w:r>
      <w:r w:rsidRPr="004C6E6D">
        <w:rPr>
          <w:rFonts w:eastAsia="Arial" w:cs="Arial"/>
        </w:rPr>
        <w:t xml:space="preserve"> en draaiboeken. </w:t>
      </w:r>
    </w:p>
    <w:p w14:paraId="50D6D99D" w14:textId="77777777" w:rsidR="0052363D" w:rsidRDefault="0052363D" w:rsidP="004C6E6D">
      <w:pPr>
        <w:jc w:val="both"/>
        <w:rPr>
          <w:rFonts w:eastAsia="Arial"/>
          <w:b/>
          <w:bCs/>
        </w:rPr>
      </w:pPr>
    </w:p>
    <w:p w14:paraId="68D2C703" w14:textId="6D221D9C" w:rsidR="00ED4034" w:rsidRPr="004C6E6D" w:rsidRDefault="00ED4034" w:rsidP="004C6E6D">
      <w:pPr>
        <w:jc w:val="both"/>
        <w:rPr>
          <w:rFonts w:eastAsia="Arial"/>
          <w:b/>
          <w:bCs/>
        </w:rPr>
      </w:pPr>
      <w:r w:rsidRPr="004C6E6D">
        <w:rPr>
          <w:rFonts w:eastAsia="Arial"/>
          <w:b/>
          <w:bCs/>
        </w:rPr>
        <w:t>Gewenste situatie</w:t>
      </w:r>
    </w:p>
    <w:p w14:paraId="7929B812" w14:textId="791C92F5" w:rsidR="00ED4034" w:rsidRPr="004C6E6D" w:rsidRDefault="00ED4034" w:rsidP="004C6E6D">
      <w:pPr>
        <w:jc w:val="both"/>
        <w:rPr>
          <w:rFonts w:eastAsia="Arial"/>
        </w:rPr>
      </w:pPr>
      <w:r w:rsidRPr="071A9285">
        <w:rPr>
          <w:rFonts w:eastAsia="Arial"/>
        </w:rPr>
        <w:t>Opdracht</w:t>
      </w:r>
      <w:r w:rsidR="6DC21A81" w:rsidRPr="071A9285">
        <w:rPr>
          <w:rFonts w:eastAsia="Arial"/>
        </w:rPr>
        <w:t xml:space="preserve">gever </w:t>
      </w:r>
      <w:r w:rsidRPr="01BF8385">
        <w:rPr>
          <w:rFonts w:eastAsia="Arial"/>
        </w:rPr>
        <w:t>zal</w:t>
      </w:r>
      <w:r w:rsidRPr="004C6E6D">
        <w:rPr>
          <w:rFonts w:eastAsia="Arial"/>
        </w:rPr>
        <w:t xml:space="preserve"> op grond van haar wettelijke verplichtingen ten aanzien van infectieziektebestrijding preventiemaatregelen zoals </w:t>
      </w:r>
      <w:r w:rsidR="4094C1A3" w:rsidRPr="21DD7CC6">
        <w:rPr>
          <w:rFonts w:eastAsia="Arial"/>
        </w:rPr>
        <w:t>T</w:t>
      </w:r>
      <w:r w:rsidRPr="21DD7CC6">
        <w:rPr>
          <w:rFonts w:eastAsia="Arial"/>
        </w:rPr>
        <w:t>esten</w:t>
      </w:r>
      <w:r w:rsidRPr="004C6E6D">
        <w:rPr>
          <w:rFonts w:eastAsia="Arial"/>
        </w:rPr>
        <w:t xml:space="preserve">, </w:t>
      </w:r>
      <w:r w:rsidR="4BE3E069" w:rsidRPr="071A9285">
        <w:rPr>
          <w:rFonts w:eastAsia="Arial"/>
        </w:rPr>
        <w:t>V</w:t>
      </w:r>
      <w:r w:rsidRPr="071A9285">
        <w:rPr>
          <w:rFonts w:eastAsia="Arial"/>
        </w:rPr>
        <w:t>accineren</w:t>
      </w:r>
      <w:r w:rsidRPr="004C6E6D">
        <w:rPr>
          <w:rFonts w:eastAsia="Arial"/>
        </w:rPr>
        <w:t xml:space="preserve">, </w:t>
      </w:r>
      <w:r w:rsidR="5A32F61C" w:rsidRPr="0BE595DA">
        <w:rPr>
          <w:rFonts w:eastAsia="Arial"/>
        </w:rPr>
        <w:t>I</w:t>
      </w:r>
      <w:r w:rsidRPr="0BE595DA">
        <w:rPr>
          <w:rFonts w:eastAsia="Arial"/>
        </w:rPr>
        <w:t>nformeren</w:t>
      </w:r>
      <w:r w:rsidRPr="004C6E6D">
        <w:rPr>
          <w:rFonts w:eastAsia="Arial"/>
        </w:rPr>
        <w:t xml:space="preserve"> en </w:t>
      </w:r>
      <w:r w:rsidRPr="0BE595DA">
        <w:rPr>
          <w:rFonts w:eastAsia="Arial"/>
        </w:rPr>
        <w:t>B</w:t>
      </w:r>
      <w:r w:rsidR="3D0CEB3E" w:rsidRPr="0BE595DA">
        <w:rPr>
          <w:rFonts w:eastAsia="Arial"/>
        </w:rPr>
        <w:t xml:space="preserve">ron en </w:t>
      </w:r>
      <w:r w:rsidR="3D0CEB3E" w:rsidRPr="21D56B4E">
        <w:rPr>
          <w:rFonts w:eastAsia="Arial"/>
        </w:rPr>
        <w:t>Contactonderzoek</w:t>
      </w:r>
      <w:r w:rsidRPr="004C6E6D">
        <w:rPr>
          <w:rFonts w:eastAsia="Arial"/>
        </w:rPr>
        <w:t xml:space="preserve"> te alle</w:t>
      </w:r>
      <w:r w:rsidR="004C6E6D" w:rsidRPr="004C6E6D">
        <w:rPr>
          <w:rFonts w:eastAsia="Arial"/>
        </w:rPr>
        <w:t>n</w:t>
      </w:r>
      <w:r w:rsidRPr="004C6E6D">
        <w:rPr>
          <w:rFonts w:eastAsia="Arial"/>
        </w:rPr>
        <w:t xml:space="preserve"> </w:t>
      </w:r>
      <w:r w:rsidRPr="4219A982">
        <w:rPr>
          <w:rFonts w:eastAsia="Arial"/>
        </w:rPr>
        <w:t>tijde</w:t>
      </w:r>
      <w:r w:rsidRPr="004C6E6D">
        <w:rPr>
          <w:rFonts w:eastAsia="Arial"/>
        </w:rPr>
        <w:t xml:space="preserve"> moeten kunnen waarborgen. Opdrachtgever is daarom op zoek naar een partner die flexibel </w:t>
      </w:r>
      <w:r w:rsidR="1D9C2BA3" w:rsidRPr="1F6BD3F3">
        <w:rPr>
          <w:rFonts w:eastAsia="Arial"/>
        </w:rPr>
        <w:t>kan opereren</w:t>
      </w:r>
      <w:r w:rsidRPr="004C6E6D">
        <w:rPr>
          <w:rFonts w:eastAsia="Arial"/>
        </w:rPr>
        <w:t xml:space="preserve"> en kan garanderen dat zij voor de uitvoering van voornoemde taken en verantwoordelijkheden </w:t>
      </w:r>
      <w:r w:rsidR="518CBC0D" w:rsidRPr="1F6BD3F3">
        <w:rPr>
          <w:rFonts w:eastAsia="Arial"/>
        </w:rPr>
        <w:t xml:space="preserve">ten alle </w:t>
      </w:r>
      <w:r w:rsidR="518CBC0D" w:rsidRPr="301C7FA0">
        <w:rPr>
          <w:rFonts w:eastAsia="Arial"/>
        </w:rPr>
        <w:t xml:space="preserve">tijde </w:t>
      </w:r>
      <w:r w:rsidRPr="301C7FA0">
        <w:rPr>
          <w:rFonts w:eastAsia="Arial"/>
        </w:rPr>
        <w:t>voldoende</w:t>
      </w:r>
      <w:r w:rsidRPr="004C6E6D">
        <w:rPr>
          <w:rFonts w:eastAsia="Arial"/>
        </w:rPr>
        <w:t xml:space="preserve"> gekwalificeerd personeel beschikbaar heeft.</w:t>
      </w:r>
    </w:p>
    <w:p w14:paraId="53DF298F" w14:textId="104F9949" w:rsidR="00ED4034" w:rsidRPr="00D770BD" w:rsidRDefault="00ED4034" w:rsidP="1A50C491">
      <w:pPr>
        <w:jc w:val="both"/>
        <w:rPr>
          <w:rFonts w:eastAsia="Arial" w:cs="Arial"/>
        </w:rPr>
      </w:pPr>
      <w:r w:rsidRPr="1A50C491">
        <w:rPr>
          <w:rFonts w:eastAsia="Arial"/>
        </w:rPr>
        <w:lastRenderedPageBreak/>
        <w:t xml:space="preserve">Opdrachtgever wil hiervoor </w:t>
      </w:r>
      <w:r w:rsidR="32C9B4F8" w:rsidRPr="1A50C491">
        <w:rPr>
          <w:rFonts w:eastAsia="Arial"/>
        </w:rPr>
        <w:t xml:space="preserve">bij voorkeur </w:t>
      </w:r>
      <w:r w:rsidRPr="1A50C491">
        <w:rPr>
          <w:rFonts w:eastAsia="Arial"/>
        </w:rPr>
        <w:t xml:space="preserve">met één leverancier </w:t>
      </w:r>
      <w:r w:rsidR="3B1008CF" w:rsidRPr="1A50C491">
        <w:rPr>
          <w:rFonts w:eastAsia="Arial"/>
        </w:rPr>
        <w:t>-</w:t>
      </w:r>
      <w:r w:rsidR="41A8BA11" w:rsidRPr="1A50C491">
        <w:rPr>
          <w:rFonts w:eastAsia="Arial"/>
        </w:rPr>
        <w:t xml:space="preserve"> al dan niet</w:t>
      </w:r>
      <w:r w:rsidRPr="1A50C491">
        <w:rPr>
          <w:rFonts w:eastAsia="Arial"/>
        </w:rPr>
        <w:t xml:space="preserve"> werkzaam in een samenwerkingsverband met onderaannemers - een raamovereenkomst afsluiten, waarbij de inhuurfrequentie sterk kan fluctueren naar gelang de actuele ontwikkelingen en behoeften. </w:t>
      </w:r>
      <w:r w:rsidR="00395381" w:rsidRPr="1A50C491">
        <w:rPr>
          <w:rFonts w:eastAsia="Arial"/>
        </w:rPr>
        <w:t xml:space="preserve">De overeenkomst dient te voorzien in </w:t>
      </w:r>
      <w:r w:rsidR="00395381" w:rsidRPr="1A50C491">
        <w:rPr>
          <w:rFonts w:eastAsia="Arial"/>
          <w:u w:val="single"/>
        </w:rPr>
        <w:t>alle</w:t>
      </w:r>
      <w:r w:rsidR="00395381" w:rsidRPr="1A50C491">
        <w:rPr>
          <w:rFonts w:eastAsia="Arial"/>
        </w:rPr>
        <w:t xml:space="preserve"> </w:t>
      </w:r>
      <w:r w:rsidR="00761DDF" w:rsidRPr="1A50C491">
        <w:rPr>
          <w:rFonts w:eastAsia="Arial"/>
        </w:rPr>
        <w:t>functies</w:t>
      </w:r>
      <w:r w:rsidR="00A57732" w:rsidRPr="1A50C491">
        <w:rPr>
          <w:rFonts w:eastAsia="Arial"/>
        </w:rPr>
        <w:t xml:space="preserve"> die gevraagd worden.</w:t>
      </w:r>
      <w:r w:rsidR="0013360D" w:rsidRPr="1A50C491">
        <w:rPr>
          <w:rFonts w:eastAsia="Arial"/>
        </w:rPr>
        <w:t xml:space="preserve"> </w:t>
      </w:r>
      <w:r w:rsidR="00C03F04" w:rsidRPr="1A50C491">
        <w:rPr>
          <w:rFonts w:eastAsia="Arial"/>
        </w:rPr>
        <w:t>Het is van groot belang dat de Opdrachtnemer snel kan op- en afschalen, gebaseerd op de behoefte van VRLN.</w:t>
      </w:r>
      <w:r w:rsidR="00C70551">
        <w:rPr>
          <w:rFonts w:eastAsia="Arial"/>
        </w:rPr>
        <w:t xml:space="preserve"> </w:t>
      </w:r>
      <w:r w:rsidRPr="1A50C491">
        <w:rPr>
          <w:rFonts w:eastAsia="Arial" w:cs="Arial"/>
        </w:rPr>
        <w:t>Hierbij dient in aanmerking te worden genomen dat opdrachtnemer verantwoordelijk is voor het bevoegd- en bekwaam zijn en houden van ingezet</w:t>
      </w:r>
      <w:r w:rsidR="00B80591" w:rsidRPr="1A50C491">
        <w:rPr>
          <w:rFonts w:eastAsia="Arial" w:cs="Arial"/>
        </w:rPr>
        <w:t xml:space="preserve"> personeel</w:t>
      </w:r>
      <w:r w:rsidRPr="1A50C491">
        <w:rPr>
          <w:rFonts w:eastAsia="Arial" w:cs="Arial"/>
        </w:rPr>
        <w:t xml:space="preserve"> en dat opdrachtnemer te alle</w:t>
      </w:r>
      <w:r w:rsidR="001704BD" w:rsidRPr="1A50C491">
        <w:rPr>
          <w:rFonts w:eastAsia="Arial" w:cs="Arial"/>
        </w:rPr>
        <w:t>n</w:t>
      </w:r>
      <w:r w:rsidRPr="1A50C491">
        <w:rPr>
          <w:rFonts w:eastAsia="Arial" w:cs="Arial"/>
        </w:rPr>
        <w:t xml:space="preserve"> tijde inzage kan verstrekken in de registratie omtrent die bevoegd- en bekwaamheid. </w:t>
      </w:r>
      <w:r w:rsidR="16714394" w:rsidRPr="1A50C491">
        <w:rPr>
          <w:rFonts w:eastAsia="Arial" w:cs="Arial"/>
        </w:rPr>
        <w:t>Zo dient opdrachtnemer b</w:t>
      </w:r>
      <w:r w:rsidRPr="1A50C491">
        <w:rPr>
          <w:rFonts w:eastAsia="Arial" w:cs="Arial"/>
        </w:rPr>
        <w:t xml:space="preserve">ij aanvang van de werkzaamheden </w:t>
      </w:r>
      <w:r w:rsidR="00DF4712" w:rsidRPr="1A50C491">
        <w:rPr>
          <w:rFonts w:eastAsia="Arial" w:cs="Arial"/>
        </w:rPr>
        <w:t>-</w:t>
      </w:r>
      <w:r w:rsidR="0E97D937" w:rsidRPr="1A50C491">
        <w:rPr>
          <w:rFonts w:eastAsia="Arial" w:cs="Arial"/>
        </w:rPr>
        <w:t xml:space="preserve"> </w:t>
      </w:r>
      <w:r w:rsidR="00DF4712" w:rsidRPr="1A50C491">
        <w:rPr>
          <w:rFonts w:eastAsia="Arial" w:cs="Arial"/>
        </w:rPr>
        <w:t>en voor de duur van de opdracht</w:t>
      </w:r>
      <w:r w:rsidR="66684B2D" w:rsidRPr="1A50C491">
        <w:rPr>
          <w:rFonts w:eastAsia="Arial" w:cs="Arial"/>
        </w:rPr>
        <w:t xml:space="preserve"> </w:t>
      </w:r>
      <w:r w:rsidR="4BD938F9" w:rsidRPr="1A50C491">
        <w:rPr>
          <w:rFonts w:eastAsia="Arial" w:cs="Arial"/>
        </w:rPr>
        <w:t xml:space="preserve">- </w:t>
      </w:r>
      <w:r w:rsidRPr="1A50C491">
        <w:rPr>
          <w:rFonts w:eastAsia="Arial" w:cs="Arial"/>
        </w:rPr>
        <w:t xml:space="preserve">ervoor te zorgen dat elke medewerker in het bezit is van een </w:t>
      </w:r>
      <w:r w:rsidR="0FBF98D8" w:rsidRPr="1A50C491">
        <w:rPr>
          <w:rFonts w:eastAsia="Arial" w:cs="Arial"/>
        </w:rPr>
        <w:t>geldige Verkla</w:t>
      </w:r>
      <w:r w:rsidR="0FBF98D8" w:rsidRPr="00D770BD">
        <w:rPr>
          <w:rFonts w:eastAsia="Arial" w:cs="Arial"/>
        </w:rPr>
        <w:t>ring Omtrent Gedrag (</w:t>
      </w:r>
      <w:r w:rsidR="009F2AB8" w:rsidRPr="00D770BD">
        <w:rPr>
          <w:rFonts w:eastAsia="Arial" w:cs="Arial"/>
        </w:rPr>
        <w:t>VOG</w:t>
      </w:r>
      <w:r w:rsidR="0FBF98D8" w:rsidRPr="00D770BD">
        <w:rPr>
          <w:rFonts w:eastAsia="Arial" w:cs="Arial"/>
        </w:rPr>
        <w:t>)</w:t>
      </w:r>
      <w:r w:rsidR="77F8825A" w:rsidRPr="00D770BD">
        <w:rPr>
          <w:rFonts w:eastAsia="Arial" w:cs="Arial"/>
        </w:rPr>
        <w:t xml:space="preserve">, </w:t>
      </w:r>
      <w:r w:rsidR="211BD36E" w:rsidRPr="00D770BD">
        <w:rPr>
          <w:rFonts w:eastAsia="Arial" w:cs="Arial"/>
        </w:rPr>
        <w:t xml:space="preserve">waarvan de kosten voor rekening komen </w:t>
      </w:r>
      <w:r w:rsidR="77F8825A" w:rsidRPr="00D770BD">
        <w:rPr>
          <w:rFonts w:eastAsia="Arial" w:cs="Arial"/>
        </w:rPr>
        <w:t>van opdrachtnemer</w:t>
      </w:r>
      <w:r w:rsidRPr="00D770BD">
        <w:rPr>
          <w:rFonts w:eastAsia="Arial" w:cs="Arial"/>
        </w:rPr>
        <w:t xml:space="preserve">. </w:t>
      </w:r>
      <w:r w:rsidR="5FE206B8" w:rsidRPr="00D770BD">
        <w:rPr>
          <w:rFonts w:eastAsia="Arial" w:cs="Arial"/>
        </w:rPr>
        <w:t xml:space="preserve">De VOG </w:t>
      </w:r>
      <w:r w:rsidR="00291E2F" w:rsidRPr="00D770BD">
        <w:rPr>
          <w:rFonts w:eastAsia="Arial" w:cs="Arial"/>
        </w:rPr>
        <w:t>van het in te zetten personeel mag maximaal 6 maanden oud zijn bij de start van de werkzaamheden</w:t>
      </w:r>
      <w:r w:rsidR="00057F15" w:rsidRPr="00D770BD">
        <w:rPr>
          <w:rFonts w:eastAsia="Arial" w:cs="Arial"/>
        </w:rPr>
        <w:t xml:space="preserve"> en dient </w:t>
      </w:r>
      <w:r w:rsidR="00310808" w:rsidRPr="00D770BD">
        <w:rPr>
          <w:rFonts w:eastAsia="Arial" w:cs="Arial"/>
        </w:rPr>
        <w:t>het juiste screeningsprofiel te hebben</w:t>
      </w:r>
      <w:r w:rsidR="00291E2F" w:rsidRPr="00D770BD">
        <w:rPr>
          <w:rFonts w:eastAsia="Arial" w:cs="Arial"/>
        </w:rPr>
        <w:t xml:space="preserve">. </w:t>
      </w:r>
    </w:p>
    <w:p w14:paraId="7C310E38" w14:textId="5E01031D" w:rsidR="00ED4034" w:rsidRPr="00D770BD" w:rsidRDefault="00ED4034" w:rsidP="043BCD6D">
      <w:pPr>
        <w:jc w:val="both"/>
        <w:rPr>
          <w:rFonts w:eastAsia="Arial" w:cs="Arial"/>
        </w:rPr>
      </w:pPr>
    </w:p>
    <w:p w14:paraId="15F96D58" w14:textId="681A149C" w:rsidR="00ED4034" w:rsidRPr="003B53E4" w:rsidRDefault="7706BD1E" w:rsidP="51375299">
      <w:pPr>
        <w:jc w:val="both"/>
        <w:rPr>
          <w:rFonts w:eastAsia="Arial" w:cs="Arial"/>
        </w:rPr>
      </w:pPr>
      <w:r w:rsidRPr="00D770BD">
        <w:rPr>
          <w:rFonts w:eastAsia="Arial" w:cs="Arial"/>
        </w:rPr>
        <w:t>A</w:t>
      </w:r>
      <w:r w:rsidR="00ED4034" w:rsidRPr="00D770BD">
        <w:rPr>
          <w:rFonts w:eastAsia="Arial" w:cs="Arial"/>
        </w:rPr>
        <w:t>anvullende scholing, (boven</w:t>
      </w:r>
      <w:r w:rsidR="12A11F26" w:rsidRPr="00D770BD">
        <w:rPr>
          <w:rFonts w:eastAsia="Arial" w:cs="Arial"/>
        </w:rPr>
        <w:t xml:space="preserve"> </w:t>
      </w:r>
      <w:r w:rsidR="00ED4034" w:rsidRPr="00D770BD">
        <w:rPr>
          <w:rFonts w:eastAsia="Arial" w:cs="Arial"/>
        </w:rPr>
        <w:t xml:space="preserve">op de basis opleidingseisen uit het functieprofiel) zal door </w:t>
      </w:r>
      <w:r w:rsidR="01C2F6D9" w:rsidRPr="00D770BD">
        <w:rPr>
          <w:rFonts w:eastAsia="Arial" w:cs="Arial"/>
        </w:rPr>
        <w:t xml:space="preserve">de </w:t>
      </w:r>
      <w:r w:rsidR="00ED4034" w:rsidRPr="00D770BD">
        <w:rPr>
          <w:rFonts w:eastAsia="Arial" w:cs="Arial"/>
        </w:rPr>
        <w:t xml:space="preserve">GGD </w:t>
      </w:r>
      <w:r w:rsidR="2BA5159B" w:rsidRPr="00D770BD">
        <w:rPr>
          <w:rFonts w:eastAsia="Arial" w:cs="Arial"/>
        </w:rPr>
        <w:t>aan</w:t>
      </w:r>
      <w:r w:rsidR="2BA5159B" w:rsidRPr="1A50C491">
        <w:rPr>
          <w:rFonts w:eastAsia="Arial" w:cs="Arial"/>
        </w:rPr>
        <w:t>gereikt</w:t>
      </w:r>
      <w:r w:rsidR="00ED4034" w:rsidRPr="1A50C491">
        <w:rPr>
          <w:rFonts w:eastAsia="Arial" w:cs="Arial"/>
        </w:rPr>
        <w:t xml:space="preserve"> worden. </w:t>
      </w:r>
      <w:r w:rsidR="00F02017" w:rsidRPr="1A50C491">
        <w:rPr>
          <w:rFonts w:eastAsia="Arial" w:cs="Arial"/>
        </w:rPr>
        <w:t>Hierbij valt te denken</w:t>
      </w:r>
      <w:r w:rsidR="00ED4034" w:rsidRPr="1A50C491">
        <w:rPr>
          <w:rFonts w:eastAsia="Arial" w:cs="Arial"/>
        </w:rPr>
        <w:t xml:space="preserve"> aan </w:t>
      </w:r>
      <w:r w:rsidR="63983833" w:rsidRPr="1A50C491">
        <w:rPr>
          <w:rFonts w:eastAsia="Arial" w:cs="Arial"/>
        </w:rPr>
        <w:t xml:space="preserve">specifieke </w:t>
      </w:r>
      <w:r w:rsidR="00ED4034" w:rsidRPr="1A50C491">
        <w:rPr>
          <w:rFonts w:eastAsia="Arial" w:cs="Arial"/>
        </w:rPr>
        <w:t>vaccin-scholing</w:t>
      </w:r>
      <w:r w:rsidR="006B18A4">
        <w:rPr>
          <w:rFonts w:eastAsia="Arial" w:cs="Arial"/>
        </w:rPr>
        <w:t>,</w:t>
      </w:r>
      <w:r w:rsidR="7F56BDA6" w:rsidRPr="1A50C491">
        <w:rPr>
          <w:rFonts w:eastAsia="Arial" w:cs="Arial"/>
        </w:rPr>
        <w:t xml:space="preserve"> </w:t>
      </w:r>
      <w:r w:rsidR="00ED4034" w:rsidRPr="1A50C491">
        <w:rPr>
          <w:rFonts w:eastAsia="Arial" w:cs="Arial"/>
        </w:rPr>
        <w:t xml:space="preserve">scholing </w:t>
      </w:r>
      <w:r w:rsidR="37C70F38" w:rsidRPr="1A50C491">
        <w:rPr>
          <w:rFonts w:eastAsia="Arial" w:cs="Arial"/>
        </w:rPr>
        <w:t xml:space="preserve">ten aanzien van </w:t>
      </w:r>
      <w:r w:rsidR="00ED4034" w:rsidRPr="1A50C491">
        <w:rPr>
          <w:rFonts w:eastAsia="Arial" w:cs="Arial"/>
        </w:rPr>
        <w:t>testen of locatie-specifieke omstandigheden.</w:t>
      </w:r>
      <w:r w:rsidR="36656151" w:rsidRPr="1A50C491">
        <w:rPr>
          <w:rFonts w:eastAsia="Arial" w:cs="Arial"/>
        </w:rPr>
        <w:t xml:space="preserve"> </w:t>
      </w:r>
      <w:r w:rsidR="2EA31708" w:rsidRPr="1A50C491">
        <w:rPr>
          <w:rFonts w:eastAsia="Arial" w:cs="Arial"/>
        </w:rPr>
        <w:t>Opdracht</w:t>
      </w:r>
      <w:r w:rsidR="499B06E4" w:rsidRPr="1A50C491">
        <w:rPr>
          <w:rFonts w:eastAsia="Arial" w:cs="Arial"/>
        </w:rPr>
        <w:t xml:space="preserve">nemer </w:t>
      </w:r>
      <w:r w:rsidR="00F802DE" w:rsidRPr="1A50C491">
        <w:rPr>
          <w:rFonts w:eastAsia="Arial" w:cs="Arial"/>
        </w:rPr>
        <w:t>zal</w:t>
      </w:r>
      <w:r w:rsidR="2EA31708" w:rsidRPr="1A50C491">
        <w:rPr>
          <w:rFonts w:eastAsia="Arial" w:cs="Arial"/>
        </w:rPr>
        <w:t xml:space="preserve"> zorgen voor </w:t>
      </w:r>
      <w:r w:rsidR="005C677F" w:rsidRPr="1A50C491">
        <w:rPr>
          <w:rFonts w:eastAsia="Arial"/>
        </w:rPr>
        <w:t xml:space="preserve">de volledige personele planning, roostering en </w:t>
      </w:r>
      <w:r w:rsidR="6CE00DD6" w:rsidRPr="1A50C491">
        <w:rPr>
          <w:rFonts w:eastAsia="Arial"/>
        </w:rPr>
        <w:t xml:space="preserve">administratie dienaangaande en voor de </w:t>
      </w:r>
      <w:proofErr w:type="spellStart"/>
      <w:r w:rsidR="64C98AF6" w:rsidRPr="1A50C491">
        <w:rPr>
          <w:rFonts w:eastAsia="Arial"/>
        </w:rPr>
        <w:t>o</w:t>
      </w:r>
      <w:r w:rsidR="2EA31708" w:rsidRPr="1A50C491">
        <w:rPr>
          <w:rFonts w:eastAsia="Arial" w:cs="Arial"/>
        </w:rPr>
        <w:t>nboarding</w:t>
      </w:r>
      <w:proofErr w:type="spellEnd"/>
      <w:r w:rsidR="2EA31708" w:rsidRPr="1A50C491">
        <w:rPr>
          <w:rFonts w:eastAsia="Arial" w:cs="Arial"/>
        </w:rPr>
        <w:t xml:space="preserve"> </w:t>
      </w:r>
      <w:r w:rsidR="3E1A4BA8" w:rsidRPr="1A50C491">
        <w:rPr>
          <w:rFonts w:eastAsia="Arial" w:cs="Arial"/>
        </w:rPr>
        <w:t>van de medewerkers</w:t>
      </w:r>
      <w:r w:rsidR="7AE62B1E" w:rsidRPr="1A50C491">
        <w:rPr>
          <w:rFonts w:eastAsia="Arial" w:cs="Arial"/>
        </w:rPr>
        <w:t xml:space="preserve">. </w:t>
      </w:r>
      <w:r w:rsidR="4942C80D" w:rsidRPr="1A50C491">
        <w:rPr>
          <w:rFonts w:eastAsia="Arial" w:cs="Arial"/>
        </w:rPr>
        <w:t>Onder dit laatste wordt verstaan</w:t>
      </w:r>
      <w:r w:rsidR="3E1A4BA8" w:rsidRPr="1A50C491">
        <w:rPr>
          <w:rFonts w:eastAsia="Arial" w:cs="Arial"/>
        </w:rPr>
        <w:t xml:space="preserve"> dat voorafgaande aan de start van de wer</w:t>
      </w:r>
      <w:r w:rsidR="22FA0611" w:rsidRPr="1A50C491">
        <w:rPr>
          <w:rFonts w:eastAsia="Arial" w:cs="Arial"/>
        </w:rPr>
        <w:t xml:space="preserve">kzaamheden de medewerkers volledig </w:t>
      </w:r>
      <w:r w:rsidR="00276593" w:rsidRPr="1A50C491">
        <w:rPr>
          <w:rFonts w:eastAsia="Arial" w:cs="Arial"/>
        </w:rPr>
        <w:t>getraind en geschoold zijn</w:t>
      </w:r>
      <w:r w:rsidR="65A8EBCA" w:rsidRPr="1A50C491">
        <w:rPr>
          <w:rFonts w:eastAsia="Arial" w:cs="Arial"/>
        </w:rPr>
        <w:t xml:space="preserve"> voor het zelfstandig kunnen uitvoeren van de werkzaamheden</w:t>
      </w:r>
      <w:r w:rsidR="00BB4E1D" w:rsidRPr="1A50C491">
        <w:rPr>
          <w:rFonts w:eastAsia="Arial" w:cs="Arial"/>
        </w:rPr>
        <w:t>.</w:t>
      </w:r>
    </w:p>
    <w:p w14:paraId="4D7FC141" w14:textId="77777777" w:rsidR="00ED4034" w:rsidRPr="00130A1D" w:rsidRDefault="00ED4034" w:rsidP="51375299">
      <w:pPr>
        <w:jc w:val="both"/>
        <w:rPr>
          <w:rFonts w:eastAsia="Arial"/>
        </w:rPr>
      </w:pPr>
    </w:p>
    <w:p w14:paraId="3925A744" w14:textId="3524602B" w:rsidR="00ED4034" w:rsidRPr="003B53E4" w:rsidRDefault="00ED4034" w:rsidP="00ED4034">
      <w:pPr>
        <w:jc w:val="both"/>
        <w:rPr>
          <w:rFonts w:eastAsia="Arial" w:cs="Arial"/>
        </w:rPr>
      </w:pPr>
      <w:r w:rsidRPr="1A50C491">
        <w:rPr>
          <w:rFonts w:eastAsia="Arial"/>
        </w:rPr>
        <w:t>Van opdrachtnemer wordt verwacht dat deze</w:t>
      </w:r>
      <w:r w:rsidR="00DD007C">
        <w:rPr>
          <w:rFonts w:eastAsia="Arial"/>
        </w:rPr>
        <w:t xml:space="preserve"> de </w:t>
      </w:r>
      <w:r w:rsidR="00BB4E1D" w:rsidRPr="1A50C491">
        <w:rPr>
          <w:rFonts w:eastAsia="Arial"/>
        </w:rPr>
        <w:t xml:space="preserve">opdrachtgever volledig </w:t>
      </w:r>
      <w:r w:rsidR="00FE28A1" w:rsidRPr="1A50C491">
        <w:rPr>
          <w:rFonts w:eastAsia="Arial"/>
        </w:rPr>
        <w:t>ondersteunt</w:t>
      </w:r>
      <w:r w:rsidR="005556DA" w:rsidRPr="1A50C491">
        <w:rPr>
          <w:rFonts w:eastAsia="Arial"/>
        </w:rPr>
        <w:t>,</w:t>
      </w:r>
      <w:r w:rsidRPr="1A50C491">
        <w:rPr>
          <w:rFonts w:eastAsia="Arial"/>
        </w:rPr>
        <w:t xml:space="preserve"> gebaseerd op de uitvraag van opdrachtgever naar aantallen en aard van de functies</w:t>
      </w:r>
      <w:r w:rsidR="2BF39B26" w:rsidRPr="1A50C491">
        <w:rPr>
          <w:rFonts w:eastAsia="Arial"/>
        </w:rPr>
        <w:t xml:space="preserve"> en de voorgeschreven specifieke scholing</w:t>
      </w:r>
      <w:r w:rsidRPr="1A50C491">
        <w:rPr>
          <w:rFonts w:eastAsia="Arial"/>
        </w:rPr>
        <w:t>. Naast planning en rooste</w:t>
      </w:r>
      <w:r w:rsidR="4F036723" w:rsidRPr="1A50C491">
        <w:rPr>
          <w:rFonts w:eastAsia="Arial"/>
        </w:rPr>
        <w:t xml:space="preserve">ring </w:t>
      </w:r>
      <w:r w:rsidRPr="1A50C491">
        <w:rPr>
          <w:rFonts w:eastAsia="Arial"/>
        </w:rPr>
        <w:t>dient er een transparante (voor opdrachtgever inzichtelijke) digitale urenregistratie te zijn met een directe koppeling naar de facturatie. Ook het werken met een in</w:t>
      </w:r>
      <w:r w:rsidR="00942870" w:rsidRPr="1A50C491">
        <w:rPr>
          <w:rFonts w:eastAsia="Arial"/>
        </w:rPr>
        <w:t>-</w:t>
      </w:r>
      <w:r w:rsidRPr="1A50C491">
        <w:rPr>
          <w:rFonts w:eastAsia="Arial"/>
        </w:rPr>
        <w:t xml:space="preserve">house constructie is een mogelijkheid die in de opdracht dient te worden meegenomen. </w:t>
      </w:r>
    </w:p>
    <w:p w14:paraId="58033A40" w14:textId="0E3F2D5A" w:rsidR="1A50C491" w:rsidRDefault="1A50C491" w:rsidP="1A50C491">
      <w:pPr>
        <w:rPr>
          <w:rFonts w:eastAsia="Arial"/>
          <w:b/>
          <w:bCs/>
          <w:highlight w:val="yellow"/>
        </w:rPr>
      </w:pPr>
    </w:p>
    <w:p w14:paraId="3E39A49E" w14:textId="0A15AED3" w:rsidR="57B3A106" w:rsidRDefault="57B3A106" w:rsidP="1A50C491">
      <w:pPr>
        <w:rPr>
          <w:rFonts w:eastAsia="Arial" w:cs="Arial"/>
        </w:rPr>
      </w:pPr>
      <w:r w:rsidRPr="1A50C491">
        <w:rPr>
          <w:rFonts w:eastAsia="Arial" w:cs="Arial"/>
        </w:rPr>
        <w:t>Opdrachtgever kiest ervoor om het gehele proces rondom inhuur van personeel onder te brengen bij</w:t>
      </w:r>
      <w:r w:rsidR="067EB3BF" w:rsidRPr="1A50C491">
        <w:rPr>
          <w:rFonts w:eastAsia="Arial" w:cs="Arial"/>
        </w:rPr>
        <w:t xml:space="preserve"> </w:t>
      </w:r>
      <w:r w:rsidRPr="1A50C491">
        <w:rPr>
          <w:rFonts w:eastAsia="Arial" w:cs="Arial"/>
        </w:rPr>
        <w:t xml:space="preserve">één opdrachtnemer, voor wie het regisseren van inhuur de kernactiviteit vormt en daarbij ondersteund wordt door een </w:t>
      </w:r>
      <w:r w:rsidR="00357DB0">
        <w:rPr>
          <w:rFonts w:eastAsia="Arial" w:cs="Arial"/>
        </w:rPr>
        <w:t xml:space="preserve">dashboard, waarop alle kritische </w:t>
      </w:r>
      <w:r w:rsidR="00E5496F">
        <w:rPr>
          <w:rFonts w:eastAsia="Arial" w:cs="Arial"/>
        </w:rPr>
        <w:t xml:space="preserve">kengetallen eenduidig te herleiden </w:t>
      </w:r>
      <w:r w:rsidR="00327ACF">
        <w:rPr>
          <w:rFonts w:eastAsia="Arial" w:cs="Arial"/>
        </w:rPr>
        <w:t xml:space="preserve">zijn. Zie ook </w:t>
      </w:r>
      <w:r w:rsidR="006B0704">
        <w:rPr>
          <w:rFonts w:eastAsia="Arial" w:cs="Arial"/>
        </w:rPr>
        <w:t>paragraaf 8.1.3</w:t>
      </w:r>
      <w:r w:rsidR="00F81C3D">
        <w:rPr>
          <w:rFonts w:eastAsia="Arial" w:cs="Arial"/>
        </w:rPr>
        <w:t xml:space="preserve"> en eisen (bijlage 10)</w:t>
      </w:r>
      <w:r w:rsidR="009F1493">
        <w:rPr>
          <w:rFonts w:eastAsia="Arial" w:cs="Arial"/>
        </w:rPr>
        <w:t>.</w:t>
      </w:r>
    </w:p>
    <w:p w14:paraId="23DF75CB" w14:textId="7B7F036B" w:rsidR="1A50C491" w:rsidRDefault="1A50C491" w:rsidP="1A50C491">
      <w:pPr>
        <w:jc w:val="both"/>
        <w:rPr>
          <w:rFonts w:eastAsia="Arial"/>
        </w:rPr>
      </w:pPr>
    </w:p>
    <w:p w14:paraId="20CC1333" w14:textId="77777777" w:rsidR="00ED4034" w:rsidRPr="003B53E4" w:rsidRDefault="00ED4034" w:rsidP="00ED4034">
      <w:pPr>
        <w:spacing w:line="240" w:lineRule="atLeast"/>
        <w:jc w:val="both"/>
        <w:rPr>
          <w:rFonts w:eastAsia="Arial"/>
          <w:b/>
          <w:bCs/>
        </w:rPr>
      </w:pPr>
      <w:r w:rsidRPr="003B53E4">
        <w:rPr>
          <w:rFonts w:eastAsia="Arial"/>
          <w:b/>
          <w:bCs/>
        </w:rPr>
        <w:t>Taakvelden</w:t>
      </w:r>
    </w:p>
    <w:p w14:paraId="790D24FB" w14:textId="702C8A2B" w:rsidR="005F0A51" w:rsidRDefault="00ED4034" w:rsidP="00B03335">
      <w:pPr>
        <w:jc w:val="both"/>
        <w:rPr>
          <w:rFonts w:eastAsia="Arial"/>
        </w:rPr>
      </w:pPr>
      <w:r w:rsidRPr="1A50C491">
        <w:rPr>
          <w:rFonts w:eastAsia="Arial"/>
        </w:rPr>
        <w:t>De taakvelden Testen</w:t>
      </w:r>
      <w:r w:rsidR="00E95D8B" w:rsidRPr="1A50C491">
        <w:rPr>
          <w:rFonts w:eastAsia="Arial"/>
        </w:rPr>
        <w:t>,</w:t>
      </w:r>
      <w:r w:rsidRPr="1A50C491">
        <w:rPr>
          <w:rFonts w:eastAsia="Arial"/>
        </w:rPr>
        <w:t xml:space="preserve"> Vaccineren</w:t>
      </w:r>
      <w:r w:rsidR="00E95D8B" w:rsidRPr="1A50C491">
        <w:rPr>
          <w:rFonts w:eastAsia="Arial"/>
        </w:rPr>
        <w:t>, Informeren en B</w:t>
      </w:r>
      <w:r w:rsidR="595610F8" w:rsidRPr="1A50C491">
        <w:rPr>
          <w:rFonts w:eastAsia="Arial"/>
        </w:rPr>
        <w:t xml:space="preserve">ron en Contactonderzoek </w:t>
      </w:r>
      <w:r w:rsidRPr="1A50C491">
        <w:rPr>
          <w:rFonts w:eastAsia="Arial"/>
        </w:rPr>
        <w:t xml:space="preserve">zien </w:t>
      </w:r>
      <w:r w:rsidR="00B87500">
        <w:rPr>
          <w:rFonts w:eastAsia="Arial"/>
        </w:rPr>
        <w:t xml:space="preserve">toe </w:t>
      </w:r>
      <w:r w:rsidRPr="1A50C491">
        <w:rPr>
          <w:rFonts w:eastAsia="Arial"/>
        </w:rPr>
        <w:t>op preventiemaatregelen binnen het speelveld van infectieziektebestrijding en vragen om specifieke functie</w:t>
      </w:r>
      <w:r w:rsidR="36E4F8DF" w:rsidRPr="1A50C491">
        <w:rPr>
          <w:rFonts w:eastAsia="Arial"/>
        </w:rPr>
        <w:t>profielen (z</w:t>
      </w:r>
      <w:r w:rsidR="14400B09" w:rsidRPr="1A50C491">
        <w:rPr>
          <w:rFonts w:eastAsia="Arial"/>
        </w:rPr>
        <w:t xml:space="preserve">ie </w:t>
      </w:r>
      <w:r w:rsidR="36E4F8DF" w:rsidRPr="1A50C491">
        <w:rPr>
          <w:rFonts w:eastAsia="Arial"/>
        </w:rPr>
        <w:t xml:space="preserve">onderstaand) </w:t>
      </w:r>
      <w:r w:rsidRPr="1A50C491">
        <w:rPr>
          <w:rFonts w:eastAsia="Arial"/>
        </w:rPr>
        <w:t>met bijbehorende vaardigheden en bekwaamheden</w:t>
      </w:r>
      <w:r w:rsidR="001D584A" w:rsidRPr="1A50C491">
        <w:rPr>
          <w:rFonts w:eastAsia="Arial"/>
        </w:rPr>
        <w:t xml:space="preserve">. In bijlage 15 zijn de </w:t>
      </w:r>
      <w:r w:rsidR="00F21F0A">
        <w:rPr>
          <w:rFonts w:eastAsia="Arial"/>
        </w:rPr>
        <w:t xml:space="preserve">meest </w:t>
      </w:r>
      <w:r w:rsidR="00F21F0A" w:rsidRPr="00FB791D">
        <w:rPr>
          <w:rFonts w:eastAsia="Arial"/>
        </w:rPr>
        <w:t xml:space="preserve">belangrijke </w:t>
      </w:r>
      <w:r w:rsidR="001D584A" w:rsidRPr="00FB791D">
        <w:rPr>
          <w:rFonts w:eastAsia="Arial"/>
        </w:rPr>
        <w:t>functieprofielen opgenomen</w:t>
      </w:r>
      <w:r w:rsidR="5C84CED0" w:rsidRPr="00FB791D">
        <w:rPr>
          <w:rFonts w:eastAsia="Arial"/>
        </w:rPr>
        <w:t>.</w:t>
      </w:r>
      <w:r w:rsidR="1E6C652B" w:rsidRPr="00FB791D">
        <w:rPr>
          <w:rFonts w:eastAsia="Arial"/>
        </w:rPr>
        <w:t xml:space="preserve"> Het uitbreiden van deze functieprofielen</w:t>
      </w:r>
      <w:r w:rsidR="7F4EE64E" w:rsidRPr="00FB791D">
        <w:rPr>
          <w:rFonts w:eastAsia="Arial"/>
        </w:rPr>
        <w:t xml:space="preserve"> </w:t>
      </w:r>
      <w:r w:rsidR="1E6C652B" w:rsidRPr="00FB791D">
        <w:rPr>
          <w:rFonts w:eastAsia="Arial"/>
        </w:rPr>
        <w:t xml:space="preserve">-naar gelang de </w:t>
      </w:r>
      <w:r w:rsidR="01EE0EA6" w:rsidRPr="00FB791D">
        <w:rPr>
          <w:rFonts w:eastAsia="Arial"/>
        </w:rPr>
        <w:t xml:space="preserve">specifieke </w:t>
      </w:r>
      <w:r w:rsidR="1E6C652B" w:rsidRPr="00FB791D">
        <w:rPr>
          <w:rFonts w:eastAsia="Arial"/>
        </w:rPr>
        <w:t>situatie- behoort tot de mogelijkheden.</w:t>
      </w:r>
    </w:p>
    <w:p w14:paraId="3598B62A" w14:textId="661970E6" w:rsidR="007F10C7" w:rsidRDefault="00C75C34" w:rsidP="002900EF">
      <w:pPr>
        <w:jc w:val="both"/>
        <w:rPr>
          <w:rFonts w:eastAsia="Arial"/>
        </w:rPr>
      </w:pPr>
      <w:r>
        <w:rPr>
          <w:rFonts w:eastAsia="Arial"/>
        </w:rPr>
        <w:t>Functieprofielen:</w:t>
      </w:r>
    </w:p>
    <w:p w14:paraId="7F0BA0B8" w14:textId="03AB5911" w:rsidR="00C75C34" w:rsidRDefault="00C75C34" w:rsidP="001B73B0">
      <w:pPr>
        <w:pStyle w:val="Lijstalinea"/>
        <w:numPr>
          <w:ilvl w:val="0"/>
          <w:numId w:val="43"/>
        </w:numPr>
        <w:tabs>
          <w:tab w:val="clear" w:pos="397"/>
          <w:tab w:val="clear" w:pos="720"/>
        </w:tabs>
        <w:ind w:left="426"/>
        <w:jc w:val="both"/>
        <w:rPr>
          <w:rFonts w:eastAsia="Arial"/>
        </w:rPr>
      </w:pPr>
      <w:r>
        <w:rPr>
          <w:rFonts w:eastAsia="Arial"/>
        </w:rPr>
        <w:t>Arts</w:t>
      </w:r>
    </w:p>
    <w:p w14:paraId="5D0C3E8B" w14:textId="1E5C0531" w:rsidR="00C75C34" w:rsidRDefault="00C75C34" w:rsidP="001B73B0">
      <w:pPr>
        <w:pStyle w:val="Lijstalinea"/>
        <w:numPr>
          <w:ilvl w:val="0"/>
          <w:numId w:val="43"/>
        </w:numPr>
        <w:tabs>
          <w:tab w:val="clear" w:pos="397"/>
          <w:tab w:val="clear" w:pos="720"/>
        </w:tabs>
        <w:ind w:left="426"/>
        <w:jc w:val="both"/>
        <w:rPr>
          <w:rFonts w:eastAsia="Arial"/>
        </w:rPr>
      </w:pPr>
      <w:r>
        <w:rPr>
          <w:rFonts w:eastAsia="Arial"/>
        </w:rPr>
        <w:t>Verpleegkundige MBO</w:t>
      </w:r>
      <w:r w:rsidR="008F7F11" w:rsidRPr="008F7F11">
        <w:rPr>
          <w:rFonts w:eastAsia="Arial"/>
        </w:rPr>
        <w:t>/</w:t>
      </w:r>
      <w:r>
        <w:rPr>
          <w:rFonts w:eastAsia="Arial"/>
        </w:rPr>
        <w:t xml:space="preserve"> HBO</w:t>
      </w:r>
    </w:p>
    <w:p w14:paraId="7C588148" w14:textId="7F0F245F" w:rsidR="00C75C34" w:rsidRDefault="00C75C34" w:rsidP="001B73B0">
      <w:pPr>
        <w:pStyle w:val="Lijstalinea"/>
        <w:numPr>
          <w:ilvl w:val="0"/>
          <w:numId w:val="43"/>
        </w:numPr>
        <w:tabs>
          <w:tab w:val="clear" w:pos="397"/>
          <w:tab w:val="clear" w:pos="720"/>
        </w:tabs>
        <w:ind w:left="426"/>
        <w:jc w:val="both"/>
        <w:rPr>
          <w:rFonts w:eastAsia="Arial"/>
        </w:rPr>
      </w:pPr>
      <w:r w:rsidRPr="1A50C491">
        <w:rPr>
          <w:rFonts w:eastAsia="Arial"/>
        </w:rPr>
        <w:t>EHBO- er</w:t>
      </w:r>
    </w:p>
    <w:p w14:paraId="107ACB80" w14:textId="64AB9682" w:rsidR="552E029B" w:rsidRDefault="552E029B" w:rsidP="1A50C491">
      <w:pPr>
        <w:pStyle w:val="Lijstalinea"/>
        <w:numPr>
          <w:ilvl w:val="0"/>
          <w:numId w:val="43"/>
        </w:numPr>
        <w:tabs>
          <w:tab w:val="clear" w:pos="397"/>
          <w:tab w:val="clear" w:pos="720"/>
        </w:tabs>
        <w:ind w:left="426"/>
        <w:jc w:val="both"/>
        <w:rPr>
          <w:rFonts w:eastAsia="Arial"/>
        </w:rPr>
      </w:pPr>
      <w:r w:rsidRPr="1A50C491">
        <w:rPr>
          <w:rFonts w:eastAsia="Arial"/>
        </w:rPr>
        <w:t>Bemonsteraars testers (niet medisch geschoold)</w:t>
      </w:r>
    </w:p>
    <w:p w14:paraId="71A46B45" w14:textId="6CE6AAC3" w:rsidR="00527C54" w:rsidRDefault="00527C54" w:rsidP="001B73B0">
      <w:pPr>
        <w:pStyle w:val="Lijstalinea"/>
        <w:numPr>
          <w:ilvl w:val="0"/>
          <w:numId w:val="43"/>
        </w:numPr>
        <w:tabs>
          <w:tab w:val="clear" w:pos="397"/>
          <w:tab w:val="clear" w:pos="720"/>
        </w:tabs>
        <w:ind w:left="426"/>
        <w:jc w:val="both"/>
        <w:rPr>
          <w:rFonts w:eastAsia="Arial"/>
        </w:rPr>
      </w:pPr>
      <w:r>
        <w:rPr>
          <w:rFonts w:eastAsia="Arial"/>
        </w:rPr>
        <w:t>Coördinator</w:t>
      </w:r>
      <w:r w:rsidR="3A262237" w:rsidRPr="06F3A576">
        <w:rPr>
          <w:rFonts w:eastAsia="Arial"/>
        </w:rPr>
        <w:t xml:space="preserve"> </w:t>
      </w:r>
      <w:r w:rsidR="3A262237" w:rsidRPr="3B340069">
        <w:rPr>
          <w:rFonts w:eastAsia="Arial"/>
        </w:rPr>
        <w:t xml:space="preserve"> </w:t>
      </w:r>
    </w:p>
    <w:p w14:paraId="20B7F6BE" w14:textId="4BEB9F01" w:rsidR="00527C54" w:rsidRDefault="00527C54" w:rsidP="001B73B0">
      <w:pPr>
        <w:pStyle w:val="Lijstalinea"/>
        <w:numPr>
          <w:ilvl w:val="0"/>
          <w:numId w:val="43"/>
        </w:numPr>
        <w:tabs>
          <w:tab w:val="clear" w:pos="397"/>
          <w:tab w:val="clear" w:pos="720"/>
        </w:tabs>
        <w:ind w:left="426"/>
        <w:jc w:val="both"/>
        <w:rPr>
          <w:rFonts w:eastAsia="Arial"/>
        </w:rPr>
      </w:pPr>
      <w:r w:rsidRPr="1A50C491">
        <w:rPr>
          <w:rFonts w:eastAsia="Arial"/>
        </w:rPr>
        <w:t>Administratief medewerker</w:t>
      </w:r>
    </w:p>
    <w:p w14:paraId="67CFB1B5" w14:textId="7B56B982" w:rsidR="6F491818" w:rsidRDefault="6F491818" w:rsidP="1A50C491">
      <w:pPr>
        <w:pStyle w:val="Lijstalinea"/>
        <w:numPr>
          <w:ilvl w:val="0"/>
          <w:numId w:val="43"/>
        </w:numPr>
        <w:tabs>
          <w:tab w:val="clear" w:pos="397"/>
          <w:tab w:val="clear" w:pos="720"/>
        </w:tabs>
        <w:ind w:left="426"/>
        <w:jc w:val="both"/>
        <w:rPr>
          <w:rFonts w:eastAsia="Arial"/>
        </w:rPr>
      </w:pPr>
      <w:r w:rsidRPr="1A50C491">
        <w:rPr>
          <w:rFonts w:eastAsia="Arial"/>
        </w:rPr>
        <w:t>Host</w:t>
      </w:r>
    </w:p>
    <w:p w14:paraId="7924EA1A" w14:textId="6EAD0808" w:rsidR="5D0193BE" w:rsidRDefault="5D0193BE" w:rsidP="1A50C491">
      <w:pPr>
        <w:pStyle w:val="Lijstalinea"/>
        <w:numPr>
          <w:ilvl w:val="0"/>
          <w:numId w:val="43"/>
        </w:numPr>
        <w:tabs>
          <w:tab w:val="clear" w:pos="397"/>
          <w:tab w:val="clear" w:pos="720"/>
        </w:tabs>
        <w:ind w:left="426"/>
        <w:jc w:val="both"/>
        <w:rPr>
          <w:rFonts w:eastAsia="Arial"/>
        </w:rPr>
      </w:pPr>
      <w:r w:rsidRPr="1A50C491">
        <w:rPr>
          <w:rFonts w:eastAsia="Arial"/>
        </w:rPr>
        <w:t>Medewerker Bron en Contactonderzoek</w:t>
      </w:r>
    </w:p>
    <w:p w14:paraId="64008DA5" w14:textId="08CCEF3A" w:rsidR="00527C54" w:rsidRDefault="00527C54" w:rsidP="001B73B0">
      <w:pPr>
        <w:pStyle w:val="Lijstalinea"/>
        <w:numPr>
          <w:ilvl w:val="0"/>
          <w:numId w:val="43"/>
        </w:numPr>
        <w:tabs>
          <w:tab w:val="clear" w:pos="397"/>
          <w:tab w:val="clear" w:pos="720"/>
        </w:tabs>
        <w:ind w:left="426"/>
        <w:jc w:val="both"/>
        <w:rPr>
          <w:rFonts w:eastAsia="Arial"/>
        </w:rPr>
      </w:pPr>
      <w:r w:rsidRPr="1A50C491">
        <w:rPr>
          <w:rFonts w:eastAsia="Arial"/>
        </w:rPr>
        <w:t>Verkeerregelaars</w:t>
      </w:r>
    </w:p>
    <w:p w14:paraId="7A201B95" w14:textId="77777777" w:rsidR="003114A7" w:rsidRPr="002510EF" w:rsidRDefault="003114A7" w:rsidP="002510EF">
      <w:pPr>
        <w:rPr>
          <w:rFonts w:eastAsia="Arial"/>
        </w:rPr>
      </w:pPr>
    </w:p>
    <w:p w14:paraId="131446AA" w14:textId="1F073EA5" w:rsidR="00F26711" w:rsidRPr="004E6D8F" w:rsidRDefault="00F26711" w:rsidP="002E5FBC">
      <w:pPr>
        <w:pStyle w:val="Kop2"/>
        <w:suppressAutoHyphens/>
        <w:spacing w:before="0" w:after="0"/>
        <w:ind w:left="0" w:firstLine="0"/>
        <w:jc w:val="both"/>
        <w:rPr>
          <w:color w:val="auto"/>
        </w:rPr>
      </w:pPr>
      <w:bookmarkStart w:id="51" w:name="_Toc527637396"/>
      <w:bookmarkStart w:id="52" w:name="_Toc182307503"/>
      <w:r w:rsidRPr="004E6D8F">
        <w:rPr>
          <w:color w:val="auto"/>
        </w:rPr>
        <w:lastRenderedPageBreak/>
        <w:t>Looptijd en Waarde van de Overeenkomst</w:t>
      </w:r>
      <w:bookmarkEnd w:id="52"/>
    </w:p>
    <w:p w14:paraId="0BE799B3" w14:textId="525008E9" w:rsidR="00F26711" w:rsidRPr="006B0867" w:rsidRDefault="00F26711" w:rsidP="006B0867">
      <w:pPr>
        <w:jc w:val="both"/>
        <w:rPr>
          <w:rFonts w:eastAsia="Arial" w:cs="Arial"/>
        </w:rPr>
      </w:pPr>
      <w:r w:rsidRPr="006B0867">
        <w:rPr>
          <w:rFonts w:eastAsia="Arial" w:cs="Arial"/>
        </w:rPr>
        <w:t>Het doel van deze aanbesteding is om een Overeenkomst te sluiten met één dienstverlener. De b</w:t>
      </w:r>
      <w:r w:rsidR="00D215AD">
        <w:rPr>
          <w:rFonts w:eastAsia="Arial" w:cs="Arial"/>
        </w:rPr>
        <w:t>e</w:t>
      </w:r>
      <w:r w:rsidRPr="006B0867">
        <w:rPr>
          <w:rFonts w:eastAsia="Arial" w:cs="Arial"/>
        </w:rPr>
        <w:t>oogde ingangsdatum van de Overeenkomst is 01-</w:t>
      </w:r>
      <w:r w:rsidR="00C35802">
        <w:rPr>
          <w:rFonts w:eastAsia="Arial" w:cs="Arial"/>
        </w:rPr>
        <w:t>03</w:t>
      </w:r>
      <w:r w:rsidRPr="006B0867">
        <w:rPr>
          <w:rFonts w:eastAsia="Arial" w:cs="Arial"/>
        </w:rPr>
        <w:t xml:space="preserve">-2025. </w:t>
      </w:r>
    </w:p>
    <w:p w14:paraId="4F00311F" w14:textId="77777777" w:rsidR="00F26711" w:rsidRPr="006B0867" w:rsidRDefault="00F26711" w:rsidP="006B0867">
      <w:pPr>
        <w:jc w:val="both"/>
        <w:rPr>
          <w:rFonts w:eastAsia="Arial" w:cs="Arial"/>
        </w:rPr>
      </w:pPr>
    </w:p>
    <w:p w14:paraId="423724C7" w14:textId="1A3A1034" w:rsidR="002824A7" w:rsidRDefault="00F26711" w:rsidP="006B0867">
      <w:pPr>
        <w:jc w:val="both"/>
        <w:rPr>
          <w:rFonts w:eastAsia="Arial" w:cs="Arial"/>
        </w:rPr>
      </w:pPr>
      <w:r w:rsidRPr="006B0867">
        <w:rPr>
          <w:rFonts w:eastAsia="Arial" w:cs="Arial"/>
        </w:rPr>
        <w:t xml:space="preserve">De initiële contractduur van de Overeenkomst bedraagt 1 jaar. De Overeenkomst kan door de Opdrachtgever met </w:t>
      </w:r>
      <w:r w:rsidR="00024AC2" w:rsidRPr="006B0867">
        <w:rPr>
          <w:rFonts w:eastAsia="Arial" w:cs="Arial"/>
        </w:rPr>
        <w:t>6</w:t>
      </w:r>
      <w:r w:rsidRPr="006B0867">
        <w:rPr>
          <w:rFonts w:eastAsia="Arial" w:cs="Arial"/>
        </w:rPr>
        <w:t xml:space="preserve"> maal 1 jaar worden verlengd. De overeenkomst eindigt van rechtswege op uiterlijk 1-</w:t>
      </w:r>
      <w:r w:rsidR="0016291C">
        <w:rPr>
          <w:rFonts w:eastAsia="Arial" w:cs="Arial"/>
        </w:rPr>
        <w:t>3</w:t>
      </w:r>
      <w:r w:rsidRPr="00694A19">
        <w:rPr>
          <w:rFonts w:eastAsia="Arial" w:cs="Arial"/>
        </w:rPr>
        <w:t>-20</w:t>
      </w:r>
      <w:r w:rsidR="00DC33E0" w:rsidRPr="00694A19">
        <w:rPr>
          <w:rFonts w:eastAsia="Arial" w:cs="Arial"/>
        </w:rPr>
        <w:t>3</w:t>
      </w:r>
      <w:r w:rsidR="0016291C">
        <w:rPr>
          <w:rFonts w:eastAsia="Arial" w:cs="Arial"/>
        </w:rPr>
        <w:t>2</w:t>
      </w:r>
      <w:r w:rsidR="00736CDA">
        <w:rPr>
          <w:rFonts w:eastAsia="Arial" w:cs="Arial"/>
        </w:rPr>
        <w:t xml:space="preserve"> </w:t>
      </w:r>
      <w:r w:rsidR="00736CDA" w:rsidRPr="00004473">
        <w:rPr>
          <w:rFonts w:eastAsia="Arial" w:cs="Arial"/>
        </w:rPr>
        <w:t xml:space="preserve">(indien er geen opschorting heeft plaatsgevonden zoals beschreven in paragraaf </w:t>
      </w:r>
      <w:r w:rsidR="00841617" w:rsidRPr="00004473">
        <w:rPr>
          <w:rFonts w:eastAsia="Arial" w:cs="Arial"/>
        </w:rPr>
        <w:t>2.6)</w:t>
      </w:r>
      <w:r w:rsidRPr="00004473">
        <w:rPr>
          <w:rFonts w:eastAsia="Arial" w:cs="Arial"/>
        </w:rPr>
        <w:t>.</w:t>
      </w:r>
      <w:r w:rsidR="00A934C5" w:rsidRPr="00004473">
        <w:rPr>
          <w:rFonts w:eastAsia="Arial" w:cs="Arial"/>
        </w:rPr>
        <w:t xml:space="preserve"> </w:t>
      </w:r>
      <w:r w:rsidR="007D4947" w:rsidRPr="00004473">
        <w:rPr>
          <w:rFonts w:eastAsia="Arial" w:cs="Arial"/>
        </w:rPr>
        <w:t>E</w:t>
      </w:r>
      <w:r w:rsidR="00A934C5" w:rsidRPr="00004473">
        <w:rPr>
          <w:rFonts w:eastAsia="Arial" w:cs="Arial"/>
        </w:rPr>
        <w:t xml:space="preserve">en maand waarin </w:t>
      </w:r>
      <w:r w:rsidR="007D4947" w:rsidRPr="00004473">
        <w:rPr>
          <w:rFonts w:eastAsia="Arial" w:cs="Arial"/>
        </w:rPr>
        <w:t xml:space="preserve">deels </w:t>
      </w:r>
      <w:r w:rsidR="00A934C5" w:rsidRPr="00004473">
        <w:rPr>
          <w:rFonts w:eastAsia="Arial" w:cs="Arial"/>
        </w:rPr>
        <w:t>opschorting heeft plaatsgevonden</w:t>
      </w:r>
      <w:r w:rsidR="007D4947" w:rsidRPr="00004473">
        <w:rPr>
          <w:rFonts w:eastAsia="Arial" w:cs="Arial"/>
        </w:rPr>
        <w:t>, telt als volledige maand mee. Dus 35 dagen</w:t>
      </w:r>
      <w:r w:rsidR="00CB09A7" w:rsidRPr="00004473">
        <w:rPr>
          <w:rFonts w:eastAsia="Arial" w:cs="Arial"/>
        </w:rPr>
        <w:t xml:space="preserve"> aaneengesloten</w:t>
      </w:r>
      <w:r w:rsidR="007D4947" w:rsidRPr="00004473">
        <w:rPr>
          <w:rFonts w:eastAsia="Arial" w:cs="Arial"/>
        </w:rPr>
        <w:t xml:space="preserve"> opschorting betekent dat de einddat</w:t>
      </w:r>
      <w:r w:rsidR="00694A19" w:rsidRPr="00004473">
        <w:rPr>
          <w:rFonts w:eastAsia="Arial" w:cs="Arial"/>
        </w:rPr>
        <w:t>um van de overeenkomst 2 maanden opschuift.</w:t>
      </w:r>
    </w:p>
    <w:p w14:paraId="605B0E9B" w14:textId="77777777" w:rsidR="002824A7" w:rsidRDefault="002824A7" w:rsidP="006B0867">
      <w:pPr>
        <w:jc w:val="both"/>
        <w:rPr>
          <w:rFonts w:eastAsia="Arial" w:cs="Arial"/>
        </w:rPr>
      </w:pPr>
    </w:p>
    <w:p w14:paraId="2635F741" w14:textId="1CAF7301" w:rsidR="002824A7" w:rsidRDefault="002B3423" w:rsidP="006B0867">
      <w:pPr>
        <w:jc w:val="both"/>
        <w:rPr>
          <w:rFonts w:eastAsia="Arial" w:cs="Arial"/>
        </w:rPr>
      </w:pPr>
      <w:r w:rsidRPr="1A50C491">
        <w:rPr>
          <w:rFonts w:eastAsia="Arial" w:cs="Arial"/>
        </w:rPr>
        <w:t>De motivatie voor deze langere looptijd i</w:t>
      </w:r>
      <w:r w:rsidR="670BB5C2" w:rsidRPr="1A50C491">
        <w:rPr>
          <w:rFonts w:eastAsia="Arial" w:cs="Arial"/>
        </w:rPr>
        <w:t>s gelegen in</w:t>
      </w:r>
      <w:r w:rsidRPr="1A50C491">
        <w:rPr>
          <w:rFonts w:eastAsia="Arial" w:cs="Arial"/>
        </w:rPr>
        <w:t xml:space="preserve"> het feit dat </w:t>
      </w:r>
      <w:r w:rsidR="004907E6" w:rsidRPr="1A50C491">
        <w:rPr>
          <w:rFonts w:eastAsia="Arial" w:cs="Arial"/>
        </w:rPr>
        <w:t xml:space="preserve">de opdrachtgever </w:t>
      </w:r>
      <w:r w:rsidR="00C37756" w:rsidRPr="1A50C491">
        <w:rPr>
          <w:rFonts w:eastAsia="Arial" w:cs="Arial"/>
        </w:rPr>
        <w:t>de opdrachtn</w:t>
      </w:r>
      <w:r w:rsidR="004907E6" w:rsidRPr="1A50C491">
        <w:rPr>
          <w:rFonts w:eastAsia="Arial" w:cs="Arial"/>
        </w:rPr>
        <w:t>emer als strategische partner zie</w:t>
      </w:r>
      <w:r w:rsidR="00C37756" w:rsidRPr="1A50C491">
        <w:rPr>
          <w:rFonts w:eastAsia="Arial" w:cs="Arial"/>
        </w:rPr>
        <w:t>t</w:t>
      </w:r>
      <w:r w:rsidR="004907E6" w:rsidRPr="1A50C491">
        <w:rPr>
          <w:rFonts w:eastAsia="Arial" w:cs="Arial"/>
        </w:rPr>
        <w:t xml:space="preserve"> </w:t>
      </w:r>
      <w:r w:rsidR="00C37756" w:rsidRPr="1A50C491">
        <w:rPr>
          <w:rFonts w:eastAsia="Arial" w:cs="Arial"/>
        </w:rPr>
        <w:t xml:space="preserve">met wie zij </w:t>
      </w:r>
      <w:r w:rsidR="004907E6" w:rsidRPr="1A50C491">
        <w:rPr>
          <w:rFonts w:eastAsia="Arial" w:cs="Arial"/>
        </w:rPr>
        <w:t>gedurende een langere periode</w:t>
      </w:r>
      <w:r w:rsidR="00C37756" w:rsidRPr="1A50C491">
        <w:rPr>
          <w:rFonts w:eastAsia="Arial" w:cs="Arial"/>
        </w:rPr>
        <w:t xml:space="preserve"> intensieve samenwerking aangaa</w:t>
      </w:r>
      <w:r w:rsidR="00285E53" w:rsidRPr="1A50C491">
        <w:rPr>
          <w:rFonts w:eastAsia="Arial" w:cs="Arial"/>
        </w:rPr>
        <w:t>t</w:t>
      </w:r>
      <w:r w:rsidR="004907E6" w:rsidRPr="1A50C491">
        <w:rPr>
          <w:rFonts w:eastAsia="Arial" w:cs="Arial"/>
        </w:rPr>
        <w:t>.</w:t>
      </w:r>
      <w:r w:rsidR="00285E53" w:rsidRPr="1A50C491">
        <w:rPr>
          <w:rFonts w:eastAsia="Arial" w:cs="Arial"/>
        </w:rPr>
        <w:t xml:space="preserve"> Dit vergt van beide partijen een aanzienlijke </w:t>
      </w:r>
      <w:r w:rsidR="005B35F4" w:rsidRPr="1A50C491">
        <w:rPr>
          <w:rFonts w:eastAsia="Arial" w:cs="Arial"/>
        </w:rPr>
        <w:t>investering. Onder</w:t>
      </w:r>
      <w:r w:rsidR="00E853DF" w:rsidRPr="1A50C491">
        <w:rPr>
          <w:rFonts w:eastAsia="Arial" w:cs="Arial"/>
        </w:rPr>
        <w:t xml:space="preserve"> </w:t>
      </w:r>
      <w:r w:rsidR="005B35F4" w:rsidRPr="1A50C491">
        <w:rPr>
          <w:rFonts w:eastAsia="Arial" w:cs="Arial"/>
        </w:rPr>
        <w:t>meer in het leren kennen van elkaars organisatie</w:t>
      </w:r>
      <w:r w:rsidR="00793249" w:rsidRPr="1A50C491">
        <w:rPr>
          <w:rFonts w:eastAsia="Arial" w:cs="Arial"/>
        </w:rPr>
        <w:t>, het ontwikkelen van een optimaal passend aanbod van personeel en het afstemmen van processen en procedures.</w:t>
      </w:r>
      <w:r w:rsidR="00E853DF" w:rsidRPr="1A50C491">
        <w:rPr>
          <w:rFonts w:eastAsia="Arial" w:cs="Arial"/>
        </w:rPr>
        <w:t xml:space="preserve"> Om deze investering optimaal uit te kunnen nutten,</w:t>
      </w:r>
      <w:r w:rsidR="006F6FED" w:rsidRPr="1A50C491">
        <w:rPr>
          <w:rFonts w:eastAsia="Arial" w:cs="Arial"/>
        </w:rPr>
        <w:t xml:space="preserve"> wordt een looptijd van maximaal 7 jaar gehanteerd.</w:t>
      </w:r>
    </w:p>
    <w:p w14:paraId="68B434A5" w14:textId="77777777" w:rsidR="002824A7" w:rsidRDefault="002824A7" w:rsidP="006B0867">
      <w:pPr>
        <w:jc w:val="both"/>
        <w:rPr>
          <w:rFonts w:eastAsia="Arial" w:cs="Arial"/>
        </w:rPr>
      </w:pPr>
    </w:p>
    <w:p w14:paraId="55694039" w14:textId="7F5B32AE" w:rsidR="00F26711" w:rsidRDefault="00F26711" w:rsidP="006B0867">
      <w:pPr>
        <w:jc w:val="both"/>
        <w:rPr>
          <w:rFonts w:eastAsia="Arial" w:cs="Arial"/>
        </w:rPr>
      </w:pPr>
      <w:r w:rsidRPr="006B0867">
        <w:rPr>
          <w:rFonts w:eastAsia="Arial" w:cs="Arial"/>
        </w:rPr>
        <w:t>De Overeenkomst kan, met inachtneming van het bepaalde in de artikelen 24 en 25 van de Algemene Inkoopvoorwaarden van VRLN, op ieder moment worden beëindigd indien beide partijen daar wederzijds overeenstemming over bereiken.</w:t>
      </w:r>
    </w:p>
    <w:p w14:paraId="56D94792" w14:textId="77777777" w:rsidR="00EB35F1" w:rsidRDefault="00EB35F1" w:rsidP="006B0867">
      <w:pPr>
        <w:jc w:val="both"/>
        <w:rPr>
          <w:rFonts w:eastAsia="Arial" w:cs="Arial"/>
        </w:rPr>
      </w:pPr>
    </w:p>
    <w:p w14:paraId="257F5F8E" w14:textId="402BA493" w:rsidR="00F26711" w:rsidRDefault="00F26711" w:rsidP="006B0867">
      <w:pPr>
        <w:jc w:val="both"/>
        <w:rPr>
          <w:rFonts w:eastAsia="Arial" w:cs="Arial"/>
        </w:rPr>
      </w:pPr>
      <w:r w:rsidRPr="1A50C491">
        <w:rPr>
          <w:rFonts w:eastAsia="Arial" w:cs="Arial"/>
        </w:rPr>
        <w:t xml:space="preserve">Omdat de omvang van de personele behoefte </w:t>
      </w:r>
      <w:r w:rsidR="0BB1E9B5" w:rsidRPr="1A50C491">
        <w:rPr>
          <w:rFonts w:eastAsia="Arial" w:cs="Arial"/>
        </w:rPr>
        <w:t xml:space="preserve">afhankelijk is van onzekere toekomstige gebeurtenissen, </w:t>
      </w:r>
      <w:r w:rsidRPr="1A50C491">
        <w:rPr>
          <w:rFonts w:eastAsia="Arial" w:cs="Arial"/>
        </w:rPr>
        <w:t>is het niet mogelijk om een goede raming te geven van de te verwacht</w:t>
      </w:r>
      <w:r w:rsidR="006925F1" w:rsidRPr="1A50C491">
        <w:rPr>
          <w:rFonts w:eastAsia="Arial" w:cs="Arial"/>
        </w:rPr>
        <w:t>en</w:t>
      </w:r>
      <w:r w:rsidRPr="1A50C491">
        <w:rPr>
          <w:rFonts w:eastAsia="Arial" w:cs="Arial"/>
        </w:rPr>
        <w:t xml:space="preserve"> inzet van extra </w:t>
      </w:r>
      <w:r w:rsidR="00B80591" w:rsidRPr="1A50C491">
        <w:rPr>
          <w:rFonts w:eastAsia="Arial" w:cs="Arial"/>
        </w:rPr>
        <w:t>personeel</w:t>
      </w:r>
      <w:r w:rsidRPr="1A50C491">
        <w:rPr>
          <w:rFonts w:eastAsia="Arial" w:cs="Arial"/>
        </w:rPr>
        <w:t xml:space="preserve">. Er kan om die reden dan ook geen waardebepaling worden afgegeven van de opdracht tot </w:t>
      </w:r>
      <w:r w:rsidRPr="00582B64">
        <w:rPr>
          <w:rFonts w:eastAsia="Arial" w:cs="Arial"/>
        </w:rPr>
        <w:t xml:space="preserve">dienstverlening. Een </w:t>
      </w:r>
      <w:r w:rsidR="002F0319" w:rsidRPr="00582B64">
        <w:rPr>
          <w:rFonts w:eastAsia="Arial" w:cs="Arial"/>
        </w:rPr>
        <w:t>uren</w:t>
      </w:r>
      <w:r w:rsidRPr="00582B64">
        <w:rPr>
          <w:rFonts w:eastAsia="Arial" w:cs="Arial"/>
        </w:rPr>
        <w:t xml:space="preserve"> indicatie bij een pandemische situatie </w:t>
      </w:r>
      <w:r w:rsidR="506A6CEC" w:rsidRPr="00582B64">
        <w:rPr>
          <w:rFonts w:eastAsia="Arial" w:cs="Arial"/>
        </w:rPr>
        <w:t xml:space="preserve">is de </w:t>
      </w:r>
      <w:r w:rsidRPr="00582B64">
        <w:rPr>
          <w:rFonts w:eastAsia="Arial" w:cs="Arial"/>
        </w:rPr>
        <w:t>extra personele inzet ten tijde van de Coronacrises in de periode 2021 t/m 2022</w:t>
      </w:r>
      <w:r w:rsidR="004C18C8" w:rsidRPr="00582B64">
        <w:rPr>
          <w:rFonts w:eastAsia="Arial" w:cs="Arial"/>
        </w:rPr>
        <w:t>.</w:t>
      </w:r>
      <w:r w:rsidRPr="00582B64">
        <w:rPr>
          <w:rFonts w:eastAsia="Arial" w:cs="Arial"/>
        </w:rPr>
        <w:t xml:space="preserve"> In de </w:t>
      </w:r>
      <w:r w:rsidRPr="00582B64">
        <w:rPr>
          <w:rFonts w:eastAsia="Arial" w:cs="Arial"/>
          <w:u w:val="single"/>
        </w:rPr>
        <w:t>piektijd</w:t>
      </w:r>
      <w:r w:rsidRPr="00582B64">
        <w:rPr>
          <w:rFonts w:eastAsia="Arial" w:cs="Arial"/>
        </w:rPr>
        <w:t xml:space="preserve"> (december</w:t>
      </w:r>
      <w:r w:rsidR="00F55C6F" w:rsidRPr="00582B64">
        <w:rPr>
          <w:rFonts w:eastAsia="Arial" w:cs="Arial"/>
        </w:rPr>
        <w:t xml:space="preserve"> 202</w:t>
      </w:r>
      <w:r w:rsidR="007B1B30" w:rsidRPr="00582B64">
        <w:rPr>
          <w:rFonts w:eastAsia="Arial" w:cs="Arial"/>
        </w:rPr>
        <w:t>1</w:t>
      </w:r>
      <w:r w:rsidRPr="00582B64">
        <w:rPr>
          <w:rFonts w:eastAsia="Arial" w:cs="Arial"/>
        </w:rPr>
        <w:t>/januari 2022) was de gemiddelde (extra) personele inzet per dag als volgt:</w:t>
      </w:r>
    </w:p>
    <w:p w14:paraId="527B07A6" w14:textId="77777777" w:rsidR="00F17B16" w:rsidRDefault="00F17B16" w:rsidP="006B0867">
      <w:pPr>
        <w:jc w:val="both"/>
        <w:rPr>
          <w:rFonts w:eastAsia="Arial" w:cs="Arial"/>
        </w:rPr>
      </w:pPr>
    </w:p>
    <w:p w14:paraId="61968911" w14:textId="36BDB493" w:rsidR="00F17B16" w:rsidRPr="006B0867" w:rsidRDefault="00F17B16" w:rsidP="006B0867">
      <w:pPr>
        <w:jc w:val="both"/>
        <w:rPr>
          <w:rFonts w:eastAsia="Arial" w:cs="Arial"/>
        </w:rPr>
      </w:pPr>
      <w:r>
        <w:rPr>
          <w:rFonts w:eastAsia="Arial" w:cs="Arial"/>
        </w:rPr>
        <w:tab/>
      </w:r>
      <w:r>
        <w:rPr>
          <w:rFonts w:eastAsia="Arial" w:cs="Arial"/>
        </w:rPr>
        <w:tab/>
      </w:r>
      <w:r>
        <w:rPr>
          <w:rFonts w:eastAsia="Arial" w:cs="Arial"/>
        </w:rPr>
        <w:tab/>
        <w:t>Piektijd</w:t>
      </w:r>
      <w:r>
        <w:rPr>
          <w:rFonts w:eastAsia="Arial" w:cs="Arial"/>
        </w:rPr>
        <w:tab/>
      </w:r>
      <w:r>
        <w:rPr>
          <w:rFonts w:eastAsia="Arial" w:cs="Arial"/>
        </w:rPr>
        <w:tab/>
      </w:r>
      <w:r>
        <w:rPr>
          <w:rFonts w:eastAsia="Arial" w:cs="Arial"/>
        </w:rPr>
        <w:tab/>
        <w:t>reguliere Covidcampagne</w:t>
      </w:r>
      <w:r w:rsidR="00186458">
        <w:rPr>
          <w:rFonts w:eastAsia="Arial" w:cs="Arial"/>
        </w:rPr>
        <w:t xml:space="preserve"> 2024</w:t>
      </w:r>
    </w:p>
    <w:p w14:paraId="228194EB" w14:textId="24133449" w:rsidR="00F26711" w:rsidRPr="006B0867" w:rsidRDefault="00F26711" w:rsidP="00582B64">
      <w:pPr>
        <w:pStyle w:val="Lijstalinea"/>
        <w:tabs>
          <w:tab w:val="clear" w:pos="397"/>
        </w:tabs>
        <w:ind w:left="426"/>
        <w:jc w:val="both"/>
        <w:rPr>
          <w:rFonts w:eastAsia="Arial" w:cs="Arial"/>
        </w:rPr>
      </w:pPr>
      <w:r w:rsidRPr="1A50C491">
        <w:rPr>
          <w:rFonts w:eastAsia="Arial" w:cs="Arial"/>
        </w:rPr>
        <w:t>Testen</w:t>
      </w:r>
      <w:r>
        <w:tab/>
      </w:r>
      <w:r>
        <w:tab/>
      </w:r>
      <w:r w:rsidR="06663278" w:rsidRPr="1A50C491">
        <w:rPr>
          <w:rFonts w:eastAsia="Arial" w:cs="Arial"/>
        </w:rPr>
        <w:t>5</w:t>
      </w:r>
      <w:r w:rsidR="33F609A8" w:rsidRPr="1A50C491">
        <w:rPr>
          <w:rFonts w:eastAsia="Arial" w:cs="Arial"/>
        </w:rPr>
        <w:t>5</w:t>
      </w:r>
      <w:r w:rsidR="009963E3">
        <w:rPr>
          <w:rFonts w:eastAsia="Arial" w:cs="Arial"/>
        </w:rPr>
        <w:tab/>
      </w:r>
      <w:r w:rsidR="009963E3">
        <w:rPr>
          <w:rFonts w:eastAsia="Arial" w:cs="Arial"/>
        </w:rPr>
        <w:tab/>
      </w:r>
      <w:r w:rsidR="009963E3">
        <w:rPr>
          <w:rFonts w:eastAsia="Arial" w:cs="Arial"/>
        </w:rPr>
        <w:tab/>
      </w:r>
      <w:r w:rsidR="009963E3">
        <w:rPr>
          <w:rFonts w:eastAsia="Arial" w:cs="Arial"/>
        </w:rPr>
        <w:tab/>
      </w:r>
      <w:r w:rsidR="00AA5E6D">
        <w:rPr>
          <w:rFonts w:eastAsia="Arial" w:cs="Arial"/>
        </w:rPr>
        <w:t>geen</w:t>
      </w:r>
    </w:p>
    <w:p w14:paraId="603AB60A" w14:textId="3EBA8AB7" w:rsidR="00F26711" w:rsidRPr="006B0867" w:rsidRDefault="00F26711" w:rsidP="00582B64">
      <w:pPr>
        <w:pStyle w:val="Lijstalinea"/>
        <w:tabs>
          <w:tab w:val="clear" w:pos="397"/>
        </w:tabs>
        <w:ind w:left="426"/>
        <w:jc w:val="both"/>
        <w:rPr>
          <w:rFonts w:eastAsia="Arial" w:cs="Arial"/>
        </w:rPr>
      </w:pPr>
      <w:r w:rsidRPr="006B0867">
        <w:rPr>
          <w:rFonts w:eastAsia="Arial" w:cs="Arial"/>
        </w:rPr>
        <w:t>Vaccineren</w:t>
      </w:r>
      <w:r w:rsidR="007E40AF">
        <w:rPr>
          <w:rFonts w:eastAsia="Arial"/>
        </w:rPr>
        <w:tab/>
      </w:r>
      <w:r w:rsidR="00FE1A32">
        <w:rPr>
          <w:rFonts w:eastAsia="Arial"/>
        </w:rPr>
        <w:tab/>
      </w:r>
      <w:r w:rsidR="009279AC">
        <w:rPr>
          <w:rFonts w:eastAsia="Arial" w:cs="Arial"/>
        </w:rPr>
        <w:t>165</w:t>
      </w:r>
      <w:r w:rsidR="009963E3">
        <w:rPr>
          <w:rFonts w:eastAsia="Arial" w:cs="Arial"/>
        </w:rPr>
        <w:tab/>
      </w:r>
      <w:r w:rsidR="009963E3">
        <w:rPr>
          <w:rFonts w:eastAsia="Arial" w:cs="Arial"/>
        </w:rPr>
        <w:tab/>
      </w:r>
      <w:r w:rsidR="009963E3">
        <w:rPr>
          <w:rFonts w:eastAsia="Arial" w:cs="Arial"/>
        </w:rPr>
        <w:tab/>
      </w:r>
      <w:r w:rsidR="009963E3">
        <w:rPr>
          <w:rFonts w:eastAsia="Arial" w:cs="Arial"/>
        </w:rPr>
        <w:tab/>
      </w:r>
      <w:r w:rsidR="009A089B">
        <w:rPr>
          <w:rFonts w:eastAsia="Arial" w:cs="Arial"/>
        </w:rPr>
        <w:t>55</w:t>
      </w:r>
    </w:p>
    <w:p w14:paraId="2C80B99D" w14:textId="4C26F066" w:rsidR="006C5111" w:rsidRPr="006B0867" w:rsidRDefault="006C5111" w:rsidP="00582B64">
      <w:pPr>
        <w:pStyle w:val="Lijstalinea"/>
        <w:tabs>
          <w:tab w:val="clear" w:pos="397"/>
        </w:tabs>
        <w:ind w:left="426"/>
        <w:jc w:val="both"/>
        <w:rPr>
          <w:rFonts w:eastAsia="Arial" w:cs="Arial"/>
        </w:rPr>
      </w:pPr>
      <w:r w:rsidRPr="6C9489ED">
        <w:rPr>
          <w:rFonts w:eastAsia="Arial" w:cs="Arial"/>
        </w:rPr>
        <w:t>Callcenter</w:t>
      </w:r>
      <w:r>
        <w:tab/>
      </w:r>
      <w:r>
        <w:tab/>
      </w:r>
      <w:r w:rsidR="009279AC">
        <w:rPr>
          <w:rFonts w:eastAsia="Arial" w:cs="Arial"/>
        </w:rPr>
        <w:t>10</w:t>
      </w:r>
      <w:r w:rsidR="009963E3">
        <w:rPr>
          <w:rFonts w:eastAsia="Arial" w:cs="Arial"/>
        </w:rPr>
        <w:tab/>
      </w:r>
      <w:r w:rsidR="009963E3">
        <w:rPr>
          <w:rFonts w:eastAsia="Arial" w:cs="Arial"/>
        </w:rPr>
        <w:tab/>
      </w:r>
      <w:r w:rsidR="009963E3">
        <w:rPr>
          <w:rFonts w:eastAsia="Arial" w:cs="Arial"/>
        </w:rPr>
        <w:tab/>
      </w:r>
      <w:r w:rsidR="009963E3">
        <w:rPr>
          <w:rFonts w:eastAsia="Arial" w:cs="Arial"/>
        </w:rPr>
        <w:tab/>
      </w:r>
      <w:r w:rsidR="000510BD">
        <w:rPr>
          <w:rFonts w:eastAsia="Arial" w:cs="Arial"/>
        </w:rPr>
        <w:t>2</w:t>
      </w:r>
    </w:p>
    <w:p w14:paraId="68872048" w14:textId="37B9EF75" w:rsidR="00F26711" w:rsidRPr="006B0867" w:rsidRDefault="00F26711" w:rsidP="00582B64">
      <w:pPr>
        <w:pStyle w:val="Lijstalinea"/>
        <w:tabs>
          <w:tab w:val="clear" w:pos="397"/>
        </w:tabs>
        <w:ind w:left="426"/>
        <w:jc w:val="both"/>
        <w:rPr>
          <w:rFonts w:eastAsia="Arial" w:cs="Arial"/>
        </w:rPr>
      </w:pPr>
      <w:r w:rsidRPr="1A50C491">
        <w:rPr>
          <w:rFonts w:eastAsia="Arial" w:cs="Arial"/>
        </w:rPr>
        <w:t>BCO</w:t>
      </w:r>
      <w:r>
        <w:tab/>
      </w:r>
      <w:r>
        <w:tab/>
      </w:r>
      <w:r w:rsidR="6D7CF969" w:rsidRPr="1A50C491">
        <w:rPr>
          <w:rFonts w:eastAsia="Arial" w:cs="Arial"/>
        </w:rPr>
        <w:t>55</w:t>
      </w:r>
      <w:r w:rsidR="009963E3">
        <w:rPr>
          <w:rFonts w:eastAsia="Arial"/>
        </w:rPr>
        <w:tab/>
      </w:r>
      <w:r w:rsidR="009963E3">
        <w:rPr>
          <w:rFonts w:eastAsia="Arial"/>
        </w:rPr>
        <w:tab/>
      </w:r>
      <w:r w:rsidR="009963E3">
        <w:rPr>
          <w:rFonts w:eastAsia="Arial"/>
        </w:rPr>
        <w:tab/>
      </w:r>
      <w:r w:rsidR="009963E3">
        <w:rPr>
          <w:rFonts w:eastAsia="Arial"/>
        </w:rPr>
        <w:tab/>
      </w:r>
      <w:r w:rsidR="00F71324">
        <w:rPr>
          <w:rFonts w:eastAsia="Arial" w:cs="Arial"/>
        </w:rPr>
        <w:t>geen</w:t>
      </w:r>
    </w:p>
    <w:p w14:paraId="22EE46EB" w14:textId="77777777" w:rsidR="00F26711" w:rsidRPr="006B0867" w:rsidRDefault="00F26711" w:rsidP="00F26711">
      <w:pPr>
        <w:jc w:val="both"/>
        <w:rPr>
          <w:rFonts w:eastAsia="Arial" w:cs="Arial"/>
        </w:rPr>
      </w:pPr>
    </w:p>
    <w:p w14:paraId="2E1654D3" w14:textId="6E999797" w:rsidR="00F26711" w:rsidRPr="002900EF" w:rsidRDefault="00F26711" w:rsidP="1A50C491">
      <w:pPr>
        <w:jc w:val="both"/>
        <w:rPr>
          <w:rFonts w:eastAsia="Arial" w:cs="Arial"/>
        </w:rPr>
      </w:pPr>
      <w:r w:rsidRPr="002900EF">
        <w:rPr>
          <w:rFonts w:eastAsia="Arial" w:cs="Arial"/>
        </w:rPr>
        <w:t xml:space="preserve">Het volume van de opdracht (de omvang van de aanbesteding) is afhankelijk van toekomstig gebeurtenissen en dan ook indicatief. </w:t>
      </w:r>
      <w:r w:rsidR="6D30CE7E" w:rsidRPr="002900EF">
        <w:rPr>
          <w:rFonts w:eastAsia="Arial" w:cs="Arial"/>
        </w:rPr>
        <w:t>Daarnaast is h</w:t>
      </w:r>
      <w:r w:rsidRPr="002900EF">
        <w:rPr>
          <w:rFonts w:eastAsia="Arial" w:cs="Arial"/>
        </w:rPr>
        <w:t>et volume van de te leveren dienstverlening in voor</w:t>
      </w:r>
      <w:r w:rsidR="008962BD">
        <w:rPr>
          <w:rFonts w:eastAsia="Arial" w:cs="Arial"/>
        </w:rPr>
        <w:softHyphen/>
      </w:r>
      <w:r w:rsidRPr="002900EF">
        <w:rPr>
          <w:rFonts w:eastAsia="Arial" w:cs="Arial"/>
        </w:rPr>
        <w:t xml:space="preserve">komende gevallen mede </w:t>
      </w:r>
      <w:r w:rsidR="43C8F17A" w:rsidRPr="002900EF">
        <w:rPr>
          <w:rFonts w:eastAsia="Arial" w:cs="Arial"/>
        </w:rPr>
        <w:t xml:space="preserve">afhankelijk van </w:t>
      </w:r>
      <w:r w:rsidRPr="002900EF">
        <w:rPr>
          <w:rFonts w:eastAsia="Arial" w:cs="Arial"/>
        </w:rPr>
        <w:t xml:space="preserve">landelijk beleid en ligt in dat geval buiten de invloedsfeer van VRLN. Aan de genoemde aantallen in het Beschrijvend Document en alle bijbehorende Bijlagen kunnen dan ook geen rechten worden ontleend. </w:t>
      </w:r>
    </w:p>
    <w:p w14:paraId="5614D16D" w14:textId="525EFCEC" w:rsidR="002E5FBC" w:rsidRDefault="002E5FBC">
      <w:pPr>
        <w:rPr>
          <w:rFonts w:eastAsia="Arial" w:cs="Arial"/>
        </w:rPr>
      </w:pPr>
    </w:p>
    <w:p w14:paraId="6C163A45" w14:textId="767C2926" w:rsidR="00F26711" w:rsidRPr="004E6D8F" w:rsidRDefault="00F26711" w:rsidP="002E5FBC">
      <w:pPr>
        <w:pStyle w:val="Kop2"/>
        <w:suppressAutoHyphens/>
        <w:spacing w:before="0" w:after="0"/>
        <w:ind w:left="0" w:firstLine="0"/>
        <w:jc w:val="both"/>
        <w:rPr>
          <w:color w:val="auto"/>
        </w:rPr>
      </w:pPr>
      <w:bookmarkStart w:id="53" w:name="_Toc182307504"/>
      <w:r w:rsidRPr="004E6D8F">
        <w:rPr>
          <w:color w:val="auto"/>
        </w:rPr>
        <w:t>LFI en het opschalingsmodel</w:t>
      </w:r>
      <w:bookmarkEnd w:id="53"/>
    </w:p>
    <w:p w14:paraId="73FB223E" w14:textId="77777777" w:rsidR="00F26711" w:rsidRPr="00E16D49" w:rsidRDefault="00F26711" w:rsidP="00E16D49">
      <w:pPr>
        <w:jc w:val="both"/>
        <w:rPr>
          <w:rFonts w:eastAsia="Arial" w:cs="Arial"/>
        </w:rPr>
      </w:pPr>
      <w:r w:rsidRPr="00E16D49">
        <w:rPr>
          <w:rFonts w:eastAsia="Arial" w:cs="Arial"/>
        </w:rPr>
        <w:t xml:space="preserve">De kans dat Nederland in de komende jaren opnieuw te maken krijgt met grootschalige uitbraken van infectieziekten is reëel. Tijdens de coronapandemie hebben we gezien dat we ons daar beter op moeten voorbereiden. Om dat voor elkaar te krijgen, is op 1 september 2023 een nieuwe crisisorganisatie binnen het RIVM opgericht: de Landelijke Functie Opschaling Infectieziektebestrijding (LFI). </w:t>
      </w:r>
    </w:p>
    <w:p w14:paraId="045DAA33" w14:textId="77777777" w:rsidR="00F26711" w:rsidRPr="00E16D49" w:rsidRDefault="00F26711" w:rsidP="00E16D49">
      <w:pPr>
        <w:jc w:val="both"/>
        <w:rPr>
          <w:rFonts w:eastAsia="Arial" w:cs="Arial"/>
        </w:rPr>
      </w:pPr>
    </w:p>
    <w:p w14:paraId="18571BCE" w14:textId="3449EADC" w:rsidR="00F26711" w:rsidRPr="00E16D49" w:rsidRDefault="00F26711" w:rsidP="00E16D49">
      <w:pPr>
        <w:jc w:val="both"/>
        <w:rPr>
          <w:rFonts w:eastAsia="Arial" w:cs="Arial"/>
        </w:rPr>
      </w:pPr>
      <w:r w:rsidRPr="1A50C491">
        <w:rPr>
          <w:rFonts w:eastAsia="Arial" w:cs="Arial"/>
        </w:rPr>
        <w:lastRenderedPageBreak/>
        <w:t xml:space="preserve">LFI zal bij een nieuwe uitbraak van een A-infectieziekte die om landelijke bestrijding vraagt, samen met de </w:t>
      </w:r>
      <w:r w:rsidR="00954B75" w:rsidRPr="1A50C491">
        <w:rPr>
          <w:rFonts w:eastAsia="Arial" w:cs="Arial"/>
        </w:rPr>
        <w:t>GGD</w:t>
      </w:r>
      <w:r w:rsidR="0A66BBC6" w:rsidRPr="1A50C491">
        <w:rPr>
          <w:rFonts w:eastAsia="Arial" w:cs="Arial"/>
        </w:rPr>
        <w:t>-</w:t>
      </w:r>
      <w:r w:rsidR="00954B75" w:rsidRPr="1A50C491">
        <w:rPr>
          <w:rFonts w:eastAsia="Arial" w:cs="Arial"/>
        </w:rPr>
        <w:t>en</w:t>
      </w:r>
      <w:r w:rsidRPr="1A50C491">
        <w:rPr>
          <w:rFonts w:eastAsia="Arial" w:cs="Arial"/>
        </w:rPr>
        <w:t xml:space="preserve"> zorgen voor snelle opschaling en aansturing van de medisch-operationele processen die nodig zijn voor de bestrijding. De aansturing van de LFI is in dat geval</w:t>
      </w:r>
      <w:r w:rsidR="00D94AFC" w:rsidRPr="1A50C491">
        <w:rPr>
          <w:rFonts w:eastAsia="Arial" w:cs="Arial"/>
        </w:rPr>
        <w:t xml:space="preserve"> </w:t>
      </w:r>
      <w:r w:rsidRPr="1A50C491">
        <w:rPr>
          <w:rFonts w:eastAsia="Arial" w:cs="Arial"/>
        </w:rPr>
        <w:t>leidend en zal geactiveerd worden bij ministeriele aanwijzing.</w:t>
      </w:r>
      <w:r w:rsidR="7824ACDF" w:rsidRPr="1A50C491">
        <w:rPr>
          <w:rFonts w:eastAsia="Arial" w:cs="Arial"/>
        </w:rPr>
        <w:t xml:space="preserve"> </w:t>
      </w:r>
      <w:r w:rsidRPr="1A50C491">
        <w:rPr>
          <w:rFonts w:eastAsia="Arial" w:cs="Arial"/>
        </w:rPr>
        <w:t xml:space="preserve">LFI is momenteel doende met het vaststellen van haar werkprocessen. Deze werkprocessen zijn (naar verwachting) ook van invloed op de uitvraag van extra personele inzet door GGD-en in het geval van een A-infectieziekte met pandemische impact. </w:t>
      </w:r>
    </w:p>
    <w:p w14:paraId="60D266EE" w14:textId="77777777" w:rsidR="00F26711" w:rsidRPr="00E16D49" w:rsidRDefault="00F26711" w:rsidP="00E16D49">
      <w:pPr>
        <w:jc w:val="both"/>
        <w:rPr>
          <w:rFonts w:eastAsia="Arial" w:cs="Arial"/>
        </w:rPr>
      </w:pPr>
    </w:p>
    <w:p w14:paraId="029B2160" w14:textId="4CFAA50C" w:rsidR="00F26711" w:rsidRPr="00E16D49" w:rsidRDefault="00F26711" w:rsidP="00E16D49">
      <w:pPr>
        <w:jc w:val="both"/>
        <w:rPr>
          <w:rFonts w:eastAsia="Arial" w:cs="Arial"/>
        </w:rPr>
      </w:pPr>
      <w:r w:rsidRPr="1A50C491">
        <w:rPr>
          <w:rFonts w:eastAsia="Arial" w:cs="Arial"/>
        </w:rPr>
        <w:t xml:space="preserve">Dit zou kunnen betekenen dat bij activering door ministeriele aanwijzing de centrale </w:t>
      </w:r>
      <w:proofErr w:type="spellStart"/>
      <w:r w:rsidRPr="1A50C491">
        <w:rPr>
          <w:rFonts w:eastAsia="Arial" w:cs="Arial"/>
        </w:rPr>
        <w:t>Managed</w:t>
      </w:r>
      <w:proofErr w:type="spellEnd"/>
      <w:r w:rsidRPr="1A50C491">
        <w:rPr>
          <w:rFonts w:eastAsia="Arial" w:cs="Arial"/>
        </w:rPr>
        <w:t xml:space="preserve"> Service Provider van de LFI wordt geactiveerd waardoor de </w:t>
      </w:r>
      <w:r w:rsidR="0ED4957C" w:rsidRPr="1A50C491">
        <w:rPr>
          <w:rFonts w:eastAsia="Arial" w:cs="Arial"/>
        </w:rPr>
        <w:t>personele opschaling</w:t>
      </w:r>
      <w:r w:rsidRPr="1A50C491">
        <w:rPr>
          <w:rFonts w:eastAsia="Arial" w:cs="Arial"/>
        </w:rPr>
        <w:t xml:space="preserve"> via deze centrale MSP wordt </w:t>
      </w:r>
      <w:r w:rsidR="55E41CCF" w:rsidRPr="1A50C491">
        <w:rPr>
          <w:rFonts w:eastAsia="Arial" w:cs="Arial"/>
        </w:rPr>
        <w:t>georganiseerd</w:t>
      </w:r>
      <w:r w:rsidRPr="1A50C491">
        <w:rPr>
          <w:rFonts w:eastAsia="Arial" w:cs="Arial"/>
        </w:rPr>
        <w:t xml:space="preserve">. </w:t>
      </w:r>
      <w:r w:rsidR="2DFE7617" w:rsidRPr="1A50C491">
        <w:rPr>
          <w:rFonts w:eastAsia="Arial" w:cs="Arial"/>
        </w:rPr>
        <w:t>Uitgangspunt</w:t>
      </w:r>
      <w:r w:rsidRPr="1A50C491">
        <w:rPr>
          <w:rFonts w:eastAsia="Arial" w:cs="Arial"/>
        </w:rPr>
        <w:t xml:space="preserve"> is </w:t>
      </w:r>
      <w:r w:rsidR="2FF51AAE" w:rsidRPr="1A50C491">
        <w:rPr>
          <w:rFonts w:eastAsia="Arial" w:cs="Arial"/>
        </w:rPr>
        <w:t xml:space="preserve">vooralsnog </w:t>
      </w:r>
      <w:r w:rsidRPr="1A50C491">
        <w:rPr>
          <w:rFonts w:eastAsia="Arial" w:cs="Arial"/>
        </w:rPr>
        <w:t xml:space="preserve">dat </w:t>
      </w:r>
      <w:r w:rsidR="3A7A486D" w:rsidRPr="1A50C491">
        <w:rPr>
          <w:rFonts w:eastAsia="Arial" w:cs="Arial"/>
        </w:rPr>
        <w:t xml:space="preserve">lokale </w:t>
      </w:r>
      <w:r w:rsidRPr="1A50C491">
        <w:rPr>
          <w:rFonts w:eastAsia="Arial" w:cs="Arial"/>
        </w:rPr>
        <w:t xml:space="preserve">leveranciers mogen blijven leveren voor de pandemische </w:t>
      </w:r>
      <w:r w:rsidR="0B2781A8" w:rsidRPr="1A50C491">
        <w:rPr>
          <w:rFonts w:eastAsia="Arial" w:cs="Arial"/>
        </w:rPr>
        <w:t xml:space="preserve">personele </w:t>
      </w:r>
      <w:r w:rsidRPr="1A50C491">
        <w:rPr>
          <w:rFonts w:eastAsia="Arial" w:cs="Arial"/>
        </w:rPr>
        <w:t>inzet</w:t>
      </w:r>
      <w:r w:rsidR="2C10DA00" w:rsidRPr="1A50C491">
        <w:rPr>
          <w:rFonts w:eastAsia="Arial" w:cs="Arial"/>
        </w:rPr>
        <w:t>,</w:t>
      </w:r>
      <w:r w:rsidRPr="1A50C491">
        <w:rPr>
          <w:rFonts w:eastAsia="Arial" w:cs="Arial"/>
        </w:rPr>
        <w:t xml:space="preserve"> maar dan </w:t>
      </w:r>
      <w:r w:rsidR="27AF5D7B" w:rsidRPr="1A50C491">
        <w:rPr>
          <w:rFonts w:eastAsia="Arial" w:cs="Arial"/>
        </w:rPr>
        <w:t>onder aansturing van de centrale</w:t>
      </w:r>
      <w:r w:rsidRPr="1A50C491">
        <w:rPr>
          <w:rFonts w:eastAsia="Arial" w:cs="Arial"/>
        </w:rPr>
        <w:t xml:space="preserve"> MSP</w:t>
      </w:r>
      <w:r w:rsidR="45955186" w:rsidRPr="1A50C491">
        <w:rPr>
          <w:rFonts w:eastAsia="Arial" w:cs="Arial"/>
        </w:rPr>
        <w:t>,</w:t>
      </w:r>
      <w:r w:rsidRPr="1A50C491">
        <w:rPr>
          <w:rFonts w:eastAsia="Arial" w:cs="Arial"/>
        </w:rPr>
        <w:t xml:space="preserve"> onder landelijk bepaalde voorwaarden zoals bijvoorbeeld reactietijd, volume en tarieven. Het onderhavige contract zal </w:t>
      </w:r>
      <w:r w:rsidR="5B5CF6CA" w:rsidRPr="1A50C491">
        <w:rPr>
          <w:rFonts w:eastAsia="Arial" w:cs="Arial"/>
        </w:rPr>
        <w:t xml:space="preserve">dan </w:t>
      </w:r>
      <w:r w:rsidR="0631C13F" w:rsidRPr="1A50C491">
        <w:rPr>
          <w:rFonts w:eastAsia="Arial" w:cs="Arial"/>
        </w:rPr>
        <w:t xml:space="preserve">mogelijk </w:t>
      </w:r>
      <w:r w:rsidR="00812973" w:rsidRPr="1A50C491">
        <w:rPr>
          <w:rFonts w:eastAsia="Arial" w:cs="Arial"/>
        </w:rPr>
        <w:t>opgeschort worden.</w:t>
      </w:r>
      <w:r w:rsidRPr="1A50C491">
        <w:rPr>
          <w:rFonts w:eastAsia="Arial" w:cs="Arial"/>
        </w:rPr>
        <w:t xml:space="preserve"> </w:t>
      </w:r>
      <w:r w:rsidR="005C6FA5" w:rsidRPr="1A50C491">
        <w:rPr>
          <w:rFonts w:eastAsia="Arial" w:cs="Arial"/>
        </w:rPr>
        <w:t xml:space="preserve">Zodra de ministeriele aanwijzing ingetrokken wordt, zal deze overeenkomst weer van kracht zijn. </w:t>
      </w:r>
      <w:r w:rsidR="00A707B1" w:rsidRPr="1A50C491">
        <w:rPr>
          <w:rFonts w:eastAsia="Arial" w:cs="Arial"/>
        </w:rPr>
        <w:t>De looptijd tijdens de opgeschorte periode telt niet mee in de contractduur</w:t>
      </w:r>
      <w:r w:rsidR="00D94158" w:rsidRPr="1A50C491">
        <w:rPr>
          <w:rFonts w:eastAsia="Arial" w:cs="Arial"/>
        </w:rPr>
        <w:t xml:space="preserve"> van 7 jaar</w:t>
      </w:r>
      <w:r w:rsidR="00A707B1" w:rsidRPr="1A50C491">
        <w:rPr>
          <w:rFonts w:eastAsia="Arial" w:cs="Arial"/>
        </w:rPr>
        <w:t>.</w:t>
      </w:r>
    </w:p>
    <w:p w14:paraId="263EA8B8" w14:textId="77777777" w:rsidR="002E5FBC" w:rsidRPr="00E16D49" w:rsidRDefault="002E5FBC" w:rsidP="00E16D49">
      <w:pPr>
        <w:jc w:val="both"/>
        <w:rPr>
          <w:rFonts w:eastAsia="Arial" w:cs="Arial"/>
        </w:rPr>
      </w:pPr>
    </w:p>
    <w:p w14:paraId="13603314" w14:textId="77777777" w:rsidR="000F7B65" w:rsidRPr="004E6D8F" w:rsidRDefault="000F7B65" w:rsidP="002E5FBC">
      <w:pPr>
        <w:pStyle w:val="Kop2"/>
        <w:suppressAutoHyphens/>
        <w:spacing w:before="0" w:after="0"/>
        <w:ind w:left="0" w:firstLine="0"/>
        <w:jc w:val="both"/>
        <w:rPr>
          <w:color w:val="auto"/>
        </w:rPr>
      </w:pPr>
      <w:bookmarkStart w:id="54" w:name="_Toc182307505"/>
      <w:r w:rsidRPr="004E6D8F">
        <w:rPr>
          <w:color w:val="auto"/>
        </w:rPr>
        <w:t>Samenvoegen onderdelen Opdracht</w:t>
      </w:r>
      <w:bookmarkEnd w:id="51"/>
      <w:bookmarkEnd w:id="54"/>
    </w:p>
    <w:p w14:paraId="2BCAB1EB" w14:textId="5F8EB851" w:rsidR="000F7B65" w:rsidRPr="00E74FCB" w:rsidRDefault="00DF1850" w:rsidP="000F7B65">
      <w:pPr>
        <w:suppressAutoHyphens/>
        <w:jc w:val="both"/>
      </w:pPr>
      <w:r>
        <w:t>VRLN</w:t>
      </w:r>
      <w:r w:rsidR="000F7B65">
        <w:t xml:space="preserve"> is van mening dat de Opdracht </w:t>
      </w:r>
      <w:r w:rsidR="000F7B65" w:rsidRPr="1A50C491">
        <w:rPr>
          <w:rFonts w:cs="Arial"/>
        </w:rPr>
        <w:t>één</w:t>
      </w:r>
      <w:r w:rsidR="000F7B65">
        <w:t xml:space="preserve"> overheidsopdracht betreft, omdat de verschillende onderdelen van de overheidsopdracht als zodanig </w:t>
      </w:r>
      <w:r w:rsidR="000F7B65" w:rsidRPr="1A50C491">
        <w:rPr>
          <w:rFonts w:cs="Arial"/>
        </w:rPr>
        <w:t>één</w:t>
      </w:r>
      <w:r w:rsidR="000F7B65">
        <w:t xml:space="preserve"> economische en één technische functie vervullen. Er is daarom geen sprake van samenvoeging van meerdere overheidsopdrachten in de zin van artikel 1.5 lid 1 </w:t>
      </w:r>
      <w:r w:rsidR="5DA8874E">
        <w:t xml:space="preserve">van de </w:t>
      </w:r>
      <w:r w:rsidR="000F7B65">
        <w:t>Aanbestedingswet.</w:t>
      </w:r>
    </w:p>
    <w:p w14:paraId="488ACF85" w14:textId="6DE0D625" w:rsidR="000F7B65" w:rsidRPr="00E74FCB" w:rsidRDefault="000F7B65" w:rsidP="001B73B0">
      <w:pPr>
        <w:pStyle w:val="Lijstalinea"/>
        <w:numPr>
          <w:ilvl w:val="0"/>
          <w:numId w:val="19"/>
        </w:numPr>
        <w:tabs>
          <w:tab w:val="clear" w:pos="397"/>
        </w:tabs>
        <w:suppressAutoHyphens/>
        <w:ind w:left="426" w:hanging="426"/>
        <w:jc w:val="both"/>
      </w:pPr>
      <w:r w:rsidRPr="00E74FCB">
        <w:t xml:space="preserve">De samenstelling van de relevante markt en de invloed van de samenvoeging op de toegang tot de Opdracht voor voldoende bedrijven. </w:t>
      </w:r>
      <w:r w:rsidR="00DF1850" w:rsidRPr="00E74FCB">
        <w:t>VRLN</w:t>
      </w:r>
      <w:r w:rsidRPr="00E74FCB">
        <w:t xml:space="preserve"> heeft, alvorens hij de Opdracht heeft aangekondigd, een </w:t>
      </w:r>
      <w:r w:rsidR="003C30E2" w:rsidRPr="00E74FCB">
        <w:t xml:space="preserve">marktverkenning </w:t>
      </w:r>
      <w:r w:rsidRPr="00E74FCB">
        <w:t xml:space="preserve">uitgevoerd. Na de </w:t>
      </w:r>
      <w:r w:rsidR="000B13BC" w:rsidRPr="00E74FCB">
        <w:rPr>
          <w:iCs/>
        </w:rPr>
        <w:t>marktverkenning</w:t>
      </w:r>
      <w:r w:rsidRPr="00E74FCB">
        <w:t xml:space="preserve"> is gebleken dat het aantal ondernemingen dat in staat is om zelfstandig de (samengevoegde) Opdracht uit te voeren voldoende groot is om daadwerkelijke mededinging voor de Opdracht te waarborgen. </w:t>
      </w:r>
    </w:p>
    <w:p w14:paraId="7F68ED9D" w14:textId="77777777" w:rsidR="00ED56AA" w:rsidRDefault="000F7B65" w:rsidP="001B73B0">
      <w:pPr>
        <w:pStyle w:val="Lijstalinea"/>
        <w:numPr>
          <w:ilvl w:val="0"/>
          <w:numId w:val="19"/>
        </w:numPr>
        <w:tabs>
          <w:tab w:val="clear" w:pos="397"/>
        </w:tabs>
        <w:suppressAutoHyphens/>
        <w:ind w:left="426" w:hanging="426"/>
        <w:jc w:val="both"/>
      </w:pPr>
      <w:r w:rsidRPr="00F52472">
        <w:t xml:space="preserve">De organisatorische gevolgen en risico’s van de samenvoeging van de verschillende opdrachten voor </w:t>
      </w:r>
      <w:r w:rsidR="00DF1850" w:rsidRPr="00F52472">
        <w:t>VRLN</w:t>
      </w:r>
      <w:r w:rsidRPr="00F52472">
        <w:t xml:space="preserve"> en de ondernemer. Bij zijn besluit om de overheidsopdrachten samen te voegen heeft </w:t>
      </w:r>
      <w:r w:rsidR="00DF1850" w:rsidRPr="00F52472">
        <w:t>VRLN</w:t>
      </w:r>
      <w:r w:rsidRPr="00F52472">
        <w:t xml:space="preserve"> zich onder andere laten leiden door zijn behoefte om vanuit efficiencyoverwegingen te worden ontzorgd. Door het samenvoegen van de overheidsopdrachten heeft </w:t>
      </w:r>
      <w:r w:rsidR="00DF1850" w:rsidRPr="00F52472">
        <w:t>VRLN</w:t>
      </w:r>
      <w:r w:rsidRPr="00F52472">
        <w:t xml:space="preserve"> getracht te bewerkstelligen dat de organisatorische verantwoordelijkheid van de overheidsopdrachten in één hand komen te liggen. Ook is de samenvoeging van de overheidsopdrachten doelmatig gedurende de uitvoering ervan. De samenvoeging van de overheidsopdrachten leidt ertoe dat </w:t>
      </w:r>
      <w:r w:rsidR="00DF1850" w:rsidRPr="00F52472">
        <w:t>VRLN</w:t>
      </w:r>
      <w:r w:rsidR="4B625A70" w:rsidRPr="00F52472">
        <w:t xml:space="preserve"> </w:t>
      </w:r>
      <w:r w:rsidRPr="00F52472">
        <w:t xml:space="preserve">inkoopvoordelen kan realiseren. </w:t>
      </w:r>
    </w:p>
    <w:p w14:paraId="3607AD5B" w14:textId="57CEC9BA" w:rsidR="000F7B65" w:rsidRPr="00F52472" w:rsidRDefault="000F7B65" w:rsidP="004366AB">
      <w:pPr>
        <w:pStyle w:val="Lijstalinea"/>
        <w:tabs>
          <w:tab w:val="clear" w:pos="397"/>
        </w:tabs>
        <w:suppressAutoHyphens/>
        <w:ind w:left="426"/>
        <w:jc w:val="both"/>
      </w:pPr>
      <w:r w:rsidRPr="00F52472">
        <w:t>Bovendien leidt het samenvoegen van de overheids</w:t>
      </w:r>
      <w:r w:rsidR="00F52472" w:rsidRPr="00F52472">
        <w:softHyphen/>
      </w:r>
      <w:r w:rsidRPr="00F52472">
        <w:t xml:space="preserve">opdrachten in een aanbesteding er voor </w:t>
      </w:r>
      <w:r w:rsidR="00DF1850" w:rsidRPr="00F52472">
        <w:t>VRLN</w:t>
      </w:r>
      <w:r w:rsidRPr="00F52472">
        <w:t xml:space="preserve"> toe, dat de totale kosten die hij moet maken voor het organiseren van aanbestedingsprocedures aanzienlijk worden beperkt. </w:t>
      </w:r>
    </w:p>
    <w:p w14:paraId="2FD5CA60" w14:textId="77777777" w:rsidR="00807897" w:rsidRPr="00F47396" w:rsidRDefault="000F7B65" w:rsidP="001B73B0">
      <w:pPr>
        <w:pStyle w:val="Lijstalinea"/>
        <w:numPr>
          <w:ilvl w:val="0"/>
          <w:numId w:val="19"/>
        </w:numPr>
        <w:tabs>
          <w:tab w:val="clear" w:pos="397"/>
        </w:tabs>
        <w:suppressAutoHyphens/>
        <w:ind w:left="426" w:hanging="426"/>
        <w:jc w:val="both"/>
      </w:pPr>
      <w:r w:rsidRPr="00F52472">
        <w:t>Tussen de verschillende opdrachten</w:t>
      </w:r>
      <w:r w:rsidRPr="00F47396">
        <w:t xml:space="preserve"> bestaat een </w:t>
      </w:r>
      <w:r w:rsidR="00F52472" w:rsidRPr="00F47396">
        <w:t>grote</w:t>
      </w:r>
      <w:r w:rsidRPr="00F47396">
        <w:t xml:space="preserve"> mate van samenhang</w:t>
      </w:r>
      <w:r w:rsidR="00671A1B" w:rsidRPr="00F47396">
        <w:t>, omdat er voldoende marktpartijen zijn die zich bezighouden met alle onderdelen van deze opdracht</w:t>
      </w:r>
      <w:r w:rsidRPr="00F47396">
        <w:t>. Objectief gezien is de samenvoeging van de overheids</w:t>
      </w:r>
      <w:r w:rsidR="005D3A04" w:rsidRPr="00F47396">
        <w:softHyphen/>
      </w:r>
      <w:r w:rsidRPr="00F47396">
        <w:t xml:space="preserve">opdrachten niet strikt noodzakelijk. Voor </w:t>
      </w:r>
      <w:r w:rsidR="00DF1850" w:rsidRPr="00F47396">
        <w:t>VRLN</w:t>
      </w:r>
      <w:r w:rsidRPr="00F47396">
        <w:t xml:space="preserve"> is het echter in essentie van belang om vanuit efficiencyoverwegingen zoveel mogelijk te worden ontzorgd voor wat betreft de organisatorische verantwoordelijkheid voor de uitvoering van de geïntegreerde Opdracht.</w:t>
      </w:r>
      <w:r w:rsidR="003550C8" w:rsidRPr="00F47396">
        <w:t xml:space="preserve"> </w:t>
      </w:r>
      <w:r w:rsidR="00F47396" w:rsidRPr="00F47396">
        <w:t>De</w:t>
      </w:r>
      <w:r w:rsidR="00807897" w:rsidRPr="00F47396">
        <w:t xml:space="preserve"> opdrachtgever </w:t>
      </w:r>
      <w:r w:rsidR="00F47396" w:rsidRPr="00F47396">
        <w:t xml:space="preserve">heeft </w:t>
      </w:r>
      <w:r w:rsidR="00807897" w:rsidRPr="00F47396">
        <w:t xml:space="preserve">behoefte aan één opdrachtnemer, teneinde binnen de uitgevraagde functies een betere uitwisselbaarheid van </w:t>
      </w:r>
      <w:r w:rsidR="00B7745E">
        <w:rPr>
          <w:rFonts w:eastAsia="Arial" w:cs="Arial"/>
        </w:rPr>
        <w:t>personeel</w:t>
      </w:r>
      <w:r w:rsidR="00B7745E" w:rsidRPr="00F47396">
        <w:t xml:space="preserve"> </w:t>
      </w:r>
      <w:r w:rsidR="00807897" w:rsidRPr="00F47396">
        <w:t>te bewerkstelligen.</w:t>
      </w:r>
    </w:p>
    <w:p w14:paraId="2883C5C2" w14:textId="77777777" w:rsidR="00B03335" w:rsidRDefault="00B03335">
      <w:r>
        <w:br w:type="page"/>
      </w:r>
    </w:p>
    <w:p w14:paraId="267F097F" w14:textId="3A45F2E3" w:rsidR="00D37070" w:rsidRPr="00BF56B2" w:rsidRDefault="00FA4198" w:rsidP="001B73B0">
      <w:pPr>
        <w:pStyle w:val="Lijstalinea"/>
        <w:numPr>
          <w:ilvl w:val="0"/>
          <w:numId w:val="19"/>
        </w:numPr>
        <w:tabs>
          <w:tab w:val="clear" w:pos="397"/>
        </w:tabs>
        <w:suppressAutoHyphens/>
        <w:ind w:left="426" w:hanging="426"/>
        <w:jc w:val="both"/>
      </w:pPr>
      <w:r w:rsidRPr="00BF56B2">
        <w:lastRenderedPageBreak/>
        <w:t xml:space="preserve">De overeenkomst die VRLN </w:t>
      </w:r>
      <w:r w:rsidR="00316EAF" w:rsidRPr="00BF56B2">
        <w:t xml:space="preserve">sinds 2022 </w:t>
      </w:r>
      <w:r w:rsidRPr="00BF56B2">
        <w:t>heeft</w:t>
      </w:r>
      <w:r w:rsidR="00D02902" w:rsidRPr="00BF56B2">
        <w:t xml:space="preserve"> voor ‘externe</w:t>
      </w:r>
      <w:r w:rsidR="00E60080" w:rsidRPr="00BF56B2">
        <w:t xml:space="preserve"> inhuur personeel’</w:t>
      </w:r>
      <w:r w:rsidRPr="00BF56B2">
        <w:t xml:space="preserve">, maakt deel uit van een raamovereenkomst die namens </w:t>
      </w:r>
      <w:r w:rsidR="0030489A" w:rsidRPr="00BF56B2">
        <w:t>10 overheids</w:t>
      </w:r>
      <w:r w:rsidR="00E60080" w:rsidRPr="00BF56B2">
        <w:softHyphen/>
      </w:r>
      <w:r w:rsidR="0030489A" w:rsidRPr="00BF56B2">
        <w:t xml:space="preserve">organisaties </w:t>
      </w:r>
      <w:r w:rsidR="00DC5534" w:rsidRPr="00BF56B2">
        <w:t>aanbesteed</w:t>
      </w:r>
      <w:r w:rsidR="00A22AF1" w:rsidRPr="00BF56B2">
        <w:t xml:space="preserve"> </w:t>
      </w:r>
      <w:r w:rsidR="004A1152" w:rsidRPr="00BF56B2">
        <w:t>is</w:t>
      </w:r>
      <w:r w:rsidR="00DC5534" w:rsidRPr="00BF56B2">
        <w:t xml:space="preserve">. De raming van die raamovereenkomst maakt het niet mogelijk om de onderhavige opdracht nog toe te voegen, zonder andere deelnemers </w:t>
      </w:r>
      <w:r w:rsidR="0031492F" w:rsidRPr="00BF56B2">
        <w:t>te korten.</w:t>
      </w:r>
      <w:r w:rsidR="001323F8" w:rsidRPr="00BF56B2">
        <w:t xml:space="preserve"> De onderhavige opdracht wordt als </w:t>
      </w:r>
      <w:r w:rsidR="00E50DF7" w:rsidRPr="00BF56B2">
        <w:t>zelfstandige opdracht aanbesteed.</w:t>
      </w:r>
    </w:p>
    <w:p w14:paraId="516C468F" w14:textId="77777777" w:rsidR="002E5FBC" w:rsidRPr="00F47396" w:rsidRDefault="002E5FBC" w:rsidP="002E5FBC">
      <w:pPr>
        <w:suppressAutoHyphens/>
        <w:jc w:val="both"/>
      </w:pPr>
    </w:p>
    <w:p w14:paraId="0CE79F5E" w14:textId="77777777" w:rsidR="000F7B65" w:rsidRPr="00E1332F" w:rsidRDefault="000F7B65" w:rsidP="002E5FBC">
      <w:pPr>
        <w:pStyle w:val="Kop2"/>
        <w:suppressAutoHyphens/>
        <w:spacing w:before="0" w:after="0"/>
        <w:ind w:left="0" w:firstLine="0"/>
        <w:jc w:val="both"/>
        <w:rPr>
          <w:color w:val="auto"/>
        </w:rPr>
      </w:pPr>
      <w:bookmarkStart w:id="55" w:name="_Toc508701575"/>
      <w:bookmarkStart w:id="56" w:name="_Toc508887520"/>
      <w:bookmarkStart w:id="57" w:name="_Toc509233826"/>
      <w:bookmarkStart w:id="58" w:name="_Toc509233931"/>
      <w:bookmarkStart w:id="59" w:name="_Toc508701576"/>
      <w:bookmarkStart w:id="60" w:name="_Toc508887521"/>
      <w:bookmarkStart w:id="61" w:name="_Toc509233827"/>
      <w:bookmarkStart w:id="62" w:name="_Toc509233932"/>
      <w:bookmarkStart w:id="63" w:name="_Toc527637397"/>
      <w:bookmarkStart w:id="64" w:name="_Toc182307506"/>
      <w:bookmarkEnd w:id="55"/>
      <w:bookmarkEnd w:id="56"/>
      <w:bookmarkEnd w:id="57"/>
      <w:bookmarkEnd w:id="58"/>
      <w:bookmarkEnd w:id="59"/>
      <w:bookmarkEnd w:id="60"/>
      <w:bookmarkEnd w:id="61"/>
      <w:bookmarkEnd w:id="62"/>
      <w:r w:rsidRPr="1C505952">
        <w:rPr>
          <w:color w:val="auto"/>
        </w:rPr>
        <w:t>Percelen</w:t>
      </w:r>
      <w:bookmarkEnd w:id="63"/>
      <w:bookmarkEnd w:id="64"/>
    </w:p>
    <w:p w14:paraId="447BF7F1" w14:textId="08AFE67E" w:rsidR="004A038F" w:rsidRPr="007A3803" w:rsidRDefault="00F52472" w:rsidP="000F7B65">
      <w:pPr>
        <w:spacing w:line="312" w:lineRule="auto"/>
        <w:jc w:val="both"/>
        <w:rPr>
          <w:rFonts w:cs="Arial"/>
          <w:iCs/>
        </w:rPr>
      </w:pPr>
      <w:r>
        <w:rPr>
          <w:rFonts w:cs="Arial"/>
          <w:iCs/>
        </w:rPr>
        <w:t>Niet van toepassing.</w:t>
      </w:r>
    </w:p>
    <w:p w14:paraId="7525E163" w14:textId="77777777" w:rsidR="002E5FBC" w:rsidRPr="007A3803" w:rsidRDefault="002E5FBC" w:rsidP="000F7B65">
      <w:pPr>
        <w:spacing w:line="312" w:lineRule="auto"/>
        <w:jc w:val="both"/>
        <w:rPr>
          <w:rFonts w:cs="Arial"/>
          <w:iCs/>
        </w:rPr>
      </w:pPr>
    </w:p>
    <w:p w14:paraId="3DA47C06" w14:textId="77777777" w:rsidR="00284CC1" w:rsidRPr="00A81D78" w:rsidRDefault="00284CC1" w:rsidP="002E5FBC">
      <w:pPr>
        <w:pStyle w:val="Kop2"/>
        <w:suppressAutoHyphens/>
        <w:spacing w:before="0" w:after="0"/>
        <w:ind w:left="0" w:firstLine="0"/>
        <w:jc w:val="both"/>
        <w:rPr>
          <w:color w:val="auto"/>
        </w:rPr>
      </w:pPr>
      <w:bookmarkStart w:id="65" w:name="_Toc474314140"/>
      <w:bookmarkStart w:id="66" w:name="_Toc474316830"/>
      <w:bookmarkStart w:id="67" w:name="_Toc518393280"/>
      <w:bookmarkStart w:id="68" w:name="_Toc527637399"/>
      <w:bookmarkStart w:id="69" w:name="_Toc182307507"/>
      <w:r w:rsidRPr="00A81D78">
        <w:rPr>
          <w:color w:val="auto"/>
        </w:rPr>
        <w:t>Vertrouwelijkheid gegevens en informatiebeveiliging</w:t>
      </w:r>
      <w:bookmarkEnd w:id="65"/>
      <w:bookmarkEnd w:id="66"/>
      <w:bookmarkEnd w:id="67"/>
      <w:bookmarkEnd w:id="68"/>
      <w:bookmarkEnd w:id="69"/>
    </w:p>
    <w:p w14:paraId="472D52DA" w14:textId="5F63A0CA" w:rsidR="00A81D78" w:rsidRPr="00A81D78" w:rsidRDefault="00A81D78" w:rsidP="005D3A04">
      <w:pPr>
        <w:jc w:val="both"/>
        <w:rPr>
          <w:rFonts w:cstheme="minorHAnsi"/>
          <w:color w:val="000000"/>
        </w:rPr>
      </w:pPr>
      <w:r>
        <w:rPr>
          <w:rFonts w:cstheme="minorHAnsi"/>
          <w:color w:val="000000"/>
        </w:rPr>
        <w:t>Niet van toepassing.</w:t>
      </w:r>
    </w:p>
    <w:p w14:paraId="794A306C" w14:textId="77777777" w:rsidR="002E5FBC" w:rsidRPr="005D3A04" w:rsidRDefault="002E5FBC" w:rsidP="005D3A04">
      <w:pPr>
        <w:jc w:val="both"/>
        <w:rPr>
          <w:rFonts w:cstheme="minorHAnsi"/>
          <w:color w:val="000000"/>
        </w:rPr>
      </w:pPr>
    </w:p>
    <w:p w14:paraId="02CE2392" w14:textId="77777777" w:rsidR="00284CC1" w:rsidRPr="00080619" w:rsidRDefault="00284CC1" w:rsidP="002E5FBC">
      <w:pPr>
        <w:pStyle w:val="Kop2"/>
        <w:suppressAutoHyphens/>
        <w:spacing w:before="0" w:after="0"/>
        <w:ind w:left="0" w:firstLine="0"/>
        <w:jc w:val="both"/>
        <w:rPr>
          <w:color w:val="auto"/>
        </w:rPr>
      </w:pPr>
      <w:bookmarkStart w:id="70" w:name="_Toc497384406"/>
      <w:bookmarkStart w:id="71" w:name="_Toc497386092"/>
      <w:bookmarkStart w:id="72" w:name="_Toc498344721"/>
      <w:bookmarkStart w:id="73" w:name="_Toc504568713"/>
      <w:bookmarkStart w:id="74" w:name="_Toc518393281"/>
      <w:bookmarkStart w:id="75" w:name="_Toc527637400"/>
      <w:bookmarkStart w:id="76" w:name="_Toc182307508"/>
      <w:r w:rsidRPr="1C505952">
        <w:rPr>
          <w:color w:val="auto"/>
        </w:rPr>
        <w:t>Social return</w:t>
      </w:r>
      <w:bookmarkEnd w:id="70"/>
      <w:bookmarkEnd w:id="71"/>
      <w:bookmarkEnd w:id="72"/>
      <w:bookmarkEnd w:id="73"/>
      <w:bookmarkEnd w:id="74"/>
      <w:bookmarkEnd w:id="75"/>
      <w:bookmarkEnd w:id="76"/>
    </w:p>
    <w:p w14:paraId="2F757453" w14:textId="7F3670C7" w:rsidR="00DE11E0" w:rsidRPr="00927211" w:rsidRDefault="00DE11E0" w:rsidP="00DE11E0">
      <w:pPr>
        <w:jc w:val="both"/>
        <w:rPr>
          <w:rFonts w:cs="Arial"/>
        </w:rPr>
      </w:pPr>
      <w:r w:rsidRPr="00927211">
        <w:rPr>
          <w:rFonts w:cs="Arial"/>
        </w:rPr>
        <w:t>Ten aanzien van social return is de voorliggende opdracht aangemerkt door VRLN als een Opdracht die werkgelegenheid moet creëren voor mensen die een afstand hebben tot de arbeidsmarkt. De Op</w:t>
      </w:r>
      <w:r w:rsidRPr="0004752E">
        <w:rPr>
          <w:rFonts w:cs="Arial"/>
        </w:rPr>
        <w:t xml:space="preserve">drachtnemer die de opdracht uitvoert, verplicht zich om minimaal </w:t>
      </w:r>
      <w:r w:rsidR="003B00E9">
        <w:rPr>
          <w:rFonts w:cs="Arial"/>
        </w:rPr>
        <w:t>5</w:t>
      </w:r>
      <w:r w:rsidRPr="0004752E">
        <w:rPr>
          <w:rFonts w:cs="Arial"/>
        </w:rPr>
        <w:t xml:space="preserve">% van de aanneemsom te </w:t>
      </w:r>
      <w:proofErr w:type="spellStart"/>
      <w:r w:rsidRPr="0004752E">
        <w:rPr>
          <w:rFonts w:cs="Arial"/>
        </w:rPr>
        <w:t>verlonen</w:t>
      </w:r>
      <w:proofErr w:type="spellEnd"/>
      <w:r w:rsidRPr="00927211">
        <w:rPr>
          <w:rFonts w:cs="Arial"/>
        </w:rPr>
        <w:t xml:space="preserve"> door middel van het inzetten van leden van de ondergenoemde doelgroepen. Hiermee worden mogelijkheden gecreëerd om leden van de doelgroep in te zetten op gerelateerd werk/werkzaamheden.</w:t>
      </w:r>
    </w:p>
    <w:p w14:paraId="47FC6D3E" w14:textId="77777777" w:rsidR="00DE11E0" w:rsidRDefault="00DE11E0" w:rsidP="00DE11E0">
      <w:pPr>
        <w:jc w:val="both"/>
        <w:rPr>
          <w:rFonts w:cs="Arial"/>
        </w:rPr>
      </w:pPr>
    </w:p>
    <w:p w14:paraId="6FFD4C65" w14:textId="4B242C33" w:rsidR="00DE11E0" w:rsidRPr="00927211" w:rsidRDefault="00DE11E0" w:rsidP="00DE11E0">
      <w:pPr>
        <w:jc w:val="both"/>
        <w:rPr>
          <w:rFonts w:cs="Arial"/>
        </w:rPr>
      </w:pPr>
      <w:r w:rsidRPr="00927211">
        <w:rPr>
          <w:rFonts w:cs="Arial"/>
        </w:rPr>
        <w:t xml:space="preserve">Na opdrachtverstrekking neemt de Opdrachtnemer, binnen </w:t>
      </w:r>
      <w:r>
        <w:rPr>
          <w:rFonts w:cs="Arial"/>
        </w:rPr>
        <w:t>30</w:t>
      </w:r>
      <w:r w:rsidRPr="00927211">
        <w:rPr>
          <w:rFonts w:cs="Arial"/>
        </w:rPr>
        <w:t xml:space="preserve"> werkdagen, contact op met de Regiofunctionaris Social Return Noord-Limburg, </w:t>
      </w:r>
      <w:r>
        <w:rPr>
          <w:rFonts w:cs="Arial"/>
        </w:rPr>
        <w:t>Mevr. José van Bon</w:t>
      </w:r>
      <w:r w:rsidRPr="00927211">
        <w:rPr>
          <w:rFonts w:cs="Arial"/>
        </w:rPr>
        <w:t xml:space="preserve">. Mailadres: </w:t>
      </w:r>
      <w:hyperlink r:id="rId16" w:history="1">
        <w:r>
          <w:rPr>
            <w:rStyle w:val="Hyperlink"/>
          </w:rPr>
          <w:t>mailto:</w:t>
        </w:r>
      </w:hyperlink>
      <w:hyperlink r:id="rId17" w:history="1">
        <w:r w:rsidRPr="00B2153A">
          <w:rPr>
            <w:rStyle w:val="Hyperlink"/>
            <w:rFonts w:cs="Arial"/>
          </w:rPr>
          <w:t>jo.vanbon@venlo.nl</w:t>
        </w:r>
      </w:hyperlink>
      <w:r w:rsidRPr="00927211">
        <w:rPr>
          <w:rFonts w:cs="Arial"/>
        </w:rPr>
        <w:t>. telefoonnummer: 06-</w:t>
      </w:r>
      <w:r>
        <w:rPr>
          <w:rFonts w:cs="Arial"/>
        </w:rPr>
        <w:t>22 92 53 12</w:t>
      </w:r>
      <w:r w:rsidRPr="00927211">
        <w:rPr>
          <w:rFonts w:cs="Arial"/>
        </w:rPr>
        <w:t xml:space="preserve">. </w:t>
      </w:r>
      <w:r>
        <w:rPr>
          <w:rFonts w:cs="Arial"/>
        </w:rPr>
        <w:t>In overleg met het coördinatiepunt Social Return zullen afspraken gemaakt worden om te komen tot inzet van social return. Aan de hand van het landelijke format van de bouwblokmethodiek zal bepaald worden hoe SROI ingezet dient te worden om te voldoen aan de gestelde eis van deze opdracht.</w:t>
      </w:r>
      <w:r w:rsidR="00F20E76">
        <w:rPr>
          <w:rFonts w:cs="Arial"/>
        </w:rPr>
        <w:t xml:space="preserve"> </w:t>
      </w:r>
      <w:r w:rsidRPr="00927211">
        <w:rPr>
          <w:rFonts w:cs="Arial"/>
        </w:rPr>
        <w:t>De in te zetten werkzaamheden en mensen uit de genoemde doelgroepen starten pas na overleg en goedkeuring van de Regiofunctionaris Social Return Noord-Limburg.</w:t>
      </w:r>
    </w:p>
    <w:p w14:paraId="4222E386" w14:textId="77777777" w:rsidR="00DE11E0" w:rsidRPr="00927211" w:rsidRDefault="00DE11E0" w:rsidP="00DE11E0">
      <w:pPr>
        <w:jc w:val="both"/>
        <w:rPr>
          <w:rFonts w:cs="Arial"/>
        </w:rPr>
      </w:pPr>
      <w:r w:rsidRPr="00927211">
        <w:rPr>
          <w:rFonts w:cs="Arial"/>
        </w:rPr>
        <w:t xml:space="preserve">De doelgroep </w:t>
      </w:r>
      <w:r>
        <w:rPr>
          <w:rFonts w:cs="Arial"/>
        </w:rPr>
        <w:t xml:space="preserve">social return </w:t>
      </w:r>
      <w:r w:rsidRPr="00927211">
        <w:rPr>
          <w:rFonts w:cs="Arial"/>
        </w:rPr>
        <w:t xml:space="preserve">bestaat onder andere uit: </w:t>
      </w:r>
    </w:p>
    <w:p w14:paraId="4F7F73D4" w14:textId="77777777" w:rsidR="00DE11E0" w:rsidRPr="00927211" w:rsidRDefault="00DE11E0" w:rsidP="001B73B0">
      <w:pPr>
        <w:pStyle w:val="Lijstalinea"/>
        <w:numPr>
          <w:ilvl w:val="0"/>
          <w:numId w:val="33"/>
        </w:numPr>
        <w:jc w:val="both"/>
        <w:rPr>
          <w:rFonts w:cs="Arial"/>
        </w:rPr>
      </w:pPr>
      <w:r w:rsidRPr="00927211">
        <w:rPr>
          <w:rFonts w:cs="Arial"/>
        </w:rPr>
        <w:t>Werkloos werkzoekenden: WW-</w:t>
      </w:r>
      <w:proofErr w:type="spellStart"/>
      <w:r w:rsidRPr="00927211">
        <w:rPr>
          <w:rFonts w:cs="Arial"/>
        </w:rPr>
        <w:t>ers</w:t>
      </w:r>
      <w:proofErr w:type="spellEnd"/>
      <w:r w:rsidRPr="00927211">
        <w:rPr>
          <w:rFonts w:cs="Arial"/>
        </w:rPr>
        <w:t>, WIA-</w:t>
      </w:r>
      <w:proofErr w:type="spellStart"/>
      <w:r w:rsidRPr="00927211">
        <w:rPr>
          <w:rFonts w:cs="Arial"/>
        </w:rPr>
        <w:t>ers</w:t>
      </w:r>
      <w:proofErr w:type="spellEnd"/>
      <w:r w:rsidRPr="00927211">
        <w:rPr>
          <w:rFonts w:cs="Arial"/>
        </w:rPr>
        <w:t xml:space="preserve">, Wajong; </w:t>
      </w:r>
    </w:p>
    <w:p w14:paraId="678B7849" w14:textId="77777777" w:rsidR="00DE11E0" w:rsidRPr="00927211" w:rsidRDefault="00DE11E0" w:rsidP="001B73B0">
      <w:pPr>
        <w:pStyle w:val="Lijstalinea"/>
        <w:numPr>
          <w:ilvl w:val="0"/>
          <w:numId w:val="33"/>
        </w:numPr>
        <w:jc w:val="both"/>
        <w:rPr>
          <w:rFonts w:cs="Arial"/>
        </w:rPr>
      </w:pPr>
      <w:r w:rsidRPr="00927211">
        <w:rPr>
          <w:rFonts w:cs="Arial"/>
        </w:rPr>
        <w:t>Mensen die vallen onder de Participatiewet;</w:t>
      </w:r>
    </w:p>
    <w:p w14:paraId="6C92746A" w14:textId="77777777" w:rsidR="00DE11E0" w:rsidRPr="00927211" w:rsidRDefault="00DE11E0" w:rsidP="001B73B0">
      <w:pPr>
        <w:pStyle w:val="Lijstalinea"/>
        <w:numPr>
          <w:ilvl w:val="0"/>
          <w:numId w:val="33"/>
        </w:numPr>
        <w:jc w:val="both"/>
        <w:rPr>
          <w:rFonts w:cs="Arial"/>
        </w:rPr>
      </w:pPr>
      <w:r w:rsidRPr="00927211">
        <w:rPr>
          <w:rFonts w:cs="Arial"/>
        </w:rPr>
        <w:t xml:space="preserve">Leerlingen die starten in een leertraject Leerlingwezen en </w:t>
      </w:r>
    </w:p>
    <w:p w14:paraId="4988F5ED" w14:textId="77777777" w:rsidR="00DE11E0" w:rsidRPr="00927211" w:rsidRDefault="00DE11E0" w:rsidP="001B73B0">
      <w:pPr>
        <w:pStyle w:val="Lijstalinea"/>
        <w:numPr>
          <w:ilvl w:val="0"/>
          <w:numId w:val="33"/>
        </w:numPr>
        <w:jc w:val="both"/>
        <w:rPr>
          <w:rFonts w:cs="Arial"/>
        </w:rPr>
      </w:pPr>
      <w:r w:rsidRPr="00927211">
        <w:rPr>
          <w:rFonts w:cs="Arial"/>
        </w:rPr>
        <w:t>Mensen die vallen onder de SW-populatie.</w:t>
      </w:r>
    </w:p>
    <w:p w14:paraId="264F62D6" w14:textId="77777777" w:rsidR="00DE11E0" w:rsidRPr="00927211" w:rsidRDefault="00DE11E0" w:rsidP="00DE11E0">
      <w:pPr>
        <w:jc w:val="both"/>
        <w:rPr>
          <w:rFonts w:cs="Arial"/>
        </w:rPr>
      </w:pPr>
      <w:r w:rsidRPr="00927211">
        <w:rPr>
          <w:rFonts w:cs="Arial"/>
        </w:rPr>
        <w:t xml:space="preserve"> </w:t>
      </w:r>
    </w:p>
    <w:p w14:paraId="3C2E6D09" w14:textId="77777777" w:rsidR="00BC1338" w:rsidRDefault="00DE11E0" w:rsidP="00F35E3E">
      <w:pPr>
        <w:jc w:val="both"/>
        <w:rPr>
          <w:rFonts w:cs="Arial"/>
        </w:rPr>
      </w:pPr>
      <w:r w:rsidRPr="00927211">
        <w:rPr>
          <w:rFonts w:cs="Arial"/>
        </w:rPr>
        <w:t>De Opdrachtnemer verstrekt per overeengekomen termijn (minimaal per kwartaal)</w:t>
      </w:r>
      <w:r>
        <w:rPr>
          <w:rFonts w:cs="Arial"/>
        </w:rPr>
        <w:t xml:space="preserve"> </w:t>
      </w:r>
      <w:r w:rsidRPr="00927211">
        <w:rPr>
          <w:rFonts w:cs="Arial"/>
        </w:rPr>
        <w:t xml:space="preserve">een overzicht aan de </w:t>
      </w:r>
      <w:r>
        <w:rPr>
          <w:rFonts w:cs="Arial"/>
        </w:rPr>
        <w:t>regiofunctionaris</w:t>
      </w:r>
      <w:r w:rsidRPr="00927211">
        <w:rPr>
          <w:rFonts w:cs="Arial"/>
        </w:rPr>
        <w:t xml:space="preserve"> social return Noord-Limburg </w:t>
      </w:r>
      <w:r>
        <w:rPr>
          <w:rFonts w:cs="Arial"/>
        </w:rPr>
        <w:t xml:space="preserve">met </w:t>
      </w:r>
      <w:r w:rsidRPr="00927211">
        <w:rPr>
          <w:rFonts w:cs="Arial"/>
        </w:rPr>
        <w:t>van de stand van zaken van de uitvoering van social return.</w:t>
      </w:r>
      <w:r>
        <w:rPr>
          <w:rFonts w:cs="Arial"/>
        </w:rPr>
        <w:t xml:space="preserve"> De rapportage is aan de hand van een vastgesteld </w:t>
      </w:r>
      <w:r w:rsidRPr="00927211">
        <w:rPr>
          <w:rFonts w:cs="Arial"/>
        </w:rPr>
        <w:t>format</w:t>
      </w:r>
      <w:r>
        <w:rPr>
          <w:rFonts w:cs="Arial"/>
        </w:rPr>
        <w:t>.</w:t>
      </w:r>
      <w:r w:rsidRPr="00927211">
        <w:rPr>
          <w:rFonts w:cs="Arial"/>
        </w:rPr>
        <w:t xml:space="preserve"> </w:t>
      </w:r>
    </w:p>
    <w:p w14:paraId="62623ABE" w14:textId="62466E67" w:rsidR="00BC1338" w:rsidRDefault="00BC1338">
      <w:pPr>
        <w:rPr>
          <w:rFonts w:cs="Arial"/>
        </w:rPr>
      </w:pPr>
    </w:p>
    <w:p w14:paraId="2210B8C3" w14:textId="5C19BC86" w:rsidR="005F53C5" w:rsidRPr="00F35E3E" w:rsidRDefault="00DE11E0" w:rsidP="00F35E3E">
      <w:pPr>
        <w:jc w:val="both"/>
        <w:rPr>
          <w:rFonts w:cs="Arial"/>
        </w:rPr>
      </w:pPr>
      <w:r w:rsidRPr="00927211">
        <w:rPr>
          <w:rFonts w:cs="Arial"/>
        </w:rPr>
        <w:t xml:space="preserve">Indien de Opdrachtnemer zijn verplichtingen in het kader van deze regeling niet of niet volledig nakomt, vindt er een inhouding plaats op de aanneemsom ter hoogte van dat deel van de aanneemsom dat ten onrechte niet </w:t>
      </w:r>
      <w:proofErr w:type="spellStart"/>
      <w:r w:rsidRPr="00927211">
        <w:rPr>
          <w:rFonts w:cs="Arial"/>
        </w:rPr>
        <w:t>verloond</w:t>
      </w:r>
      <w:proofErr w:type="spellEnd"/>
      <w:r w:rsidRPr="00927211">
        <w:rPr>
          <w:rFonts w:cs="Arial"/>
        </w:rPr>
        <w:t xml:space="preserve"> is aan de doelgroep zoals boven omschreven. Door in te schrijven op deze opdracht verklaart inschrijver zich akkoord met de genoemde criteria ten aanzien van social return.</w:t>
      </w:r>
    </w:p>
    <w:p w14:paraId="5C0748F9" w14:textId="77777777" w:rsidR="002E5FBC" w:rsidRPr="00F35E3E" w:rsidRDefault="002E5FBC" w:rsidP="00F35E3E">
      <w:pPr>
        <w:jc w:val="both"/>
        <w:rPr>
          <w:rFonts w:cs="Arial"/>
        </w:rPr>
      </w:pPr>
    </w:p>
    <w:p w14:paraId="1278DEA8" w14:textId="2505F3A1" w:rsidR="00C765EE" w:rsidRPr="00C15F31" w:rsidRDefault="00BC2256" w:rsidP="002E5FBC">
      <w:pPr>
        <w:pStyle w:val="Kop2"/>
        <w:suppressAutoHyphens/>
        <w:spacing w:before="0" w:after="0"/>
        <w:ind w:left="0" w:firstLine="0"/>
        <w:jc w:val="both"/>
        <w:rPr>
          <w:color w:val="auto"/>
        </w:rPr>
      </w:pPr>
      <w:bookmarkStart w:id="77" w:name="_Toc524008115"/>
      <w:bookmarkStart w:id="78" w:name="_Toc527637401"/>
      <w:bookmarkStart w:id="79" w:name="_Toc182307509"/>
      <w:r w:rsidRPr="00C15F31">
        <w:rPr>
          <w:color w:val="auto"/>
        </w:rPr>
        <w:t>C</w:t>
      </w:r>
      <w:r w:rsidR="00C765EE" w:rsidRPr="00C15F31">
        <w:rPr>
          <w:color w:val="auto"/>
        </w:rPr>
        <w:t>ontractmanagement en overleg</w:t>
      </w:r>
      <w:bookmarkEnd w:id="77"/>
      <w:bookmarkEnd w:id="78"/>
      <w:bookmarkEnd w:id="79"/>
    </w:p>
    <w:p w14:paraId="152D312E" w14:textId="24E854CF" w:rsidR="00C84354" w:rsidRDefault="00FA146F" w:rsidP="00EB371F">
      <w:pPr>
        <w:jc w:val="both"/>
      </w:pPr>
      <w:r w:rsidRPr="00616B5C">
        <w:t>Tijdens de looptijd van de Overeenkomst wordt door de Opdrachtgever contractmanagement uitge</w:t>
      </w:r>
      <w:r w:rsidRPr="002A6889">
        <w:t>voerd op de Overeenkomst, waarbij beide partijen streven naar een strategische relatie.</w:t>
      </w:r>
      <w:r w:rsidR="0059084D" w:rsidRPr="002A6889">
        <w:t xml:space="preserve"> </w:t>
      </w:r>
      <w:r w:rsidR="00DF1850" w:rsidRPr="002A6889">
        <w:t>VRLN</w:t>
      </w:r>
      <w:r w:rsidR="00C84354" w:rsidRPr="002A6889">
        <w:t xml:space="preserve"> zal de</w:t>
      </w:r>
      <w:r w:rsidR="00C84354">
        <w:t xml:space="preserve"> strategische relatie, die tot stand komt op basis van de onderhavige aanbesteding, managen.</w:t>
      </w:r>
    </w:p>
    <w:p w14:paraId="01C45F6C" w14:textId="77777777" w:rsidR="00C84354" w:rsidRDefault="00C84354" w:rsidP="00EB371F">
      <w:pPr>
        <w:jc w:val="both"/>
      </w:pPr>
    </w:p>
    <w:p w14:paraId="73C26253" w14:textId="47903945" w:rsidR="00167A63" w:rsidRPr="00616B5C" w:rsidRDefault="00167A63" w:rsidP="00EB371F">
      <w:pPr>
        <w:jc w:val="both"/>
      </w:pPr>
      <w:r w:rsidRPr="00CA4B14">
        <w:t xml:space="preserve">De Opdrachtnemer dient overzichtelijke managementrapportages aan te leveren, waaruit het opvolgen van de gemaakte afspraken door de leverancier en de door hem aangeboden kwaliteit, makkelijk af te lezen zijn. Zie hiervoor de eisen zoals deze gesteld zijn in Bijlage </w:t>
      </w:r>
      <w:r w:rsidR="00616B5C" w:rsidRPr="00CA4B14">
        <w:t>10</w:t>
      </w:r>
      <w:r w:rsidRPr="00CA4B14">
        <w:t>.</w:t>
      </w:r>
      <w:r w:rsidRPr="00616B5C">
        <w:t xml:space="preserve"> </w:t>
      </w:r>
    </w:p>
    <w:p w14:paraId="1E789F11" w14:textId="77777777" w:rsidR="00616B5C" w:rsidRDefault="00616B5C" w:rsidP="00EB371F">
      <w:pPr>
        <w:jc w:val="both"/>
      </w:pPr>
    </w:p>
    <w:p w14:paraId="4452C0F2" w14:textId="09495B76" w:rsidR="002542E3" w:rsidRDefault="00167A63" w:rsidP="00EB371F">
      <w:pPr>
        <w:jc w:val="both"/>
      </w:pPr>
      <w:r>
        <w:t xml:space="preserve">Daarnaast ontwikkelen partijen in het kader van het door opdrachtgever voorgestane contract- c.q. relatiemanagement een voortgangsrapportage, waarin de kritische prestatie indicatoren (KPI) over en weer worden benoemd. </w:t>
      </w:r>
      <w:r w:rsidR="00BD38F4">
        <w:t xml:space="preserve">Ook zal </w:t>
      </w:r>
      <w:r w:rsidR="00BC6071">
        <w:t>SMART</w:t>
      </w:r>
      <w:r w:rsidR="0096103B">
        <w:t xml:space="preserve"> </w:t>
      </w:r>
      <w:r w:rsidR="00321665">
        <w:t>beschreven</w:t>
      </w:r>
      <w:r w:rsidR="00BD38F4">
        <w:t xml:space="preserve"> worden wat de consequenties zijn van het ondermaats presteren</w:t>
      </w:r>
      <w:r w:rsidR="00321665">
        <w:t>/</w:t>
      </w:r>
      <w:r w:rsidR="0096103B">
        <w:t xml:space="preserve"> wanneer men tevreden is over de invulling/ uitvoering van de opdracht. De ultieme consequentie van ondermaats presteren c.q. van ontevredenheid van een of beide partijen zou kunnen zijn dat de Overeenkomst na de initiële looptijd van </w:t>
      </w:r>
      <w:r w:rsidR="001751BF">
        <w:t>1</w:t>
      </w:r>
      <w:r w:rsidR="0096103B">
        <w:t xml:space="preserve"> jaar ontbonden wordt. (bijvoorbeeld: indien één van de partijen een ondermaatse prestatie levert en deze is in 3 achtereenvolgende kwartalen in de voortgangsrapportages benoemd, zal de overeenkomst ontbonden worden)</w:t>
      </w:r>
      <w:r>
        <w:t xml:space="preserve">. </w:t>
      </w:r>
    </w:p>
    <w:p w14:paraId="7488938D" w14:textId="35C7D040" w:rsidR="002B3CEB" w:rsidRDefault="002B3CEB" w:rsidP="002B3CEB">
      <w:pPr>
        <w:jc w:val="both"/>
      </w:pPr>
    </w:p>
    <w:p w14:paraId="3FCD72D8" w14:textId="18439A71" w:rsidR="00C765EE" w:rsidRPr="0096103B" w:rsidRDefault="00167A63" w:rsidP="002B3CEB">
      <w:pPr>
        <w:jc w:val="both"/>
      </w:pPr>
      <w:r w:rsidRPr="00616B5C">
        <w:t>Het contractmanagement alsook de - niveaus en frequenties van de - overleg- en afstemmingsvo</w:t>
      </w:r>
      <w:r w:rsidR="004568CD">
        <w:t>r</w:t>
      </w:r>
      <w:r w:rsidRPr="00616B5C">
        <w:t xml:space="preserve">men, zal in de tussen partijen te sluiten overeenkomst resp. een communicatiemodel nader uitgewerkt </w:t>
      </w:r>
      <w:r w:rsidRPr="009C1677">
        <w:t>worden.</w:t>
      </w:r>
    </w:p>
    <w:p w14:paraId="0D940261" w14:textId="77777777" w:rsidR="002E5FBC" w:rsidRPr="0096103B" w:rsidRDefault="002E5FBC" w:rsidP="00EB371F">
      <w:pPr>
        <w:jc w:val="both"/>
      </w:pPr>
    </w:p>
    <w:p w14:paraId="19138B03" w14:textId="413467A1" w:rsidR="00671A1B" w:rsidRPr="001F7C22" w:rsidRDefault="00671A1B" w:rsidP="002E5FBC">
      <w:pPr>
        <w:pStyle w:val="Kop2"/>
        <w:suppressAutoHyphens/>
        <w:spacing w:before="0" w:after="0"/>
        <w:ind w:left="0" w:firstLine="0"/>
        <w:jc w:val="both"/>
        <w:rPr>
          <w:color w:val="auto"/>
        </w:rPr>
      </w:pPr>
      <w:bookmarkStart w:id="80" w:name="_Toc33192845"/>
      <w:bookmarkStart w:id="81" w:name="_Toc182307510"/>
      <w:r w:rsidRPr="1C505952">
        <w:rPr>
          <w:color w:val="auto"/>
        </w:rPr>
        <w:t>Bewa</w:t>
      </w:r>
      <w:bookmarkEnd w:id="80"/>
      <w:r w:rsidR="006D5ABF" w:rsidRPr="1C505952">
        <w:rPr>
          <w:color w:val="auto"/>
        </w:rPr>
        <w:t>artermijnen</w:t>
      </w:r>
      <w:bookmarkEnd w:id="81"/>
    </w:p>
    <w:p w14:paraId="1DC8B993" w14:textId="51DF5015" w:rsidR="00671A1B" w:rsidRDefault="00671A1B" w:rsidP="00671A1B">
      <w:pPr>
        <w:spacing w:line="276" w:lineRule="auto"/>
      </w:pPr>
      <w:r>
        <w:t xml:space="preserve">Voor de bewaartermijn van de </w:t>
      </w:r>
      <w:r w:rsidR="00E1094F">
        <w:t>aanbestedings</w:t>
      </w:r>
      <w:r>
        <w:t xml:space="preserve">dossiers is de Aanbestedende Dienst gebonden aan wettelijke termijnen. </w:t>
      </w:r>
      <w:r w:rsidR="00E1094F">
        <w:t>Aanbestedings</w:t>
      </w:r>
      <w:r>
        <w:t xml:space="preserve">dossiers worden in ieder geval niet langer bewaard dan </w:t>
      </w:r>
      <w:r w:rsidRPr="006D5ABF">
        <w:t>tien</w:t>
      </w:r>
      <w:r>
        <w:t xml:space="preserve"> jaar</w:t>
      </w:r>
      <w:r w:rsidR="00CA4B14">
        <w:t>, na afronding van de overeenkomst</w:t>
      </w:r>
      <w:r>
        <w:t xml:space="preserve">. </w:t>
      </w:r>
    </w:p>
    <w:p w14:paraId="017A56B7" w14:textId="77777777" w:rsidR="003B1AFE" w:rsidRDefault="003B1AFE" w:rsidP="00671A1B">
      <w:pPr>
        <w:spacing w:line="276" w:lineRule="auto"/>
      </w:pPr>
    </w:p>
    <w:p w14:paraId="20550053" w14:textId="6212FAC3" w:rsidR="007E11D0" w:rsidRPr="004565B2" w:rsidRDefault="009B7AA9" w:rsidP="001F365E">
      <w:pPr>
        <w:pStyle w:val="Kop2"/>
        <w:suppressAutoHyphens/>
        <w:spacing w:before="0" w:after="0"/>
        <w:ind w:left="0" w:firstLine="0"/>
        <w:jc w:val="both"/>
        <w:rPr>
          <w:color w:val="auto"/>
        </w:rPr>
      </w:pPr>
      <w:bookmarkStart w:id="82" w:name="_Toc182307511"/>
      <w:r w:rsidRPr="1C505952">
        <w:rPr>
          <w:color w:val="auto"/>
        </w:rPr>
        <w:t>Betrokkenheid Rusland</w:t>
      </w:r>
      <w:bookmarkEnd w:id="82"/>
    </w:p>
    <w:p w14:paraId="2DA3C100" w14:textId="77777777" w:rsidR="006D7A19" w:rsidRPr="004565B2" w:rsidRDefault="00AE2A0D" w:rsidP="00CF70B5">
      <w:pPr>
        <w:jc w:val="both"/>
      </w:pPr>
      <w:r w:rsidRPr="004565B2">
        <w:t xml:space="preserve">Op basis van </w:t>
      </w:r>
      <w:r w:rsidR="00AA7CD7" w:rsidRPr="004565B2">
        <w:t>het</w:t>
      </w:r>
      <w:r w:rsidR="00B14CE9" w:rsidRPr="004565B2">
        <w:t xml:space="preserve"> vijfde</w:t>
      </w:r>
      <w:r w:rsidR="00AA7CD7" w:rsidRPr="004565B2">
        <w:t xml:space="preserve"> sanctiepakket van de Europese Unie (EU) </w:t>
      </w:r>
      <w:r w:rsidR="00F13F9C" w:rsidRPr="004565B2">
        <w:t xml:space="preserve">is het </w:t>
      </w:r>
      <w:r w:rsidR="00126151" w:rsidRPr="004565B2">
        <w:t>de Aanbestedende Dienst niet toegestaan opdrachten te gunnen aan Russische partijen</w:t>
      </w:r>
      <w:r w:rsidR="006D7A19" w:rsidRPr="004565B2">
        <w:t>.</w:t>
      </w:r>
    </w:p>
    <w:p w14:paraId="6CF8E248" w14:textId="77777777" w:rsidR="00AB717A" w:rsidRPr="004565B2" w:rsidRDefault="00AB717A" w:rsidP="00CF70B5">
      <w:pPr>
        <w:jc w:val="both"/>
      </w:pPr>
    </w:p>
    <w:p w14:paraId="0F45FCFD" w14:textId="2598AB85" w:rsidR="006D7A19" w:rsidRPr="004565B2" w:rsidRDefault="006D7A19" w:rsidP="00CF70B5">
      <w:pPr>
        <w:jc w:val="both"/>
      </w:pPr>
      <w:r w:rsidRPr="004565B2">
        <w:t xml:space="preserve">De aanbestedende dienst </w:t>
      </w:r>
      <w:r w:rsidR="00FE50F1" w:rsidRPr="004565B2">
        <w:t>sluit een inschrijver uit indien er sprake is van:</w:t>
      </w:r>
    </w:p>
    <w:p w14:paraId="739583E1" w14:textId="42119826" w:rsidR="00FE50F1" w:rsidRPr="004565B2" w:rsidRDefault="00FE50F1" w:rsidP="001B73B0">
      <w:pPr>
        <w:pStyle w:val="Lijstalinea"/>
        <w:numPr>
          <w:ilvl w:val="0"/>
          <w:numId w:val="38"/>
        </w:numPr>
        <w:tabs>
          <w:tab w:val="clear" w:pos="397"/>
        </w:tabs>
        <w:ind w:left="426"/>
        <w:jc w:val="both"/>
      </w:pPr>
      <w:r w:rsidRPr="004565B2">
        <w:t xml:space="preserve">Personen met een Russische nationaliteit </w:t>
      </w:r>
      <w:r w:rsidR="00D43A37" w:rsidRPr="004565B2">
        <w:t>of rechtspersonen (bedrijven, entiteiten of organen</w:t>
      </w:r>
      <w:r w:rsidR="00C76D3A" w:rsidRPr="004565B2">
        <w:t>) die gevestigd zijn in Rusland;</w:t>
      </w:r>
    </w:p>
    <w:p w14:paraId="09DF63D4" w14:textId="1A39B5A4" w:rsidR="00C76D3A" w:rsidRPr="004565B2" w:rsidRDefault="00020BA7" w:rsidP="001B73B0">
      <w:pPr>
        <w:pStyle w:val="Lijstalinea"/>
        <w:numPr>
          <w:ilvl w:val="0"/>
          <w:numId w:val="38"/>
        </w:numPr>
        <w:tabs>
          <w:tab w:val="clear" w:pos="397"/>
        </w:tabs>
        <w:ind w:left="426"/>
        <w:jc w:val="both"/>
      </w:pPr>
      <w:r w:rsidRPr="004565B2">
        <w:t>Rechtspersonen die voor meer dan 50% eigendom zijn van een Russische partij zoa</w:t>
      </w:r>
      <w:r w:rsidR="00424F96" w:rsidRPr="004565B2">
        <w:t>ls genoemd hierboven; en</w:t>
      </w:r>
    </w:p>
    <w:p w14:paraId="4146E264" w14:textId="79D94B70" w:rsidR="00424F96" w:rsidRPr="004565B2" w:rsidRDefault="00424F96" w:rsidP="001B73B0">
      <w:pPr>
        <w:pStyle w:val="Lijstalinea"/>
        <w:numPr>
          <w:ilvl w:val="0"/>
          <w:numId w:val="38"/>
        </w:numPr>
        <w:tabs>
          <w:tab w:val="clear" w:pos="397"/>
        </w:tabs>
        <w:ind w:left="426"/>
        <w:jc w:val="both"/>
      </w:pPr>
      <w:r w:rsidRPr="004565B2">
        <w:t xml:space="preserve">Personen of rechtspersonen die handelen in belang van </w:t>
      </w:r>
      <w:r w:rsidR="00054867" w:rsidRPr="004565B2">
        <w:t>of op aanwijzing van een bovengenoemde Russische partij.</w:t>
      </w:r>
    </w:p>
    <w:p w14:paraId="315F6550" w14:textId="430657D5" w:rsidR="00406032" w:rsidRDefault="00406032"/>
    <w:p w14:paraId="5E04A330" w14:textId="18CAA66D" w:rsidR="004004FD" w:rsidRPr="004565B2" w:rsidRDefault="00E205B2" w:rsidP="00CF70B5">
      <w:pPr>
        <w:jc w:val="both"/>
      </w:pPr>
      <w:r>
        <w:t>D</w:t>
      </w:r>
      <w:r w:rsidR="00511C73" w:rsidRPr="004565B2">
        <w:t>e rechtspersonen zoals bedoeld bij de tweede of derde bullit omvatten ook rechtspersonen</w:t>
      </w:r>
      <w:r w:rsidR="00B63052" w:rsidRPr="004565B2">
        <w:t xml:space="preserve"> gevestigd in de EU/EER of in een ander land dan Rusland.</w:t>
      </w:r>
      <w:r w:rsidR="00DF211A" w:rsidRPr="004565B2">
        <w:t xml:space="preserve"> </w:t>
      </w:r>
      <w:r w:rsidR="00B63052" w:rsidRPr="004565B2">
        <w:t xml:space="preserve">Dit geldt ook </w:t>
      </w:r>
      <w:r w:rsidR="00303EF4" w:rsidRPr="004565B2">
        <w:t xml:space="preserve">voor overheidsaanbestedingen waar een Russische </w:t>
      </w:r>
      <w:r w:rsidR="00642D3F" w:rsidRPr="004565B2">
        <w:t>partij voor meer dan 10% deelneemt in het contract</w:t>
      </w:r>
      <w:r w:rsidR="004004FD" w:rsidRPr="004565B2">
        <w:t xml:space="preserve"> als onderaannemer of leverancier.</w:t>
      </w:r>
      <w:r w:rsidR="00DF211A" w:rsidRPr="004565B2">
        <w:t xml:space="preserve"> </w:t>
      </w:r>
      <w:r w:rsidR="004004FD" w:rsidRPr="004565B2">
        <w:t>De aanbestedende dienst sluit een inschrijver niet uit als sprake is van één van de uitzonderingen als aangegeven in het vijfde sanctiepakket</w:t>
      </w:r>
      <w:r w:rsidR="00AB717A" w:rsidRPr="004565B2">
        <w:t>.</w:t>
      </w:r>
    </w:p>
    <w:p w14:paraId="62940260" w14:textId="77777777" w:rsidR="00DF211A" w:rsidRPr="004565B2" w:rsidRDefault="00DF211A" w:rsidP="009B7AA9"/>
    <w:p w14:paraId="34B4B5E7" w14:textId="23B7F08C" w:rsidR="009B7AA9" w:rsidRPr="004565B2" w:rsidRDefault="007400BF" w:rsidP="009B7AA9">
      <w:r w:rsidRPr="004565B2">
        <w:t xml:space="preserve">Mocht gedurende de opdracht blijken dat dit wel </w:t>
      </w:r>
      <w:r w:rsidR="00D0508A" w:rsidRPr="004565B2">
        <w:t>h</w:t>
      </w:r>
      <w:r w:rsidRPr="004565B2">
        <w:t>et geval is</w:t>
      </w:r>
      <w:r w:rsidR="00D0508A" w:rsidRPr="004565B2">
        <w:t>, dan</w:t>
      </w:r>
      <w:r w:rsidR="00562CC9" w:rsidRPr="004565B2">
        <w:t xml:space="preserve"> zal de opdracht ontbonden worden.</w:t>
      </w:r>
      <w:r w:rsidR="00237DBC" w:rsidRPr="004565B2">
        <w:t xml:space="preserve"> </w:t>
      </w:r>
    </w:p>
    <w:p w14:paraId="628331B6" w14:textId="23C78362" w:rsidR="00C66272" w:rsidRDefault="00237DBC" w:rsidP="00F00180">
      <w:r w:rsidRPr="009C1677">
        <w:t>Ter bevestiging dient Bijlage 2.c ingediend te worden bij de inschrijving.</w:t>
      </w:r>
    </w:p>
    <w:p w14:paraId="418EEF52" w14:textId="77777777" w:rsidR="00E5132E" w:rsidRDefault="00E5132E" w:rsidP="00E5132E">
      <w:pPr>
        <w:pStyle w:val="Kop2"/>
        <w:suppressAutoHyphens/>
        <w:spacing w:after="0"/>
        <w:ind w:left="0" w:firstLine="0"/>
        <w:jc w:val="both"/>
        <w:rPr>
          <w:color w:val="auto"/>
        </w:rPr>
      </w:pPr>
      <w:bookmarkStart w:id="83" w:name="_Toc536177693"/>
      <w:bookmarkStart w:id="84" w:name="_Toc182307512"/>
      <w:r w:rsidRPr="005C7E26">
        <w:rPr>
          <w:color w:val="auto"/>
        </w:rPr>
        <w:lastRenderedPageBreak/>
        <w:t>Vertrouwelijkheid gegevens en informatiebeveiliging</w:t>
      </w:r>
      <w:bookmarkEnd w:id="83"/>
      <w:bookmarkEnd w:id="84"/>
    </w:p>
    <w:p w14:paraId="0139183D" w14:textId="77777777" w:rsidR="00E5132E" w:rsidRPr="00971B28" w:rsidRDefault="00E5132E" w:rsidP="00E5132E">
      <w:pPr>
        <w:spacing w:line="312" w:lineRule="auto"/>
        <w:jc w:val="both"/>
      </w:pPr>
      <w:r>
        <w:t>De Inschrijver met wie VRLN een Overeenkomst wenst af te sluiten, dient de verwerkersovereenkomst (</w:t>
      </w:r>
      <w:r w:rsidRPr="009F618F">
        <w:t>Bijlage 3b) op verzoek</w:t>
      </w:r>
      <w:r>
        <w:t xml:space="preserve"> van de Aanbestedende Dienst voor definitieve gunning van de Opdracht in te vullen en rechtsgeldig te ondertekenen. Door ondertekening van de verwerkersovereenkomst gaat de Inschrijver akkoord met de hierin opgenomen voorwaarden inzake de borging van de bescherming van persoonsgegevens, vertrouwelijkheid en informatiebeveiliging. De verwerkersovereenkomst zal na ondertekening als Bijlage in de Overeenkomst worden opgenomen. De Inschrijver zal dan ook met eventuele in te zetten onderaannemers, eenzelfde verwerkersovereenkomst dienen af te sluiten.</w:t>
      </w:r>
    </w:p>
    <w:p w14:paraId="55231E92" w14:textId="77777777" w:rsidR="000568EA" w:rsidRDefault="000568EA" w:rsidP="000568EA">
      <w:pPr>
        <w:spacing w:line="312" w:lineRule="auto"/>
        <w:jc w:val="both"/>
      </w:pPr>
    </w:p>
    <w:p w14:paraId="3BA3731B" w14:textId="77777777" w:rsidR="00E5132E" w:rsidRPr="00F00180" w:rsidRDefault="00E5132E" w:rsidP="00C4575D">
      <w:pPr>
        <w:jc w:val="both"/>
      </w:pPr>
    </w:p>
    <w:p w14:paraId="1A8DB252" w14:textId="77777777" w:rsidR="00E91DF0" w:rsidRPr="00BC2256" w:rsidRDefault="00E91DF0" w:rsidP="00D153D3">
      <w:pPr>
        <w:pStyle w:val="Kop1"/>
        <w:suppressAutoHyphens/>
        <w:spacing w:after="0"/>
        <w:jc w:val="both"/>
        <w:rPr>
          <w:sz w:val="40"/>
        </w:rPr>
      </w:pPr>
      <w:bookmarkStart w:id="85" w:name="_Toc419285366"/>
      <w:bookmarkStart w:id="86" w:name="_Toc421086862"/>
      <w:bookmarkStart w:id="87" w:name="_Toc421100593"/>
      <w:bookmarkStart w:id="88" w:name="_Toc527637402"/>
      <w:bookmarkStart w:id="89" w:name="_Toc182307513"/>
      <w:r w:rsidRPr="00BC2256">
        <w:rPr>
          <w:sz w:val="40"/>
        </w:rPr>
        <w:lastRenderedPageBreak/>
        <w:t>Aanbestedingsprocedure</w:t>
      </w:r>
      <w:bookmarkEnd w:id="85"/>
      <w:bookmarkEnd w:id="86"/>
      <w:bookmarkEnd w:id="87"/>
      <w:bookmarkEnd w:id="88"/>
      <w:bookmarkEnd w:id="89"/>
      <w:r w:rsidRPr="00BC2256">
        <w:rPr>
          <w:sz w:val="40"/>
        </w:rPr>
        <w:t xml:space="preserve"> </w:t>
      </w:r>
    </w:p>
    <w:p w14:paraId="5D15ADA0" w14:textId="77777777" w:rsidR="00DA67C1" w:rsidRDefault="00DA67C1" w:rsidP="00253C12">
      <w:pPr>
        <w:pStyle w:val="Geenafstand"/>
      </w:pPr>
      <w:bookmarkStart w:id="90" w:name="_Toc419285367"/>
      <w:bookmarkStart w:id="91" w:name="_Toc421086863"/>
      <w:bookmarkStart w:id="92" w:name="_Toc421100594"/>
      <w:bookmarkStart w:id="93" w:name="_Toc527637403"/>
    </w:p>
    <w:p w14:paraId="48FEBB7F" w14:textId="1B53133C" w:rsidR="00E91DF0" w:rsidRPr="005C7E26" w:rsidRDefault="00E91DF0" w:rsidP="00DA67C1">
      <w:pPr>
        <w:pStyle w:val="Kop2"/>
        <w:suppressAutoHyphens/>
        <w:spacing w:before="0" w:after="0"/>
        <w:ind w:left="0" w:firstLine="0"/>
        <w:jc w:val="both"/>
        <w:rPr>
          <w:color w:val="auto"/>
        </w:rPr>
      </w:pPr>
      <w:bookmarkStart w:id="94" w:name="_Toc182307514"/>
      <w:r w:rsidRPr="005C7E26">
        <w:rPr>
          <w:color w:val="auto"/>
        </w:rPr>
        <w:t>Europese openbare aanbestedingsprocedure</w:t>
      </w:r>
      <w:bookmarkEnd w:id="90"/>
      <w:bookmarkEnd w:id="91"/>
      <w:bookmarkEnd w:id="92"/>
      <w:bookmarkEnd w:id="93"/>
      <w:bookmarkEnd w:id="94"/>
    </w:p>
    <w:p w14:paraId="6F6BCA74" w14:textId="231FA7AF" w:rsidR="00234D28" w:rsidRDefault="00234D28" w:rsidP="005F53C5">
      <w:pPr>
        <w:suppressAutoHyphens/>
        <w:jc w:val="both"/>
      </w:pPr>
      <w:r w:rsidRPr="00234D28">
        <w:t xml:space="preserve">Voor de aanbesteding van de </w:t>
      </w:r>
      <w:r w:rsidR="00C41071">
        <w:t>Opdracht</w:t>
      </w:r>
      <w:r w:rsidR="000D11BF">
        <w:t xml:space="preserve">, </w:t>
      </w:r>
      <w:r w:rsidRPr="00234D28">
        <w:t xml:space="preserve">hanteert </w:t>
      </w:r>
      <w:r w:rsidR="00DF1850">
        <w:t>VRLN</w:t>
      </w:r>
      <w:r w:rsidRPr="00234D28">
        <w:t xml:space="preserve"> de Europese openbare aanbestedings</w:t>
      </w:r>
      <w:r w:rsidR="00742D6B">
        <w:softHyphen/>
      </w:r>
      <w:r w:rsidRPr="00234D28">
        <w:t>procedure. Op deze aanbestedingsprocedure is de Aanbestedingswet van toepassing.</w:t>
      </w:r>
    </w:p>
    <w:p w14:paraId="1542C3BF" w14:textId="77777777" w:rsidR="00CB37A1" w:rsidRDefault="00CB37A1" w:rsidP="005F53C5">
      <w:pPr>
        <w:suppressAutoHyphens/>
        <w:jc w:val="both"/>
      </w:pPr>
    </w:p>
    <w:p w14:paraId="15AD3EB7" w14:textId="756AEC59" w:rsidR="00CB37A1" w:rsidRPr="00A74974" w:rsidRDefault="00DF1850" w:rsidP="005F53C5">
      <w:pPr>
        <w:tabs>
          <w:tab w:val="left" w:pos="567"/>
        </w:tabs>
        <w:suppressAutoHyphens/>
        <w:jc w:val="both"/>
        <w:rPr>
          <w:rFonts w:cs="Arial"/>
        </w:rPr>
      </w:pPr>
      <w:r>
        <w:t>VRLN</w:t>
      </w:r>
      <w:r w:rsidR="00CB37A1" w:rsidRPr="00A74974">
        <w:t xml:space="preserve"> acht het voor de aanbesteding van de onderhavige </w:t>
      </w:r>
      <w:r w:rsidR="00C41071">
        <w:t>Opdracht</w:t>
      </w:r>
      <w:r w:rsidR="00CB37A1" w:rsidRPr="00A74974">
        <w:t xml:space="preserve"> geschikt en proportioneel om de Europese openbare aanbestedingsprocedure te hanteren. </w:t>
      </w:r>
      <w:r>
        <w:t>VRLN</w:t>
      </w:r>
      <w:r w:rsidR="00CB37A1" w:rsidRPr="00A74974">
        <w:t xml:space="preserve"> </w:t>
      </w:r>
      <w:r w:rsidR="00CB37A1" w:rsidRPr="003472F9">
        <w:t xml:space="preserve">heeft voorafgaand aan </w:t>
      </w:r>
      <w:r w:rsidR="00A24453" w:rsidRPr="003472F9">
        <w:t xml:space="preserve">zijn </w:t>
      </w:r>
      <w:r w:rsidR="00CB37A1" w:rsidRPr="003472F9">
        <w:t>besluit om de Europese openbare procedure te hanteren een marktverkenning</w:t>
      </w:r>
      <w:r w:rsidR="003472F9" w:rsidRPr="003472F9">
        <w:t xml:space="preserve"> </w:t>
      </w:r>
      <w:r w:rsidR="00CB37A1" w:rsidRPr="003472F9">
        <w:t>uitgevoerd. Uit deze</w:t>
      </w:r>
      <w:r w:rsidR="00CB37A1" w:rsidRPr="003472F9">
        <w:rPr>
          <w:rFonts w:cs="Arial"/>
        </w:rPr>
        <w:t xml:space="preserve"> marktverkenning is gebleken dat het aantal potentië</w:t>
      </w:r>
      <w:r w:rsidR="00013107" w:rsidRPr="003472F9">
        <w:rPr>
          <w:rFonts w:cs="Arial"/>
        </w:rPr>
        <w:t>le I</w:t>
      </w:r>
      <w:r w:rsidR="00CB37A1" w:rsidRPr="003472F9">
        <w:rPr>
          <w:rFonts w:cs="Arial"/>
        </w:rPr>
        <w:t>nschrijvers dat geïnteresseerd</w:t>
      </w:r>
      <w:r w:rsidR="00CB37A1" w:rsidRPr="00A74974">
        <w:rPr>
          <w:rFonts w:cs="Arial"/>
        </w:rPr>
        <w:t xml:space="preserve"> </w:t>
      </w:r>
      <w:r w:rsidR="00CB37A1">
        <w:rPr>
          <w:rFonts w:cs="Arial"/>
        </w:rPr>
        <w:t>kan</w:t>
      </w:r>
      <w:r w:rsidR="00CB37A1" w:rsidRPr="00A74974">
        <w:rPr>
          <w:rFonts w:cs="Arial"/>
        </w:rPr>
        <w:t xml:space="preserve"> zijn om deel te nemen aan deze aanbestedingsprocedure niet voldoende groot is om een Europese niet-openbare aanbestedingsprocedure te organiseren. Met een Europese openbare aanbestedingsprocedure wordt dan ook de meeste concurrentie voor de </w:t>
      </w:r>
      <w:r w:rsidR="00C41071">
        <w:rPr>
          <w:rFonts w:cs="Arial"/>
        </w:rPr>
        <w:t>Opdracht</w:t>
      </w:r>
      <w:r w:rsidR="00CB37A1" w:rsidRPr="00A74974">
        <w:rPr>
          <w:rFonts w:cs="Arial"/>
        </w:rPr>
        <w:t xml:space="preserve"> gegenereerd. Daarnaast is </w:t>
      </w:r>
      <w:r>
        <w:rPr>
          <w:rFonts w:cs="Arial"/>
        </w:rPr>
        <w:t>VRLN</w:t>
      </w:r>
      <w:r w:rsidR="00CB37A1" w:rsidRPr="00A74974">
        <w:rPr>
          <w:rFonts w:cs="Arial"/>
        </w:rPr>
        <w:t xml:space="preserve"> van me</w:t>
      </w:r>
      <w:r w:rsidR="00387463">
        <w:rPr>
          <w:rFonts w:cs="Arial"/>
        </w:rPr>
        <w:t>ning dat het opstellen van een I</w:t>
      </w:r>
      <w:r w:rsidR="00CB37A1" w:rsidRPr="00A74974">
        <w:rPr>
          <w:rFonts w:cs="Arial"/>
        </w:rPr>
        <w:t>nschrijving voor deze aanbestedingsprocedure – met name nu gewerkt wordt met het UEA – niet een</w:t>
      </w:r>
      <w:r w:rsidR="00013107">
        <w:rPr>
          <w:rFonts w:cs="Arial"/>
        </w:rPr>
        <w:t xml:space="preserve"> dermate grote inspanning voor </w:t>
      </w:r>
      <w:r w:rsidR="00F953B3">
        <w:rPr>
          <w:rFonts w:cs="Arial"/>
        </w:rPr>
        <w:t xml:space="preserve">de </w:t>
      </w:r>
      <w:r w:rsidR="00013107">
        <w:rPr>
          <w:rFonts w:cs="Arial"/>
        </w:rPr>
        <w:t>I</w:t>
      </w:r>
      <w:r w:rsidR="00CB37A1" w:rsidRPr="00A74974">
        <w:rPr>
          <w:rFonts w:cs="Arial"/>
        </w:rPr>
        <w:t>nschrijvers oplevert</w:t>
      </w:r>
      <w:r w:rsidR="003221C4">
        <w:rPr>
          <w:rFonts w:cs="Arial"/>
        </w:rPr>
        <w:t>,</w:t>
      </w:r>
      <w:r w:rsidR="00CB37A1" w:rsidRPr="00A74974">
        <w:rPr>
          <w:rFonts w:cs="Arial"/>
        </w:rPr>
        <w:t xml:space="preserve"> dat </w:t>
      </w:r>
      <w:r w:rsidR="00641C23">
        <w:rPr>
          <w:rFonts w:cs="Arial"/>
        </w:rPr>
        <w:t>zij</w:t>
      </w:r>
      <w:r w:rsidR="00641C23" w:rsidRPr="00A74974">
        <w:rPr>
          <w:rFonts w:cs="Arial"/>
        </w:rPr>
        <w:t xml:space="preserve"> </w:t>
      </w:r>
      <w:r w:rsidR="00CB37A1" w:rsidRPr="00A74974">
        <w:rPr>
          <w:rFonts w:cs="Arial"/>
        </w:rPr>
        <w:t>gehouden is om een Europese niet-openbare aanbestedingsprocedure te organiseren.</w:t>
      </w:r>
    </w:p>
    <w:p w14:paraId="76AC11CF" w14:textId="77777777" w:rsidR="00E72B1D" w:rsidRPr="00A74974" w:rsidRDefault="00E72B1D" w:rsidP="005F53C5">
      <w:pPr>
        <w:tabs>
          <w:tab w:val="left" w:pos="567"/>
        </w:tabs>
        <w:suppressAutoHyphens/>
        <w:jc w:val="both"/>
        <w:rPr>
          <w:rFonts w:cs="Arial"/>
        </w:rPr>
      </w:pPr>
    </w:p>
    <w:p w14:paraId="324BB997" w14:textId="34DA062B" w:rsidR="00E91DF0" w:rsidRPr="005C7E26" w:rsidRDefault="00E91DF0" w:rsidP="00E72B1D">
      <w:pPr>
        <w:pStyle w:val="Kop2"/>
        <w:suppressAutoHyphens/>
        <w:spacing w:before="0" w:after="0"/>
        <w:ind w:left="0" w:firstLine="0"/>
        <w:jc w:val="both"/>
        <w:rPr>
          <w:color w:val="auto"/>
        </w:rPr>
      </w:pPr>
      <w:bookmarkStart w:id="95" w:name="_Toc419285368"/>
      <w:bookmarkStart w:id="96" w:name="_Toc421086864"/>
      <w:bookmarkStart w:id="97" w:name="_Toc421100595"/>
      <w:bookmarkStart w:id="98" w:name="_Ref517960525"/>
      <w:bookmarkStart w:id="99" w:name="_Ref522259404"/>
      <w:bookmarkStart w:id="100" w:name="_Toc527637404"/>
      <w:bookmarkStart w:id="101" w:name="_Toc182307515"/>
      <w:r w:rsidRPr="005C7E26">
        <w:rPr>
          <w:color w:val="auto"/>
        </w:rPr>
        <w:t xml:space="preserve">Contactpersoon </w:t>
      </w:r>
      <w:bookmarkEnd w:id="95"/>
      <w:bookmarkEnd w:id="96"/>
      <w:bookmarkEnd w:id="97"/>
      <w:bookmarkEnd w:id="98"/>
      <w:bookmarkEnd w:id="99"/>
      <w:r w:rsidR="00BC2256" w:rsidRPr="005C7E26">
        <w:rPr>
          <w:color w:val="auto"/>
        </w:rPr>
        <w:t>VRLN</w:t>
      </w:r>
      <w:bookmarkEnd w:id="100"/>
      <w:bookmarkEnd w:id="101"/>
    </w:p>
    <w:p w14:paraId="2363BCF5" w14:textId="28B27D79" w:rsidR="00C3079C" w:rsidRDefault="001E0E9A" w:rsidP="005F53C5">
      <w:pPr>
        <w:suppressAutoHyphens/>
        <w:jc w:val="both"/>
      </w:pPr>
      <w:r>
        <w:t xml:space="preserve">Alle communicatie over de aanbestedingsprocedure dient via TenderNed te verlopen </w:t>
      </w:r>
      <w:r w:rsidR="00C3079C">
        <w:t xml:space="preserve">of </w:t>
      </w:r>
      <w:r>
        <w:t>via de onderstaande contactperson</w:t>
      </w:r>
      <w:r w:rsidR="00C3079C">
        <w:t>en</w:t>
      </w:r>
      <w:r>
        <w:t xml:space="preserve"> van </w:t>
      </w:r>
      <w:r w:rsidR="00DF1850">
        <w:t>VRLN</w:t>
      </w:r>
      <w:r>
        <w:t xml:space="preserve">. Bij correspondentie met </w:t>
      </w:r>
      <w:r w:rsidR="00DF1850">
        <w:t>VRLN</w:t>
      </w:r>
      <w:r>
        <w:t xml:space="preserve"> dient altijd de naam van de aanbestedingsprocedure te worden vermeld.</w:t>
      </w:r>
    </w:p>
    <w:p w14:paraId="059DC82C" w14:textId="77777777" w:rsidR="00C3079C" w:rsidRDefault="00C3079C" w:rsidP="005F53C5">
      <w:pPr>
        <w:suppressAutoHyphens/>
        <w:jc w:val="both"/>
      </w:pPr>
    </w:p>
    <w:p w14:paraId="06EF5375" w14:textId="4454D5E0" w:rsidR="00C3079C" w:rsidRPr="00A97141" w:rsidRDefault="00C3079C" w:rsidP="005F53C5">
      <w:pPr>
        <w:suppressAutoHyphens/>
        <w:jc w:val="both"/>
      </w:pPr>
      <w:r w:rsidRPr="00A97141">
        <w:t>De Aanbestedende Dienst is opdrachtgever en verantwoordelijk voor de inhoudelijke aspecten in deze Europese aanbestedingsprocedure. Voor deze Europese aanbesteding is een werkgroep geformeerd, bestaande uit vertegenwoordigers van de Aanbestedende Dienst.</w:t>
      </w:r>
    </w:p>
    <w:p w14:paraId="26615AF7" w14:textId="77777777" w:rsidR="00C3079C" w:rsidRPr="00A97141" w:rsidRDefault="00C3079C" w:rsidP="005F53C5">
      <w:pPr>
        <w:jc w:val="both"/>
      </w:pPr>
    </w:p>
    <w:p w14:paraId="548E928F" w14:textId="0F6AC6E3" w:rsidR="0096103B" w:rsidRDefault="00C3079C" w:rsidP="00E72B1D">
      <w:pPr>
        <w:jc w:val="both"/>
      </w:pPr>
      <w:r w:rsidRPr="00A97141">
        <w:t>Het is niet toegestaan medewerkers van de Opdrachtgever tijdens de procedure rechtstreeks over de aanbestedingsprocedure te benaderen, anders dan verwoord in dit document. Contact met anderen dan de in deze paragraaf aangegeven contactpersonen brengt de transparantie van de Aanbesteding en de gelijkheid van potentiële Inschrijvers ernstig in gevaar. Om die reden worden partijen die contact zoeken met een ander dan de aangewezen contactpersoon van deelname aan deze Aanbesteding uitgesloten.</w:t>
      </w:r>
    </w:p>
    <w:p w14:paraId="74EC877E" w14:textId="77777777" w:rsidR="00E91DF0" w:rsidRDefault="00E91DF0" w:rsidP="0096103B">
      <w:pPr>
        <w:jc w:val="both"/>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522"/>
        <w:gridCol w:w="1520"/>
        <w:gridCol w:w="2460"/>
      </w:tblGrid>
      <w:tr w:rsidR="006C7C43" w:rsidRPr="001326BF" w14:paraId="260441EC" w14:textId="77777777" w:rsidTr="00BA6E49">
        <w:trPr>
          <w:cnfStyle w:val="100000000000" w:firstRow="1" w:lastRow="0" w:firstColumn="0" w:lastColumn="0" w:oddVBand="0" w:evenVBand="0" w:oddHBand="0" w:evenHBand="0" w:firstRowFirstColumn="0" w:firstRowLastColumn="0" w:lastRowFirstColumn="0" w:lastRowLastColumn="0"/>
          <w:trHeight w:hRule="exact" w:val="340"/>
        </w:trPr>
        <w:tc>
          <w:tcPr>
            <w:tcW w:w="2660" w:type="dxa"/>
            <w:shd w:val="clear" w:color="auto" w:fill="D9D9D9" w:themeFill="background1" w:themeFillShade="D9"/>
            <w:vAlign w:val="center"/>
          </w:tcPr>
          <w:p w14:paraId="5CF24942" w14:textId="77777777" w:rsidR="006C7C43" w:rsidRPr="001326BF" w:rsidRDefault="006C7C43">
            <w:pPr>
              <w:pStyle w:val="Geenafstand"/>
              <w:jc w:val="both"/>
              <w:rPr>
                <w:rFonts w:ascii="Arial" w:hAnsi="Arial" w:cs="Arial"/>
                <w:b/>
                <w:color w:val="auto"/>
                <w:sz w:val="20"/>
                <w:szCs w:val="20"/>
              </w:rPr>
            </w:pPr>
            <w:r w:rsidRPr="001326BF">
              <w:rPr>
                <w:rFonts w:ascii="Arial" w:hAnsi="Arial" w:cs="Arial"/>
                <w:b/>
                <w:color w:val="auto"/>
                <w:sz w:val="20"/>
                <w:szCs w:val="20"/>
              </w:rPr>
              <w:t>Contact</w:t>
            </w:r>
          </w:p>
        </w:tc>
        <w:tc>
          <w:tcPr>
            <w:tcW w:w="6502" w:type="dxa"/>
            <w:gridSpan w:val="3"/>
            <w:shd w:val="clear" w:color="auto" w:fill="D9D9D9" w:themeFill="background1" w:themeFillShade="D9"/>
            <w:vAlign w:val="center"/>
          </w:tcPr>
          <w:p w14:paraId="55F152D9" w14:textId="77777777" w:rsidR="006C7C43" w:rsidRPr="001326BF" w:rsidRDefault="006C7C43">
            <w:pPr>
              <w:pStyle w:val="Geenafstand"/>
              <w:jc w:val="both"/>
              <w:rPr>
                <w:rFonts w:ascii="Arial" w:hAnsi="Arial" w:cs="Arial"/>
                <w:b/>
                <w:color w:val="auto"/>
                <w:sz w:val="20"/>
                <w:szCs w:val="20"/>
              </w:rPr>
            </w:pPr>
          </w:p>
        </w:tc>
      </w:tr>
      <w:tr w:rsidR="006C7C43" w:rsidRPr="00E827CE" w14:paraId="3C99FFB6" w14:textId="77777777" w:rsidTr="00BA6E49">
        <w:trPr>
          <w:cnfStyle w:val="000000100000" w:firstRow="0" w:lastRow="0" w:firstColumn="0" w:lastColumn="0" w:oddVBand="0" w:evenVBand="0" w:oddHBand="1" w:evenHBand="0" w:firstRowFirstColumn="0" w:firstRowLastColumn="0" w:lastRowFirstColumn="0" w:lastRowLastColumn="0"/>
          <w:trHeight w:hRule="exact" w:val="340"/>
        </w:trPr>
        <w:tc>
          <w:tcPr>
            <w:tcW w:w="2660" w:type="dxa"/>
            <w:shd w:val="clear" w:color="auto" w:fill="D9D9D9" w:themeFill="background1" w:themeFillShade="D9"/>
            <w:vAlign w:val="center"/>
          </w:tcPr>
          <w:p w14:paraId="0C61D494" w14:textId="77777777" w:rsidR="006C7C43" w:rsidRPr="00E5573F" w:rsidRDefault="006C7C43">
            <w:pPr>
              <w:pStyle w:val="Geenafstand"/>
              <w:jc w:val="both"/>
              <w:rPr>
                <w:rFonts w:ascii="Arial" w:hAnsi="Arial" w:cs="Arial"/>
                <w:i/>
                <w:iCs/>
                <w:sz w:val="20"/>
                <w:szCs w:val="20"/>
              </w:rPr>
            </w:pPr>
            <w:r w:rsidRPr="00E5573F">
              <w:rPr>
                <w:rFonts w:ascii="Arial" w:hAnsi="Arial" w:cs="Arial"/>
                <w:i/>
                <w:iCs/>
                <w:sz w:val="20"/>
                <w:szCs w:val="20"/>
              </w:rPr>
              <w:t>Contactpersoon</w:t>
            </w:r>
          </w:p>
        </w:tc>
        <w:tc>
          <w:tcPr>
            <w:tcW w:w="2522" w:type="dxa"/>
            <w:shd w:val="clear" w:color="auto" w:fill="auto"/>
            <w:vAlign w:val="center"/>
          </w:tcPr>
          <w:p w14:paraId="2024DD14" w14:textId="1009B25B" w:rsidR="006C7C43" w:rsidRPr="00E5573F" w:rsidRDefault="00CE0D87">
            <w:pPr>
              <w:pStyle w:val="Geenafstand"/>
              <w:jc w:val="both"/>
              <w:rPr>
                <w:rFonts w:ascii="Arial" w:hAnsi="Arial" w:cs="Arial"/>
                <w:sz w:val="20"/>
                <w:szCs w:val="20"/>
              </w:rPr>
            </w:pPr>
            <w:r>
              <w:rPr>
                <w:rFonts w:ascii="Arial" w:hAnsi="Arial" w:cs="Arial"/>
                <w:sz w:val="20"/>
                <w:szCs w:val="20"/>
              </w:rPr>
              <w:t>M</w:t>
            </w:r>
            <w:r w:rsidR="00E430D8">
              <w:rPr>
                <w:rFonts w:ascii="Arial" w:hAnsi="Arial" w:cs="Arial"/>
                <w:sz w:val="20"/>
                <w:szCs w:val="20"/>
              </w:rPr>
              <w:t>e</w:t>
            </w:r>
            <w:r>
              <w:rPr>
                <w:rFonts w:ascii="Arial" w:hAnsi="Arial" w:cs="Arial"/>
                <w:sz w:val="20"/>
                <w:szCs w:val="20"/>
              </w:rPr>
              <w:t>vr</w:t>
            </w:r>
            <w:r w:rsidRPr="00E5573F">
              <w:rPr>
                <w:rFonts w:ascii="Arial" w:hAnsi="Arial" w:cs="Arial"/>
                <w:sz w:val="20"/>
                <w:szCs w:val="20"/>
              </w:rPr>
              <w:t xml:space="preserve">. </w:t>
            </w:r>
            <w:r>
              <w:rPr>
                <w:rFonts w:ascii="Arial" w:hAnsi="Arial" w:cs="Arial"/>
                <w:sz w:val="20"/>
                <w:szCs w:val="20"/>
              </w:rPr>
              <w:t>M</w:t>
            </w:r>
            <w:r w:rsidRPr="00E5573F">
              <w:rPr>
                <w:rFonts w:ascii="Arial" w:hAnsi="Arial" w:cs="Arial"/>
                <w:sz w:val="20"/>
                <w:szCs w:val="20"/>
              </w:rPr>
              <w:t xml:space="preserve">. </w:t>
            </w:r>
            <w:r>
              <w:rPr>
                <w:rFonts w:ascii="Arial" w:hAnsi="Arial" w:cs="Arial"/>
                <w:sz w:val="20"/>
                <w:szCs w:val="20"/>
              </w:rPr>
              <w:t>Hunnekens</w:t>
            </w:r>
          </w:p>
        </w:tc>
        <w:tc>
          <w:tcPr>
            <w:tcW w:w="1520" w:type="dxa"/>
            <w:shd w:val="clear" w:color="auto" w:fill="D9D9D9" w:themeFill="background1" w:themeFillShade="D9"/>
            <w:vAlign w:val="center"/>
          </w:tcPr>
          <w:p w14:paraId="4141FB4B" w14:textId="77777777" w:rsidR="006C7C43" w:rsidRPr="00E5573F" w:rsidRDefault="006C7C43">
            <w:pPr>
              <w:pStyle w:val="Geenafstand"/>
              <w:jc w:val="both"/>
              <w:rPr>
                <w:rFonts w:ascii="Arial" w:hAnsi="Arial" w:cs="Arial"/>
                <w:sz w:val="20"/>
                <w:szCs w:val="20"/>
              </w:rPr>
            </w:pPr>
            <w:r w:rsidRPr="00E5573F">
              <w:rPr>
                <w:rFonts w:ascii="Arial" w:hAnsi="Arial" w:cs="Arial"/>
                <w:i/>
                <w:iCs/>
                <w:sz w:val="20"/>
                <w:szCs w:val="20"/>
              </w:rPr>
              <w:t>Functie</w:t>
            </w:r>
          </w:p>
        </w:tc>
        <w:tc>
          <w:tcPr>
            <w:tcW w:w="2460" w:type="dxa"/>
            <w:shd w:val="clear" w:color="auto" w:fill="auto"/>
            <w:vAlign w:val="center"/>
          </w:tcPr>
          <w:p w14:paraId="1B523A79" w14:textId="77777777" w:rsidR="006C7C43" w:rsidRPr="00E5573F" w:rsidRDefault="006C7C43">
            <w:pPr>
              <w:pStyle w:val="Geenafstand"/>
              <w:jc w:val="both"/>
              <w:rPr>
                <w:rFonts w:ascii="Arial" w:hAnsi="Arial" w:cs="Arial"/>
                <w:sz w:val="20"/>
                <w:szCs w:val="20"/>
              </w:rPr>
            </w:pPr>
            <w:r>
              <w:rPr>
                <w:rFonts w:ascii="Arial" w:hAnsi="Arial" w:cs="Arial"/>
                <w:sz w:val="20"/>
                <w:szCs w:val="20"/>
              </w:rPr>
              <w:t>Adviseur Inkoop</w:t>
            </w:r>
          </w:p>
        </w:tc>
      </w:tr>
      <w:tr w:rsidR="006C7C43" w:rsidRPr="00E827CE" w14:paraId="09F4B238" w14:textId="77777777" w:rsidTr="00BA6E49">
        <w:trPr>
          <w:cnfStyle w:val="000000010000" w:firstRow="0" w:lastRow="0" w:firstColumn="0" w:lastColumn="0" w:oddVBand="0" w:evenVBand="0" w:oddHBand="0" w:evenHBand="1" w:firstRowFirstColumn="0" w:firstRowLastColumn="0" w:lastRowFirstColumn="0" w:lastRowLastColumn="0"/>
          <w:trHeight w:hRule="exact" w:val="340"/>
        </w:trPr>
        <w:tc>
          <w:tcPr>
            <w:tcW w:w="2660" w:type="dxa"/>
            <w:shd w:val="clear" w:color="auto" w:fill="D9D9D9" w:themeFill="background1" w:themeFillShade="D9"/>
            <w:vAlign w:val="center"/>
          </w:tcPr>
          <w:p w14:paraId="7AF3B517" w14:textId="77777777" w:rsidR="006C7C43" w:rsidRPr="00E5573F" w:rsidRDefault="006C7C43">
            <w:pPr>
              <w:pStyle w:val="Geenafstand"/>
              <w:jc w:val="both"/>
              <w:rPr>
                <w:rFonts w:ascii="Arial" w:hAnsi="Arial" w:cs="Arial"/>
                <w:i/>
                <w:iCs/>
                <w:sz w:val="20"/>
                <w:szCs w:val="20"/>
              </w:rPr>
            </w:pPr>
            <w:r w:rsidRPr="00E5573F">
              <w:rPr>
                <w:rFonts w:ascii="Arial" w:hAnsi="Arial" w:cs="Arial"/>
                <w:i/>
                <w:iCs/>
                <w:sz w:val="20"/>
                <w:szCs w:val="20"/>
              </w:rPr>
              <w:t>Telefoonnummer</w:t>
            </w:r>
          </w:p>
        </w:tc>
        <w:tc>
          <w:tcPr>
            <w:tcW w:w="2522" w:type="dxa"/>
            <w:shd w:val="clear" w:color="auto" w:fill="auto"/>
            <w:vAlign w:val="center"/>
          </w:tcPr>
          <w:p w14:paraId="72773A99" w14:textId="5BD41F3D" w:rsidR="006C7C43" w:rsidRPr="00E5573F" w:rsidRDefault="00CE0D87">
            <w:pPr>
              <w:pStyle w:val="Geenafstand"/>
              <w:jc w:val="both"/>
              <w:rPr>
                <w:rFonts w:ascii="Arial" w:hAnsi="Arial" w:cs="Arial"/>
                <w:sz w:val="20"/>
                <w:szCs w:val="20"/>
              </w:rPr>
            </w:pPr>
            <w:r w:rsidRPr="00E5573F">
              <w:rPr>
                <w:rFonts w:ascii="Arial" w:hAnsi="Arial" w:cs="Arial"/>
                <w:sz w:val="20"/>
                <w:szCs w:val="20"/>
              </w:rPr>
              <w:t>06-</w:t>
            </w:r>
            <w:r>
              <w:rPr>
                <w:rFonts w:ascii="Arial" w:hAnsi="Arial" w:cs="Arial"/>
                <w:sz w:val="20"/>
                <w:szCs w:val="20"/>
              </w:rPr>
              <w:t>54655494</w:t>
            </w:r>
          </w:p>
        </w:tc>
        <w:tc>
          <w:tcPr>
            <w:tcW w:w="1520" w:type="dxa"/>
            <w:shd w:val="clear" w:color="auto" w:fill="D9D9D9" w:themeFill="background1" w:themeFillShade="D9"/>
            <w:vAlign w:val="center"/>
          </w:tcPr>
          <w:p w14:paraId="630FFA8A" w14:textId="77777777" w:rsidR="006C7C43" w:rsidRPr="00E5573F" w:rsidRDefault="006C7C43">
            <w:pPr>
              <w:pStyle w:val="Geenafstand"/>
              <w:jc w:val="both"/>
              <w:rPr>
                <w:rFonts w:ascii="Arial" w:hAnsi="Arial" w:cs="Arial"/>
                <w:i/>
                <w:iCs/>
                <w:sz w:val="20"/>
                <w:szCs w:val="20"/>
              </w:rPr>
            </w:pPr>
            <w:r w:rsidRPr="00E5573F">
              <w:rPr>
                <w:rFonts w:ascii="Arial" w:hAnsi="Arial" w:cs="Arial"/>
                <w:i/>
                <w:iCs/>
                <w:sz w:val="20"/>
                <w:szCs w:val="20"/>
              </w:rPr>
              <w:t>Mailadres</w:t>
            </w:r>
          </w:p>
        </w:tc>
        <w:tc>
          <w:tcPr>
            <w:tcW w:w="2460" w:type="dxa"/>
            <w:shd w:val="clear" w:color="auto" w:fill="auto"/>
            <w:vAlign w:val="center"/>
          </w:tcPr>
          <w:p w14:paraId="770B5CD1" w14:textId="097B45F5" w:rsidR="006C7C43" w:rsidRPr="00E5573F" w:rsidRDefault="00CE7284">
            <w:pPr>
              <w:pStyle w:val="Geenafstand"/>
              <w:jc w:val="both"/>
              <w:rPr>
                <w:rFonts w:ascii="Arial" w:hAnsi="Arial" w:cs="Arial"/>
                <w:sz w:val="20"/>
                <w:szCs w:val="20"/>
              </w:rPr>
            </w:pPr>
            <w:hyperlink r:id="rId18" w:history="1">
              <w:r w:rsidR="00CE0D87" w:rsidRPr="00BE19AA">
                <w:rPr>
                  <w:rStyle w:val="Hyperlink"/>
                  <w:rFonts w:ascii="Arial" w:hAnsi="Arial" w:cs="Arial"/>
                  <w:sz w:val="20"/>
                  <w:szCs w:val="20"/>
                </w:rPr>
                <w:t>m.hunnekens@vrln.nl</w:t>
              </w:r>
            </w:hyperlink>
          </w:p>
        </w:tc>
      </w:tr>
      <w:tr w:rsidR="006C7C43" w:rsidRPr="00E827CE" w14:paraId="714BEA01" w14:textId="77777777" w:rsidTr="00BA6E49">
        <w:trPr>
          <w:cnfStyle w:val="000000100000" w:firstRow="0" w:lastRow="0" w:firstColumn="0" w:lastColumn="0" w:oddVBand="0" w:evenVBand="0" w:oddHBand="1" w:evenHBand="0" w:firstRowFirstColumn="0" w:firstRowLastColumn="0" w:lastRowFirstColumn="0" w:lastRowLastColumn="0"/>
          <w:trHeight w:hRule="exact" w:val="340"/>
        </w:trPr>
        <w:tc>
          <w:tcPr>
            <w:tcW w:w="2660" w:type="dxa"/>
            <w:shd w:val="clear" w:color="auto" w:fill="D9D9D9" w:themeFill="background1" w:themeFillShade="D9"/>
            <w:vAlign w:val="center"/>
          </w:tcPr>
          <w:p w14:paraId="0B65BE3A" w14:textId="77777777" w:rsidR="006C7C43" w:rsidRPr="00E5573F" w:rsidRDefault="006C7C43">
            <w:pPr>
              <w:pStyle w:val="Geenafstand"/>
              <w:jc w:val="both"/>
              <w:rPr>
                <w:rFonts w:ascii="Arial" w:hAnsi="Arial" w:cs="Arial"/>
                <w:i/>
                <w:iCs/>
                <w:sz w:val="20"/>
                <w:szCs w:val="20"/>
              </w:rPr>
            </w:pPr>
            <w:r w:rsidRPr="00E5573F">
              <w:rPr>
                <w:rFonts w:ascii="Arial" w:hAnsi="Arial" w:cs="Arial"/>
                <w:i/>
                <w:iCs/>
                <w:sz w:val="20"/>
                <w:szCs w:val="20"/>
              </w:rPr>
              <w:t xml:space="preserve">Bezoekadres </w:t>
            </w:r>
          </w:p>
        </w:tc>
        <w:tc>
          <w:tcPr>
            <w:tcW w:w="6502" w:type="dxa"/>
            <w:gridSpan w:val="3"/>
            <w:shd w:val="clear" w:color="auto" w:fill="auto"/>
            <w:vAlign w:val="center"/>
          </w:tcPr>
          <w:p w14:paraId="593F6D2B" w14:textId="0D6D33C3" w:rsidR="006C7C43" w:rsidRPr="00E5573F" w:rsidRDefault="00241BBC">
            <w:pPr>
              <w:pStyle w:val="Geenafstand"/>
              <w:jc w:val="both"/>
              <w:rPr>
                <w:rFonts w:ascii="Arial" w:hAnsi="Arial" w:cs="Arial"/>
                <w:sz w:val="20"/>
                <w:szCs w:val="20"/>
              </w:rPr>
            </w:pPr>
            <w:r>
              <w:rPr>
                <w:rFonts w:ascii="Arial" w:hAnsi="Arial" w:cs="Arial"/>
                <w:sz w:val="20"/>
                <w:szCs w:val="20"/>
              </w:rPr>
              <w:t>Drie Decembersingel 50, 5921 AC, Venlo - Blerick</w:t>
            </w:r>
          </w:p>
        </w:tc>
      </w:tr>
      <w:tr w:rsidR="006C7C43" w:rsidRPr="00E827CE" w14:paraId="282E3511" w14:textId="77777777" w:rsidTr="00BA6E49">
        <w:trPr>
          <w:cnfStyle w:val="000000010000" w:firstRow="0" w:lastRow="0" w:firstColumn="0" w:lastColumn="0" w:oddVBand="0" w:evenVBand="0" w:oddHBand="0" w:evenHBand="1" w:firstRowFirstColumn="0" w:firstRowLastColumn="0" w:lastRowFirstColumn="0" w:lastRowLastColumn="0"/>
          <w:trHeight w:hRule="exact" w:val="340"/>
        </w:trPr>
        <w:tc>
          <w:tcPr>
            <w:tcW w:w="2660" w:type="dxa"/>
            <w:shd w:val="clear" w:color="auto" w:fill="D9D9D9" w:themeFill="background1" w:themeFillShade="D9"/>
            <w:vAlign w:val="center"/>
          </w:tcPr>
          <w:p w14:paraId="085D0AF9" w14:textId="77777777" w:rsidR="006C7C43" w:rsidRPr="00E5573F" w:rsidRDefault="006C7C43">
            <w:pPr>
              <w:pStyle w:val="Geenafstand"/>
              <w:jc w:val="both"/>
              <w:rPr>
                <w:rFonts w:ascii="Arial" w:hAnsi="Arial" w:cs="Arial"/>
                <w:i/>
                <w:iCs/>
                <w:sz w:val="20"/>
                <w:szCs w:val="20"/>
              </w:rPr>
            </w:pPr>
            <w:r w:rsidRPr="00E5573F">
              <w:rPr>
                <w:rFonts w:ascii="Arial" w:hAnsi="Arial" w:cs="Arial"/>
                <w:i/>
                <w:iCs/>
                <w:sz w:val="20"/>
                <w:szCs w:val="20"/>
              </w:rPr>
              <w:t>Plaatsvervanger</w:t>
            </w:r>
          </w:p>
        </w:tc>
        <w:tc>
          <w:tcPr>
            <w:tcW w:w="2522" w:type="dxa"/>
            <w:shd w:val="clear" w:color="auto" w:fill="auto"/>
            <w:vAlign w:val="center"/>
          </w:tcPr>
          <w:p w14:paraId="747AA76E" w14:textId="43558A1D" w:rsidR="006C7C43" w:rsidRPr="00E5573F" w:rsidRDefault="00CE0D87">
            <w:pPr>
              <w:pStyle w:val="Geenafstand"/>
              <w:jc w:val="both"/>
              <w:rPr>
                <w:rFonts w:ascii="Arial" w:hAnsi="Arial" w:cs="Arial"/>
                <w:sz w:val="20"/>
                <w:szCs w:val="20"/>
              </w:rPr>
            </w:pPr>
            <w:r>
              <w:rPr>
                <w:rFonts w:ascii="Arial" w:hAnsi="Arial" w:cs="Arial"/>
                <w:sz w:val="20"/>
                <w:szCs w:val="20"/>
              </w:rPr>
              <w:t>Mevr. Jongen-Janssens</w:t>
            </w:r>
          </w:p>
        </w:tc>
        <w:tc>
          <w:tcPr>
            <w:tcW w:w="1520" w:type="dxa"/>
            <w:shd w:val="clear" w:color="auto" w:fill="D9D9D9" w:themeFill="background1" w:themeFillShade="D9"/>
            <w:vAlign w:val="center"/>
          </w:tcPr>
          <w:p w14:paraId="207610E9" w14:textId="77777777" w:rsidR="006C7C43" w:rsidRPr="00E5573F" w:rsidRDefault="006C7C43">
            <w:pPr>
              <w:pStyle w:val="Geenafstand"/>
              <w:jc w:val="both"/>
              <w:rPr>
                <w:rFonts w:ascii="Arial" w:hAnsi="Arial" w:cs="Arial"/>
                <w:sz w:val="20"/>
                <w:szCs w:val="20"/>
              </w:rPr>
            </w:pPr>
            <w:r w:rsidRPr="00E5573F">
              <w:rPr>
                <w:rFonts w:ascii="Arial" w:hAnsi="Arial" w:cs="Arial"/>
                <w:i/>
                <w:iCs/>
                <w:sz w:val="20"/>
                <w:szCs w:val="20"/>
              </w:rPr>
              <w:t>Functie</w:t>
            </w:r>
          </w:p>
        </w:tc>
        <w:tc>
          <w:tcPr>
            <w:tcW w:w="2460" w:type="dxa"/>
            <w:shd w:val="clear" w:color="auto" w:fill="auto"/>
            <w:vAlign w:val="center"/>
          </w:tcPr>
          <w:p w14:paraId="6C738E7D" w14:textId="75D209CD" w:rsidR="006C7C43" w:rsidRPr="00E5573F" w:rsidRDefault="003149EC">
            <w:pPr>
              <w:pStyle w:val="Geenafstand"/>
              <w:jc w:val="both"/>
              <w:rPr>
                <w:rFonts w:ascii="Arial" w:hAnsi="Arial" w:cs="Arial"/>
                <w:sz w:val="20"/>
                <w:szCs w:val="20"/>
              </w:rPr>
            </w:pPr>
            <w:r>
              <w:rPr>
                <w:rFonts w:ascii="Arial" w:hAnsi="Arial" w:cs="Arial"/>
                <w:sz w:val="20"/>
                <w:szCs w:val="20"/>
              </w:rPr>
              <w:t>Adviseur Inkoop</w:t>
            </w:r>
          </w:p>
        </w:tc>
      </w:tr>
      <w:tr w:rsidR="006C7C43" w:rsidRPr="00E827CE" w14:paraId="36F5CA9C" w14:textId="77777777" w:rsidTr="00BA6E49">
        <w:trPr>
          <w:cnfStyle w:val="000000100000" w:firstRow="0" w:lastRow="0" w:firstColumn="0" w:lastColumn="0" w:oddVBand="0" w:evenVBand="0" w:oddHBand="1" w:evenHBand="0" w:firstRowFirstColumn="0" w:firstRowLastColumn="0" w:lastRowFirstColumn="0" w:lastRowLastColumn="0"/>
          <w:trHeight w:hRule="exact" w:val="340"/>
        </w:trPr>
        <w:tc>
          <w:tcPr>
            <w:tcW w:w="2660" w:type="dxa"/>
            <w:shd w:val="clear" w:color="auto" w:fill="D9D9D9" w:themeFill="background1" w:themeFillShade="D9"/>
            <w:vAlign w:val="center"/>
          </w:tcPr>
          <w:p w14:paraId="0FB69722" w14:textId="77777777" w:rsidR="006C7C43" w:rsidRPr="00E5573F" w:rsidRDefault="006C7C43">
            <w:pPr>
              <w:pStyle w:val="Geenafstand"/>
              <w:jc w:val="both"/>
              <w:rPr>
                <w:rFonts w:ascii="Arial" w:hAnsi="Arial" w:cs="Arial"/>
                <w:i/>
                <w:iCs/>
                <w:sz w:val="20"/>
                <w:szCs w:val="20"/>
              </w:rPr>
            </w:pPr>
            <w:r w:rsidRPr="00E5573F">
              <w:rPr>
                <w:rFonts w:ascii="Arial" w:hAnsi="Arial" w:cs="Arial"/>
                <w:i/>
                <w:iCs/>
                <w:sz w:val="20"/>
                <w:szCs w:val="20"/>
              </w:rPr>
              <w:t>Telefoonnummer</w:t>
            </w:r>
          </w:p>
        </w:tc>
        <w:tc>
          <w:tcPr>
            <w:tcW w:w="2522" w:type="dxa"/>
            <w:shd w:val="clear" w:color="auto" w:fill="auto"/>
            <w:vAlign w:val="center"/>
          </w:tcPr>
          <w:p w14:paraId="6AD0B18A" w14:textId="04395AA6" w:rsidR="006C7C43" w:rsidRPr="00E5573F" w:rsidRDefault="00913EA9">
            <w:pPr>
              <w:pStyle w:val="Geenafstand"/>
              <w:jc w:val="both"/>
              <w:rPr>
                <w:rFonts w:ascii="Arial" w:hAnsi="Arial" w:cs="Arial"/>
                <w:sz w:val="20"/>
                <w:szCs w:val="20"/>
              </w:rPr>
            </w:pPr>
            <w:r>
              <w:rPr>
                <w:rFonts w:ascii="Arial" w:hAnsi="Arial" w:cs="Arial"/>
                <w:sz w:val="20"/>
                <w:szCs w:val="20"/>
              </w:rPr>
              <w:t>06-11641690</w:t>
            </w:r>
          </w:p>
        </w:tc>
        <w:tc>
          <w:tcPr>
            <w:tcW w:w="1520" w:type="dxa"/>
            <w:shd w:val="clear" w:color="auto" w:fill="D9D9D9" w:themeFill="background1" w:themeFillShade="D9"/>
            <w:vAlign w:val="center"/>
          </w:tcPr>
          <w:p w14:paraId="6337F231" w14:textId="77777777" w:rsidR="006C7C43" w:rsidRPr="00E5573F" w:rsidRDefault="006C7C43">
            <w:pPr>
              <w:pStyle w:val="Geenafstand"/>
              <w:jc w:val="both"/>
              <w:rPr>
                <w:rFonts w:ascii="Arial" w:hAnsi="Arial" w:cs="Arial"/>
                <w:sz w:val="20"/>
                <w:szCs w:val="20"/>
              </w:rPr>
            </w:pPr>
            <w:r w:rsidRPr="00E5573F">
              <w:rPr>
                <w:rFonts w:ascii="Arial" w:hAnsi="Arial" w:cs="Arial"/>
                <w:i/>
                <w:iCs/>
                <w:sz w:val="20"/>
                <w:szCs w:val="20"/>
              </w:rPr>
              <w:t>Mailadres</w:t>
            </w:r>
          </w:p>
        </w:tc>
        <w:tc>
          <w:tcPr>
            <w:tcW w:w="2460" w:type="dxa"/>
            <w:shd w:val="clear" w:color="auto" w:fill="auto"/>
            <w:vAlign w:val="center"/>
          </w:tcPr>
          <w:p w14:paraId="745333C4" w14:textId="3D15BD5D" w:rsidR="006C7C43" w:rsidRPr="00E5573F" w:rsidRDefault="00CE7284">
            <w:pPr>
              <w:pStyle w:val="Geenafstand"/>
              <w:jc w:val="both"/>
              <w:rPr>
                <w:rFonts w:ascii="Arial" w:hAnsi="Arial" w:cs="Arial"/>
                <w:sz w:val="20"/>
                <w:szCs w:val="20"/>
                <w:u w:val="single"/>
              </w:rPr>
            </w:pPr>
            <w:hyperlink r:id="rId19" w:history="1">
              <w:r w:rsidR="00CE0D87" w:rsidRPr="00BE19AA">
                <w:rPr>
                  <w:rStyle w:val="Hyperlink"/>
                  <w:rFonts w:ascii="Arial" w:hAnsi="Arial" w:cs="Arial"/>
                  <w:sz w:val="20"/>
                  <w:szCs w:val="20"/>
                </w:rPr>
                <w:t>k.janssens@vrln.nl</w:t>
              </w:r>
            </w:hyperlink>
            <w:r w:rsidR="00CE0D87">
              <w:rPr>
                <w:rFonts w:ascii="Arial" w:hAnsi="Arial" w:cs="Arial"/>
                <w:sz w:val="20"/>
                <w:szCs w:val="20"/>
                <w:u w:val="single"/>
              </w:rPr>
              <w:t xml:space="preserve"> </w:t>
            </w:r>
          </w:p>
        </w:tc>
      </w:tr>
    </w:tbl>
    <w:p w14:paraId="7E442F1E" w14:textId="77777777" w:rsidR="008368E5" w:rsidRPr="005E2244" w:rsidRDefault="008368E5" w:rsidP="005E2244">
      <w:pPr>
        <w:jc w:val="both"/>
        <w:rPr>
          <w:rFonts w:cs="Arial"/>
          <w:lang w:eastAsia="en-US" w:bidi="en-US"/>
        </w:rPr>
      </w:pPr>
      <w:bookmarkStart w:id="102" w:name="_Ref401057395"/>
      <w:bookmarkStart w:id="103" w:name="_Ref401060337"/>
      <w:bookmarkStart w:id="104" w:name="_Toc419285369"/>
      <w:bookmarkStart w:id="105" w:name="_Toc421086865"/>
      <w:bookmarkStart w:id="106" w:name="_Toc421100596"/>
      <w:bookmarkStart w:id="107" w:name="_Toc527637405"/>
    </w:p>
    <w:p w14:paraId="14D23D93" w14:textId="77777777" w:rsidR="008368E5" w:rsidRPr="005E2244" w:rsidRDefault="008368E5" w:rsidP="005E2244">
      <w:pPr>
        <w:jc w:val="both"/>
        <w:rPr>
          <w:rFonts w:cs="Arial"/>
          <w:lang w:eastAsia="en-US" w:bidi="en-US"/>
        </w:rPr>
      </w:pPr>
      <w:r w:rsidRPr="005E2244">
        <w:rPr>
          <w:rFonts w:cs="Arial"/>
          <w:lang w:eastAsia="en-US" w:bidi="en-US"/>
        </w:rPr>
        <w:br w:type="page"/>
      </w:r>
    </w:p>
    <w:p w14:paraId="5C32BDDF" w14:textId="18D09434" w:rsidR="00E91DF0" w:rsidRPr="005C7E26" w:rsidRDefault="00E91DF0" w:rsidP="00C774F2">
      <w:pPr>
        <w:pStyle w:val="Kop2"/>
        <w:suppressAutoHyphens/>
        <w:spacing w:before="0" w:after="0"/>
        <w:ind w:left="0" w:firstLine="0"/>
        <w:jc w:val="both"/>
        <w:rPr>
          <w:color w:val="auto"/>
        </w:rPr>
      </w:pPr>
      <w:bookmarkStart w:id="108" w:name="_Toc182307516"/>
      <w:r w:rsidRPr="005C7E26">
        <w:rPr>
          <w:color w:val="auto"/>
        </w:rPr>
        <w:lastRenderedPageBreak/>
        <w:t>Beoogde planning</w:t>
      </w:r>
      <w:bookmarkEnd w:id="102"/>
      <w:bookmarkEnd w:id="103"/>
      <w:bookmarkEnd w:id="104"/>
      <w:bookmarkEnd w:id="105"/>
      <w:bookmarkEnd w:id="106"/>
      <w:bookmarkEnd w:id="107"/>
      <w:bookmarkEnd w:id="108"/>
    </w:p>
    <w:p w14:paraId="6B40993C" w14:textId="2AB54017" w:rsidR="00093FAE" w:rsidRDefault="00093FAE" w:rsidP="00093FAE">
      <w:pPr>
        <w:jc w:val="both"/>
      </w:pPr>
      <w:r>
        <w:t xml:space="preserve">De onderstaande planning wordt beoogd. </w:t>
      </w:r>
      <w:r w:rsidRPr="005A1C44">
        <w:rPr>
          <w:rFonts w:cs="Arial"/>
          <w:lang w:eastAsia="en-US" w:bidi="en-US"/>
        </w:rPr>
        <w:t>De vet gedrukte weergegeven data zijn definitief en derhalve fatale data behoudens een andersluidend schriftelijk bericht van de Opdrachtgever. De andere data zijn indicatief en niet bindend.</w:t>
      </w:r>
      <w:r w:rsidRPr="005A1C44">
        <w:t xml:space="preserve"> </w:t>
      </w:r>
      <w:r>
        <w:t xml:space="preserve">Inschrijvers kunnen geen rechten ontlenen aan deze planning. </w:t>
      </w:r>
      <w:r w:rsidR="00DF1850">
        <w:t>VRLN</w:t>
      </w:r>
      <w:r>
        <w:rPr>
          <w:i/>
        </w:rPr>
        <w:t xml:space="preserve"> </w:t>
      </w:r>
      <w:r>
        <w:t xml:space="preserve">is gerechtigd de planning van de aanbestedingsprocedure eenzijdig te wijzigen. </w:t>
      </w:r>
      <w:r w:rsidR="00DF1850">
        <w:t>VRLN</w:t>
      </w:r>
      <w:r>
        <w:rPr>
          <w:i/>
        </w:rPr>
        <w:t xml:space="preserve"> </w:t>
      </w:r>
      <w:r>
        <w:t>zal inschrijvers tijdig op de hoogte brengen van wijzigingen in de planning.</w:t>
      </w:r>
      <w:r w:rsidRPr="001242E4">
        <w:t xml:space="preserve"> </w:t>
      </w:r>
    </w:p>
    <w:p w14:paraId="370BC381" w14:textId="77777777" w:rsidR="00E91DF0" w:rsidRDefault="00E91DF0" w:rsidP="005F53C5">
      <w:pPr>
        <w:suppressAutoHyphens/>
        <w:jc w:val="both"/>
      </w:pPr>
    </w:p>
    <w:tbl>
      <w:tblPr>
        <w:tblStyle w:val="Tabelraster"/>
        <w:tblW w:w="9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7"/>
        <w:gridCol w:w="1984"/>
      </w:tblGrid>
      <w:tr w:rsidR="00A80E3B" w:rsidRPr="00443AF0" w14:paraId="4E9D9D7B" w14:textId="77777777" w:rsidTr="00B2394C">
        <w:trPr>
          <w:cnfStyle w:val="100000000000" w:firstRow="1" w:lastRow="0" w:firstColumn="0" w:lastColumn="0" w:oddVBand="0" w:evenVBand="0" w:oddHBand="0" w:evenHBand="0" w:firstRowFirstColumn="0" w:firstRowLastColumn="0" w:lastRowFirstColumn="0" w:lastRowLastColumn="0"/>
          <w:trHeight w:val="526"/>
        </w:trPr>
        <w:tc>
          <w:tcPr>
            <w:tcW w:w="7167" w:type="dxa"/>
            <w:shd w:val="clear" w:color="auto" w:fill="D9D9D9" w:themeFill="background1" w:themeFillShade="D9"/>
          </w:tcPr>
          <w:p w14:paraId="28811F30" w14:textId="77777777" w:rsidR="00A80E3B" w:rsidRPr="00443AF0" w:rsidRDefault="00A80E3B" w:rsidP="00B2394C">
            <w:pPr>
              <w:jc w:val="both"/>
              <w:rPr>
                <w:color w:val="auto"/>
                <w:sz w:val="20"/>
              </w:rPr>
            </w:pPr>
            <w:bookmarkStart w:id="109" w:name="_Ref416246167"/>
            <w:bookmarkStart w:id="110" w:name="_Toc419285370"/>
            <w:bookmarkStart w:id="111" w:name="_Toc421086866"/>
            <w:bookmarkStart w:id="112" w:name="_Toc421100597"/>
            <w:bookmarkStart w:id="113" w:name="_Toc527637406"/>
            <w:r w:rsidRPr="00443AF0">
              <w:rPr>
                <w:color w:val="auto"/>
                <w:sz w:val="20"/>
              </w:rPr>
              <w:t>Activiteit</w:t>
            </w:r>
          </w:p>
        </w:tc>
        <w:tc>
          <w:tcPr>
            <w:tcW w:w="1984" w:type="dxa"/>
            <w:shd w:val="clear" w:color="auto" w:fill="D9D9D9" w:themeFill="background1" w:themeFillShade="D9"/>
          </w:tcPr>
          <w:p w14:paraId="7C96371F" w14:textId="77777777" w:rsidR="00A80E3B" w:rsidRPr="00443AF0" w:rsidRDefault="00A80E3B" w:rsidP="00B2394C">
            <w:pPr>
              <w:jc w:val="both"/>
              <w:rPr>
                <w:color w:val="auto"/>
                <w:sz w:val="20"/>
              </w:rPr>
            </w:pPr>
            <w:r w:rsidRPr="00443AF0">
              <w:rPr>
                <w:color w:val="auto"/>
                <w:sz w:val="20"/>
              </w:rPr>
              <w:t>Datum</w:t>
            </w:r>
          </w:p>
          <w:p w14:paraId="29CD936E" w14:textId="77777777" w:rsidR="00A80E3B" w:rsidRPr="00443AF0" w:rsidRDefault="00A80E3B" w:rsidP="00B2394C">
            <w:pPr>
              <w:jc w:val="both"/>
              <w:rPr>
                <w:color w:val="auto"/>
                <w:sz w:val="20"/>
              </w:rPr>
            </w:pPr>
          </w:p>
        </w:tc>
      </w:tr>
      <w:tr w:rsidR="00A80E3B" w:rsidRPr="00443AF0" w14:paraId="25670BF9" w14:textId="77777777" w:rsidTr="00B2394C">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0FAF4C35" w14:textId="77777777" w:rsidR="00A80E3B" w:rsidRPr="00293E6D" w:rsidRDefault="00A80E3B" w:rsidP="00B2394C">
            <w:pPr>
              <w:jc w:val="both"/>
              <w:rPr>
                <w:rFonts w:cs="Arial"/>
                <w:sz w:val="20"/>
              </w:rPr>
            </w:pPr>
            <w:r w:rsidRPr="00293E6D">
              <w:rPr>
                <w:rFonts w:cs="Arial"/>
                <w:sz w:val="20"/>
              </w:rPr>
              <w:t xml:space="preserve">Verzending aankondiging TenderNed. </w:t>
            </w:r>
          </w:p>
          <w:p w14:paraId="530B3C88" w14:textId="77777777" w:rsidR="00A80E3B" w:rsidRPr="00443AF0" w:rsidRDefault="00A80E3B" w:rsidP="00B2394C">
            <w:pPr>
              <w:jc w:val="both"/>
              <w:rPr>
                <w:sz w:val="20"/>
              </w:rPr>
            </w:pPr>
            <w:r w:rsidRPr="00293E6D">
              <w:rPr>
                <w:rFonts w:cs="Arial"/>
                <w:sz w:val="20"/>
              </w:rPr>
              <w:t>Beschikbaar op TenderNed (48 uur later)</w:t>
            </w:r>
          </w:p>
        </w:tc>
        <w:tc>
          <w:tcPr>
            <w:tcW w:w="1984" w:type="dxa"/>
            <w:shd w:val="clear" w:color="auto" w:fill="auto"/>
          </w:tcPr>
          <w:p w14:paraId="711E1ED8" w14:textId="77777777" w:rsidR="00A80E3B" w:rsidRPr="00E11EF5" w:rsidRDefault="00A80E3B" w:rsidP="00B2394C">
            <w:pPr>
              <w:jc w:val="both"/>
              <w:rPr>
                <w:sz w:val="20"/>
              </w:rPr>
            </w:pPr>
            <w:r w:rsidRPr="00E11EF5">
              <w:rPr>
                <w:sz w:val="20"/>
              </w:rPr>
              <w:t>12-11-2024</w:t>
            </w:r>
          </w:p>
          <w:p w14:paraId="2B9244D3" w14:textId="77777777" w:rsidR="00A80E3B" w:rsidRPr="00E11EF5" w:rsidRDefault="00A80E3B" w:rsidP="00B2394C">
            <w:pPr>
              <w:jc w:val="both"/>
              <w:rPr>
                <w:sz w:val="20"/>
              </w:rPr>
            </w:pPr>
            <w:r w:rsidRPr="00E11EF5">
              <w:rPr>
                <w:sz w:val="20"/>
              </w:rPr>
              <w:t>14-11-2024</w:t>
            </w:r>
          </w:p>
        </w:tc>
      </w:tr>
      <w:tr w:rsidR="00A80E3B" w:rsidRPr="00E77614" w14:paraId="0E8C154B" w14:textId="77777777" w:rsidTr="00B2394C">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7D432792" w14:textId="77777777" w:rsidR="00A80E3B" w:rsidRPr="00E77614" w:rsidRDefault="00A80E3B" w:rsidP="00B2394C">
            <w:pPr>
              <w:jc w:val="both"/>
              <w:rPr>
                <w:b/>
                <w:sz w:val="20"/>
              </w:rPr>
            </w:pPr>
            <w:r w:rsidRPr="00E77614">
              <w:rPr>
                <w:b/>
                <w:sz w:val="20"/>
              </w:rPr>
              <w:t xml:space="preserve">Uiterste </w:t>
            </w:r>
            <w:r>
              <w:rPr>
                <w:b/>
                <w:sz w:val="20"/>
              </w:rPr>
              <w:t>termijn</w:t>
            </w:r>
            <w:r w:rsidRPr="00E77614">
              <w:rPr>
                <w:b/>
                <w:sz w:val="20"/>
              </w:rPr>
              <w:t xml:space="preserve"> indienen schriftelijke vragen t.b.v. nota van inlichtingen 1</w:t>
            </w:r>
          </w:p>
        </w:tc>
        <w:tc>
          <w:tcPr>
            <w:tcW w:w="1984" w:type="dxa"/>
            <w:shd w:val="clear" w:color="auto" w:fill="auto"/>
          </w:tcPr>
          <w:p w14:paraId="1451FD42" w14:textId="77777777" w:rsidR="00A80E3B" w:rsidRPr="00E11EF5" w:rsidRDefault="00A80E3B" w:rsidP="00B2394C">
            <w:pPr>
              <w:jc w:val="both"/>
              <w:rPr>
                <w:b/>
                <w:sz w:val="20"/>
              </w:rPr>
            </w:pPr>
            <w:r w:rsidRPr="00E11EF5">
              <w:rPr>
                <w:b/>
                <w:sz w:val="20"/>
              </w:rPr>
              <w:t xml:space="preserve"> 28-11-</w:t>
            </w:r>
            <w:r w:rsidRPr="00E11EF5">
              <w:rPr>
                <w:b/>
                <w:bCs/>
                <w:sz w:val="20"/>
              </w:rPr>
              <w:t>2024</w:t>
            </w:r>
          </w:p>
          <w:p w14:paraId="286D9223" w14:textId="77777777" w:rsidR="00A80E3B" w:rsidRPr="00E11EF5" w:rsidRDefault="00A80E3B" w:rsidP="00B2394C">
            <w:pPr>
              <w:jc w:val="both"/>
              <w:rPr>
                <w:b/>
                <w:sz w:val="20"/>
              </w:rPr>
            </w:pPr>
            <w:r w:rsidRPr="00E11EF5">
              <w:rPr>
                <w:b/>
                <w:sz w:val="20"/>
              </w:rPr>
              <w:t>vóór 10.00 uur</w:t>
            </w:r>
          </w:p>
        </w:tc>
      </w:tr>
      <w:tr w:rsidR="00A80E3B" w:rsidRPr="00443AF0" w14:paraId="752F647B" w14:textId="77777777" w:rsidTr="00B2394C">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2F19AA26" w14:textId="77777777" w:rsidR="00A80E3B" w:rsidRPr="00443AF0" w:rsidRDefault="00A80E3B" w:rsidP="00B2394C">
            <w:pPr>
              <w:jc w:val="both"/>
              <w:rPr>
                <w:sz w:val="20"/>
              </w:rPr>
            </w:pPr>
            <w:r w:rsidRPr="00865563">
              <w:rPr>
                <w:rFonts w:cs="Arial"/>
                <w:sz w:val="20"/>
              </w:rPr>
              <w:t xml:space="preserve">Verwachte datum beschikbaarstelling </w:t>
            </w:r>
            <w:r w:rsidRPr="00443AF0">
              <w:rPr>
                <w:sz w:val="20"/>
              </w:rPr>
              <w:t>nota van inlichtingen 1</w:t>
            </w:r>
          </w:p>
        </w:tc>
        <w:tc>
          <w:tcPr>
            <w:tcW w:w="1984" w:type="dxa"/>
            <w:shd w:val="clear" w:color="auto" w:fill="auto"/>
          </w:tcPr>
          <w:p w14:paraId="06A14DB9" w14:textId="77777777" w:rsidR="00A80E3B" w:rsidRPr="00E11EF5" w:rsidRDefault="00A80E3B" w:rsidP="00B2394C">
            <w:pPr>
              <w:jc w:val="both"/>
              <w:rPr>
                <w:sz w:val="20"/>
              </w:rPr>
            </w:pPr>
            <w:r w:rsidRPr="00E11EF5">
              <w:rPr>
                <w:sz w:val="20"/>
              </w:rPr>
              <w:t>6-12-2024</w:t>
            </w:r>
          </w:p>
        </w:tc>
      </w:tr>
      <w:tr w:rsidR="00A80E3B" w:rsidRPr="00E77614" w14:paraId="45CF1972" w14:textId="77777777" w:rsidTr="00B2394C">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362EBE51" w14:textId="77777777" w:rsidR="00A80E3B" w:rsidRPr="00E77614" w:rsidRDefault="00A80E3B" w:rsidP="00B2394C">
            <w:pPr>
              <w:jc w:val="both"/>
              <w:rPr>
                <w:b/>
                <w:sz w:val="20"/>
              </w:rPr>
            </w:pPr>
            <w:r w:rsidRPr="00E77614">
              <w:rPr>
                <w:b/>
                <w:sz w:val="20"/>
              </w:rPr>
              <w:t xml:space="preserve">Uiterste </w:t>
            </w:r>
            <w:r>
              <w:rPr>
                <w:b/>
                <w:sz w:val="20"/>
              </w:rPr>
              <w:t>termijn</w:t>
            </w:r>
            <w:r w:rsidRPr="00E77614">
              <w:rPr>
                <w:b/>
                <w:sz w:val="20"/>
              </w:rPr>
              <w:t xml:space="preserve"> indienen schriftelijke vragen t.b.v. nota van inlichtingen 2</w:t>
            </w:r>
          </w:p>
        </w:tc>
        <w:tc>
          <w:tcPr>
            <w:tcW w:w="1984" w:type="dxa"/>
            <w:shd w:val="clear" w:color="auto" w:fill="auto"/>
          </w:tcPr>
          <w:p w14:paraId="3A47F82D" w14:textId="77777777" w:rsidR="00A80E3B" w:rsidRPr="00E11EF5" w:rsidRDefault="00A80E3B" w:rsidP="00B2394C">
            <w:pPr>
              <w:jc w:val="both"/>
              <w:rPr>
                <w:b/>
                <w:sz w:val="20"/>
              </w:rPr>
            </w:pPr>
            <w:r w:rsidRPr="00E11EF5">
              <w:rPr>
                <w:b/>
                <w:sz w:val="20"/>
              </w:rPr>
              <w:t>19-12-</w:t>
            </w:r>
            <w:r w:rsidRPr="00E11EF5">
              <w:rPr>
                <w:b/>
                <w:bCs/>
                <w:sz w:val="20"/>
              </w:rPr>
              <w:t>2024</w:t>
            </w:r>
          </w:p>
          <w:p w14:paraId="7608AC83" w14:textId="77777777" w:rsidR="00A80E3B" w:rsidRPr="00E11EF5" w:rsidRDefault="00A80E3B" w:rsidP="00B2394C">
            <w:pPr>
              <w:jc w:val="both"/>
              <w:rPr>
                <w:b/>
                <w:sz w:val="20"/>
              </w:rPr>
            </w:pPr>
            <w:r w:rsidRPr="00E11EF5">
              <w:rPr>
                <w:b/>
                <w:sz w:val="20"/>
              </w:rPr>
              <w:t>vóór 10.00 uur</w:t>
            </w:r>
          </w:p>
        </w:tc>
      </w:tr>
      <w:tr w:rsidR="00A80E3B" w:rsidRPr="00443AF0" w14:paraId="43CCA6B2" w14:textId="77777777" w:rsidTr="00B2394C">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35100DFF" w14:textId="77777777" w:rsidR="00A80E3B" w:rsidRPr="00443AF0" w:rsidRDefault="00A80E3B" w:rsidP="00B2394C">
            <w:pPr>
              <w:jc w:val="both"/>
              <w:rPr>
                <w:sz w:val="20"/>
              </w:rPr>
            </w:pPr>
            <w:r w:rsidRPr="00865563">
              <w:rPr>
                <w:rFonts w:cs="Arial"/>
                <w:sz w:val="20"/>
              </w:rPr>
              <w:t xml:space="preserve">Verwachte datum beschikbaarstelling </w:t>
            </w:r>
            <w:r w:rsidRPr="00443AF0">
              <w:rPr>
                <w:sz w:val="20"/>
              </w:rPr>
              <w:t>nota van inlichtingen 2</w:t>
            </w:r>
          </w:p>
        </w:tc>
        <w:tc>
          <w:tcPr>
            <w:tcW w:w="1984" w:type="dxa"/>
            <w:shd w:val="clear" w:color="auto" w:fill="auto"/>
          </w:tcPr>
          <w:p w14:paraId="43F5B279" w14:textId="77777777" w:rsidR="00A80E3B" w:rsidRPr="00E11EF5" w:rsidRDefault="00A80E3B" w:rsidP="00B2394C">
            <w:pPr>
              <w:jc w:val="both"/>
              <w:rPr>
                <w:sz w:val="20"/>
              </w:rPr>
            </w:pPr>
            <w:r w:rsidRPr="00E11EF5">
              <w:rPr>
                <w:sz w:val="20"/>
              </w:rPr>
              <w:t>15-1-2025</w:t>
            </w:r>
          </w:p>
        </w:tc>
      </w:tr>
      <w:tr w:rsidR="00A80E3B" w:rsidRPr="00443AF0" w14:paraId="6026D6AC" w14:textId="77777777" w:rsidTr="00B2394C">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1D23D33B" w14:textId="77777777" w:rsidR="00A80E3B" w:rsidRPr="00443AF0" w:rsidRDefault="00A80E3B" w:rsidP="00B2394C">
            <w:pPr>
              <w:jc w:val="both"/>
              <w:rPr>
                <w:sz w:val="20"/>
              </w:rPr>
            </w:pPr>
            <w:r w:rsidRPr="00443AF0">
              <w:rPr>
                <w:b/>
                <w:sz w:val="20"/>
              </w:rPr>
              <w:t>Uiterste termijn indienen inschrijving</w:t>
            </w:r>
          </w:p>
        </w:tc>
        <w:tc>
          <w:tcPr>
            <w:tcW w:w="1984" w:type="dxa"/>
            <w:shd w:val="clear" w:color="auto" w:fill="auto"/>
          </w:tcPr>
          <w:p w14:paraId="026B4CBD" w14:textId="77777777" w:rsidR="00A80E3B" w:rsidRPr="00E11EF5" w:rsidRDefault="00A80E3B" w:rsidP="00B2394C">
            <w:pPr>
              <w:jc w:val="both"/>
              <w:rPr>
                <w:b/>
                <w:sz w:val="20"/>
              </w:rPr>
            </w:pPr>
            <w:r w:rsidRPr="00E11EF5">
              <w:rPr>
                <w:b/>
                <w:sz w:val="20"/>
              </w:rPr>
              <w:t>28-1-2025</w:t>
            </w:r>
          </w:p>
          <w:p w14:paraId="696B9B04" w14:textId="77777777" w:rsidR="00A80E3B" w:rsidRPr="00E11EF5" w:rsidRDefault="00A80E3B" w:rsidP="00B2394C">
            <w:pPr>
              <w:jc w:val="both"/>
              <w:rPr>
                <w:b/>
                <w:sz w:val="20"/>
              </w:rPr>
            </w:pPr>
            <w:r w:rsidRPr="00E11EF5">
              <w:rPr>
                <w:b/>
                <w:sz w:val="20"/>
              </w:rPr>
              <w:t>vóór 10.00 uur</w:t>
            </w:r>
          </w:p>
        </w:tc>
      </w:tr>
      <w:tr w:rsidR="00A80E3B" w:rsidRPr="00443AF0" w14:paraId="2E6E1D8C" w14:textId="77777777" w:rsidTr="00B2394C">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4D067CBE" w14:textId="77777777" w:rsidR="00A80E3B" w:rsidRPr="00443AF0" w:rsidRDefault="00A80E3B" w:rsidP="00B2394C">
            <w:pPr>
              <w:jc w:val="both"/>
              <w:rPr>
                <w:b/>
              </w:rPr>
            </w:pPr>
            <w:r w:rsidRPr="002244DA">
              <w:rPr>
                <w:b/>
                <w:sz w:val="20"/>
                <w:szCs w:val="22"/>
              </w:rPr>
              <w:t>Presentaties</w:t>
            </w:r>
          </w:p>
        </w:tc>
        <w:tc>
          <w:tcPr>
            <w:tcW w:w="1984" w:type="dxa"/>
            <w:shd w:val="clear" w:color="auto" w:fill="auto"/>
          </w:tcPr>
          <w:p w14:paraId="0CEC7352" w14:textId="77777777" w:rsidR="00A80E3B" w:rsidRPr="00E11EF5" w:rsidRDefault="00A80E3B" w:rsidP="00B2394C">
            <w:pPr>
              <w:jc w:val="both"/>
              <w:rPr>
                <w:b/>
                <w:sz w:val="20"/>
              </w:rPr>
            </w:pPr>
            <w:r w:rsidRPr="00E11EF5">
              <w:rPr>
                <w:b/>
                <w:sz w:val="20"/>
              </w:rPr>
              <w:t>18-2-2025</w:t>
            </w:r>
          </w:p>
          <w:p w14:paraId="6610D2A6" w14:textId="77777777" w:rsidR="00A80E3B" w:rsidRPr="00E11EF5" w:rsidRDefault="00A80E3B" w:rsidP="00B2394C">
            <w:pPr>
              <w:jc w:val="both"/>
              <w:rPr>
                <w:b/>
                <w:sz w:val="20"/>
              </w:rPr>
            </w:pPr>
            <w:r w:rsidRPr="00E11EF5">
              <w:rPr>
                <w:b/>
                <w:sz w:val="20"/>
              </w:rPr>
              <w:t>Vanaf 11 uur</w:t>
            </w:r>
          </w:p>
        </w:tc>
      </w:tr>
      <w:tr w:rsidR="00A80E3B" w:rsidRPr="00443AF0" w14:paraId="21EDC5FF" w14:textId="77777777" w:rsidTr="00B2394C">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51704545" w14:textId="77777777" w:rsidR="00A80E3B" w:rsidRPr="00865563" w:rsidRDefault="00A80E3B" w:rsidP="00B2394C">
            <w:pPr>
              <w:pStyle w:val="Geenafstand"/>
              <w:jc w:val="both"/>
              <w:rPr>
                <w:rFonts w:ascii="Arial" w:hAnsi="Arial" w:cs="Arial"/>
                <w:sz w:val="20"/>
                <w:szCs w:val="20"/>
              </w:rPr>
            </w:pPr>
            <w:r w:rsidRPr="00865563">
              <w:rPr>
                <w:rFonts w:ascii="Arial" w:hAnsi="Arial" w:cs="Arial"/>
                <w:sz w:val="20"/>
                <w:szCs w:val="20"/>
              </w:rPr>
              <w:t>Verwachte datum van verzending van de mededeling van de gunningsbeslissing onder opschortende voorwaarden.</w:t>
            </w:r>
          </w:p>
          <w:p w14:paraId="5B1E57DC" w14:textId="77777777" w:rsidR="00A80E3B" w:rsidRPr="00865563" w:rsidRDefault="00A80E3B" w:rsidP="00B2394C">
            <w:pPr>
              <w:pStyle w:val="Geenafstand"/>
              <w:jc w:val="both"/>
              <w:rPr>
                <w:rFonts w:ascii="Arial" w:hAnsi="Arial" w:cs="Arial"/>
                <w:i/>
                <w:sz w:val="20"/>
                <w:szCs w:val="20"/>
              </w:rPr>
            </w:pPr>
            <w:r w:rsidRPr="00865563">
              <w:rPr>
                <w:rFonts w:ascii="Arial" w:hAnsi="Arial" w:cs="Arial"/>
                <w:i/>
                <w:sz w:val="20"/>
                <w:szCs w:val="20"/>
              </w:rPr>
              <w:t xml:space="preserve">Gelegenheid tot het stellen van vragen en het indienen van eventuele bezwaren zo spoedig mogelijk na de mededeling van de gunningsbeslissing, maar </w:t>
            </w:r>
            <w:r w:rsidRPr="00865563">
              <w:rPr>
                <w:rFonts w:ascii="Arial" w:hAnsi="Arial" w:cs="Arial"/>
                <w:b/>
                <w:i/>
                <w:sz w:val="20"/>
                <w:szCs w:val="20"/>
              </w:rPr>
              <w:t>uiterlijk binnen de bezwaarperiode van 20 kalenderdagen</w:t>
            </w:r>
            <w:r w:rsidRPr="00865563">
              <w:rPr>
                <w:rFonts w:ascii="Arial" w:hAnsi="Arial" w:cs="Arial"/>
                <w:i/>
                <w:sz w:val="20"/>
                <w:szCs w:val="20"/>
              </w:rPr>
              <w:t xml:space="preserve"> na de datum van de mededeling van de gunningsbeslissing. De bezwaartermijn is tevens </w:t>
            </w:r>
            <w:r w:rsidRPr="00865563">
              <w:rPr>
                <w:rFonts w:ascii="Arial" w:hAnsi="Arial" w:cs="Arial"/>
                <w:b/>
                <w:i/>
                <w:sz w:val="20"/>
                <w:szCs w:val="20"/>
              </w:rPr>
              <w:t>vervaltermijn</w:t>
            </w:r>
            <w:r w:rsidRPr="00865563">
              <w:rPr>
                <w:rFonts w:ascii="Arial" w:hAnsi="Arial" w:cs="Arial"/>
                <w:i/>
                <w:sz w:val="20"/>
                <w:szCs w:val="20"/>
              </w:rPr>
              <w:t>.</w:t>
            </w:r>
          </w:p>
        </w:tc>
        <w:tc>
          <w:tcPr>
            <w:tcW w:w="1984" w:type="dxa"/>
            <w:shd w:val="clear" w:color="auto" w:fill="auto"/>
          </w:tcPr>
          <w:p w14:paraId="361D6D10" w14:textId="77777777" w:rsidR="00A80E3B" w:rsidRPr="00E11EF5" w:rsidRDefault="00A80E3B" w:rsidP="00B2394C">
            <w:pPr>
              <w:jc w:val="both"/>
              <w:rPr>
                <w:sz w:val="20"/>
              </w:rPr>
            </w:pPr>
            <w:r w:rsidRPr="00E11EF5">
              <w:rPr>
                <w:sz w:val="20"/>
              </w:rPr>
              <w:t>20-2-2025</w:t>
            </w:r>
          </w:p>
        </w:tc>
      </w:tr>
      <w:tr w:rsidR="00A80E3B" w:rsidRPr="00443AF0" w14:paraId="239BE529" w14:textId="77777777" w:rsidTr="00B2394C">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39D1908B" w14:textId="77777777" w:rsidR="00A80E3B" w:rsidRPr="00443AF0" w:rsidRDefault="00A80E3B" w:rsidP="00B2394C">
            <w:pPr>
              <w:jc w:val="both"/>
              <w:rPr>
                <w:sz w:val="20"/>
              </w:rPr>
            </w:pPr>
            <w:r w:rsidRPr="00207A2D">
              <w:rPr>
                <w:sz w:val="20"/>
              </w:rPr>
              <w:t>Verificatiegesprek</w:t>
            </w:r>
            <w:r>
              <w:rPr>
                <w:sz w:val="20"/>
              </w:rPr>
              <w:t xml:space="preserve"> </w:t>
            </w:r>
          </w:p>
        </w:tc>
        <w:tc>
          <w:tcPr>
            <w:tcW w:w="1984" w:type="dxa"/>
            <w:shd w:val="clear" w:color="auto" w:fill="auto"/>
          </w:tcPr>
          <w:p w14:paraId="37A2F438" w14:textId="77777777" w:rsidR="00A80E3B" w:rsidRPr="00E11EF5" w:rsidRDefault="00A80E3B" w:rsidP="00B2394C">
            <w:pPr>
              <w:jc w:val="both"/>
              <w:rPr>
                <w:sz w:val="20"/>
              </w:rPr>
            </w:pPr>
            <w:r w:rsidRPr="00E11EF5">
              <w:rPr>
                <w:sz w:val="20"/>
              </w:rPr>
              <w:t>25-2-2025</w:t>
            </w:r>
          </w:p>
          <w:p w14:paraId="017FEC61" w14:textId="77777777" w:rsidR="00A80E3B" w:rsidRPr="00E11EF5" w:rsidRDefault="00A80E3B" w:rsidP="00B2394C">
            <w:pPr>
              <w:jc w:val="both"/>
              <w:rPr>
                <w:sz w:val="20"/>
              </w:rPr>
            </w:pPr>
            <w:r w:rsidRPr="00E11EF5">
              <w:rPr>
                <w:sz w:val="20"/>
              </w:rPr>
              <w:t>13.00 uur</w:t>
            </w:r>
          </w:p>
        </w:tc>
      </w:tr>
      <w:tr w:rsidR="00A80E3B" w:rsidRPr="00443AF0" w14:paraId="1A488667" w14:textId="77777777" w:rsidTr="00B2394C">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2EB317E9" w14:textId="77777777" w:rsidR="00A80E3B" w:rsidRPr="00443AF0" w:rsidRDefault="00A80E3B" w:rsidP="00B2394C">
            <w:pPr>
              <w:jc w:val="both"/>
              <w:rPr>
                <w:sz w:val="20"/>
              </w:rPr>
            </w:pPr>
            <w:r>
              <w:rPr>
                <w:sz w:val="20"/>
              </w:rPr>
              <w:t>Beoogde i</w:t>
            </w:r>
            <w:r w:rsidRPr="00443AF0">
              <w:rPr>
                <w:sz w:val="20"/>
              </w:rPr>
              <w:t>ngangsdatum overeenkomst</w:t>
            </w:r>
          </w:p>
        </w:tc>
        <w:tc>
          <w:tcPr>
            <w:tcW w:w="1984" w:type="dxa"/>
            <w:shd w:val="clear" w:color="auto" w:fill="auto"/>
          </w:tcPr>
          <w:p w14:paraId="27A90599" w14:textId="77777777" w:rsidR="00A80E3B" w:rsidRPr="00E11EF5" w:rsidRDefault="00A80E3B" w:rsidP="00B2394C">
            <w:pPr>
              <w:jc w:val="both"/>
              <w:rPr>
                <w:sz w:val="20"/>
              </w:rPr>
            </w:pPr>
            <w:r w:rsidRPr="00E11EF5">
              <w:rPr>
                <w:sz w:val="20"/>
              </w:rPr>
              <w:t>15-3-2025</w:t>
            </w:r>
          </w:p>
        </w:tc>
      </w:tr>
    </w:tbl>
    <w:p w14:paraId="4A036AC6" w14:textId="77777777" w:rsidR="00C774F2" w:rsidRDefault="00C774F2" w:rsidP="00C774F2">
      <w:pPr>
        <w:suppressAutoHyphens/>
        <w:jc w:val="both"/>
      </w:pPr>
    </w:p>
    <w:p w14:paraId="51E73794" w14:textId="29129C50" w:rsidR="00E91DF0" w:rsidRPr="005C7E26" w:rsidRDefault="001C13ED" w:rsidP="00C774F2">
      <w:pPr>
        <w:pStyle w:val="Kop2"/>
        <w:suppressAutoHyphens/>
        <w:spacing w:before="0" w:after="0"/>
        <w:ind w:left="0" w:firstLine="0"/>
        <w:jc w:val="both"/>
        <w:rPr>
          <w:color w:val="auto"/>
        </w:rPr>
      </w:pPr>
      <w:bookmarkStart w:id="114" w:name="_Toc182307517"/>
      <w:r w:rsidRPr="005C7E26">
        <w:rPr>
          <w:color w:val="auto"/>
        </w:rPr>
        <w:t>T</w:t>
      </w:r>
      <w:r w:rsidR="00E91DF0" w:rsidRPr="005C7E26">
        <w:rPr>
          <w:color w:val="auto"/>
        </w:rPr>
        <w:t>enderNed</w:t>
      </w:r>
      <w:bookmarkEnd w:id="109"/>
      <w:bookmarkEnd w:id="110"/>
      <w:bookmarkEnd w:id="111"/>
      <w:bookmarkEnd w:id="112"/>
      <w:bookmarkEnd w:id="113"/>
      <w:bookmarkEnd w:id="114"/>
    </w:p>
    <w:p w14:paraId="2E4C1B1C" w14:textId="6C43C946" w:rsidR="007A50EC" w:rsidRDefault="00353B07" w:rsidP="005F53C5">
      <w:pPr>
        <w:suppressAutoHyphens/>
        <w:jc w:val="both"/>
      </w:pPr>
      <w:r w:rsidRPr="00353B07">
        <w:t xml:space="preserve">De aanbesteding verloopt digitaal via TenderNed. Dit houdt in dat alle aanbestedingsdocumenten door </w:t>
      </w:r>
      <w:r w:rsidR="00DF1850">
        <w:t>VRLN</w:t>
      </w:r>
      <w:r w:rsidRPr="00353B07">
        <w:t xml:space="preserve"> worden geplaatst op TenderNed en alle informatie tussen </w:t>
      </w:r>
      <w:r w:rsidR="00DF1850">
        <w:t>VRLN</w:t>
      </w:r>
      <w:r w:rsidRPr="00353B07">
        <w:t xml:space="preserve"> en de </w:t>
      </w:r>
      <w:r w:rsidR="005D5B41">
        <w:t>Inschrijver</w:t>
      </w:r>
      <w:r w:rsidRPr="00353B07">
        <w:t xml:space="preserve">s wordt uitgewisseld via TenderNed. De </w:t>
      </w:r>
      <w:r w:rsidR="005D5B41">
        <w:t>Inschrijver</w:t>
      </w:r>
      <w:r w:rsidR="00630AEB">
        <w:t xml:space="preserve"> </w:t>
      </w:r>
      <w:r w:rsidRPr="00353B07">
        <w:t xml:space="preserve">is verantwoordelijk voor het kennisnemen van de handleidingen voor een juist gebruik van TenderNed (zie ook: </w:t>
      </w:r>
      <w:hyperlink r:id="rId20" w:history="1">
        <w:r w:rsidRPr="00353B07">
          <w:rPr>
            <w:color w:val="0563C1" w:themeColor="hyperlink"/>
            <w:u w:val="single"/>
          </w:rPr>
          <w:t>http://www.tenderned.nl/egids/ON</w:t>
        </w:r>
      </w:hyperlink>
      <w:r w:rsidRPr="00353B07">
        <w:t xml:space="preserve">). </w:t>
      </w:r>
      <w:r w:rsidR="00DF1850">
        <w:t>VRLN</w:t>
      </w:r>
      <w:r w:rsidRPr="00353B07">
        <w:t xml:space="preserve"> is niet aansprakelijk voor onjuist gebruik van TenderNed. Voor hulp en ondersteuning kunt u contact opnemen met de Servicedesk van TenderNed</w:t>
      </w:r>
      <w:r w:rsidR="00DC2426">
        <w:t>:</w:t>
      </w:r>
      <w:r w:rsidRPr="00353B07">
        <w:t xml:space="preserve"> </w:t>
      </w:r>
    </w:p>
    <w:p w14:paraId="38B8BBB1" w14:textId="7CD78761" w:rsidR="007A50EC" w:rsidRDefault="004C5170" w:rsidP="001B73B0">
      <w:pPr>
        <w:pStyle w:val="Lijstalinea"/>
        <w:numPr>
          <w:ilvl w:val="0"/>
          <w:numId w:val="11"/>
        </w:numPr>
        <w:suppressAutoHyphens/>
        <w:ind w:left="567" w:hanging="567"/>
        <w:jc w:val="both"/>
      </w:pPr>
      <w:r>
        <w:t>t</w:t>
      </w:r>
      <w:r w:rsidR="00354B3F">
        <w:t>elefoon:</w:t>
      </w:r>
      <w:r w:rsidR="00353B07" w:rsidRPr="00353B07">
        <w:t xml:space="preserve"> 0800 </w:t>
      </w:r>
      <w:r w:rsidR="009E7F72">
        <w:t xml:space="preserve">- </w:t>
      </w:r>
      <w:r w:rsidR="00353B07" w:rsidRPr="00353B07">
        <w:t>836 33 76</w:t>
      </w:r>
      <w:r w:rsidR="007A50EC">
        <w:t>.</w:t>
      </w:r>
    </w:p>
    <w:p w14:paraId="220549D2" w14:textId="046AE171" w:rsidR="00353B07" w:rsidRPr="00472DFA" w:rsidRDefault="00472DFA" w:rsidP="001B73B0">
      <w:pPr>
        <w:pStyle w:val="Lijstalinea"/>
        <w:numPr>
          <w:ilvl w:val="0"/>
          <w:numId w:val="11"/>
        </w:numPr>
        <w:suppressAutoHyphens/>
        <w:ind w:left="567" w:hanging="567"/>
        <w:jc w:val="both"/>
        <w:rPr>
          <w:lang w:val="de-DE"/>
        </w:rPr>
      </w:pPr>
      <w:proofErr w:type="spellStart"/>
      <w:r>
        <w:rPr>
          <w:lang w:val="de-DE"/>
        </w:rPr>
        <w:t>e-mail</w:t>
      </w:r>
      <w:proofErr w:type="spellEnd"/>
      <w:r w:rsidR="00353B07" w:rsidRPr="00472DFA">
        <w:rPr>
          <w:lang w:val="de-DE"/>
        </w:rPr>
        <w:t xml:space="preserve"> </w:t>
      </w:r>
      <w:r w:rsidR="00353B07" w:rsidRPr="00472DFA">
        <w:rPr>
          <w:color w:val="0563C1" w:themeColor="hyperlink"/>
          <w:u w:val="single"/>
          <w:lang w:val="de-DE"/>
        </w:rPr>
        <w:t>servicedesk@tenderned.nl</w:t>
      </w:r>
      <w:r w:rsidR="00353B07" w:rsidRPr="00472DFA">
        <w:rPr>
          <w:lang w:val="de-DE"/>
        </w:rPr>
        <w:t xml:space="preserve">. </w:t>
      </w:r>
    </w:p>
    <w:p w14:paraId="3FEDD2EF" w14:textId="77777777" w:rsidR="00353B07" w:rsidRPr="00472DFA" w:rsidRDefault="00353B07" w:rsidP="005F53C5">
      <w:pPr>
        <w:suppressAutoHyphens/>
        <w:jc w:val="both"/>
        <w:rPr>
          <w:lang w:val="de-DE"/>
        </w:rPr>
      </w:pPr>
    </w:p>
    <w:p w14:paraId="21C1E5E8" w14:textId="7160C376" w:rsidR="00353B07" w:rsidRPr="00353B07" w:rsidRDefault="00353B07" w:rsidP="005F53C5">
      <w:pPr>
        <w:suppressAutoHyphens/>
        <w:jc w:val="both"/>
      </w:pPr>
      <w:r w:rsidRPr="00353B07">
        <w:t xml:space="preserve">Let op: </w:t>
      </w:r>
      <w:r w:rsidR="00DF1850">
        <w:t>VRLN</w:t>
      </w:r>
      <w:r w:rsidRPr="00353B07">
        <w:t xml:space="preserve"> maakt </w:t>
      </w:r>
      <w:r w:rsidR="00A429B0">
        <w:t xml:space="preserve">de </w:t>
      </w:r>
      <w:r w:rsidR="005D5B41">
        <w:t>Inschrijver</w:t>
      </w:r>
      <w:r w:rsidRPr="00353B07">
        <w:t xml:space="preserve"> erop attent dat TenderNed gebruikmaakt van eHerkenning om als ondernemer te kunnen registreren en inloggen. U heeft hiervoor minimaal eHerkenning </w:t>
      </w:r>
      <w:r w:rsidR="00E00129">
        <w:t xml:space="preserve">met betrouwbaarheidsniveau </w:t>
      </w:r>
      <w:r w:rsidRPr="00353B07">
        <w:t xml:space="preserve">2 nodig. </w:t>
      </w:r>
      <w:r w:rsidR="006064E8">
        <w:t xml:space="preserve">De </w:t>
      </w:r>
      <w:r w:rsidR="005D5B41">
        <w:t>Inschrijver</w:t>
      </w:r>
      <w:r w:rsidRPr="00353B07">
        <w:t xml:space="preserve"> is verantwoordelijk voor de tijdige aanvraag van eHerkenning. De aanvraag van eHerkenning kan enkele werkdagen duren. Op de website </w:t>
      </w:r>
      <w:hyperlink r:id="rId21" w:history="1">
        <w:r w:rsidR="00A429B0" w:rsidRPr="00024756">
          <w:rPr>
            <w:rStyle w:val="Hyperlink"/>
          </w:rPr>
          <w:t>https://www.eherkenning.nl/</w:t>
        </w:r>
      </w:hyperlink>
      <w:r w:rsidR="00A429B0">
        <w:t xml:space="preserve"> </w:t>
      </w:r>
      <w:r w:rsidRPr="00353B07">
        <w:t xml:space="preserve">staat beschreven hoe </w:t>
      </w:r>
      <w:r w:rsidR="006064E8">
        <w:t xml:space="preserve">de </w:t>
      </w:r>
      <w:r w:rsidR="005D5B41">
        <w:t>Inschrijver</w:t>
      </w:r>
      <w:r w:rsidRPr="00353B07">
        <w:t xml:space="preserve"> eHerkenning kan aanvragen. </w:t>
      </w:r>
    </w:p>
    <w:p w14:paraId="697CAA17" w14:textId="77777777" w:rsidR="00C774F2" w:rsidRPr="00353B07" w:rsidRDefault="00C774F2" w:rsidP="005F53C5">
      <w:pPr>
        <w:suppressAutoHyphens/>
        <w:jc w:val="both"/>
      </w:pPr>
    </w:p>
    <w:p w14:paraId="269DA8E9" w14:textId="77777777" w:rsidR="00E91DF0" w:rsidRPr="005C7E26" w:rsidRDefault="00E91DF0" w:rsidP="00C774F2">
      <w:pPr>
        <w:pStyle w:val="Kop2"/>
        <w:suppressAutoHyphens/>
        <w:spacing w:before="0" w:after="0"/>
        <w:ind w:left="0" w:firstLine="0"/>
        <w:jc w:val="both"/>
        <w:rPr>
          <w:color w:val="auto"/>
        </w:rPr>
      </w:pPr>
      <w:bookmarkStart w:id="115" w:name="_Toc419285371"/>
      <w:r w:rsidRPr="005C7E26">
        <w:rPr>
          <w:color w:val="auto"/>
        </w:rPr>
        <w:t xml:space="preserve"> </w:t>
      </w:r>
      <w:bookmarkStart w:id="116" w:name="_Toc421086867"/>
      <w:bookmarkStart w:id="117" w:name="_Toc421100598"/>
      <w:bookmarkStart w:id="118" w:name="_Toc527637407"/>
      <w:bookmarkStart w:id="119" w:name="_Toc182307518"/>
      <w:r w:rsidRPr="005C7E26">
        <w:rPr>
          <w:color w:val="auto"/>
        </w:rPr>
        <w:t>Schouw</w:t>
      </w:r>
      <w:bookmarkEnd w:id="115"/>
      <w:bookmarkEnd w:id="116"/>
      <w:bookmarkEnd w:id="117"/>
      <w:bookmarkEnd w:id="118"/>
      <w:bookmarkEnd w:id="119"/>
    </w:p>
    <w:p w14:paraId="51B4E38F" w14:textId="77777777" w:rsidR="00C774F2" w:rsidRDefault="00EA1DF2" w:rsidP="005F53C5">
      <w:pPr>
        <w:spacing w:line="312" w:lineRule="auto"/>
        <w:jc w:val="both"/>
        <w:rPr>
          <w:rFonts w:cs="Arial"/>
          <w:i/>
        </w:rPr>
      </w:pPr>
      <w:bookmarkStart w:id="120" w:name="_Ref416170614"/>
      <w:bookmarkStart w:id="121" w:name="_Ref416176076"/>
      <w:bookmarkStart w:id="122" w:name="_Toc419285372"/>
      <w:bookmarkStart w:id="123" w:name="_Toc421086868"/>
      <w:bookmarkStart w:id="124" w:name="_Toc421100599"/>
      <w:r w:rsidRPr="00EA1DF2">
        <w:rPr>
          <w:rFonts w:cs="Arial"/>
          <w:i/>
        </w:rPr>
        <w:t>Niet van toepassing.</w:t>
      </w:r>
    </w:p>
    <w:p w14:paraId="11480910" w14:textId="49F83277" w:rsidR="009E0E20" w:rsidRDefault="00EA1DF2" w:rsidP="005F53C5">
      <w:pPr>
        <w:spacing w:line="312" w:lineRule="auto"/>
        <w:jc w:val="both"/>
      </w:pPr>
      <w:r>
        <w:tab/>
      </w:r>
    </w:p>
    <w:p w14:paraId="13906E40" w14:textId="77777777" w:rsidR="00E91DF0" w:rsidRPr="005C7E26" w:rsidRDefault="00203D7E" w:rsidP="00C774F2">
      <w:pPr>
        <w:pStyle w:val="Kop2"/>
        <w:suppressAutoHyphens/>
        <w:spacing w:before="0" w:after="0"/>
        <w:ind w:left="0" w:firstLine="0"/>
        <w:jc w:val="both"/>
        <w:rPr>
          <w:color w:val="auto"/>
        </w:rPr>
      </w:pPr>
      <w:bookmarkStart w:id="125" w:name="_Ref517960344"/>
      <w:bookmarkStart w:id="126" w:name="_Ref517960546"/>
      <w:bookmarkStart w:id="127" w:name="_Toc527637408"/>
      <w:bookmarkStart w:id="128" w:name="_Toc182307519"/>
      <w:r w:rsidRPr="005C7E26">
        <w:rPr>
          <w:color w:val="auto"/>
        </w:rPr>
        <w:t>N</w:t>
      </w:r>
      <w:r w:rsidR="00387463" w:rsidRPr="005C7E26">
        <w:rPr>
          <w:color w:val="auto"/>
        </w:rPr>
        <w:t>ota van I</w:t>
      </w:r>
      <w:r w:rsidR="00E91DF0" w:rsidRPr="005C7E26">
        <w:rPr>
          <w:color w:val="auto"/>
        </w:rPr>
        <w:t>nlichtingen</w:t>
      </w:r>
      <w:bookmarkEnd w:id="120"/>
      <w:bookmarkEnd w:id="121"/>
      <w:bookmarkEnd w:id="122"/>
      <w:bookmarkEnd w:id="123"/>
      <w:bookmarkEnd w:id="124"/>
      <w:bookmarkEnd w:id="125"/>
      <w:bookmarkEnd w:id="126"/>
      <w:bookmarkEnd w:id="127"/>
      <w:bookmarkEnd w:id="128"/>
    </w:p>
    <w:p w14:paraId="26E25303" w14:textId="43D03D7A" w:rsidR="009E0E20" w:rsidRDefault="009E0E20" w:rsidP="005F53C5">
      <w:pPr>
        <w:suppressAutoHyphens/>
        <w:jc w:val="both"/>
      </w:pPr>
      <w:bookmarkStart w:id="129" w:name="_Toc419285373"/>
      <w:bookmarkStart w:id="130" w:name="_Toc421086869"/>
      <w:bookmarkStart w:id="131" w:name="_Toc421100600"/>
      <w:r>
        <w:t xml:space="preserve">Vragen over de aanbestedingsdocumenten en de aanbestedingsprocedure dienen </w:t>
      </w:r>
      <w:r w:rsidRPr="006C3269">
        <w:t xml:space="preserve">uiterlijk op </w:t>
      </w:r>
      <w:r>
        <w:t xml:space="preserve">de </w:t>
      </w:r>
      <w:r w:rsidRPr="00F754E4">
        <w:t xml:space="preserve">datum en het tijdstip uit de planning (zie paragraaf 3.3) via TenderNed bij </w:t>
      </w:r>
      <w:r w:rsidR="00DF1850" w:rsidRPr="00F754E4">
        <w:t>VRLN</w:t>
      </w:r>
      <w:r w:rsidRPr="00F754E4">
        <w:t xml:space="preserve"> te worden ingediend.</w:t>
      </w:r>
      <w:r>
        <w:t xml:space="preserve"> </w:t>
      </w:r>
      <w:r w:rsidR="00A30EB8">
        <w:t xml:space="preserve">De </w:t>
      </w:r>
      <w:r>
        <w:t xml:space="preserve">Inschrijvers zijn verplicht hiervoor de tool voor het stellen van vragen van TenderNed te gebruiken. </w:t>
      </w:r>
    </w:p>
    <w:p w14:paraId="539751B0" w14:textId="77777777" w:rsidR="009E0E20" w:rsidRDefault="009E0E20" w:rsidP="005F53C5">
      <w:pPr>
        <w:suppressAutoHyphens/>
        <w:jc w:val="both"/>
      </w:pPr>
    </w:p>
    <w:p w14:paraId="74EBA018" w14:textId="3574D0C3" w:rsidR="009E0E20" w:rsidRDefault="00DF1850" w:rsidP="005F53C5">
      <w:pPr>
        <w:suppressAutoHyphens/>
        <w:jc w:val="both"/>
      </w:pPr>
      <w:r>
        <w:t>VRLN</w:t>
      </w:r>
      <w:r w:rsidR="00013107">
        <w:t xml:space="preserve"> wenst met de winnende I</w:t>
      </w:r>
      <w:r w:rsidR="009E0E20">
        <w:t xml:space="preserve">nschrijver de </w:t>
      </w:r>
      <w:r w:rsidR="00CD5652">
        <w:t>Overeenkomst</w:t>
      </w:r>
      <w:r w:rsidR="00EA1DF2">
        <w:t xml:space="preserve"> </w:t>
      </w:r>
      <w:r w:rsidR="009E0E20">
        <w:t xml:space="preserve">te sluiten die al in concept is opgesteld </w:t>
      </w:r>
      <w:r w:rsidR="009E0E20" w:rsidRPr="00F754E4">
        <w:t>(</w:t>
      </w:r>
      <w:r w:rsidR="004B1B9D" w:rsidRPr="00F754E4">
        <w:t xml:space="preserve">Bijlage </w:t>
      </w:r>
      <w:r w:rsidR="009E0E20" w:rsidRPr="00F754E4">
        <w:t>3</w:t>
      </w:r>
      <w:r w:rsidR="006370AC">
        <w:t>a en 3b</w:t>
      </w:r>
      <w:r w:rsidR="009E0E20" w:rsidRPr="00F754E4">
        <w:t xml:space="preserve">). Op deze </w:t>
      </w:r>
      <w:r w:rsidR="00CD5652" w:rsidRPr="00F754E4">
        <w:t>Overeenkomst</w:t>
      </w:r>
      <w:r w:rsidR="009E0E20" w:rsidRPr="00F754E4">
        <w:t xml:space="preserve"> zijn de Inkoopvoorwaarden van toepass</w:t>
      </w:r>
      <w:r w:rsidR="00013107" w:rsidRPr="00F754E4">
        <w:t>ing (</w:t>
      </w:r>
      <w:r w:rsidR="004B1B9D" w:rsidRPr="00F754E4">
        <w:t xml:space="preserve">Bijlage </w:t>
      </w:r>
      <w:r w:rsidR="00013107" w:rsidRPr="00F754E4">
        <w:t xml:space="preserve">4). </w:t>
      </w:r>
      <w:r w:rsidRPr="00F754E4">
        <w:t>VRLN</w:t>
      </w:r>
      <w:r w:rsidR="00013107" w:rsidRPr="00F754E4">
        <w:t xml:space="preserve"> biedt</w:t>
      </w:r>
      <w:r w:rsidR="00013107">
        <w:t xml:space="preserve"> </w:t>
      </w:r>
      <w:r w:rsidR="00A30EB8">
        <w:t xml:space="preserve">de </w:t>
      </w:r>
      <w:r w:rsidR="00013107">
        <w:t>I</w:t>
      </w:r>
      <w:r w:rsidR="009E0E20">
        <w:t>nschrijvers de gelegenheid om tot uiterlijk de datum en het tijdstip ui</w:t>
      </w:r>
      <w:r w:rsidR="00EA4E17">
        <w:t xml:space="preserve">t de planning (zie paragraaf </w:t>
      </w:r>
      <w:r w:rsidR="00EA4E17" w:rsidRPr="004719C8">
        <w:fldChar w:fldCharType="begin"/>
      </w:r>
      <w:r w:rsidR="00EA4E17" w:rsidRPr="004719C8">
        <w:instrText xml:space="preserve"> REF _Ref401057395 \r \h </w:instrText>
      </w:r>
      <w:r w:rsidR="005F53C5" w:rsidRPr="004719C8">
        <w:instrText xml:space="preserve"> \* MERGEFORMAT </w:instrText>
      </w:r>
      <w:r w:rsidR="00EA4E17" w:rsidRPr="004719C8">
        <w:fldChar w:fldCharType="separate"/>
      </w:r>
      <w:r w:rsidR="003E4EB3">
        <w:t>0</w:t>
      </w:r>
      <w:r w:rsidR="00EA4E17" w:rsidRPr="004719C8">
        <w:fldChar w:fldCharType="end"/>
      </w:r>
      <w:r w:rsidR="009E0E20" w:rsidRPr="004719C8">
        <w:t xml:space="preserve">) via TenderNed vragen te stellen over deze </w:t>
      </w:r>
      <w:r w:rsidR="00495B0E" w:rsidRPr="004719C8">
        <w:t>O</w:t>
      </w:r>
      <w:r w:rsidR="00C71244" w:rsidRPr="004719C8">
        <w:t xml:space="preserve">vereenkomst </w:t>
      </w:r>
      <w:r w:rsidR="00495B0E" w:rsidRPr="004719C8">
        <w:t xml:space="preserve">in concept </w:t>
      </w:r>
      <w:r w:rsidR="009E0E20" w:rsidRPr="004719C8">
        <w:t>en de Inkoopvoorwaarden,</w:t>
      </w:r>
      <w:r w:rsidR="009E0E20">
        <w:t xml:space="preserve"> dan wel wijzi</w:t>
      </w:r>
      <w:r w:rsidR="00E45C71">
        <w:t xml:space="preserve">gingsvoorstellen in te dienen. </w:t>
      </w:r>
      <w:r w:rsidR="00A30EB8">
        <w:t xml:space="preserve">De </w:t>
      </w:r>
      <w:r w:rsidR="009E0E20">
        <w:t>Inschrijvers zijn verplicht om hiervoor de tool voor het stellen van vrag</w:t>
      </w:r>
      <w:r w:rsidR="00E45C71">
        <w:t>en van TenderNed te gebruiken.</w:t>
      </w:r>
    </w:p>
    <w:p w14:paraId="0E69B3E7" w14:textId="77777777" w:rsidR="009E0E20" w:rsidRDefault="009E0E20" w:rsidP="005F53C5">
      <w:pPr>
        <w:suppressAutoHyphens/>
        <w:jc w:val="both"/>
      </w:pPr>
    </w:p>
    <w:p w14:paraId="15FFF744" w14:textId="6351F01F" w:rsidR="00D427C5" w:rsidRDefault="009E0E20" w:rsidP="005F53C5">
      <w:pPr>
        <w:suppressAutoHyphens/>
        <w:jc w:val="both"/>
      </w:pPr>
      <w:r>
        <w:t xml:space="preserve">Vragen en wijzigingsvoorstellen die ná deze termijn door </w:t>
      </w:r>
      <w:r w:rsidR="00DF1850">
        <w:t>VRLN</w:t>
      </w:r>
      <w:r>
        <w:t xml:space="preserve"> worden ontvangen, vragen en wijzigingsvoorstellen die niet via TenderNed bij </w:t>
      </w:r>
      <w:r w:rsidR="00DF1850">
        <w:t>VRLN</w:t>
      </w:r>
      <w:r>
        <w:t xml:space="preserve"> zijn ingediend en vragen en wijzigings</w:t>
      </w:r>
      <w:r w:rsidR="00590333">
        <w:softHyphen/>
      </w:r>
      <w:r>
        <w:t>voorstellen die niet zijn ingediend via de tool voor het s</w:t>
      </w:r>
      <w:r w:rsidR="002834BA">
        <w:t>tellen van vragen van TenderNed,</w:t>
      </w:r>
      <w:r>
        <w:t xml:space="preserve"> worden door </w:t>
      </w:r>
      <w:r w:rsidR="00DF1850">
        <w:t>VRLN</w:t>
      </w:r>
      <w:r>
        <w:t xml:space="preserve"> niet in behandeling genomen. </w:t>
      </w:r>
      <w:r w:rsidR="00304729" w:rsidRPr="00276662">
        <w:t xml:space="preserve">De verantwoordelijkheid voor het op tijd en juist indienen van vragen en/of </w:t>
      </w:r>
      <w:r w:rsidR="00304729">
        <w:t>wijzigingsvoorstellen en/of opmerkingen</w:t>
      </w:r>
      <w:r w:rsidR="00304729" w:rsidRPr="00276662">
        <w:t xml:space="preserve"> ligt bij de Inschrijver. Indien de Inschrijver vanwege een storing van TenderNed problemen ondervindt bij het indienen van vragen en/of </w:t>
      </w:r>
      <w:r w:rsidR="00304729">
        <w:t xml:space="preserve">wijzigingsvoorstellen en/of </w:t>
      </w:r>
      <w:r w:rsidR="00304729" w:rsidRPr="00276662">
        <w:t xml:space="preserve">opmerkingen, dient hij direct contact op te nemen met de contactpersoon van </w:t>
      </w:r>
      <w:r w:rsidR="00304729">
        <w:t>de Aanbestedende Dienst</w:t>
      </w:r>
      <w:r w:rsidR="00304729" w:rsidRPr="00276662">
        <w:t xml:space="preserve"> (zie paragraaf </w:t>
      </w:r>
      <w:r w:rsidR="00680CE7">
        <w:t>3</w:t>
      </w:r>
      <w:r w:rsidR="00304729" w:rsidRPr="00276662">
        <w:t xml:space="preserve">.2) en met TenderNed. Bij daadwerkelijk gebleken storing van TenderNed zal </w:t>
      </w:r>
      <w:r w:rsidR="00304729">
        <w:t xml:space="preserve">de Aanbestedende Dienst </w:t>
      </w:r>
      <w:r w:rsidR="00304729" w:rsidRPr="00276662">
        <w:t>handelen naar bevind van zaken, met inachtneming van de Aanbestedingswet.</w:t>
      </w:r>
      <w:r w:rsidR="00304729">
        <w:t xml:space="preserve"> </w:t>
      </w:r>
      <w:r>
        <w:t xml:space="preserve">Telefonisch </w:t>
      </w:r>
      <w:r w:rsidR="00C71244">
        <w:t>en</w:t>
      </w:r>
      <w:r>
        <w:t xml:space="preserve"> mondeling worden geen inlichtingen verstrekt.</w:t>
      </w:r>
      <w:r w:rsidR="00D427C5">
        <w:t xml:space="preserve"> Indien</w:t>
      </w:r>
      <w:r>
        <w:t xml:space="preserve"> </w:t>
      </w:r>
      <w:r w:rsidR="00D427C5">
        <w:t xml:space="preserve">Inschrijvers toch contact opnemen met medewerkers van </w:t>
      </w:r>
      <w:r w:rsidR="00DF1850">
        <w:t>VRLN</w:t>
      </w:r>
      <w:r w:rsidR="00D427C5">
        <w:t>, kunnen geen rechten worde</w:t>
      </w:r>
      <w:r w:rsidR="002D0464">
        <w:t>n</w:t>
      </w:r>
      <w:r w:rsidR="00D427C5">
        <w:t xml:space="preserve"> ontleend aan mondeling gedane uitspraken van </w:t>
      </w:r>
      <w:r w:rsidR="00DF1850">
        <w:t>VRLN</w:t>
      </w:r>
      <w:r w:rsidR="00D427C5">
        <w:t>.</w:t>
      </w:r>
    </w:p>
    <w:p w14:paraId="17BD98D0" w14:textId="5B3AD029" w:rsidR="009E0E20" w:rsidRDefault="009E0E20" w:rsidP="005F53C5">
      <w:pPr>
        <w:suppressAutoHyphens/>
        <w:jc w:val="both"/>
      </w:pPr>
    </w:p>
    <w:p w14:paraId="7A509E8A" w14:textId="58043D20" w:rsidR="0063234A" w:rsidRDefault="0063234A" w:rsidP="005F53C5">
      <w:pPr>
        <w:suppressAutoHyphens/>
        <w:jc w:val="both"/>
      </w:pPr>
      <w:r w:rsidRPr="00530469">
        <w:t>In de 2e Nota van Inlichtingen mogen uitsluitend vragen worden gesteld welke betrekking hebben op de 1e Nota van Inlichtingen.</w:t>
      </w:r>
    </w:p>
    <w:p w14:paraId="2220B134" w14:textId="77777777" w:rsidR="0063234A" w:rsidRDefault="0063234A" w:rsidP="005F53C5">
      <w:pPr>
        <w:suppressAutoHyphens/>
        <w:jc w:val="both"/>
      </w:pPr>
    </w:p>
    <w:p w14:paraId="5F9C2460" w14:textId="113E8B7A" w:rsidR="009E0E20" w:rsidRDefault="00DF1850" w:rsidP="005F53C5">
      <w:pPr>
        <w:suppressAutoHyphens/>
        <w:jc w:val="both"/>
      </w:pPr>
      <w:r w:rsidRPr="00032936">
        <w:t>VRLN</w:t>
      </w:r>
      <w:r w:rsidR="009E0E20" w:rsidRPr="00032936">
        <w:t xml:space="preserve"> neemt na</w:t>
      </w:r>
      <w:r w:rsidR="00387463" w:rsidRPr="00032936">
        <w:t xml:space="preserve"> het verstrekken van de </w:t>
      </w:r>
      <w:r w:rsidR="00971B28" w:rsidRPr="00032936">
        <w:t>tweede</w:t>
      </w:r>
      <w:r w:rsidR="00387463" w:rsidRPr="00032936">
        <w:t xml:space="preserve"> N</w:t>
      </w:r>
      <w:r w:rsidR="009E0E20" w:rsidRPr="00032936">
        <w:t xml:space="preserve">ota van </w:t>
      </w:r>
      <w:r w:rsidR="00387463" w:rsidRPr="00032936">
        <w:t>I</w:t>
      </w:r>
      <w:r w:rsidR="009E0E20" w:rsidRPr="00032936">
        <w:t>nlichtingen in beginsel geen vragen meer in</w:t>
      </w:r>
      <w:r w:rsidR="009E0E20">
        <w:t xml:space="preserve"> behandeling, tenzij deze vragen niet al </w:t>
      </w:r>
      <w:r w:rsidR="00D82B2E">
        <w:t>in</w:t>
      </w:r>
      <w:r w:rsidR="009E0E20">
        <w:t xml:space="preserve"> de </w:t>
      </w:r>
      <w:r w:rsidR="00971B28">
        <w:t>eerdere</w:t>
      </w:r>
      <w:r w:rsidR="009E0E20">
        <w:t xml:space="preserve"> </w:t>
      </w:r>
      <w:r w:rsidR="00387463">
        <w:t>N</w:t>
      </w:r>
      <w:r w:rsidR="009E0E20">
        <w:t>ota</w:t>
      </w:r>
      <w:r w:rsidR="00971B28">
        <w:t>’s</w:t>
      </w:r>
      <w:r w:rsidR="009E0E20">
        <w:t xml:space="preserve"> van </w:t>
      </w:r>
      <w:r w:rsidR="00387463">
        <w:t>I</w:t>
      </w:r>
      <w:r w:rsidR="009E0E20">
        <w:t xml:space="preserve">nlichtingen gesteld hadden kunnen worden. </w:t>
      </w:r>
    </w:p>
    <w:p w14:paraId="042C554A" w14:textId="77777777" w:rsidR="009E0E20" w:rsidRDefault="009E0E20" w:rsidP="005F53C5">
      <w:pPr>
        <w:suppressAutoHyphens/>
        <w:jc w:val="both"/>
      </w:pPr>
    </w:p>
    <w:p w14:paraId="33D0A644" w14:textId="096C39ED" w:rsidR="009E0E20" w:rsidRDefault="009E0E20" w:rsidP="00971B28">
      <w:pPr>
        <w:suppressAutoHyphens/>
        <w:ind w:right="-1"/>
        <w:jc w:val="both"/>
      </w:pPr>
      <w:r>
        <w:t xml:space="preserve">Alle tijdig en op de juiste wijze ingediende vragen en wijzigingsvoorstellen worden door </w:t>
      </w:r>
      <w:r w:rsidR="00DF1850">
        <w:t>VRLN</w:t>
      </w:r>
      <w:r>
        <w:t xml:space="preserve"> geanonimiseerd beantwoord. Zowel de geanonimiseerde vragen en wijzigingsvoorstellen als de antwoorden worden door middel van </w:t>
      </w:r>
      <w:r w:rsidR="00387463">
        <w:t>een Nota van I</w:t>
      </w:r>
      <w:r>
        <w:t xml:space="preserve">nlichtingen op </w:t>
      </w:r>
      <w:r w:rsidR="00387463">
        <w:t xml:space="preserve">TenderNed gepubliceerd. </w:t>
      </w:r>
    </w:p>
    <w:p w14:paraId="668742E3" w14:textId="77777777" w:rsidR="009E0E20" w:rsidRDefault="009E0E20" w:rsidP="005F53C5">
      <w:pPr>
        <w:suppressAutoHyphens/>
        <w:jc w:val="both"/>
      </w:pPr>
    </w:p>
    <w:p w14:paraId="6E1DE38A" w14:textId="77777777" w:rsidR="009E0E20" w:rsidRDefault="00151B81" w:rsidP="005F53C5">
      <w:pPr>
        <w:suppressAutoHyphens/>
        <w:jc w:val="both"/>
      </w:pPr>
      <w:r>
        <w:lastRenderedPageBreak/>
        <w:t>De N</w:t>
      </w:r>
      <w:r w:rsidR="009E0E20">
        <w:t xml:space="preserve">ota van </w:t>
      </w:r>
      <w:r>
        <w:t>I</w:t>
      </w:r>
      <w:r w:rsidR="009E0E20">
        <w:t xml:space="preserve">nlichtingen moet worden beschouwd als een integraal onderdeel van het </w:t>
      </w:r>
      <w:r w:rsidR="008F7CF3">
        <w:t>Beschrijvend Document</w:t>
      </w:r>
      <w:r w:rsidR="009E0E20">
        <w:t xml:space="preserve">. In geval van strijdigheid met het </w:t>
      </w:r>
      <w:r w:rsidR="008F7CF3">
        <w:t>Beschrijvend Document</w:t>
      </w:r>
      <w:r w:rsidR="00387463">
        <w:t xml:space="preserve"> heeft de Nota van I</w:t>
      </w:r>
      <w:r w:rsidR="009E0E20">
        <w:t xml:space="preserve">nlichtingen voorrang. Een </w:t>
      </w:r>
      <w:r w:rsidR="00C41071">
        <w:t>eventueel later uitgevaardigde Nota van I</w:t>
      </w:r>
      <w:r w:rsidR="009E0E20">
        <w:t>nlichtingen heeft voorra</w:t>
      </w:r>
      <w:r>
        <w:t>ng op de eerder uitgevaardigde N</w:t>
      </w:r>
      <w:r w:rsidR="009E0E20">
        <w:t xml:space="preserve">ota van </w:t>
      </w:r>
      <w:r>
        <w:t>I</w:t>
      </w:r>
      <w:r w:rsidR="009E0E20">
        <w:t xml:space="preserve">nlichtingen. </w:t>
      </w:r>
    </w:p>
    <w:p w14:paraId="0BAF269D" w14:textId="77777777" w:rsidR="009E0E20" w:rsidRDefault="009E0E20" w:rsidP="005F53C5">
      <w:pPr>
        <w:suppressAutoHyphens/>
        <w:jc w:val="both"/>
      </w:pPr>
    </w:p>
    <w:p w14:paraId="596903B7" w14:textId="49A143DD" w:rsidR="009E0E20" w:rsidRDefault="00151B81" w:rsidP="005F53C5">
      <w:pPr>
        <w:suppressAutoHyphens/>
        <w:jc w:val="both"/>
      </w:pPr>
      <w:r>
        <w:t>Een I</w:t>
      </w:r>
      <w:r w:rsidR="009E0E20">
        <w:t xml:space="preserve">nschrijver kan </w:t>
      </w:r>
      <w:r w:rsidR="00DF1850">
        <w:t>VRLN</w:t>
      </w:r>
      <w:r w:rsidR="009E0E20">
        <w:t xml:space="preserve"> verzoeken </w:t>
      </w:r>
      <w:r>
        <w:t>bepaalde informatie niet in de Nota van I</w:t>
      </w:r>
      <w:r w:rsidR="009E0E20">
        <w:t>nlichtingen op te nemen, indien openbaarma</w:t>
      </w:r>
      <w:r w:rsidR="00ED666A">
        <w:t xml:space="preserve">king van deze informatie schade </w:t>
      </w:r>
      <w:r w:rsidR="009E0E20">
        <w:t>zou toebrengen aan de gerechtvaardig</w:t>
      </w:r>
      <w:r>
        <w:t>de economische belangen van de I</w:t>
      </w:r>
      <w:r w:rsidR="009E0E20">
        <w:t xml:space="preserve">nschrijver. In </w:t>
      </w:r>
      <w:r>
        <w:t xml:space="preserve">dat geval kan </w:t>
      </w:r>
      <w:r w:rsidR="00DF1850">
        <w:t>VRLN</w:t>
      </w:r>
      <w:r>
        <w:t xml:space="preserve"> aan deze I</w:t>
      </w:r>
      <w:r w:rsidR="009E0E20">
        <w:t>nschrijver individue</w:t>
      </w:r>
      <w:r w:rsidR="00D82B2E">
        <w:t>e</w:t>
      </w:r>
      <w:r w:rsidR="009E0E20">
        <w:t>l inlichtingen verstrekken.</w:t>
      </w:r>
    </w:p>
    <w:p w14:paraId="73420BB5" w14:textId="77777777" w:rsidR="00C774F2" w:rsidRDefault="00C774F2" w:rsidP="005F53C5">
      <w:pPr>
        <w:suppressAutoHyphens/>
        <w:jc w:val="both"/>
      </w:pPr>
    </w:p>
    <w:p w14:paraId="2CC0638A" w14:textId="7222ACAF" w:rsidR="00E91DF0" w:rsidRPr="005C7E26" w:rsidRDefault="00E91DF0" w:rsidP="00C774F2">
      <w:pPr>
        <w:pStyle w:val="Kop2"/>
        <w:suppressAutoHyphens/>
        <w:spacing w:before="0" w:after="0"/>
        <w:ind w:left="0" w:firstLine="0"/>
        <w:jc w:val="both"/>
        <w:rPr>
          <w:color w:val="auto"/>
        </w:rPr>
      </w:pPr>
      <w:bookmarkStart w:id="132" w:name="_Toc527637409"/>
      <w:bookmarkStart w:id="133" w:name="_Toc182307520"/>
      <w:r w:rsidRPr="005C7E26">
        <w:rPr>
          <w:color w:val="auto"/>
        </w:rPr>
        <w:t xml:space="preserve">Indienen </w:t>
      </w:r>
      <w:bookmarkEnd w:id="129"/>
      <w:bookmarkEnd w:id="130"/>
      <w:bookmarkEnd w:id="131"/>
      <w:r w:rsidR="005D5B41" w:rsidRPr="005C7E26">
        <w:rPr>
          <w:color w:val="auto"/>
        </w:rPr>
        <w:t>Inschrijving</w:t>
      </w:r>
      <w:bookmarkEnd w:id="132"/>
      <w:bookmarkEnd w:id="133"/>
    </w:p>
    <w:p w14:paraId="6BB779B9" w14:textId="77777777" w:rsidR="00522692" w:rsidRDefault="00B94BCE" w:rsidP="005F53C5">
      <w:pPr>
        <w:suppressAutoHyphens/>
        <w:jc w:val="both"/>
      </w:pPr>
      <w:bookmarkStart w:id="134" w:name="_Toc419285374"/>
      <w:bookmarkStart w:id="135" w:name="_Toc421086870"/>
      <w:bookmarkStart w:id="136" w:name="_Toc421100601"/>
      <w:r w:rsidRPr="004719C8">
        <w:t>De I</w:t>
      </w:r>
      <w:r w:rsidR="00522692" w:rsidRPr="004719C8">
        <w:t xml:space="preserve">nschrijving dient uiterlijk op </w:t>
      </w:r>
      <w:r w:rsidRPr="004719C8">
        <w:t>de datum en het tijdstip</w:t>
      </w:r>
      <w:r w:rsidR="003359F7" w:rsidRPr="004719C8">
        <w:t xml:space="preserve"> uit de planning</w:t>
      </w:r>
      <w:r w:rsidRPr="004719C8">
        <w:t xml:space="preserve"> </w:t>
      </w:r>
      <w:r w:rsidR="003359F7" w:rsidRPr="004719C8">
        <w:t>(</w:t>
      </w:r>
      <w:r w:rsidRPr="004719C8">
        <w:t>paragraaf 3.3</w:t>
      </w:r>
      <w:r w:rsidR="003359F7" w:rsidRPr="004719C8">
        <w:t>)</w:t>
      </w:r>
      <w:r w:rsidR="00522692" w:rsidRPr="004719C8">
        <w:t xml:space="preserve"> via TenderNed</w:t>
      </w:r>
      <w:r w:rsidR="00522692">
        <w:t xml:space="preserve"> </w:t>
      </w:r>
      <w:r w:rsidR="00522692" w:rsidRPr="001D5FA3">
        <w:t>te zijn ingediend.</w:t>
      </w:r>
    </w:p>
    <w:p w14:paraId="59490FF5" w14:textId="77777777" w:rsidR="00FF28E1" w:rsidRDefault="00FF28E1" w:rsidP="005F53C5">
      <w:pPr>
        <w:suppressAutoHyphens/>
        <w:jc w:val="both"/>
      </w:pPr>
    </w:p>
    <w:p w14:paraId="16D83AC9" w14:textId="77777777" w:rsidR="00FF28E1" w:rsidRPr="005D119C" w:rsidRDefault="00FF28E1" w:rsidP="00FF28E1">
      <w:pPr>
        <w:jc w:val="both"/>
      </w:pPr>
      <w:r w:rsidRPr="00FF28E1">
        <w:t>Door het indienen van een Inschrijving verklaart een Inschrijver zich onverkort en zonder enig voorbehoud akkoord met de toepassing van de in dit Beschrijvend Document (inclusief bijlagen) genoemde administratieve, juridische en andere voorwaarden.</w:t>
      </w:r>
    </w:p>
    <w:p w14:paraId="78C5B12E" w14:textId="77777777" w:rsidR="00522692" w:rsidRDefault="00522692" w:rsidP="005F53C5">
      <w:pPr>
        <w:suppressAutoHyphens/>
        <w:jc w:val="both"/>
      </w:pPr>
    </w:p>
    <w:p w14:paraId="38525058" w14:textId="160F88EE" w:rsidR="00522692" w:rsidRDefault="00522692" w:rsidP="00DC7EC3">
      <w:pPr>
        <w:suppressAutoHyphens/>
        <w:jc w:val="both"/>
      </w:pPr>
      <w:r w:rsidRPr="001D5FA3">
        <w:t xml:space="preserve">De </w:t>
      </w:r>
      <w:r w:rsidR="00B94BCE">
        <w:rPr>
          <w:rFonts w:cs="Arial"/>
        </w:rPr>
        <w:t>I</w:t>
      </w:r>
      <w:r w:rsidRPr="001D5FA3">
        <w:rPr>
          <w:rFonts w:cs="Arial"/>
        </w:rPr>
        <w:t>nschrijvingen</w:t>
      </w:r>
      <w:r w:rsidRPr="001D5FA3">
        <w:t xml:space="preserve"> worden</w:t>
      </w:r>
      <w:r w:rsidRPr="00754C03">
        <w:t xml:space="preserve"> </w:t>
      </w:r>
      <w:r>
        <w:t xml:space="preserve">na de datum en het tijdstip uit de planning </w:t>
      </w:r>
      <w:r w:rsidRPr="001D5FA3">
        <w:t xml:space="preserve">door </w:t>
      </w:r>
      <w:r>
        <w:t>twee</w:t>
      </w:r>
      <w:r w:rsidRPr="00B87750">
        <w:t xml:space="preserve"> medewerkers van </w:t>
      </w:r>
      <w:r w:rsidR="00DF1850">
        <w:t>VRLN</w:t>
      </w:r>
      <w:r w:rsidRPr="00B87750">
        <w:t xml:space="preserve"> digitaal </w:t>
      </w:r>
      <w:r>
        <w:t xml:space="preserve">door </w:t>
      </w:r>
      <w:r w:rsidRPr="00B87750">
        <w:t>middel</w:t>
      </w:r>
      <w:r>
        <w:t xml:space="preserve"> van</w:t>
      </w:r>
      <w:r w:rsidRPr="00B87750">
        <w:t xml:space="preserve"> de aanbestedingskluis </w:t>
      </w:r>
      <w:r>
        <w:t>van</w:t>
      </w:r>
      <w:r w:rsidRPr="00B87750">
        <w:t xml:space="preserve"> TenderNed geopend. De aanbestedings</w:t>
      </w:r>
      <w:r w:rsidR="008C69FB">
        <w:softHyphen/>
      </w:r>
      <w:r w:rsidRPr="00B87750">
        <w:t>kluis wordt vervolge</w:t>
      </w:r>
      <w:r w:rsidR="00151B81">
        <w:t xml:space="preserve">ns rechtsgeldig ondertekend en </w:t>
      </w:r>
      <w:r w:rsidR="000D5E07">
        <w:t xml:space="preserve">de </w:t>
      </w:r>
      <w:r w:rsidR="00151B81">
        <w:t>I</w:t>
      </w:r>
      <w:r w:rsidRPr="00B87750">
        <w:t>nschrijver ontvangt via TenderNed een e</w:t>
      </w:r>
      <w:r>
        <w:t>-</w:t>
      </w:r>
      <w:r w:rsidRPr="00B87750">
        <w:t xml:space="preserve">mailbevestiging. </w:t>
      </w:r>
    </w:p>
    <w:p w14:paraId="10EC4B96" w14:textId="77777777" w:rsidR="00DC7EC3" w:rsidRDefault="00DC7EC3" w:rsidP="00DC7EC3">
      <w:pPr>
        <w:suppressAutoHyphens/>
        <w:jc w:val="both"/>
      </w:pPr>
    </w:p>
    <w:p w14:paraId="00097BF8" w14:textId="50AB81DA" w:rsidR="00522692" w:rsidRDefault="00522692" w:rsidP="00DC7EC3">
      <w:pPr>
        <w:suppressAutoHyphens/>
        <w:jc w:val="both"/>
      </w:pPr>
      <w:r>
        <w:t>Inschrijvers moeten er rekening mee houden dat</w:t>
      </w:r>
      <w:r w:rsidRPr="00754C03">
        <w:t xml:space="preserve"> </w:t>
      </w:r>
      <w:r>
        <w:t xml:space="preserve">de datum en het tijdstip uit de </w:t>
      </w:r>
      <w:r w:rsidRPr="00B94BCE">
        <w:t xml:space="preserve">planning een fatale termijn </w:t>
      </w:r>
      <w:r w:rsidR="0052206C">
        <w:t>vormen</w:t>
      </w:r>
      <w:r w:rsidRPr="00B94BCE">
        <w:t>, waarna het - technisch gezien - niet meer mogelijk is om via TenderNed</w:t>
      </w:r>
      <w:r w:rsidR="00387463">
        <w:t xml:space="preserve"> een I</w:t>
      </w:r>
      <w:r>
        <w:t>nschrijving in te dienen</w:t>
      </w:r>
      <w:r w:rsidRPr="008676F0">
        <w:t xml:space="preserve">. </w:t>
      </w:r>
      <w:r w:rsidRPr="006C3269">
        <w:t>Om deze reden advisee</w:t>
      </w:r>
      <w:r w:rsidR="00151B81">
        <w:t xml:space="preserve">rt </w:t>
      </w:r>
      <w:r w:rsidR="00DF1850">
        <w:t>VRLN</w:t>
      </w:r>
      <w:r w:rsidR="00151B81">
        <w:t xml:space="preserve"> alle I</w:t>
      </w:r>
      <w:r w:rsidRPr="006C3269">
        <w:t>nschrijvers om niet tot het laatste moment te w</w:t>
      </w:r>
      <w:r w:rsidR="00B94BCE">
        <w:t>achten met het indienen van de I</w:t>
      </w:r>
      <w:r w:rsidRPr="006C3269">
        <w:t>nschrijving via TenderNed</w:t>
      </w:r>
      <w:r w:rsidRPr="008676F0">
        <w:t xml:space="preserve">. </w:t>
      </w:r>
    </w:p>
    <w:p w14:paraId="1ABF2744" w14:textId="77777777" w:rsidR="00DC7EC3" w:rsidRPr="004652E3" w:rsidRDefault="00DC7EC3" w:rsidP="00DC7EC3">
      <w:pPr>
        <w:suppressAutoHyphens/>
        <w:jc w:val="both"/>
      </w:pPr>
    </w:p>
    <w:p w14:paraId="06E583F5" w14:textId="7096C0CD" w:rsidR="00522692" w:rsidRDefault="00B94BCE" w:rsidP="005F53C5">
      <w:pPr>
        <w:suppressAutoHyphens/>
        <w:jc w:val="both"/>
      </w:pPr>
      <w:r>
        <w:t>(Onderdelen van) I</w:t>
      </w:r>
      <w:r w:rsidR="00522692">
        <w:t>nschrijvingen</w:t>
      </w:r>
      <w:r w:rsidR="00522692" w:rsidRPr="0004511D">
        <w:t xml:space="preserve"> die ingediend worden ná </w:t>
      </w:r>
      <w:r w:rsidR="00522692">
        <w:t xml:space="preserve">de datum en het tijdstip uit de planning </w:t>
      </w:r>
      <w:r w:rsidR="00522692" w:rsidRPr="0004511D">
        <w:t xml:space="preserve">worden door </w:t>
      </w:r>
      <w:r w:rsidR="00DF1850">
        <w:t>VRLN</w:t>
      </w:r>
      <w:r w:rsidR="00522692" w:rsidRPr="0004511D">
        <w:t xml:space="preserve"> </w:t>
      </w:r>
      <w:r w:rsidR="00522692" w:rsidRPr="006C3269">
        <w:t>niet</w:t>
      </w:r>
      <w:r w:rsidR="00522692" w:rsidRPr="0004511D">
        <w:t xml:space="preserve"> in behandeling genomen en </w:t>
      </w:r>
      <w:r w:rsidR="00522692">
        <w:t>worden</w:t>
      </w:r>
      <w:r w:rsidR="00522692" w:rsidRPr="0004511D">
        <w:t xml:space="preserve"> </w:t>
      </w:r>
      <w:r w:rsidR="00522692" w:rsidRPr="006C3269">
        <w:t>uitgesloten</w:t>
      </w:r>
      <w:r w:rsidR="00522692">
        <w:t xml:space="preserve"> van </w:t>
      </w:r>
      <w:r w:rsidR="00522692" w:rsidRPr="0004511D">
        <w:t xml:space="preserve">deelname aan de aanbestedingsprocedure. De bewijslast voor en het </w:t>
      </w:r>
      <w:r w:rsidR="00522692">
        <w:t>r</w:t>
      </w:r>
      <w:r w:rsidR="00522692" w:rsidRPr="0004511D">
        <w:t xml:space="preserve">isico van tijdige indiening van </w:t>
      </w:r>
      <w:r w:rsidR="00522692">
        <w:t>(</w:t>
      </w:r>
      <w:r w:rsidR="00522692" w:rsidRPr="0004511D">
        <w:t xml:space="preserve">alle </w:t>
      </w:r>
      <w:r w:rsidR="00387463">
        <w:t>onderdelen van) de I</w:t>
      </w:r>
      <w:r w:rsidR="00522692">
        <w:t>nschrijving</w:t>
      </w:r>
      <w:r w:rsidR="00522692" w:rsidRPr="0004511D">
        <w:t xml:space="preserve"> lig</w:t>
      </w:r>
      <w:r w:rsidR="00522692">
        <w:t>gen</w:t>
      </w:r>
      <w:r w:rsidR="00522692" w:rsidRPr="0004511D">
        <w:t xml:space="preserve"> bij </w:t>
      </w:r>
      <w:r>
        <w:t>de I</w:t>
      </w:r>
      <w:r w:rsidR="00522692">
        <w:t>nschrijver.</w:t>
      </w:r>
    </w:p>
    <w:p w14:paraId="2359D996" w14:textId="77777777" w:rsidR="009A0EC2" w:rsidRDefault="009A0EC2" w:rsidP="005F53C5">
      <w:pPr>
        <w:suppressAutoHyphens/>
        <w:jc w:val="both"/>
      </w:pPr>
    </w:p>
    <w:p w14:paraId="43515C97" w14:textId="5F086B83" w:rsidR="009A0EC2" w:rsidRDefault="009A0EC2" w:rsidP="00C56F2A">
      <w:pPr>
        <w:suppressAutoHyphens/>
        <w:jc w:val="both"/>
      </w:pPr>
      <w:r w:rsidRPr="00E64036">
        <w:t xml:space="preserve">Indien een Inschrijver vanwege een storing van TenderNed problemen ondervindt met het systeem dient direct contact opgenomen te worden met de contactpersoon van </w:t>
      </w:r>
      <w:r>
        <w:t xml:space="preserve">de Aanbestedende Dienst </w:t>
      </w:r>
      <w:r w:rsidRPr="00E64036">
        <w:t xml:space="preserve">(paragraaf </w:t>
      </w:r>
      <w:r w:rsidR="00C56F2A">
        <w:t>3</w:t>
      </w:r>
      <w:r w:rsidRPr="00E64036">
        <w:t xml:space="preserve">.2) en met TenderNed. Ingeval blijkt dat zich daadwerkelijk een storing van TenderNed voordoet, als gevolg waarvan de indiening van de Inschrijvingen kort voor het verstrijken van de uiterste termijn niet mogelijk is en </w:t>
      </w:r>
      <w:r>
        <w:t xml:space="preserve">de Aanbestedende Dienst </w:t>
      </w:r>
      <w:r w:rsidRPr="00E64036">
        <w:t xml:space="preserve">geen kennis heeft genomen van Inschrijvingen die ondanks de storing wel tijdig zijn geüpload in de digitale kluis van TenderNed, zal </w:t>
      </w:r>
      <w:r>
        <w:t>de Aanbestedende Dienst</w:t>
      </w:r>
      <w:r w:rsidRPr="00E64036">
        <w:t xml:space="preserve"> de termijn voor indiening van de Inschrijvingen verlengen met inachtneming van artikel 2.109 </w:t>
      </w:r>
      <w:proofErr w:type="spellStart"/>
      <w:r w:rsidRPr="00E64036">
        <w:t>Aw</w:t>
      </w:r>
      <w:proofErr w:type="spellEnd"/>
      <w:r w:rsidRPr="00E64036">
        <w:t>.</w:t>
      </w:r>
    </w:p>
    <w:p w14:paraId="6804CD31" w14:textId="77777777" w:rsidR="00C774F2" w:rsidRDefault="00C774F2" w:rsidP="00C56F2A">
      <w:pPr>
        <w:suppressAutoHyphens/>
        <w:jc w:val="both"/>
      </w:pPr>
    </w:p>
    <w:p w14:paraId="0994E38D" w14:textId="1BDE2D81" w:rsidR="00E91DF0" w:rsidRPr="005C7E26" w:rsidRDefault="00E91DF0" w:rsidP="00C774F2">
      <w:pPr>
        <w:pStyle w:val="Kop2"/>
        <w:suppressAutoHyphens/>
        <w:spacing w:before="0" w:after="0"/>
        <w:ind w:left="0" w:firstLine="0"/>
        <w:jc w:val="both"/>
        <w:rPr>
          <w:color w:val="auto"/>
        </w:rPr>
      </w:pPr>
      <w:bookmarkStart w:id="137" w:name="_Toc527637410"/>
      <w:bookmarkStart w:id="138" w:name="_Toc182307521"/>
      <w:r w:rsidRPr="005C7E26">
        <w:rPr>
          <w:color w:val="auto"/>
        </w:rPr>
        <w:t xml:space="preserve">Inhoud </w:t>
      </w:r>
      <w:bookmarkEnd w:id="134"/>
      <w:bookmarkEnd w:id="135"/>
      <w:bookmarkEnd w:id="136"/>
      <w:r w:rsidR="005D5B41" w:rsidRPr="005C7E26">
        <w:rPr>
          <w:color w:val="auto"/>
        </w:rPr>
        <w:t>Inschrijving</w:t>
      </w:r>
      <w:bookmarkEnd w:id="137"/>
      <w:bookmarkEnd w:id="138"/>
    </w:p>
    <w:p w14:paraId="423FE4D0" w14:textId="5E413C16" w:rsidR="0034253C" w:rsidRDefault="00B94BCE" w:rsidP="00155BD3">
      <w:pPr>
        <w:suppressAutoHyphens/>
        <w:jc w:val="both"/>
      </w:pPr>
      <w:r>
        <w:t>De I</w:t>
      </w:r>
      <w:r w:rsidR="00522692" w:rsidRPr="00AD38D1">
        <w:t xml:space="preserve">nschrijving dient te bestaan uit alle documenten die zijn opgenomen </w:t>
      </w:r>
      <w:r w:rsidR="000A75B4">
        <w:t>in</w:t>
      </w:r>
      <w:r w:rsidR="000A75B4" w:rsidRPr="00AD38D1">
        <w:t xml:space="preserve"> </w:t>
      </w:r>
      <w:r w:rsidR="00522692" w:rsidRPr="00AD38D1">
        <w:t xml:space="preserve">de </w:t>
      </w:r>
      <w:r w:rsidR="00522692">
        <w:t>c</w:t>
      </w:r>
      <w:r w:rsidR="00522692" w:rsidRPr="00AD38D1">
        <w:t>hecklist</w:t>
      </w:r>
      <w:r w:rsidR="00387463">
        <w:t xml:space="preserve"> I</w:t>
      </w:r>
      <w:r w:rsidR="00522692">
        <w:t xml:space="preserve">nschrijving </w:t>
      </w:r>
      <w:r w:rsidR="00522692" w:rsidRPr="009C7750">
        <w:t>(</w:t>
      </w:r>
      <w:r w:rsidR="004B1B9D" w:rsidRPr="009C7750">
        <w:t xml:space="preserve">Bijlage </w:t>
      </w:r>
      <w:r w:rsidR="00522692" w:rsidRPr="009C7750">
        <w:t xml:space="preserve">1) en waarvan is aangegeven dat deze bij </w:t>
      </w:r>
      <w:r w:rsidRPr="009C7750">
        <w:t>I</w:t>
      </w:r>
      <w:r w:rsidR="00522692" w:rsidRPr="009C7750">
        <w:t>nschrijving moeten worden ingediend.</w:t>
      </w:r>
      <w:r w:rsidR="00522692">
        <w:t xml:space="preserve"> </w:t>
      </w:r>
      <w:r>
        <w:t>Op alle tot de I</w:t>
      </w:r>
      <w:r w:rsidR="00522692">
        <w:t>nschrijving behorende do</w:t>
      </w:r>
      <w:r>
        <w:t>cumenten moeten de naam van de I</w:t>
      </w:r>
      <w:r w:rsidR="00522692">
        <w:t xml:space="preserve">nschrijver en de naam van de aanbesteding worden vermeld. </w:t>
      </w:r>
    </w:p>
    <w:p w14:paraId="72CABCC4" w14:textId="77777777" w:rsidR="00DA6FE2" w:rsidRDefault="00DA6FE2" w:rsidP="00155BD3">
      <w:pPr>
        <w:suppressAutoHyphens/>
        <w:jc w:val="both"/>
      </w:pPr>
    </w:p>
    <w:p w14:paraId="5B765CEB" w14:textId="2839C6AC" w:rsidR="00522692" w:rsidRDefault="00522692" w:rsidP="005F53C5">
      <w:pPr>
        <w:suppressAutoHyphens/>
        <w:jc w:val="both"/>
      </w:pPr>
      <w:r>
        <w:t>De voorgeschreven bijlagen, verklaringen, formuliere</w:t>
      </w:r>
      <w:r w:rsidR="00151B81">
        <w:t>n, et</w:t>
      </w:r>
      <w:r w:rsidR="00625223">
        <w:t xml:space="preserve"> </w:t>
      </w:r>
      <w:r w:rsidR="00151B81">
        <w:t>c</w:t>
      </w:r>
      <w:r w:rsidR="00625223">
        <w:t>etera</w:t>
      </w:r>
      <w:r w:rsidR="00151B81">
        <w:t xml:space="preserve"> mogen door </w:t>
      </w:r>
      <w:r w:rsidR="00625223">
        <w:t xml:space="preserve">de </w:t>
      </w:r>
      <w:r w:rsidR="00151B81">
        <w:t>I</w:t>
      </w:r>
      <w:r>
        <w:t>nschrijver uitsluitend</w:t>
      </w:r>
      <w:r w:rsidR="00B94BCE">
        <w:t xml:space="preserve"> worden ingevuld en mogen door </w:t>
      </w:r>
      <w:r w:rsidR="00625223">
        <w:t xml:space="preserve">de </w:t>
      </w:r>
      <w:r w:rsidR="00B94BCE">
        <w:t>I</w:t>
      </w:r>
      <w:r>
        <w:t xml:space="preserve">nschrijver niet inhoudelijk worden gewijzigd. </w:t>
      </w:r>
      <w:r w:rsidRPr="005D5B41">
        <w:t>Het is niet toege</w:t>
      </w:r>
      <w:r w:rsidR="0034253C">
        <w:softHyphen/>
      </w:r>
      <w:r w:rsidRPr="005D5B41">
        <w:t xml:space="preserve">staan wijzigingen en/of verwijderingen en/of toevoegingen in vaste teksten van de bijlagen </w:t>
      </w:r>
      <w:r w:rsidR="003359F7">
        <w:t>aan te brengen</w:t>
      </w:r>
      <w:r w:rsidRPr="005D5B41">
        <w:t xml:space="preserve">. Het wijzigen en/of verwijderen van vaste teksten en/of toevoegen van tekst </w:t>
      </w:r>
      <w:r w:rsidR="00EA4E17">
        <w:t xml:space="preserve">kan </w:t>
      </w:r>
      <w:r w:rsidRPr="005D5B41">
        <w:t>leid</w:t>
      </w:r>
      <w:r w:rsidR="00EA4E17">
        <w:t>en</w:t>
      </w:r>
      <w:r w:rsidRPr="005D5B41">
        <w:t xml:space="preserve"> tot uitsluiting van de aanbesteding.</w:t>
      </w:r>
    </w:p>
    <w:p w14:paraId="2B4C092E" w14:textId="77777777" w:rsidR="00032936" w:rsidRPr="005D5B41" w:rsidRDefault="00032936" w:rsidP="005F53C5">
      <w:pPr>
        <w:suppressAutoHyphens/>
        <w:jc w:val="both"/>
      </w:pPr>
    </w:p>
    <w:p w14:paraId="2D67B5C4" w14:textId="2188A684" w:rsidR="009A0EC2" w:rsidRDefault="00522692" w:rsidP="00032936">
      <w:pPr>
        <w:suppressAutoHyphens/>
        <w:ind w:right="-1"/>
        <w:jc w:val="both"/>
      </w:pPr>
      <w:r w:rsidRPr="00AD38D1">
        <w:t>Inschrijvingen die niet compleet zijn</w:t>
      </w:r>
      <w:r>
        <w:t>,</w:t>
      </w:r>
      <w:r w:rsidRPr="00AD38D1">
        <w:t xml:space="preserve"> kunnen door </w:t>
      </w:r>
      <w:r w:rsidR="00DF1850">
        <w:t>VRLN</w:t>
      </w:r>
      <w:r w:rsidRPr="0004511D">
        <w:t xml:space="preserve"> </w:t>
      </w:r>
      <w:r>
        <w:t>al</w:t>
      </w:r>
      <w:r w:rsidRPr="00AD38D1">
        <w:t xml:space="preserve">s ongeldig terzijde worden gelegd. Inschrijvingen die per </w:t>
      </w:r>
      <w:r>
        <w:t xml:space="preserve">post of </w:t>
      </w:r>
      <w:r w:rsidRPr="00AD38D1">
        <w:t>per e-mail worden ingediend</w:t>
      </w:r>
      <w:r>
        <w:t xml:space="preserve"> of persoonlijk worden overhandigd</w:t>
      </w:r>
      <w:r w:rsidRPr="00AD38D1">
        <w:t xml:space="preserve">, </w:t>
      </w:r>
      <w:r>
        <w:t>worden</w:t>
      </w:r>
      <w:r w:rsidRPr="00AD38D1">
        <w:t xml:space="preserve"> niet in behandeling genomen.</w:t>
      </w:r>
      <w:r w:rsidR="00971B28">
        <w:t xml:space="preserve"> </w:t>
      </w:r>
      <w:r w:rsidR="005F76C4">
        <w:t>De ontvangen I</w:t>
      </w:r>
      <w:r w:rsidRPr="00AD38D1">
        <w:t xml:space="preserve">nschrijvingen en de daarbij behorende </w:t>
      </w:r>
      <w:r w:rsidR="00152030">
        <w:t>documenten</w:t>
      </w:r>
      <w:r w:rsidR="00152030" w:rsidRPr="00AD38D1">
        <w:t xml:space="preserve"> </w:t>
      </w:r>
      <w:r>
        <w:t>worden</w:t>
      </w:r>
      <w:r w:rsidRPr="00AD38D1">
        <w:t xml:space="preserve"> na afloop niet geretourneerd.</w:t>
      </w:r>
      <w:r w:rsidR="009A0EC2">
        <w:t xml:space="preserve"> Over demo- en test-modellen zullen aparte afspraken gemaakt worden.</w:t>
      </w:r>
      <w:r w:rsidR="009C7750">
        <w:t xml:space="preserve"> </w:t>
      </w:r>
    </w:p>
    <w:p w14:paraId="1B7D0157" w14:textId="77777777" w:rsidR="00C774F2" w:rsidRDefault="00C774F2" w:rsidP="00032936">
      <w:pPr>
        <w:suppressAutoHyphens/>
        <w:ind w:right="-1"/>
        <w:jc w:val="both"/>
      </w:pPr>
    </w:p>
    <w:p w14:paraId="1AA07084" w14:textId="77777777" w:rsidR="00FF7580" w:rsidRPr="00710B6E" w:rsidRDefault="00FF7580" w:rsidP="00C774F2">
      <w:pPr>
        <w:pStyle w:val="Kop2"/>
        <w:suppressAutoHyphens/>
        <w:spacing w:before="0" w:after="0"/>
        <w:ind w:left="0" w:firstLine="0"/>
        <w:jc w:val="both"/>
        <w:rPr>
          <w:color w:val="auto"/>
        </w:rPr>
      </w:pPr>
      <w:bookmarkStart w:id="139" w:name="_Toc518393291"/>
      <w:bookmarkStart w:id="140" w:name="_Toc527637411"/>
      <w:bookmarkStart w:id="141" w:name="_Toc182307522"/>
      <w:r w:rsidRPr="00710B6E">
        <w:rPr>
          <w:color w:val="auto"/>
        </w:rPr>
        <w:t>Prijs en prijsonderhandelingen</w:t>
      </w:r>
      <w:bookmarkEnd w:id="139"/>
      <w:bookmarkEnd w:id="140"/>
      <w:bookmarkEnd w:id="141"/>
    </w:p>
    <w:p w14:paraId="18092B5B" w14:textId="13E33930" w:rsidR="00FF7580" w:rsidRPr="00BC7850" w:rsidRDefault="00FF7580" w:rsidP="005F53C5">
      <w:pPr>
        <w:jc w:val="both"/>
      </w:pPr>
      <w:r w:rsidRPr="00BC7850">
        <w:t>De Opdrachtgever en de Inschrijvers voeren geen prijsonderhandelingen. Dit houdt in dat de Inschrijver de prijs volledig bepaalt door het uitbrengen van deze offerte en dat de Inschrijver slechts één gelegenheid krijgt om een concurrerende prijs aan te bieden</w:t>
      </w:r>
      <w:r w:rsidR="00D046CC">
        <w:t>.</w:t>
      </w:r>
    </w:p>
    <w:p w14:paraId="23BE9580" w14:textId="77777777" w:rsidR="00AF6135" w:rsidRDefault="00AF6135" w:rsidP="00E97D89">
      <w:pPr>
        <w:jc w:val="both"/>
      </w:pPr>
    </w:p>
    <w:p w14:paraId="3E65C33D" w14:textId="032215E9" w:rsidR="00E97D89" w:rsidRPr="00E97D89" w:rsidRDefault="00E97D89" w:rsidP="00E97D89">
      <w:pPr>
        <w:jc w:val="both"/>
      </w:pPr>
      <w:r w:rsidRPr="00971B28">
        <w:t xml:space="preserve">De in de Inschrijving aangeboden prijzen en kortingen zijn onvoorwaardelijk en tot </w:t>
      </w:r>
      <w:r>
        <w:t>1-1-2026</w:t>
      </w:r>
      <w:r w:rsidRPr="00971B28">
        <w:t xml:space="preserve"> vast en onveranderlijk. Na deze periode mogen de prijzen, na overleg met en schriftelijk akkoord</w:t>
      </w:r>
      <w:r w:rsidRPr="00F55D60">
        <w:t xml:space="preserve"> van de Op</w:t>
      </w:r>
      <w:r w:rsidRPr="00B42D03">
        <w:t xml:space="preserve">drachtgever, één maal per jaar worden geïndexeerd volgens de </w:t>
      </w:r>
      <w:r w:rsidR="00D800C8" w:rsidRPr="0085273B">
        <w:t xml:space="preserve">CBS-prijsindexcijfer voor </w:t>
      </w:r>
      <w:r w:rsidR="009B4C55">
        <w:t xml:space="preserve">782 Uitzendbureaus (2021=100) </w:t>
      </w:r>
      <w:r w:rsidRPr="00B42D03">
        <w:t xml:space="preserve">of de meest recente peildatum van het CBS </w:t>
      </w:r>
      <w:r w:rsidRPr="00E97D89">
        <w:t>(</w:t>
      </w:r>
      <w:proofErr w:type="spellStart"/>
      <w:r>
        <w:fldChar w:fldCharType="begin"/>
      </w:r>
      <w:r>
        <w:instrText>HYPERLINK "https://opendata.cbs.nl/" \l "/CBS/nl/dataset/85817NED/table?ts=1727170489924"</w:instrText>
      </w:r>
      <w:r>
        <w:fldChar w:fldCharType="separate"/>
      </w:r>
      <w:r w:rsidR="00313DCD" w:rsidRPr="00313DCD">
        <w:rPr>
          <w:rStyle w:val="Hyperlink"/>
        </w:rPr>
        <w:t>StatLine</w:t>
      </w:r>
      <w:proofErr w:type="spellEnd"/>
      <w:r w:rsidR="00313DCD" w:rsidRPr="00313DCD">
        <w:rPr>
          <w:rStyle w:val="Hyperlink"/>
        </w:rPr>
        <w:t xml:space="preserve"> - </w:t>
      </w:r>
      <w:proofErr w:type="spellStart"/>
      <w:r w:rsidR="00313DCD" w:rsidRPr="00313DCD">
        <w:rPr>
          <w:rStyle w:val="Hyperlink"/>
        </w:rPr>
        <w:t>Dienstenprijzen;commerciële</w:t>
      </w:r>
      <w:proofErr w:type="spellEnd"/>
      <w:r w:rsidR="00313DCD" w:rsidRPr="00313DCD">
        <w:rPr>
          <w:rStyle w:val="Hyperlink"/>
        </w:rPr>
        <w:t xml:space="preserve"> dienstverlening en transport, index 2021=100 (cbs.nl)</w:t>
      </w:r>
      <w:r>
        <w:rPr>
          <w:rStyle w:val="Hyperlink"/>
        </w:rPr>
        <w:fldChar w:fldCharType="end"/>
      </w:r>
      <w:r w:rsidR="0051259A">
        <w:t>)</w:t>
      </w:r>
      <w:r w:rsidRPr="00B42D03">
        <w:t xml:space="preserve">. </w:t>
      </w:r>
      <w:r w:rsidR="009B6664" w:rsidRPr="00F50736">
        <w:t>(De percentages met een * zijn nog niet definitief)</w:t>
      </w:r>
      <w:r w:rsidR="009B6664">
        <w:t xml:space="preserve">. </w:t>
      </w:r>
      <w:r w:rsidRPr="00B42D03">
        <w:t>De eerste</w:t>
      </w:r>
      <w:r w:rsidRPr="00F82319">
        <w:t xml:space="preserve"> </w:t>
      </w:r>
      <w:r w:rsidRPr="00F55D60">
        <w:t>mogelijkheid voor een eventuele prijs</w:t>
      </w:r>
      <w:r>
        <w:t>aanpassing</w:t>
      </w:r>
      <w:r w:rsidRPr="00F55D60">
        <w:t xml:space="preserve"> is </w:t>
      </w:r>
      <w:r>
        <w:t>1-1-2026</w:t>
      </w:r>
      <w:r w:rsidRPr="00F55D60">
        <w:t>. O</w:t>
      </w:r>
      <w:r>
        <w:t>p</w:t>
      </w:r>
      <w:r w:rsidRPr="00F55D60">
        <w:t xml:space="preserve">drachtnemer deelt zijn voorstel voor de nieuwe prijzen voor de dienstverlening steeds uiterlijk op </w:t>
      </w:r>
      <w:r>
        <w:t>1 oktober</w:t>
      </w:r>
      <w:r w:rsidRPr="00F55D60">
        <w:t>, van het jaar voorafgaand aan het jaar dat de prijs</w:t>
      </w:r>
      <w:r>
        <w:t>aanpassing</w:t>
      </w:r>
      <w:r w:rsidRPr="00F55D60">
        <w:t xml:space="preserve"> in dient te gaan, mee aan </w:t>
      </w:r>
      <w:r w:rsidRPr="00494AC1">
        <w:t>Opdrachtgever</w:t>
      </w:r>
      <w:r w:rsidRPr="00F55D60">
        <w:t>.</w:t>
      </w:r>
    </w:p>
    <w:p w14:paraId="666EA967" w14:textId="77777777" w:rsidR="00E97D89" w:rsidRDefault="00E97D89" w:rsidP="0085273B">
      <w:pPr>
        <w:jc w:val="both"/>
      </w:pPr>
    </w:p>
    <w:p w14:paraId="18E3725A" w14:textId="201B4D99" w:rsidR="00FF7580" w:rsidRPr="00BC7850" w:rsidRDefault="00FF7580" w:rsidP="007D519B">
      <w:pPr>
        <w:jc w:val="both"/>
      </w:pPr>
      <w:r w:rsidRPr="00F55D60">
        <w:t xml:space="preserve">Na schriftelijk akkoord van Opdrachtgever </w:t>
      </w:r>
      <w:r>
        <w:t>kan</w:t>
      </w:r>
      <w:r w:rsidRPr="00F55D60">
        <w:t xml:space="preserve"> de prijs</w:t>
      </w:r>
      <w:r>
        <w:t>aanpassing</w:t>
      </w:r>
      <w:r w:rsidRPr="00F55D60">
        <w:t xml:space="preserve"> worden doorgevoerd met ingang van </w:t>
      </w:r>
      <w:r w:rsidR="00A114C4">
        <w:t xml:space="preserve">1 januari </w:t>
      </w:r>
      <w:r w:rsidRPr="00971B28">
        <w:t>van het daaropvolgende jaar</w:t>
      </w:r>
      <w:r w:rsidRPr="00F55D60">
        <w:t>.</w:t>
      </w:r>
      <w:r>
        <w:t xml:space="preserve"> </w:t>
      </w:r>
      <w:r w:rsidRPr="008C0859">
        <w:t>Een inhaalslag van niet of niet tijdig doorgegeven prijsverhogingen is niet van toepassing. Prijsverlagingen worden ALTIJD doorgevoerd (ook met terugwerkende kracht indien dit niet tijdig doorgegeven is door opdrachtnemer).</w:t>
      </w:r>
    </w:p>
    <w:p w14:paraId="68A6B48B" w14:textId="77777777" w:rsidR="00FF7580" w:rsidRDefault="00FF7580" w:rsidP="007D519B">
      <w:pPr>
        <w:jc w:val="both"/>
      </w:pPr>
    </w:p>
    <w:p w14:paraId="082F536F" w14:textId="26C00CEA" w:rsidR="00FF7580" w:rsidRDefault="00FF7580" w:rsidP="005F53C5">
      <w:pPr>
        <w:jc w:val="both"/>
      </w:pPr>
      <w:r w:rsidRPr="00BC7850">
        <w:t>De door u aangeboden prijzen en tarieven dienen inclusief overige belastingen en/of heffingen te zijn en</w:t>
      </w:r>
      <w:r>
        <w:t xml:space="preserve"> inclusief alle overige kosten. </w:t>
      </w:r>
      <w:r w:rsidRPr="00BC7850">
        <w:t>Alle bedragen in het kader van deze Aanbesteding dienen gesteld t</w:t>
      </w:r>
      <w:r>
        <w:t xml:space="preserve">e zijn in euro’s exclusief BTW. </w:t>
      </w:r>
      <w:r w:rsidRPr="00BC7850">
        <w:t>Betaling vindt plaats conform het gestelde in de bij deze Aanbesteding behorende Bijlagen.</w:t>
      </w:r>
    </w:p>
    <w:p w14:paraId="1EB8574C" w14:textId="2E0BF192" w:rsidR="006C4F68" w:rsidRDefault="006C4F68">
      <w:pPr>
        <w:rPr>
          <w:rFonts w:eastAsia="MS Mincho" w:cs="Arial"/>
          <w:iCs/>
          <w:sz w:val="30"/>
          <w:szCs w:val="28"/>
        </w:rPr>
      </w:pPr>
      <w:bookmarkStart w:id="142" w:name="_Toc419285375"/>
      <w:bookmarkStart w:id="143" w:name="_Toc421086871"/>
      <w:bookmarkStart w:id="144" w:name="_Toc421100602"/>
      <w:bookmarkStart w:id="145" w:name="_Toc527637412"/>
    </w:p>
    <w:p w14:paraId="2197F17E" w14:textId="18AC229B" w:rsidR="00E91DF0" w:rsidRPr="005C7E26" w:rsidRDefault="00E91DF0" w:rsidP="00C774F2">
      <w:pPr>
        <w:pStyle w:val="Kop2"/>
        <w:suppressAutoHyphens/>
        <w:spacing w:before="0" w:after="0"/>
        <w:ind w:left="0" w:firstLine="0"/>
        <w:jc w:val="both"/>
        <w:rPr>
          <w:color w:val="auto"/>
        </w:rPr>
      </w:pPr>
      <w:bookmarkStart w:id="146" w:name="_Toc182307523"/>
      <w:r w:rsidRPr="005C7E26">
        <w:rPr>
          <w:color w:val="auto"/>
        </w:rPr>
        <w:t xml:space="preserve">Vergoeding kosten </w:t>
      </w:r>
      <w:bookmarkEnd w:id="142"/>
      <w:bookmarkEnd w:id="143"/>
      <w:bookmarkEnd w:id="144"/>
      <w:r w:rsidR="005D5B41" w:rsidRPr="005C7E26">
        <w:rPr>
          <w:color w:val="auto"/>
        </w:rPr>
        <w:t>Inschrijving</w:t>
      </w:r>
      <w:bookmarkEnd w:id="145"/>
      <w:bookmarkEnd w:id="146"/>
    </w:p>
    <w:p w14:paraId="2D8FE838" w14:textId="4959D5DB" w:rsidR="003A7D9E" w:rsidRPr="003A7D9E" w:rsidRDefault="003A7D9E" w:rsidP="00A7162F">
      <w:pPr>
        <w:jc w:val="both"/>
      </w:pPr>
      <w:bookmarkStart w:id="147" w:name="_Toc419285376"/>
      <w:bookmarkStart w:id="148" w:name="_Toc421086872"/>
      <w:bookmarkStart w:id="149" w:name="_Toc421100603"/>
      <w:bookmarkStart w:id="150" w:name="_Toc527637413"/>
      <w:r w:rsidRPr="003A7D9E">
        <w:t xml:space="preserve">Kosten die door de Inschrijver gemaakt (moeten) worden voor het opstellen van de Inschrijving worden door </w:t>
      </w:r>
      <w:r w:rsidR="00DF1850">
        <w:t>VRLN</w:t>
      </w:r>
      <w:r w:rsidRPr="003A7D9E">
        <w:t xml:space="preserve"> niet vergoed. In geval van een laattijdige intrekking van de aanbesteding door </w:t>
      </w:r>
      <w:r w:rsidR="00DF1850">
        <w:t>VRLN</w:t>
      </w:r>
      <w:r w:rsidRPr="003A7D9E">
        <w:t xml:space="preserve"> worden kosten die door de Inschrijver gemaakt (moeten) worden voor het opstellen van de Inschrijving niet op voorhand afgewezen. Afhankelijk van de aard van de aanbesteding, het stadium en de omstandigheden zal een onkostenvergoeding overwogen worden.</w:t>
      </w:r>
    </w:p>
    <w:p w14:paraId="78C54D18" w14:textId="77777777" w:rsidR="00C774F2" w:rsidRPr="003A7D9E" w:rsidRDefault="00C774F2" w:rsidP="00A7162F">
      <w:pPr>
        <w:jc w:val="both"/>
      </w:pPr>
    </w:p>
    <w:p w14:paraId="632EFDC8" w14:textId="31080282" w:rsidR="00E91DF0" w:rsidRPr="005D3F2E" w:rsidRDefault="005D5B41" w:rsidP="00C774F2">
      <w:pPr>
        <w:pStyle w:val="Kop2"/>
        <w:suppressAutoHyphens/>
        <w:spacing w:before="0" w:after="0"/>
        <w:ind w:left="0" w:firstLine="0"/>
        <w:jc w:val="both"/>
        <w:rPr>
          <w:color w:val="auto"/>
        </w:rPr>
      </w:pPr>
      <w:bookmarkStart w:id="151" w:name="_Toc182307524"/>
      <w:r w:rsidRPr="005D3F2E">
        <w:rPr>
          <w:color w:val="auto"/>
        </w:rPr>
        <w:t>Inschrijving</w:t>
      </w:r>
      <w:r w:rsidR="00E91DF0" w:rsidRPr="005D3F2E">
        <w:rPr>
          <w:color w:val="auto"/>
        </w:rPr>
        <w:t xml:space="preserve"> percelen</w:t>
      </w:r>
      <w:bookmarkEnd w:id="147"/>
      <w:bookmarkEnd w:id="148"/>
      <w:bookmarkEnd w:id="149"/>
      <w:bookmarkEnd w:id="150"/>
      <w:bookmarkEnd w:id="151"/>
    </w:p>
    <w:p w14:paraId="01A1415F" w14:textId="064C13C4" w:rsidR="00D87FF0" w:rsidRPr="00C774F2" w:rsidRDefault="00D87FF0" w:rsidP="005F53C5">
      <w:pPr>
        <w:suppressAutoHyphens/>
        <w:jc w:val="both"/>
        <w:rPr>
          <w:iCs/>
        </w:rPr>
      </w:pPr>
      <w:bookmarkStart w:id="152" w:name="_Toc419285377"/>
      <w:bookmarkStart w:id="153" w:name="_Toc421086873"/>
      <w:bookmarkStart w:id="154" w:name="_Toc421100604"/>
      <w:r w:rsidRPr="00C774F2">
        <w:rPr>
          <w:iCs/>
        </w:rPr>
        <w:t>Niet van toepassing.</w:t>
      </w:r>
    </w:p>
    <w:p w14:paraId="75DD4663" w14:textId="77777777" w:rsidR="00C774F2" w:rsidRPr="00C774F2" w:rsidRDefault="00C774F2" w:rsidP="005F53C5">
      <w:pPr>
        <w:suppressAutoHyphens/>
        <w:jc w:val="both"/>
        <w:rPr>
          <w:iCs/>
        </w:rPr>
      </w:pPr>
    </w:p>
    <w:p w14:paraId="0B32B0B3" w14:textId="52AB4DBB" w:rsidR="00E91DF0" w:rsidRPr="005C7E26" w:rsidRDefault="00E91DF0" w:rsidP="00C774F2">
      <w:pPr>
        <w:pStyle w:val="Kop2"/>
        <w:suppressAutoHyphens/>
        <w:spacing w:before="0" w:after="0"/>
        <w:ind w:left="0" w:firstLine="0"/>
        <w:jc w:val="both"/>
        <w:rPr>
          <w:color w:val="auto"/>
        </w:rPr>
      </w:pPr>
      <w:bookmarkStart w:id="155" w:name="_Toc527637414"/>
      <w:bookmarkStart w:id="156" w:name="_Toc182307525"/>
      <w:r w:rsidRPr="005C7E26">
        <w:rPr>
          <w:color w:val="auto"/>
        </w:rPr>
        <w:t>Varianten</w:t>
      </w:r>
      <w:bookmarkEnd w:id="152"/>
      <w:bookmarkEnd w:id="153"/>
      <w:bookmarkEnd w:id="154"/>
      <w:bookmarkEnd w:id="155"/>
      <w:bookmarkEnd w:id="156"/>
    </w:p>
    <w:p w14:paraId="32B16A71" w14:textId="020B2C4F" w:rsidR="006555E5" w:rsidRPr="0023201E" w:rsidRDefault="006555E5" w:rsidP="005F53C5">
      <w:pPr>
        <w:suppressAutoHyphens/>
        <w:jc w:val="both"/>
      </w:pPr>
      <w:bookmarkStart w:id="157" w:name="_Toc419285378"/>
      <w:bookmarkStart w:id="158" w:name="_Toc421086874"/>
      <w:bookmarkStart w:id="159" w:name="_Toc421100605"/>
      <w:r w:rsidRPr="0023201E">
        <w:t>Inschrijven met varianten is niet toegestaan</w:t>
      </w:r>
      <w:r>
        <w:t>. Deze Inschrijvingen</w:t>
      </w:r>
      <w:r w:rsidRPr="0023201E">
        <w:t xml:space="preserve"> worden </w:t>
      </w:r>
      <w:r>
        <w:t xml:space="preserve">als ongeldig </w:t>
      </w:r>
      <w:r w:rsidRPr="0023201E">
        <w:t xml:space="preserve">terzijde gelegd. </w:t>
      </w:r>
    </w:p>
    <w:p w14:paraId="5288A318" w14:textId="77777777" w:rsidR="00C774F2" w:rsidRPr="0023201E" w:rsidRDefault="00C774F2" w:rsidP="005F53C5">
      <w:pPr>
        <w:suppressAutoHyphens/>
        <w:jc w:val="both"/>
      </w:pPr>
    </w:p>
    <w:p w14:paraId="5B4D395B" w14:textId="704544D7" w:rsidR="00E91DF0" w:rsidRPr="005C7E26" w:rsidRDefault="00E91DF0" w:rsidP="00C774F2">
      <w:pPr>
        <w:pStyle w:val="Kop2"/>
        <w:suppressAutoHyphens/>
        <w:spacing w:before="0" w:after="0"/>
        <w:ind w:left="0" w:firstLine="0"/>
        <w:jc w:val="both"/>
        <w:rPr>
          <w:color w:val="auto"/>
        </w:rPr>
      </w:pPr>
      <w:bookmarkStart w:id="160" w:name="_Toc527637415"/>
      <w:bookmarkStart w:id="161" w:name="_Toc182307526"/>
      <w:r w:rsidRPr="005C7E26">
        <w:rPr>
          <w:color w:val="auto"/>
        </w:rPr>
        <w:t>Voorwaarden</w:t>
      </w:r>
      <w:bookmarkEnd w:id="157"/>
      <w:bookmarkEnd w:id="158"/>
      <w:bookmarkEnd w:id="159"/>
      <w:bookmarkEnd w:id="160"/>
      <w:bookmarkEnd w:id="161"/>
    </w:p>
    <w:p w14:paraId="3C9E3CC3" w14:textId="77777777" w:rsidR="00E91DF0" w:rsidRDefault="00E91DF0" w:rsidP="005F53C5">
      <w:pPr>
        <w:suppressAutoHyphens/>
        <w:jc w:val="both"/>
      </w:pPr>
      <w:r w:rsidRPr="00925F0F">
        <w:t xml:space="preserve">Inschrijven onder voorwaarden is niet toegestaan. </w:t>
      </w:r>
      <w:r w:rsidR="005D5B41">
        <w:t>Inschrijving</w:t>
      </w:r>
      <w:r w:rsidRPr="00925F0F">
        <w:t xml:space="preserve">en waaraan voorwaarden zijn </w:t>
      </w:r>
      <w:r w:rsidR="008D6DE8">
        <w:t>ver</w:t>
      </w:r>
      <w:r w:rsidRPr="00925F0F">
        <w:t>bonden</w:t>
      </w:r>
      <w:r w:rsidR="005C7E48">
        <w:t>,</w:t>
      </w:r>
      <w:r w:rsidRPr="00925F0F">
        <w:t xml:space="preserve"> </w:t>
      </w:r>
      <w:r w:rsidRPr="00226382">
        <w:t xml:space="preserve">worden als ongeldig terzijde gelegd. </w:t>
      </w:r>
    </w:p>
    <w:p w14:paraId="236C2691" w14:textId="77777777" w:rsidR="00C774F2" w:rsidRDefault="00C774F2" w:rsidP="005F53C5">
      <w:pPr>
        <w:suppressAutoHyphens/>
        <w:jc w:val="both"/>
      </w:pPr>
    </w:p>
    <w:p w14:paraId="1D8DE37A" w14:textId="77777777" w:rsidR="00FD55B3" w:rsidRPr="005C7E26" w:rsidRDefault="00FD55B3" w:rsidP="00C774F2">
      <w:pPr>
        <w:pStyle w:val="Kop2"/>
        <w:suppressAutoHyphens/>
        <w:spacing w:before="0" w:after="0"/>
        <w:ind w:left="0" w:firstLine="0"/>
        <w:jc w:val="both"/>
        <w:rPr>
          <w:color w:val="auto"/>
        </w:rPr>
      </w:pPr>
      <w:bookmarkStart w:id="162" w:name="_Toc527637416"/>
      <w:bookmarkStart w:id="163" w:name="_Hlk522269216"/>
      <w:bookmarkStart w:id="164" w:name="_Toc182307527"/>
      <w:r w:rsidRPr="005C7E26">
        <w:rPr>
          <w:color w:val="auto"/>
        </w:rPr>
        <w:t>Rechtsgeldige ondertekening</w:t>
      </w:r>
      <w:bookmarkEnd w:id="162"/>
      <w:bookmarkEnd w:id="164"/>
    </w:p>
    <w:p w14:paraId="3F838AF2" w14:textId="1185BBC2" w:rsidR="00A21B7F" w:rsidRDefault="00A21B7F" w:rsidP="00A21B7F">
      <w:pPr>
        <w:jc w:val="both"/>
      </w:pPr>
      <w:r>
        <w:t xml:space="preserve">Ondertekening van de in te dienen documenten ten behoeve van de Inschrijving dient te gebeuren </w:t>
      </w:r>
      <w:r w:rsidRPr="007E3478">
        <w:t xml:space="preserve">door een functionaris die rechtsgeldig </w:t>
      </w:r>
      <w:r>
        <w:t xml:space="preserve">bevoegd is om </w:t>
      </w:r>
      <w:r w:rsidRPr="007E3478">
        <w:t xml:space="preserve">namens </w:t>
      </w:r>
      <w:r>
        <w:t>de Inschrijver</w:t>
      </w:r>
      <w:r w:rsidRPr="007E3478">
        <w:t xml:space="preserve"> op</w:t>
      </w:r>
      <w:r>
        <w:t xml:space="preserve"> te </w:t>
      </w:r>
      <w:r w:rsidRPr="007E3478">
        <w:t>tre</w:t>
      </w:r>
      <w:r>
        <w:t>den en in voorkomend geval door de rechtsgeldig vertegenwoordiger van het Samenwerkingsverband</w:t>
      </w:r>
      <w:r w:rsidRPr="007E3478">
        <w:t xml:space="preserve">. </w:t>
      </w:r>
      <w:r w:rsidRPr="004E36C3">
        <w:t xml:space="preserve">Zie ook het </w:t>
      </w:r>
      <w:r w:rsidRPr="004A09A2">
        <w:t>gestelde in paragraaf 4.3 ten aanzien van de benodigde ondertekening als er wordt ingeschreven door</w:t>
      </w:r>
      <w:r w:rsidRPr="004E36C3">
        <w:t xml:space="preserve"> een </w:t>
      </w:r>
      <w:r>
        <w:t>S</w:t>
      </w:r>
      <w:r w:rsidRPr="004E36C3">
        <w:t xml:space="preserve">amenwerkingsverband. </w:t>
      </w:r>
    </w:p>
    <w:p w14:paraId="34764586" w14:textId="77777777" w:rsidR="00A21B7F" w:rsidRDefault="00A21B7F" w:rsidP="00A21B7F">
      <w:pPr>
        <w:jc w:val="both"/>
      </w:pPr>
    </w:p>
    <w:p w14:paraId="54EAF1FD" w14:textId="4C70EE46" w:rsidR="00A21B7F" w:rsidRDefault="00A21B7F" w:rsidP="00A21B7F">
      <w:pPr>
        <w:jc w:val="both"/>
        <w:rPr>
          <w:iCs/>
        </w:rPr>
      </w:pPr>
      <w:r w:rsidRPr="004E36C3">
        <w:rPr>
          <w:iCs/>
        </w:rPr>
        <w:t xml:space="preserve">Als in </w:t>
      </w:r>
      <w:r>
        <w:rPr>
          <w:iCs/>
        </w:rPr>
        <w:t>de Aanbestedingsdocumenten</w:t>
      </w:r>
      <w:r w:rsidRPr="004E36C3">
        <w:rPr>
          <w:iCs/>
        </w:rPr>
        <w:t xml:space="preserve"> de eis wordt gesteld dat een </w:t>
      </w:r>
      <w:r w:rsidR="000B544B">
        <w:rPr>
          <w:iCs/>
        </w:rPr>
        <w:t>document</w:t>
      </w:r>
      <w:r w:rsidR="000B544B" w:rsidRPr="004E36C3">
        <w:rPr>
          <w:iCs/>
        </w:rPr>
        <w:t xml:space="preserve"> </w:t>
      </w:r>
      <w:r w:rsidRPr="004E36C3">
        <w:rPr>
          <w:iCs/>
        </w:rPr>
        <w:t>moet worden ondertekend door een ‘bevoegde</w:t>
      </w:r>
      <w:r w:rsidRPr="00AD57ED">
        <w:rPr>
          <w:iCs/>
        </w:rPr>
        <w:t xml:space="preserve"> vertegenwoordiger’ dan moet </w:t>
      </w:r>
      <w:r>
        <w:rPr>
          <w:iCs/>
        </w:rPr>
        <w:t>de Inschrijver</w:t>
      </w:r>
      <w:r w:rsidRPr="00AD57ED">
        <w:rPr>
          <w:iCs/>
        </w:rPr>
        <w:t xml:space="preserve"> aan tonen dat de ondertekenaar bevoegd is de betreffende rechtspersoon te vertegenwoordigen. Doorgaans kan dit bewijs worden geleverd door overlegg</w:t>
      </w:r>
      <w:r>
        <w:rPr>
          <w:iCs/>
        </w:rPr>
        <w:t>ing van een uittreksel uit het H</w:t>
      </w:r>
      <w:r w:rsidRPr="00AD57ED">
        <w:rPr>
          <w:iCs/>
        </w:rPr>
        <w:t xml:space="preserve">andelsregister. Wanneer in het </w:t>
      </w:r>
      <w:r>
        <w:rPr>
          <w:iCs/>
        </w:rPr>
        <w:t>H</w:t>
      </w:r>
      <w:r w:rsidRPr="00AD57ED">
        <w:rPr>
          <w:iCs/>
        </w:rPr>
        <w:t>andelsregister is opgenomen dat twee of meer personen gezamenlijk vertegenwoordigingsbevoegd zijn, moeten de documenten ook door al deze personen worden ondertekend. Wanneer in het uittreksel beperkingen op de volmacht zijn geformuleerd dan moet daar rekening mee worden gehouden. Is een specifieke schriftelijke volmacht voor ondertekening van de aanbestedings</w:t>
      </w:r>
      <w:r w:rsidR="00152030">
        <w:rPr>
          <w:iCs/>
        </w:rPr>
        <w:t>documenten</w:t>
      </w:r>
      <w:r w:rsidRPr="00AD57ED">
        <w:rPr>
          <w:iCs/>
        </w:rPr>
        <w:t xml:space="preserve"> afgegeven door de bevoegde vertegenwoordiger van de inschrijvende rechtspersoon, dan moet deze volmacht bij de </w:t>
      </w:r>
      <w:r>
        <w:rPr>
          <w:iCs/>
        </w:rPr>
        <w:t>Inschrijving</w:t>
      </w:r>
      <w:r w:rsidRPr="00AD57ED">
        <w:rPr>
          <w:iCs/>
        </w:rPr>
        <w:t xml:space="preserve"> worden gevoegd</w:t>
      </w:r>
      <w:r>
        <w:rPr>
          <w:iCs/>
        </w:rPr>
        <w:t>.</w:t>
      </w:r>
    </w:p>
    <w:p w14:paraId="6DA16D25" w14:textId="77777777" w:rsidR="00C774F2" w:rsidRDefault="00C774F2" w:rsidP="00A21B7F">
      <w:pPr>
        <w:jc w:val="both"/>
        <w:rPr>
          <w:iCs/>
        </w:rPr>
      </w:pPr>
    </w:p>
    <w:p w14:paraId="7A4D5E0A" w14:textId="77777777" w:rsidR="0094130F" w:rsidRPr="005C7E26" w:rsidRDefault="0094130F" w:rsidP="00C774F2">
      <w:pPr>
        <w:pStyle w:val="Kop2"/>
        <w:suppressAutoHyphens/>
        <w:spacing w:before="0" w:after="0"/>
        <w:ind w:left="0" w:firstLine="0"/>
        <w:jc w:val="both"/>
        <w:rPr>
          <w:color w:val="auto"/>
        </w:rPr>
      </w:pPr>
      <w:bookmarkStart w:id="165" w:name="_Toc316462453"/>
      <w:bookmarkStart w:id="166" w:name="_Toc340494867"/>
      <w:bookmarkStart w:id="167" w:name="_Toc340506478"/>
      <w:bookmarkStart w:id="168" w:name="_Toc419285380"/>
      <w:bookmarkStart w:id="169" w:name="_Toc421086876"/>
      <w:bookmarkStart w:id="170" w:name="_Toc421100607"/>
      <w:bookmarkStart w:id="171" w:name="_Toc527637417"/>
      <w:bookmarkStart w:id="172" w:name="_Toc182307528"/>
      <w:bookmarkEnd w:id="163"/>
      <w:r>
        <w:rPr>
          <w:color w:val="auto"/>
        </w:rPr>
        <w:t>Alcatel-/ stand-</w:t>
      </w:r>
      <w:proofErr w:type="spellStart"/>
      <w:r>
        <w:rPr>
          <w:color w:val="auto"/>
        </w:rPr>
        <w:t>still</w:t>
      </w:r>
      <w:proofErr w:type="spellEnd"/>
      <w:r>
        <w:rPr>
          <w:color w:val="auto"/>
        </w:rPr>
        <w:t xml:space="preserve"> periode</w:t>
      </w:r>
      <w:bookmarkEnd w:id="172"/>
    </w:p>
    <w:p w14:paraId="38D8EC40" w14:textId="47F28B65" w:rsidR="00361B15" w:rsidRPr="00361B15" w:rsidRDefault="00DF1850" w:rsidP="0094130F">
      <w:pPr>
        <w:jc w:val="both"/>
      </w:pPr>
      <w:r>
        <w:t>VRLN</w:t>
      </w:r>
      <w:r w:rsidR="0094130F" w:rsidRPr="00361B15">
        <w:t xml:space="preserve"> gunt de opdracht niet eerder dan nadat een vervaltermijn van 20 kalenderdagen na verzending van het gunningsvoornemen is verstreken (zie </w:t>
      </w:r>
      <w:r w:rsidR="00361B15" w:rsidRPr="00361B15">
        <w:t xml:space="preserve">ook </w:t>
      </w:r>
      <w:r w:rsidR="0094130F" w:rsidRPr="009404CD">
        <w:t>paragraaf 3.16). Op</w:t>
      </w:r>
      <w:r w:rsidR="0094130F" w:rsidRPr="00361B15">
        <w:t xml:space="preserve"> grond van artikel 2.127 lid 3 Aanbestedingswet is de minimumtermijn die </w:t>
      </w:r>
      <w:r>
        <w:t>VRLN</w:t>
      </w:r>
      <w:r w:rsidR="0094130F" w:rsidRPr="00361B15">
        <w:t xml:space="preserve"> in acht dient te nemen 20 kalenderdagen. </w:t>
      </w:r>
      <w:r w:rsidR="0094130F" w:rsidRPr="00361B15">
        <w:rPr>
          <w:rFonts w:cs="Helvetica"/>
        </w:rPr>
        <w:t xml:space="preserve">Deze termijn is tevens een vervaltermijn. Dit houdt in dat het recht om te protesteren vervalt, als niet binnen de gestelde termijn een kort gedingprocedure aanhangig is gemaakt. </w:t>
      </w:r>
      <w:r w:rsidR="0094130F" w:rsidRPr="00361B15">
        <w:t xml:space="preserve">Conform voorschrift 3.6 van de Gids Proportionaliteit heeft </w:t>
      </w:r>
      <w:r>
        <w:t>VRLN</w:t>
      </w:r>
      <w:r w:rsidR="0094130F" w:rsidRPr="00361B15">
        <w:t xml:space="preserve"> overwogen een langere termijn te hanteren dan de minimumtermijn van 20 kalenderdagen. </w:t>
      </w:r>
      <w:r>
        <w:t>VRLN</w:t>
      </w:r>
      <w:r w:rsidR="0094130F" w:rsidRPr="00361B15">
        <w:t xml:space="preserve"> acht het in deze aanbestedingsprocedure reëel en proportioneel om een minimumtermijn van 20 kalenderdagen te handhaven en inschrijvers geen langere termijn te bieden. </w:t>
      </w:r>
      <w:r>
        <w:t>VRLN</w:t>
      </w:r>
      <w:r w:rsidR="0094130F" w:rsidRPr="00361B15">
        <w:t xml:space="preserve"> zal in haar gunningsvoornemen inschrijvers per gunningscriterium informeren waarom de inschrijving van de betreffende inschrijver meer of minder punten heeft gescoord dan de inschrijving van de winnende inschrijver. Hierdoor is een afgewezen inschrijver in staat om te beoordelen of </w:t>
      </w:r>
      <w:r>
        <w:t>VRLN</w:t>
      </w:r>
      <w:r w:rsidR="0094130F" w:rsidRPr="00361B15">
        <w:t xml:space="preserve"> zijn inschrijving rechtmatig heeft beoordeeld overeenkomstig de gehanteerde gunningscriteria. </w:t>
      </w:r>
    </w:p>
    <w:p w14:paraId="08A9918F" w14:textId="77777777" w:rsidR="008368E5" w:rsidRDefault="008368E5" w:rsidP="0094130F">
      <w:pPr>
        <w:jc w:val="both"/>
      </w:pPr>
    </w:p>
    <w:p w14:paraId="051D9FFF" w14:textId="3265DBAF" w:rsidR="0094130F" w:rsidRPr="00E77614" w:rsidRDefault="0094130F" w:rsidP="0094130F">
      <w:pPr>
        <w:jc w:val="both"/>
      </w:pPr>
      <w:r w:rsidRPr="00E77614">
        <w:t xml:space="preserve">Door inschrijvers kan dan worden bepaald of zij zich al dan niet kunnen verenigen met het gunningsvoornemen van </w:t>
      </w:r>
      <w:r w:rsidR="00DF1850">
        <w:t>VRLN</w:t>
      </w:r>
      <w:r w:rsidRPr="00E77614">
        <w:t xml:space="preserve"> en kunnen eventueel actie ondernemen tegen het gunningsvoornemen van </w:t>
      </w:r>
      <w:r w:rsidR="00DF1850">
        <w:t>VRLN</w:t>
      </w:r>
      <w:r w:rsidRPr="00E77614">
        <w:t>.</w:t>
      </w:r>
    </w:p>
    <w:p w14:paraId="5C20DF79" w14:textId="77777777" w:rsidR="00C774F2" w:rsidRPr="00E77614" w:rsidRDefault="00C774F2" w:rsidP="0094130F">
      <w:pPr>
        <w:jc w:val="both"/>
      </w:pPr>
    </w:p>
    <w:p w14:paraId="50FE0A35" w14:textId="7D1510D9" w:rsidR="00E37BF4" w:rsidRPr="00D1719D" w:rsidRDefault="00E91DF0" w:rsidP="00C774F2">
      <w:pPr>
        <w:pStyle w:val="Kop2"/>
        <w:suppressAutoHyphens/>
        <w:spacing w:before="0" w:after="0"/>
        <w:ind w:left="0" w:firstLine="0"/>
        <w:jc w:val="both"/>
        <w:rPr>
          <w:color w:val="auto"/>
        </w:rPr>
      </w:pPr>
      <w:bookmarkStart w:id="173" w:name="_Toc182307529"/>
      <w:r w:rsidRPr="005C7E26">
        <w:rPr>
          <w:color w:val="auto"/>
        </w:rPr>
        <w:lastRenderedPageBreak/>
        <w:t>Toepasselijk recht en geschillenbeslechting</w:t>
      </w:r>
      <w:bookmarkEnd w:id="165"/>
      <w:bookmarkEnd w:id="166"/>
      <w:bookmarkEnd w:id="167"/>
      <w:bookmarkEnd w:id="168"/>
      <w:bookmarkEnd w:id="169"/>
      <w:bookmarkEnd w:id="170"/>
      <w:bookmarkEnd w:id="171"/>
      <w:bookmarkEnd w:id="173"/>
    </w:p>
    <w:p w14:paraId="0360BA80" w14:textId="77777777" w:rsidR="00A20A67" w:rsidRDefault="00FF28E1" w:rsidP="00821DB3">
      <w:pPr>
        <w:suppressAutoHyphens/>
        <w:jc w:val="both"/>
      </w:pPr>
      <w:r w:rsidRPr="00FF28E1">
        <w:t xml:space="preserve">Op deze aanbestedingsprocedure en op de te sluiten Overeenkomst is Nederlands recht van toepassing. Tevens is van toepassing alle (dan) vigerende wet- en regelgeving die betrekking heeft op deze Opdracht. </w:t>
      </w:r>
    </w:p>
    <w:p w14:paraId="7FE88C97" w14:textId="082EC6F6" w:rsidR="00FF28E1" w:rsidRPr="008479F2" w:rsidRDefault="00FF28E1" w:rsidP="00821DB3">
      <w:pPr>
        <w:suppressAutoHyphens/>
        <w:jc w:val="both"/>
      </w:pPr>
      <w:r w:rsidRPr="00FF28E1">
        <w:t>Wijzigingen in wet- en regelgeving dan wel beslissingen van toezichthouders of gerechtelijke instellingen leiden ten tijde van de looptijd van de Overeenkomst niet tot wijzigingen in de door Inschrijver ge</w:t>
      </w:r>
      <w:r w:rsidR="00D1719D">
        <w:t>offreerde prijzen of tarieven.</w:t>
      </w:r>
    </w:p>
    <w:p w14:paraId="3AE69A9B" w14:textId="77777777" w:rsidR="00C774F2" w:rsidRDefault="00C774F2" w:rsidP="00C774F2">
      <w:pPr>
        <w:pStyle w:val="Geenafstand"/>
        <w:rPr>
          <w:rFonts w:ascii="Arial" w:hAnsi="Arial" w:cs="Arial"/>
          <w:u w:val="single"/>
        </w:rPr>
      </w:pPr>
    </w:p>
    <w:p w14:paraId="1F352C6D" w14:textId="0DCE357C" w:rsidR="00DD7EC6" w:rsidRPr="0094130F" w:rsidRDefault="00C774F2" w:rsidP="00C774F2">
      <w:pPr>
        <w:pStyle w:val="Geenafstand"/>
        <w:rPr>
          <w:b/>
          <w:sz w:val="24"/>
          <w:szCs w:val="24"/>
        </w:rPr>
      </w:pPr>
      <w:r w:rsidRPr="00C774F2">
        <w:rPr>
          <w:rFonts w:ascii="Arial" w:hAnsi="Arial" w:cs="Arial"/>
          <w:u w:val="single"/>
        </w:rPr>
        <w:t>3.16.1</w:t>
      </w:r>
      <w:r w:rsidRPr="00C774F2">
        <w:rPr>
          <w:rFonts w:ascii="Arial" w:hAnsi="Arial" w:cs="Arial"/>
          <w:u w:val="single"/>
        </w:rPr>
        <w:tab/>
      </w:r>
      <w:r w:rsidR="00DD7EC6" w:rsidRPr="00C774F2">
        <w:rPr>
          <w:rFonts w:ascii="Arial" w:hAnsi="Arial" w:cs="Arial"/>
          <w:u w:val="single"/>
        </w:rPr>
        <w:t>Rechtsbescherming</w:t>
      </w:r>
    </w:p>
    <w:p w14:paraId="45492390" w14:textId="688C577F" w:rsidR="00D87FF0" w:rsidRDefault="00DD7EC6" w:rsidP="00D87FF0">
      <w:pPr>
        <w:suppressAutoHyphens/>
        <w:jc w:val="both"/>
      </w:pPr>
      <w:r w:rsidRPr="00450971">
        <w:t>De mededeling van het gunningsvoornemen houdt nog geen definitieve aanvaarding van de Inschrijv</w:t>
      </w:r>
      <w:r w:rsidR="00630AEB">
        <w:t>ing van de winnende Inschrijver</w:t>
      </w:r>
      <w:r w:rsidRPr="00450971">
        <w:t xml:space="preserve"> in als bedoeld in artikel 6:217, lid 1 BW. Deze mededeling moet worden aangemerkt als een voornemen tot gunning. Aan deze mededeling kunnen door de Inschrijvers geen rechten worden ontleend ten aanzien van het daadwerkelijk verkrijgen van de Opdracht.</w:t>
      </w:r>
    </w:p>
    <w:p w14:paraId="265D456C" w14:textId="77777777" w:rsidR="00C774F2" w:rsidRDefault="00C774F2" w:rsidP="00C774F2">
      <w:pPr>
        <w:pStyle w:val="Geenafstand"/>
        <w:rPr>
          <w:rFonts w:ascii="Arial" w:hAnsi="Arial" w:cs="Arial"/>
          <w:u w:val="single"/>
        </w:rPr>
      </w:pPr>
      <w:bookmarkStart w:id="174" w:name="_Toc527637418"/>
    </w:p>
    <w:p w14:paraId="3E923657" w14:textId="0E25D4BD" w:rsidR="00450971" w:rsidRPr="0094130F" w:rsidRDefault="00C774F2" w:rsidP="00C774F2">
      <w:pPr>
        <w:pStyle w:val="Geenafstand"/>
        <w:rPr>
          <w:b/>
          <w:sz w:val="24"/>
          <w:szCs w:val="24"/>
        </w:rPr>
      </w:pPr>
      <w:r>
        <w:rPr>
          <w:rFonts w:ascii="Arial" w:hAnsi="Arial" w:cs="Arial"/>
          <w:u w:val="single"/>
        </w:rPr>
        <w:t>3.16.2</w:t>
      </w:r>
      <w:r>
        <w:rPr>
          <w:rFonts w:ascii="Arial" w:hAnsi="Arial" w:cs="Arial"/>
          <w:u w:val="single"/>
        </w:rPr>
        <w:tab/>
      </w:r>
      <w:r w:rsidR="00450971" w:rsidRPr="00C774F2">
        <w:rPr>
          <w:rFonts w:ascii="Arial" w:hAnsi="Arial" w:cs="Arial"/>
          <w:u w:val="single"/>
        </w:rPr>
        <w:t>Klachtenprocedure</w:t>
      </w:r>
      <w:bookmarkEnd w:id="174"/>
    </w:p>
    <w:p w14:paraId="0A3B8E30" w14:textId="14BFDD4A" w:rsidR="00450971" w:rsidRPr="005D119C" w:rsidRDefault="00450971" w:rsidP="005F53C5">
      <w:pPr>
        <w:jc w:val="both"/>
      </w:pPr>
      <w:r w:rsidRPr="005D119C">
        <w:t>In het kader van het flankerend beleid bij de Aanbestedingswet heeft het Ministerie van Economische Zaken</w:t>
      </w:r>
      <w:r w:rsidR="00D074E1">
        <w:t xml:space="preserve"> en Klimaat</w:t>
      </w:r>
      <w:r w:rsidRPr="005D119C">
        <w:t xml:space="preserve"> </w:t>
      </w:r>
      <w:r w:rsidR="002833C5">
        <w:t xml:space="preserve"> de </w:t>
      </w:r>
      <w:r w:rsidR="006F6FEC">
        <w:t xml:space="preserve">‘Handreiking Klachtenafhandeling januari 2022’ </w:t>
      </w:r>
      <w:r w:rsidRPr="005D119C">
        <w:t xml:space="preserve"> opgesteld. </w:t>
      </w:r>
      <w:r w:rsidR="00EE0A72">
        <w:t xml:space="preserve">Deze </w:t>
      </w:r>
      <w:r w:rsidR="004F6FD7">
        <w:t>handreiking</w:t>
      </w:r>
      <w:r w:rsidRPr="005D119C">
        <w:t xml:space="preserve"> biedt ondernemers en aanbestedende diensten een laagdrempelig instrument voor het oplossen van geschillen met betrekking tot aanbestedingsprocedures waarop de Aanbestedingswet van toepassing is.</w:t>
      </w:r>
    </w:p>
    <w:p w14:paraId="29CA6E1A" w14:textId="77777777" w:rsidR="00450971" w:rsidRPr="005D119C" w:rsidRDefault="00450971" w:rsidP="005F53C5">
      <w:pPr>
        <w:jc w:val="both"/>
      </w:pPr>
    </w:p>
    <w:p w14:paraId="75440676" w14:textId="20155D6C" w:rsidR="00B66D2A" w:rsidRPr="005D119C" w:rsidRDefault="00450971" w:rsidP="005F53C5">
      <w:pPr>
        <w:jc w:val="both"/>
      </w:pPr>
      <w:r w:rsidRPr="005D119C">
        <w:t xml:space="preserve">Onder een klacht wordt verstaan </w:t>
      </w:r>
      <w:r w:rsidR="003B6E0E" w:rsidRPr="00A1114A">
        <w:rPr>
          <w:i/>
          <w:iCs/>
        </w:rPr>
        <w:t>“</w:t>
      </w:r>
      <w:r w:rsidR="003B6E0E" w:rsidRPr="00A1114A">
        <w:rPr>
          <w:bCs/>
          <w:i/>
          <w:iCs/>
        </w:rPr>
        <w:t>een tijdige en gemotiveerde uiting van ontevredenheid met een corrigerend of afwijzend karakter inzake onderhavige aanbesteding of een onderdeel daarvan”</w:t>
      </w:r>
      <w:r w:rsidR="003B6E0E" w:rsidRPr="00542832">
        <w:rPr>
          <w:bCs/>
        </w:rPr>
        <w:t xml:space="preserve">. </w:t>
      </w:r>
    </w:p>
    <w:p w14:paraId="401B154C" w14:textId="77777777" w:rsidR="00450971" w:rsidRPr="005D119C" w:rsidRDefault="00450971" w:rsidP="005F53C5">
      <w:pPr>
        <w:jc w:val="both"/>
      </w:pPr>
      <w:r w:rsidRPr="005D119C">
        <w:t>Inschrijver behoort een vraag of opmerking in eerste instantie te stellen via de procedure van de nota van inlichtingen. Indien een inschrijver van mening is dat opdrachtgever een vraag ten behoeve van de nota van inlichtingen niet naar behoren afhandelt, kan zij hierover een klacht indienen. Ook indien Inschrijver na de procedure van de nota van inlichtingen van mening is dat opdrachtgever een beslissing neemt waarmee inschrijver zich niet kan verenigen heeft inschrijver de mogelijkheid tot het indienen van een klacht.</w:t>
      </w:r>
    </w:p>
    <w:p w14:paraId="58D0E6A3" w14:textId="6EADB9CB" w:rsidR="00450971" w:rsidRPr="00B66D2A" w:rsidRDefault="00450971" w:rsidP="005F53C5">
      <w:pPr>
        <w:jc w:val="both"/>
        <w:rPr>
          <w:color w:val="0070C0"/>
          <w:u w:val="single"/>
        </w:rPr>
      </w:pPr>
      <w:r w:rsidRPr="005D119C">
        <w:t xml:space="preserve">De aanbestedende dienst maakt ter uitvoering van de klachtenafhandeling bij aanbesteden als onderdeel van de Aanbestedingswet 2012 gebruik van haar eigen klachtenmeldpunt. Een ondernemer die een klacht wil indienen </w:t>
      </w:r>
      <w:r w:rsidR="00F10EA9">
        <w:t xml:space="preserve">kan de klachtenregeling </w:t>
      </w:r>
      <w:r w:rsidR="00055D7A">
        <w:t xml:space="preserve">downloaden en </w:t>
      </w:r>
      <w:r w:rsidRPr="005D119C">
        <w:t>vult  het klachtenformulier in. De bijlagen zijn te downloaden via:</w:t>
      </w:r>
      <w:r w:rsidR="00B66D2A">
        <w:t xml:space="preserve"> </w:t>
      </w:r>
      <w:hyperlink r:id="rId22" w:history="1">
        <w:r w:rsidR="007D69A3">
          <w:rPr>
            <w:rStyle w:val="Hyperlink"/>
          </w:rPr>
          <w:t>Inkoopcentrum Zuid</w:t>
        </w:r>
      </w:hyperlink>
    </w:p>
    <w:p w14:paraId="6FE7C07E" w14:textId="77777777" w:rsidR="00B66D2A" w:rsidRDefault="00B66D2A" w:rsidP="005F53C5">
      <w:pPr>
        <w:jc w:val="both"/>
      </w:pPr>
    </w:p>
    <w:p w14:paraId="342F0780" w14:textId="70A5AA03" w:rsidR="0012121D" w:rsidRPr="005D119C" w:rsidRDefault="00450971" w:rsidP="005F53C5">
      <w:pPr>
        <w:jc w:val="both"/>
      </w:pPr>
      <w:r w:rsidRPr="005D119C">
        <w:t xml:space="preserve">Het indienen van een klacht bij </w:t>
      </w:r>
      <w:r w:rsidR="00DF1850">
        <w:t>VRLN</w:t>
      </w:r>
      <w:r w:rsidRPr="005D119C">
        <w:t xml:space="preserve"> of de Commissie van Aanbestedingsexperts schort de aanbestedingsprocedure niet automatisch op. </w:t>
      </w:r>
      <w:r w:rsidR="00DF1850">
        <w:t>VRLN</w:t>
      </w:r>
      <w:r w:rsidRPr="005D119C">
        <w:t xml:space="preserve"> is vrij om te besluiten of zij naar aanleiding van de klacht de aanbestedingsprocedure al dan niet opschort. </w:t>
      </w:r>
      <w:r w:rsidR="0012121D">
        <w:t xml:space="preserve">Indien een Ondernemer zowel een </w:t>
      </w:r>
      <w:r w:rsidR="00893F5F">
        <w:t>k</w:t>
      </w:r>
      <w:r w:rsidR="0012121D">
        <w:t xml:space="preserve">lacht heeft ingediend als een gerechtelijke procedure is gestart dan wordt de behandeling van de </w:t>
      </w:r>
      <w:r w:rsidR="00893F5F">
        <w:t>k</w:t>
      </w:r>
      <w:r w:rsidR="0012121D">
        <w:t>lacht opgeschort tot na de uitspraak van de rechter</w:t>
      </w:r>
      <w:r w:rsidR="00893F5F">
        <w:t>.</w:t>
      </w:r>
    </w:p>
    <w:p w14:paraId="2ADF6383" w14:textId="77777777" w:rsidR="00C774F2" w:rsidRDefault="00C774F2" w:rsidP="00C774F2">
      <w:pPr>
        <w:pStyle w:val="Geenafstand"/>
        <w:rPr>
          <w:rFonts w:ascii="Arial" w:hAnsi="Arial" w:cs="Arial"/>
          <w:u w:val="single"/>
        </w:rPr>
      </w:pPr>
      <w:bookmarkStart w:id="175" w:name="_Toc527637419"/>
    </w:p>
    <w:p w14:paraId="0F01F6C1" w14:textId="37FF7F5A" w:rsidR="00450971" w:rsidRPr="0094130F" w:rsidRDefault="00C774F2" w:rsidP="00C774F2">
      <w:pPr>
        <w:pStyle w:val="Geenafstand"/>
        <w:rPr>
          <w:b/>
          <w:sz w:val="24"/>
          <w:szCs w:val="24"/>
        </w:rPr>
      </w:pPr>
      <w:r>
        <w:rPr>
          <w:rFonts w:ascii="Arial" w:hAnsi="Arial" w:cs="Arial"/>
          <w:u w:val="single"/>
        </w:rPr>
        <w:t>3.16.3</w:t>
      </w:r>
      <w:r>
        <w:rPr>
          <w:rFonts w:ascii="Arial" w:hAnsi="Arial" w:cs="Arial"/>
          <w:u w:val="single"/>
        </w:rPr>
        <w:tab/>
      </w:r>
      <w:r w:rsidR="00450971" w:rsidRPr="00C774F2">
        <w:rPr>
          <w:rFonts w:ascii="Arial" w:hAnsi="Arial" w:cs="Arial"/>
          <w:u w:val="single"/>
        </w:rPr>
        <w:t>Bezwaarprocedure</w:t>
      </w:r>
      <w:bookmarkEnd w:id="175"/>
    </w:p>
    <w:p w14:paraId="59640229" w14:textId="77777777" w:rsidR="00450971" w:rsidRPr="005D119C" w:rsidRDefault="00450971" w:rsidP="005F53C5">
      <w:pPr>
        <w:jc w:val="both"/>
      </w:pPr>
      <w:r w:rsidRPr="005D119C">
        <w:t>Geschillen tussen de bij deze aanbesteding betrokkenen, die ontstaan naar aanleiding van deze aanbesteding, dienen te worden voorgelegd aan de bevoegde rechter in het arrondissement van de Rechtbank Den Haag.</w:t>
      </w:r>
    </w:p>
    <w:p w14:paraId="6CB3B3A3" w14:textId="77777777" w:rsidR="00450971" w:rsidRPr="0027341A" w:rsidRDefault="00450971" w:rsidP="005F53C5">
      <w:pPr>
        <w:jc w:val="both"/>
      </w:pPr>
    </w:p>
    <w:p w14:paraId="5391C4AF" w14:textId="77777777" w:rsidR="00C05B2B" w:rsidRDefault="00C05B2B">
      <w:r>
        <w:br w:type="page"/>
      </w:r>
    </w:p>
    <w:p w14:paraId="44FF5EC3" w14:textId="5842F3A6" w:rsidR="00450971" w:rsidRPr="005D119C" w:rsidRDefault="00450971" w:rsidP="005F53C5">
      <w:pPr>
        <w:jc w:val="both"/>
      </w:pPr>
      <w:r w:rsidRPr="005D119C">
        <w:lastRenderedPageBreak/>
        <w:t xml:space="preserve">Indien een Inschrijver bezwaren heeft tegen de voorgenomen gunningsbeslissing van </w:t>
      </w:r>
      <w:r w:rsidR="00DF1850">
        <w:t>VRLN</w:t>
      </w:r>
      <w:r w:rsidRPr="005D119C">
        <w:t xml:space="preserve">, dan dient deze Inschrijver binnen een vervaltermijn van </w:t>
      </w:r>
      <w:r w:rsidR="00D87FF0">
        <w:t>20</w:t>
      </w:r>
      <w:r w:rsidRPr="005D119C">
        <w:t xml:space="preserve"> kalenderdagen na verzending van de voorlopige gunningsbeslissing door betekening van een dagvaarding een kort geding aanhangig te hebben </w:t>
      </w:r>
      <w:r w:rsidRPr="00731090">
        <w:t xml:space="preserve">gemaakt. Deze vervaltermijn eindigt op de datum en het tijdstip in de planning (zie paragraaf 3.3). Inschrijver dient deze dagvaarding per e-mail te versturen aan de contactpersoon zoals vermeld in paragraaf </w:t>
      </w:r>
      <w:r w:rsidRPr="00731090">
        <w:fldChar w:fldCharType="begin"/>
      </w:r>
      <w:r w:rsidRPr="00731090">
        <w:instrText xml:space="preserve"> REF _Ref522259404 \r \h  \* MERGEFORMAT </w:instrText>
      </w:r>
      <w:r w:rsidRPr="00731090">
        <w:fldChar w:fldCharType="separate"/>
      </w:r>
      <w:r w:rsidR="003E4EB3">
        <w:t>3.2</w:t>
      </w:r>
      <w:r w:rsidRPr="00731090">
        <w:fldChar w:fldCharType="end"/>
      </w:r>
      <w:r w:rsidR="00361B15" w:rsidRPr="00731090">
        <w:t>.</w:t>
      </w:r>
    </w:p>
    <w:p w14:paraId="13E34412" w14:textId="77777777" w:rsidR="00450971" w:rsidRPr="005D119C" w:rsidRDefault="00450971" w:rsidP="005F53C5">
      <w:pPr>
        <w:jc w:val="both"/>
      </w:pPr>
    </w:p>
    <w:p w14:paraId="10B7293A" w14:textId="058C7E23" w:rsidR="00450971" w:rsidRPr="005D119C" w:rsidRDefault="00450971" w:rsidP="005F53C5">
      <w:pPr>
        <w:jc w:val="both"/>
      </w:pPr>
      <w:r w:rsidRPr="005D119C">
        <w:t xml:space="preserve">Eventuele verzoeken om een nadere toelichting op de voorlopige gunningsbeslissing en een daarop eventueel door </w:t>
      </w:r>
      <w:r w:rsidR="00DF1850">
        <w:t>VRLN</w:t>
      </w:r>
      <w:r w:rsidRPr="005D119C">
        <w:t xml:space="preserve"> verstrekte toelichting laten deze vervaltermijn onverlet. Indien binnen voornoemde vervaltermijn door betekening van een dagvaarding een kort geding aanhangig is gemaakt, geeft </w:t>
      </w:r>
      <w:r w:rsidR="00DF1850">
        <w:t>VRLN</w:t>
      </w:r>
      <w:r w:rsidRPr="005D119C">
        <w:t xml:space="preserve"> geen gevolg aan de voorlopige gunningsbeslissing voordat in dit kort geding vonnis is gewezen, tenzij een zwaarwegend belang zich daartegen verzet. De uitspraak in het kort geding vormt vervolgens de basis voor verdere besluitvorming over de gunning.</w:t>
      </w:r>
    </w:p>
    <w:p w14:paraId="5DB562DF" w14:textId="77777777" w:rsidR="00450971" w:rsidRPr="005D119C" w:rsidRDefault="00450971" w:rsidP="005F53C5">
      <w:pPr>
        <w:jc w:val="both"/>
      </w:pPr>
    </w:p>
    <w:p w14:paraId="129EE5D2" w14:textId="68318188" w:rsidR="00450971" w:rsidRPr="005D119C" w:rsidRDefault="00DF1850" w:rsidP="005F53C5">
      <w:pPr>
        <w:jc w:val="both"/>
      </w:pPr>
      <w:r>
        <w:t>VRLN</w:t>
      </w:r>
      <w:r w:rsidR="00450971" w:rsidRPr="005D119C">
        <w:t xml:space="preserve"> stelt de winnende Inschrijver op de hoogte indien er een kort geding aanhangig is gemaakt. De winnende Inschrijver dient zich in deze kortgedingprocedure te voegen of tussen te komen, op straffe van verval van recht om - nadien - nog op te mogen komen tegen een eventueel gewijzigd gunningsvoornemen van </w:t>
      </w:r>
      <w:r>
        <w:t>VRLN</w:t>
      </w:r>
      <w:r w:rsidR="00450971" w:rsidRPr="005D119C">
        <w:t xml:space="preserve">. </w:t>
      </w:r>
    </w:p>
    <w:p w14:paraId="74E376D6" w14:textId="77777777" w:rsidR="00450971" w:rsidRPr="005D119C" w:rsidRDefault="00450971" w:rsidP="005F53C5">
      <w:pPr>
        <w:jc w:val="both"/>
      </w:pPr>
    </w:p>
    <w:p w14:paraId="5552EFDE" w14:textId="02199721" w:rsidR="00450971" w:rsidRPr="005D119C" w:rsidRDefault="00450971" w:rsidP="005F53C5">
      <w:pPr>
        <w:jc w:val="both"/>
      </w:pPr>
      <w:r w:rsidRPr="005D119C">
        <w:t xml:space="preserve">Indien niet binnen de genoemde vervaltermijn daadwerkelijk een kort geding aanhangig is gemaakt, kunnen de gepasseerde Inschrijvers geen aanspraak meer maken op gunning en hebben zij hun eventuele rechten ter zake daarvan verwerkt. </w:t>
      </w:r>
      <w:r w:rsidR="00DF1850">
        <w:t>VRLN</w:t>
      </w:r>
      <w:r w:rsidRPr="005D119C">
        <w:t xml:space="preserve"> is in dat geval dan ook vrij om gevolg te geven aan de geuite voorlopige gunningsbeslissing. De gepasseerde Inschrijvers hebben in genoemd geval evenzeer hun rechten verwerkt om in een (bodem)-procedure een vordering tot schadevergoeding in te stellen.</w:t>
      </w:r>
    </w:p>
    <w:p w14:paraId="3F64BDFB" w14:textId="77777777" w:rsidR="001E6E16" w:rsidRPr="0094130F" w:rsidRDefault="001E6E16" w:rsidP="001E6E16">
      <w:pPr>
        <w:jc w:val="both"/>
        <w:rPr>
          <w:rFonts w:cs="Helvetica"/>
          <w:sz w:val="21"/>
          <w:szCs w:val="21"/>
        </w:rPr>
      </w:pPr>
    </w:p>
    <w:p w14:paraId="41F77EE8" w14:textId="4008C464" w:rsidR="00450971" w:rsidRPr="005D119C" w:rsidRDefault="00450971" w:rsidP="005F53C5">
      <w:pPr>
        <w:jc w:val="both"/>
      </w:pPr>
      <w:r w:rsidRPr="00640ED1">
        <w:rPr>
          <w:u w:val="single"/>
        </w:rPr>
        <w:t>Let op</w:t>
      </w:r>
      <w:r w:rsidRPr="005D119C">
        <w:t xml:space="preserve">: de in deze paragraaf opgenomen vervaltermijn van </w:t>
      </w:r>
      <w:r w:rsidR="00D87FF0">
        <w:t>20</w:t>
      </w:r>
      <w:r w:rsidRPr="005D119C">
        <w:t xml:space="preserve"> kalenderdagen is eveneens van toepassing op andere beslissingen van </w:t>
      </w:r>
      <w:r w:rsidR="00DF1850">
        <w:t>VRLN</w:t>
      </w:r>
      <w:r w:rsidRPr="005D119C">
        <w:t xml:space="preserve">, zoals (maar niet uitsluitend) een besluit tot het tijdelijk opschorten en het geheel of gedeeltelijk intrekken van de aanbestedingsprocedure. </w:t>
      </w:r>
    </w:p>
    <w:p w14:paraId="0CB645DD" w14:textId="77777777" w:rsidR="00C774F2" w:rsidRPr="005D119C" w:rsidRDefault="00C774F2" w:rsidP="005F53C5">
      <w:pPr>
        <w:jc w:val="both"/>
      </w:pPr>
    </w:p>
    <w:p w14:paraId="76630892" w14:textId="77777777" w:rsidR="00E91DF0" w:rsidRPr="00071CC2" w:rsidRDefault="00E91DF0" w:rsidP="00C774F2">
      <w:pPr>
        <w:pStyle w:val="Kop2"/>
        <w:suppressAutoHyphens/>
        <w:spacing w:before="0" w:after="0"/>
        <w:ind w:left="0" w:firstLine="0"/>
        <w:jc w:val="both"/>
        <w:rPr>
          <w:color w:val="auto"/>
        </w:rPr>
      </w:pPr>
      <w:bookmarkStart w:id="176" w:name="_Toc316462455"/>
      <w:bookmarkStart w:id="177" w:name="_Toc340494869"/>
      <w:bookmarkStart w:id="178" w:name="_Toc340506480"/>
      <w:bookmarkStart w:id="179" w:name="_Toc419285382"/>
      <w:bookmarkStart w:id="180" w:name="_Toc421086878"/>
      <w:bookmarkStart w:id="181" w:name="_Toc421100609"/>
      <w:bookmarkStart w:id="182" w:name="_Toc527637420"/>
      <w:bookmarkStart w:id="183" w:name="_Toc182307530"/>
      <w:r w:rsidRPr="005C7E26">
        <w:rPr>
          <w:color w:val="auto"/>
        </w:rPr>
        <w:t>Taal</w:t>
      </w:r>
      <w:bookmarkEnd w:id="176"/>
      <w:bookmarkEnd w:id="177"/>
      <w:bookmarkEnd w:id="178"/>
      <w:bookmarkEnd w:id="179"/>
      <w:bookmarkEnd w:id="180"/>
      <w:bookmarkEnd w:id="181"/>
      <w:bookmarkEnd w:id="182"/>
      <w:bookmarkEnd w:id="183"/>
    </w:p>
    <w:p w14:paraId="504CBEC0" w14:textId="2371DC55" w:rsidR="00E91DF0" w:rsidRPr="007A5B54" w:rsidRDefault="00E91DF0" w:rsidP="005F53C5">
      <w:pPr>
        <w:suppressAutoHyphens/>
        <w:jc w:val="both"/>
      </w:pPr>
      <w:r w:rsidRPr="007A5B54">
        <w:t xml:space="preserve">Alle bij deze aanbesteding te voeren correspondentie en in te dienen </w:t>
      </w:r>
      <w:r w:rsidR="00152030">
        <w:t>documenten</w:t>
      </w:r>
      <w:r w:rsidR="00152030" w:rsidRPr="007A5B54">
        <w:t xml:space="preserve"> </w:t>
      </w:r>
      <w:r w:rsidRPr="007A5B54">
        <w:t xml:space="preserve">dienen in de Nederlandse taal te worden opgesteld, dan wel voorzien te worden van een vertaling in de Nederlandse taal. </w:t>
      </w:r>
      <w:r w:rsidR="008E247D">
        <w:t>In dit laatste geval is de vertaling in het Nederlands leidend.</w:t>
      </w:r>
    </w:p>
    <w:p w14:paraId="2B3EB361" w14:textId="77777777" w:rsidR="00E91DF0" w:rsidRPr="007A5B54" w:rsidRDefault="00E91DF0" w:rsidP="00361B15">
      <w:pPr>
        <w:tabs>
          <w:tab w:val="left" w:pos="426"/>
          <w:tab w:val="left" w:pos="1134"/>
          <w:tab w:val="left" w:pos="1276"/>
          <w:tab w:val="left" w:pos="1418"/>
          <w:tab w:val="left" w:pos="1560"/>
        </w:tabs>
        <w:suppressAutoHyphens/>
        <w:jc w:val="both"/>
      </w:pPr>
    </w:p>
    <w:p w14:paraId="1F744BBC" w14:textId="621E67BE" w:rsidR="00E91DF0" w:rsidRDefault="00E91DF0" w:rsidP="005F53C5">
      <w:pPr>
        <w:suppressAutoHyphens/>
        <w:jc w:val="both"/>
      </w:pPr>
      <w:r w:rsidRPr="007A5B54">
        <w:t xml:space="preserve">Correspondentie en/of </w:t>
      </w:r>
      <w:r w:rsidR="00152030">
        <w:t>documenten</w:t>
      </w:r>
      <w:r w:rsidR="00152030" w:rsidRPr="007A5B54">
        <w:t xml:space="preserve"> </w:t>
      </w:r>
      <w:r w:rsidR="0096542F">
        <w:t>op</w:t>
      </w:r>
      <w:r w:rsidRPr="007A5B54">
        <w:t xml:space="preserve">gesteld in een andere </w:t>
      </w:r>
      <w:r w:rsidR="0096542F">
        <w:t xml:space="preserve">taal </w:t>
      </w:r>
      <w:r w:rsidRPr="007A5B54">
        <w:t xml:space="preserve">dan de Nederlandse taal of niet voorzien van een vertaling in de Nederlandse taal, worden geacht niet te zijn ontvangen door </w:t>
      </w:r>
      <w:r w:rsidR="00DF1850">
        <w:t>VRLN</w:t>
      </w:r>
      <w:r w:rsidR="004D01E0">
        <w:t xml:space="preserve"> </w:t>
      </w:r>
      <w:r w:rsidR="00C77E8C">
        <w:t>en</w:t>
      </w:r>
      <w:r w:rsidRPr="007A5B54">
        <w:t xml:space="preserve"> worden door </w:t>
      </w:r>
      <w:r w:rsidR="00DF1850">
        <w:t>VRLN</w:t>
      </w:r>
      <w:r>
        <w:t xml:space="preserve"> </w:t>
      </w:r>
      <w:r w:rsidRPr="007A5B54">
        <w:t>niet in aanmerking genomen.</w:t>
      </w:r>
    </w:p>
    <w:p w14:paraId="3DFC26D4" w14:textId="77777777" w:rsidR="00C774F2" w:rsidRDefault="00C774F2" w:rsidP="005F53C5">
      <w:pPr>
        <w:suppressAutoHyphens/>
        <w:jc w:val="both"/>
      </w:pPr>
    </w:p>
    <w:p w14:paraId="4B8A2750" w14:textId="77777777" w:rsidR="00E91DF0" w:rsidRPr="005C7E26" w:rsidRDefault="00E91DF0" w:rsidP="00C774F2">
      <w:pPr>
        <w:pStyle w:val="Kop2"/>
        <w:suppressAutoHyphens/>
        <w:spacing w:before="0" w:after="0"/>
        <w:ind w:left="0" w:firstLine="0"/>
        <w:jc w:val="both"/>
        <w:rPr>
          <w:color w:val="auto"/>
        </w:rPr>
      </w:pPr>
      <w:bookmarkStart w:id="184" w:name="_Toc316462456"/>
      <w:bookmarkStart w:id="185" w:name="_Toc340494870"/>
      <w:bookmarkStart w:id="186" w:name="_Toc340506481"/>
      <w:bookmarkStart w:id="187" w:name="_Toc419285383"/>
      <w:bookmarkStart w:id="188" w:name="_Toc421086879"/>
      <w:bookmarkStart w:id="189" w:name="_Toc421100610"/>
      <w:bookmarkStart w:id="190" w:name="_Toc527637421"/>
      <w:bookmarkStart w:id="191" w:name="_Toc182307531"/>
      <w:r w:rsidRPr="005C7E26">
        <w:rPr>
          <w:color w:val="auto"/>
        </w:rPr>
        <w:t>Termijn van gestanddoening</w:t>
      </w:r>
      <w:bookmarkEnd w:id="184"/>
      <w:bookmarkEnd w:id="185"/>
      <w:bookmarkEnd w:id="186"/>
      <w:bookmarkEnd w:id="187"/>
      <w:bookmarkEnd w:id="188"/>
      <w:bookmarkEnd w:id="189"/>
      <w:bookmarkEnd w:id="190"/>
      <w:bookmarkEnd w:id="191"/>
    </w:p>
    <w:p w14:paraId="0E1314DD" w14:textId="442EBBC9" w:rsidR="00E91DF0" w:rsidRPr="007A5B54" w:rsidRDefault="00E91DF0" w:rsidP="005F53C5">
      <w:pPr>
        <w:suppressAutoHyphens/>
        <w:jc w:val="both"/>
      </w:pPr>
      <w:r w:rsidRPr="007A5B54">
        <w:t xml:space="preserve">De termijn van gestanddoening van de </w:t>
      </w:r>
      <w:r w:rsidR="005D5B41">
        <w:t>Inschrijving</w:t>
      </w:r>
      <w:r w:rsidRPr="007A5B54">
        <w:t xml:space="preserve"> is</w:t>
      </w:r>
      <w:r w:rsidR="00E513BA">
        <w:t xml:space="preserve"> </w:t>
      </w:r>
      <w:r w:rsidR="00EA3B88">
        <w:t>90</w:t>
      </w:r>
      <w:r w:rsidRPr="007A5B54">
        <w:t xml:space="preserve"> kalenderdagen na de dag waarop de </w:t>
      </w:r>
      <w:r w:rsidR="005D5B41">
        <w:t>Inschrijving</w:t>
      </w:r>
      <w:r w:rsidRPr="007A5B54">
        <w:t xml:space="preserve"> heeft plaatsgevonden</w:t>
      </w:r>
      <w:r w:rsidR="009D1A31">
        <w:t>.</w:t>
      </w:r>
    </w:p>
    <w:p w14:paraId="0D140BE0" w14:textId="77777777" w:rsidR="00E91DF0" w:rsidRPr="007A5B54" w:rsidRDefault="00E91DF0" w:rsidP="00361B15">
      <w:pPr>
        <w:tabs>
          <w:tab w:val="left" w:pos="426"/>
          <w:tab w:val="left" w:pos="1134"/>
          <w:tab w:val="left" w:pos="1276"/>
          <w:tab w:val="left" w:pos="1418"/>
          <w:tab w:val="left" w:pos="1560"/>
        </w:tabs>
        <w:suppressAutoHyphens/>
        <w:jc w:val="both"/>
      </w:pPr>
    </w:p>
    <w:p w14:paraId="55183C95" w14:textId="5FD66DE8" w:rsidR="00E91DF0" w:rsidRDefault="00E91DF0" w:rsidP="005F53C5">
      <w:pPr>
        <w:suppressAutoHyphens/>
        <w:jc w:val="both"/>
      </w:pPr>
      <w:r w:rsidRPr="007A5B54">
        <w:t xml:space="preserve">In het geval een kort geding aanhangig is gemaakt, </w:t>
      </w:r>
      <w:r w:rsidR="008E247D">
        <w:t>wordt</w:t>
      </w:r>
      <w:r w:rsidR="008E247D" w:rsidRPr="007A5B54">
        <w:t xml:space="preserve"> </w:t>
      </w:r>
      <w:r>
        <w:t>gestanddoening</w:t>
      </w:r>
      <w:r w:rsidR="008E247D">
        <w:t>stermijn van rechtswege verlengd tot</w:t>
      </w:r>
      <w:r>
        <w:t xml:space="preserve"> 30</w:t>
      </w:r>
      <w:r w:rsidRPr="007A5B54">
        <w:t xml:space="preserve"> kalenderdagen na de dag waarop </w:t>
      </w:r>
      <w:r w:rsidR="008E247D">
        <w:t xml:space="preserve">het vonnis </w:t>
      </w:r>
      <w:r w:rsidRPr="007A5B54">
        <w:t xml:space="preserve">in eerste aanleg is </w:t>
      </w:r>
      <w:r w:rsidR="003404EC">
        <w:t>gewezen</w:t>
      </w:r>
      <w:r w:rsidRPr="007A5B54">
        <w:t xml:space="preserve">. </w:t>
      </w:r>
    </w:p>
    <w:p w14:paraId="46E77ED8" w14:textId="77777777" w:rsidR="00C774F2" w:rsidRDefault="00C774F2" w:rsidP="005F53C5">
      <w:pPr>
        <w:suppressAutoHyphens/>
        <w:jc w:val="both"/>
      </w:pPr>
    </w:p>
    <w:p w14:paraId="1DD9006A" w14:textId="77777777" w:rsidR="00E91DF0" w:rsidRPr="005C7E26" w:rsidRDefault="00E91DF0" w:rsidP="00C774F2">
      <w:pPr>
        <w:pStyle w:val="Kop2"/>
        <w:suppressAutoHyphens/>
        <w:spacing w:before="0" w:after="0"/>
        <w:ind w:left="0" w:firstLine="0"/>
        <w:jc w:val="both"/>
        <w:rPr>
          <w:color w:val="auto"/>
        </w:rPr>
      </w:pPr>
      <w:bookmarkStart w:id="192" w:name="_Toc316462457"/>
      <w:bookmarkStart w:id="193" w:name="_Toc340494871"/>
      <w:bookmarkStart w:id="194" w:name="_Toc340506482"/>
      <w:bookmarkStart w:id="195" w:name="_Toc419285384"/>
      <w:bookmarkStart w:id="196" w:name="_Toc421086880"/>
      <w:bookmarkStart w:id="197" w:name="_Toc421100611"/>
      <w:bookmarkStart w:id="198" w:name="_Toc527637422"/>
      <w:bookmarkStart w:id="199" w:name="_Toc182307532"/>
      <w:r w:rsidRPr="005C7E26">
        <w:rPr>
          <w:color w:val="auto"/>
        </w:rPr>
        <w:lastRenderedPageBreak/>
        <w:t>Valse verklaringen</w:t>
      </w:r>
      <w:bookmarkEnd w:id="192"/>
      <w:bookmarkEnd w:id="193"/>
      <w:bookmarkEnd w:id="194"/>
      <w:bookmarkEnd w:id="195"/>
      <w:bookmarkEnd w:id="196"/>
      <w:bookmarkEnd w:id="197"/>
      <w:bookmarkEnd w:id="198"/>
      <w:bookmarkEnd w:id="199"/>
    </w:p>
    <w:p w14:paraId="28F1A5A5" w14:textId="014EF273" w:rsidR="00E91DF0" w:rsidRPr="005C7E26" w:rsidRDefault="00DF1850" w:rsidP="005F53C5">
      <w:pPr>
        <w:suppressAutoHyphens/>
        <w:jc w:val="both"/>
      </w:pPr>
      <w:r>
        <w:t>VRLN</w:t>
      </w:r>
      <w:r w:rsidR="00E91DF0" w:rsidRPr="005C7E26">
        <w:t xml:space="preserve"> behoudt zich het recht voor om alle verstrekte informatie op juistheid te controleren. </w:t>
      </w:r>
      <w:r>
        <w:t>VRLN</w:t>
      </w:r>
      <w:r w:rsidR="00E91DF0" w:rsidRPr="005C7E26">
        <w:t xml:space="preserve"> wijst er met klem op dat verklaringen die achteraf onjuistheden blijken te bevatten of toezeggingen bevatten die niet (kunnen) worden waargemaakt, door </w:t>
      </w:r>
      <w:r>
        <w:t>VRLN</w:t>
      </w:r>
      <w:r w:rsidR="00E91DF0" w:rsidRPr="005C7E26">
        <w:t xml:space="preserve"> worden opgevat als valse verklaringen in de zin van artikel 2.87 lid 1 sub </w:t>
      </w:r>
      <w:r w:rsidR="0016113F" w:rsidRPr="005C7E26">
        <w:t xml:space="preserve">h </w:t>
      </w:r>
      <w:r w:rsidR="00E91DF0" w:rsidRPr="005C7E26">
        <w:t xml:space="preserve">Aanbestedingswet. Dit kan uitsluiting van alle aanbestedingsprocedures van </w:t>
      </w:r>
      <w:r>
        <w:t>VRLN</w:t>
      </w:r>
      <w:r w:rsidR="00E91DF0" w:rsidRPr="005C7E26">
        <w:t xml:space="preserve"> tot gevolg hebben. De gev</w:t>
      </w:r>
      <w:r w:rsidR="003216FF" w:rsidRPr="005C7E26">
        <w:t>raagde informatie dient om deze reden</w:t>
      </w:r>
      <w:r w:rsidR="00E91DF0" w:rsidRPr="005C7E26">
        <w:t xml:space="preserve"> zeer zorgvuldig te worden aangeleverd.</w:t>
      </w:r>
    </w:p>
    <w:p w14:paraId="64094380" w14:textId="42B485AE" w:rsidR="1A50C491" w:rsidRDefault="00D81D5C" w:rsidP="001F7C74">
      <w:pPr>
        <w:spacing w:before="100" w:beforeAutospacing="1" w:after="100" w:afterAutospacing="1"/>
        <w:jc w:val="both"/>
      </w:pPr>
      <w:r>
        <w:t>De Aanbesteder behoudt zich het recht voor om de deugdelijkheid van alle verstrekte</w:t>
      </w:r>
      <w:r w:rsidR="00361B15">
        <w:t xml:space="preserve"> </w:t>
      </w:r>
      <w:r>
        <w:t>informatie te (laten) verifiëren, door middel van bijvoorbeeld een gesprek, bedrijfsbezoeken, het inwinnen van nadere informatie en/of het verkrijgen van inzicht in de te leveren</w:t>
      </w:r>
      <w:r w:rsidR="00361B15">
        <w:t xml:space="preserve"> </w:t>
      </w:r>
      <w:r>
        <w:t xml:space="preserve">producten en diensten. </w:t>
      </w:r>
      <w:r w:rsidR="00CD4F9F">
        <w:t xml:space="preserve">De </w:t>
      </w:r>
      <w:r>
        <w:t>Inschrijver is verplicht hieraan medewerking te verlenen</w:t>
      </w:r>
      <w:r w:rsidR="00EC0CFF">
        <w:t>.</w:t>
      </w:r>
    </w:p>
    <w:p w14:paraId="001383E8" w14:textId="7BFB87B6" w:rsidR="00E91DF0" w:rsidRPr="005C7E26" w:rsidRDefault="00E91DF0" w:rsidP="00C774F2">
      <w:pPr>
        <w:pStyle w:val="Kop2"/>
        <w:suppressAutoHyphens/>
        <w:spacing w:before="0" w:after="0"/>
        <w:ind w:left="0" w:firstLine="0"/>
        <w:jc w:val="both"/>
        <w:rPr>
          <w:color w:val="auto"/>
        </w:rPr>
      </w:pPr>
      <w:bookmarkStart w:id="200" w:name="_Toc316462458"/>
      <w:bookmarkStart w:id="201" w:name="_Toc340494872"/>
      <w:bookmarkStart w:id="202" w:name="_Toc340506483"/>
      <w:bookmarkStart w:id="203" w:name="_Toc419285385"/>
      <w:bookmarkStart w:id="204" w:name="_Toc421086881"/>
      <w:bookmarkStart w:id="205" w:name="_Toc421100612"/>
      <w:bookmarkStart w:id="206" w:name="_Toc527637423"/>
      <w:bookmarkStart w:id="207" w:name="_Toc182307533"/>
      <w:r w:rsidRPr="005C7E26">
        <w:rPr>
          <w:color w:val="auto"/>
        </w:rPr>
        <w:t>Onduidelijkheden</w:t>
      </w:r>
      <w:r w:rsidR="003D0C67" w:rsidRPr="005C7E26">
        <w:rPr>
          <w:color w:val="auto"/>
        </w:rPr>
        <w:t xml:space="preserve"> </w:t>
      </w:r>
      <w:r w:rsidR="00C77E8C" w:rsidRPr="005C7E26">
        <w:rPr>
          <w:color w:val="auto"/>
        </w:rPr>
        <w:t>en</w:t>
      </w:r>
      <w:r w:rsidRPr="005C7E26">
        <w:rPr>
          <w:color w:val="auto"/>
        </w:rPr>
        <w:t xml:space="preserve"> onregelmatigheden</w:t>
      </w:r>
      <w:bookmarkEnd w:id="200"/>
      <w:bookmarkEnd w:id="201"/>
      <w:bookmarkEnd w:id="202"/>
      <w:bookmarkEnd w:id="203"/>
      <w:bookmarkEnd w:id="204"/>
      <w:bookmarkEnd w:id="205"/>
      <w:bookmarkEnd w:id="206"/>
      <w:bookmarkEnd w:id="207"/>
    </w:p>
    <w:p w14:paraId="07B7F98E" w14:textId="4272B72B" w:rsidR="00E91DF0" w:rsidRPr="005C7E26" w:rsidRDefault="00E91DF0" w:rsidP="005F53C5">
      <w:pPr>
        <w:suppressAutoHyphens/>
        <w:jc w:val="both"/>
      </w:pPr>
      <w:r w:rsidRPr="005C7E26">
        <w:t xml:space="preserve">Het </w:t>
      </w:r>
      <w:r w:rsidR="008F7CF3" w:rsidRPr="005C7E26">
        <w:t>Beschrijvend Document</w:t>
      </w:r>
      <w:r w:rsidRPr="005C7E26">
        <w:t xml:space="preserve"> (inclusief bijlagen) en de andere aanbestedingsdocumenten zijn met zorg samengesteld. Van </w:t>
      </w:r>
      <w:r w:rsidR="005D5B41" w:rsidRPr="005C7E26">
        <w:t>Inschrijver</w:t>
      </w:r>
      <w:r w:rsidRPr="005C7E26">
        <w:t xml:space="preserve">s wordt dan ook een proactieve houding verwacht. Indien de </w:t>
      </w:r>
      <w:r w:rsidR="005D5B41" w:rsidRPr="005C7E26">
        <w:t>Inschrijver</w:t>
      </w:r>
      <w:r w:rsidRPr="005C7E26">
        <w:t xml:space="preserve"> desondanks onduidelijkheden, onvolkomenheden, fouten en/of tegenstrijdigheden in </w:t>
      </w:r>
      <w:r w:rsidR="008F7CF3" w:rsidRPr="005C7E26">
        <w:t>een</w:t>
      </w:r>
      <w:r w:rsidRPr="005C7E26">
        <w:t xml:space="preserve"> van de aanbestedingsdocumenten opmerkt, dan dient hij </w:t>
      </w:r>
      <w:r w:rsidR="00DF1850">
        <w:t>VRLN</w:t>
      </w:r>
      <w:r w:rsidRPr="005C7E26">
        <w:t xml:space="preserve"> hiervan vóór de uiterlijke datum waarop </w:t>
      </w:r>
      <w:r w:rsidRPr="00A862B5">
        <w:t>vragen kunnen worden gesteld</w:t>
      </w:r>
      <w:r w:rsidR="00F012CC" w:rsidRPr="00A862B5">
        <w:t xml:space="preserve"> (zie paragraaf 3</w:t>
      </w:r>
      <w:r w:rsidR="008A4396" w:rsidRPr="00A862B5">
        <w:t>.</w:t>
      </w:r>
      <w:r w:rsidR="00F012CC" w:rsidRPr="00A862B5">
        <w:t>3)</w:t>
      </w:r>
      <w:r w:rsidRPr="00A862B5">
        <w:t>, via TenderNed op de hoogte te stellen. Doet hij dat</w:t>
      </w:r>
      <w:r w:rsidRPr="005C7E26">
        <w:t xml:space="preserve"> niet, dan heeft hij zijn recht verwerkt om hier in rechte tegen op te komen.</w:t>
      </w:r>
    </w:p>
    <w:p w14:paraId="72195F6B" w14:textId="77777777" w:rsidR="00C774F2" w:rsidRPr="005C7E26" w:rsidRDefault="00C774F2" w:rsidP="005F53C5">
      <w:pPr>
        <w:suppressAutoHyphens/>
        <w:jc w:val="both"/>
      </w:pPr>
    </w:p>
    <w:p w14:paraId="37ED7EC0" w14:textId="77777777" w:rsidR="00E91DF0" w:rsidRPr="005C7E26" w:rsidRDefault="00E91DF0" w:rsidP="00C774F2">
      <w:pPr>
        <w:pStyle w:val="Kop2"/>
        <w:suppressAutoHyphens/>
        <w:spacing w:before="0" w:after="0"/>
        <w:ind w:left="0" w:firstLine="0"/>
        <w:jc w:val="both"/>
        <w:rPr>
          <w:color w:val="auto"/>
        </w:rPr>
      </w:pPr>
      <w:bookmarkStart w:id="208" w:name="_Toc316462459"/>
      <w:bookmarkStart w:id="209" w:name="_Toc340494873"/>
      <w:bookmarkStart w:id="210" w:name="_Toc340506484"/>
      <w:bookmarkStart w:id="211" w:name="_Toc419285386"/>
      <w:bookmarkStart w:id="212" w:name="_Toc421086882"/>
      <w:bookmarkStart w:id="213" w:name="_Toc421100613"/>
      <w:bookmarkStart w:id="214" w:name="_Toc527637424"/>
      <w:bookmarkStart w:id="215" w:name="_Toc182307534"/>
      <w:r w:rsidRPr="005C7E26">
        <w:rPr>
          <w:color w:val="auto"/>
        </w:rPr>
        <w:t>Vertrouwelijkheid</w:t>
      </w:r>
      <w:bookmarkEnd w:id="208"/>
      <w:bookmarkEnd w:id="209"/>
      <w:bookmarkEnd w:id="210"/>
      <w:bookmarkEnd w:id="211"/>
      <w:bookmarkEnd w:id="212"/>
      <w:bookmarkEnd w:id="213"/>
      <w:bookmarkEnd w:id="214"/>
      <w:bookmarkEnd w:id="215"/>
    </w:p>
    <w:p w14:paraId="2D245BCB" w14:textId="1C0F0B8F" w:rsidR="00E91DF0" w:rsidRPr="005C7E26" w:rsidRDefault="00E91DF0" w:rsidP="005F53C5">
      <w:pPr>
        <w:suppressAutoHyphens/>
        <w:jc w:val="both"/>
      </w:pPr>
      <w:r w:rsidRPr="005C7E26">
        <w:t xml:space="preserve">De </w:t>
      </w:r>
      <w:r w:rsidR="005D5B41" w:rsidRPr="005C7E26">
        <w:t>Inschrijver</w:t>
      </w:r>
      <w:r w:rsidRPr="005C7E26">
        <w:t xml:space="preserve"> dient dit </w:t>
      </w:r>
      <w:r w:rsidR="008F7CF3" w:rsidRPr="005C7E26">
        <w:t>Beschrijvend Document</w:t>
      </w:r>
      <w:r w:rsidRPr="005C7E26">
        <w:t xml:space="preserve"> (inclusief bijlagen) en de overige aanbestedings</w:t>
      </w:r>
      <w:r w:rsidR="00864528">
        <w:softHyphen/>
      </w:r>
      <w:r w:rsidRPr="005C7E26">
        <w:t xml:space="preserve">documenten vertrouwelijk te behandelen en slechts aan personen te verstrekken die voor het indienen van de </w:t>
      </w:r>
      <w:r w:rsidR="005D5B41" w:rsidRPr="005C7E26">
        <w:t>Inschrijving</w:t>
      </w:r>
      <w:r w:rsidRPr="005C7E26">
        <w:t xml:space="preserve"> daarvan kennis moeten nemen. </w:t>
      </w:r>
    </w:p>
    <w:p w14:paraId="66E24C6A" w14:textId="77777777" w:rsidR="00E91DF0" w:rsidRPr="005C7E26" w:rsidRDefault="00E91DF0" w:rsidP="005F53C5">
      <w:pPr>
        <w:suppressAutoHyphens/>
        <w:spacing w:line="284" w:lineRule="atLeast"/>
        <w:jc w:val="both"/>
        <w:rPr>
          <w:rFonts w:ascii="Verdana" w:hAnsi="Verdana" w:cs="Arial"/>
        </w:rPr>
      </w:pPr>
    </w:p>
    <w:p w14:paraId="129A7E43" w14:textId="3E68B519" w:rsidR="00B04512" w:rsidRPr="005C7E26" w:rsidRDefault="00151B81" w:rsidP="005F53C5">
      <w:pPr>
        <w:suppressAutoHyphens/>
        <w:jc w:val="both"/>
      </w:pPr>
      <w:bookmarkStart w:id="216" w:name="_Toc419285387"/>
      <w:bookmarkStart w:id="217" w:name="_Toc421086883"/>
      <w:bookmarkStart w:id="218" w:name="_Toc421100614"/>
      <w:r w:rsidRPr="005C7E26">
        <w:t>De door de I</w:t>
      </w:r>
      <w:r w:rsidR="00B04512" w:rsidRPr="005C7E26">
        <w:t xml:space="preserve">nschrijver verstrekte informatie wordt door </w:t>
      </w:r>
      <w:r w:rsidR="00DF1850">
        <w:t>VRLN</w:t>
      </w:r>
      <w:r w:rsidR="00B04512" w:rsidRPr="005C7E26">
        <w:t xml:space="preserve"> vertrouwelijk behandeld en niet openbaar gemaakt aan derden, tenzij </w:t>
      </w:r>
      <w:r w:rsidR="00DF1850">
        <w:t>VRLN</w:t>
      </w:r>
      <w:r w:rsidR="00B04512" w:rsidRPr="005C7E26">
        <w:t xml:space="preserve"> daartoe op grond van de wet is gehouden, daartoe in rechte wordt gedwongen en/of </w:t>
      </w:r>
      <w:r w:rsidR="00DF1850">
        <w:t>VRLN</w:t>
      </w:r>
      <w:r w:rsidR="00B04512" w:rsidRPr="005C7E26">
        <w:t xml:space="preserve"> de gegevens in het kader van de motivering van de gunnings</w:t>
      </w:r>
      <w:r w:rsidR="00CD387D">
        <w:softHyphen/>
      </w:r>
      <w:r w:rsidR="00B04512" w:rsidRPr="005C7E26">
        <w:t>beslissing dan wel voor een in rechte in te nemen standpunt nodig heeft.</w:t>
      </w:r>
    </w:p>
    <w:p w14:paraId="4BEA9E91" w14:textId="77777777" w:rsidR="00B04512" w:rsidRPr="005C7E26" w:rsidRDefault="00B04512" w:rsidP="005F53C5">
      <w:pPr>
        <w:suppressAutoHyphens/>
        <w:spacing w:line="284" w:lineRule="atLeast"/>
        <w:jc w:val="both"/>
        <w:rPr>
          <w:rFonts w:ascii="Verdana" w:hAnsi="Verdana" w:cs="Arial"/>
        </w:rPr>
      </w:pPr>
    </w:p>
    <w:p w14:paraId="02D1EC6F" w14:textId="75739D1B" w:rsidR="00B04512" w:rsidRPr="005C7E26" w:rsidRDefault="00DF1850" w:rsidP="005F53C5">
      <w:pPr>
        <w:suppressAutoHyphens/>
        <w:jc w:val="both"/>
      </w:pPr>
      <w:r>
        <w:t>VRLN</w:t>
      </w:r>
      <w:r w:rsidR="004E36C3" w:rsidRPr="005C7E26">
        <w:t xml:space="preserve"> is niet verplicht om interne </w:t>
      </w:r>
      <w:r w:rsidR="00B66D2A" w:rsidRPr="005C7E26">
        <w:t>(</w:t>
      </w:r>
      <w:r w:rsidR="004E36C3" w:rsidRPr="005C7E26">
        <w:t>aanbestedings</w:t>
      </w:r>
      <w:r w:rsidR="00361B15">
        <w:t>-</w:t>
      </w:r>
      <w:r w:rsidR="00B66D2A" w:rsidRPr="005C7E26">
        <w:t>)</w:t>
      </w:r>
      <w:r w:rsidR="00B04512" w:rsidRPr="005C7E26">
        <w:t>documenten, zoals individuele beoordelingen en</w:t>
      </w:r>
      <w:r w:rsidR="00387463" w:rsidRPr="005C7E26">
        <w:t xml:space="preserve"> I</w:t>
      </w:r>
      <w:r w:rsidR="00B04512" w:rsidRPr="005C7E26">
        <w:t xml:space="preserve">nschrijvingsvergelijkingen, alsmede adviezen over de gunningsbeslissing </w:t>
      </w:r>
      <w:r w:rsidR="00151B81" w:rsidRPr="005C7E26">
        <w:t>aan I</w:t>
      </w:r>
      <w:r w:rsidR="00B04512" w:rsidRPr="005C7E26">
        <w:t xml:space="preserve">nschrijvers bekend te maken. </w:t>
      </w:r>
    </w:p>
    <w:p w14:paraId="74CFD45B" w14:textId="77777777" w:rsidR="00C774F2" w:rsidRPr="005C7E26" w:rsidRDefault="00C774F2" w:rsidP="005F53C5">
      <w:pPr>
        <w:suppressAutoHyphens/>
        <w:jc w:val="both"/>
      </w:pPr>
    </w:p>
    <w:p w14:paraId="4A6803F0" w14:textId="003171DE" w:rsidR="00E91DF0" w:rsidRPr="005C7E26" w:rsidRDefault="00E91DF0" w:rsidP="00C774F2">
      <w:pPr>
        <w:pStyle w:val="Kop2"/>
        <w:suppressAutoHyphens/>
        <w:spacing w:before="0" w:after="0"/>
        <w:ind w:left="0" w:firstLine="0"/>
        <w:jc w:val="both"/>
        <w:rPr>
          <w:color w:val="auto"/>
        </w:rPr>
      </w:pPr>
      <w:bookmarkStart w:id="219" w:name="_Toc527637425"/>
      <w:bookmarkStart w:id="220" w:name="_Toc182307535"/>
      <w:r w:rsidRPr="005C7E26">
        <w:rPr>
          <w:color w:val="auto"/>
        </w:rPr>
        <w:t>Algemene voorwaarden</w:t>
      </w:r>
      <w:bookmarkEnd w:id="216"/>
      <w:bookmarkEnd w:id="217"/>
      <w:bookmarkEnd w:id="218"/>
      <w:bookmarkEnd w:id="219"/>
      <w:bookmarkEnd w:id="220"/>
    </w:p>
    <w:p w14:paraId="136BEF13" w14:textId="281A6567" w:rsidR="00E91DF0" w:rsidRPr="005C7E26" w:rsidRDefault="00E91DF0" w:rsidP="005F53C5">
      <w:pPr>
        <w:suppressAutoHyphens/>
        <w:jc w:val="both"/>
      </w:pPr>
      <w:r w:rsidRPr="005C7E26">
        <w:t xml:space="preserve">Algemene voorwaarden van de </w:t>
      </w:r>
      <w:r w:rsidR="005D5B41" w:rsidRPr="005C7E26">
        <w:t>Inschrijver</w:t>
      </w:r>
      <w:r w:rsidRPr="005C7E26">
        <w:t xml:space="preserve"> zijn uitdrukkelijk niet van toepassing</w:t>
      </w:r>
      <w:r w:rsidR="003404EC">
        <w:t xml:space="preserve"> en worden uitdrukkelijk van de hand gewezen</w:t>
      </w:r>
      <w:r w:rsidRPr="005C7E26">
        <w:t xml:space="preserve">. Een </w:t>
      </w:r>
      <w:r w:rsidR="005D5B41" w:rsidRPr="005C7E26">
        <w:t>Inschrijver</w:t>
      </w:r>
      <w:r w:rsidRPr="005C7E26">
        <w:t xml:space="preserve"> die zijn eigen algemene voorwaarden van toepassing verklaart, wordt uitgesloten van </w:t>
      </w:r>
      <w:r w:rsidR="003404EC">
        <w:t xml:space="preserve">verdere </w:t>
      </w:r>
      <w:r w:rsidRPr="005C7E26">
        <w:t xml:space="preserve">deelname aan de aanbestedingsprocedure. De </w:t>
      </w:r>
      <w:r w:rsidR="005D5B41" w:rsidRPr="005C7E26">
        <w:t>Inschrijving</w:t>
      </w:r>
      <w:r w:rsidRPr="005C7E26">
        <w:t xml:space="preserve"> van deze </w:t>
      </w:r>
      <w:r w:rsidR="005D5B41" w:rsidRPr="005C7E26">
        <w:t>Inschrijver</w:t>
      </w:r>
      <w:r w:rsidRPr="005C7E26">
        <w:t xml:space="preserve"> wordt als een ongeldige </w:t>
      </w:r>
      <w:r w:rsidR="005D5B41" w:rsidRPr="005C7E26">
        <w:t>Inschrijving</w:t>
      </w:r>
      <w:r w:rsidRPr="005C7E26">
        <w:t xml:space="preserve"> onder voorwaarden beschouwd.</w:t>
      </w:r>
    </w:p>
    <w:p w14:paraId="6A96CDAC" w14:textId="77777777" w:rsidR="00C774F2" w:rsidRPr="005C7E26" w:rsidRDefault="00C774F2" w:rsidP="005F53C5">
      <w:pPr>
        <w:suppressAutoHyphens/>
        <w:jc w:val="both"/>
      </w:pPr>
    </w:p>
    <w:p w14:paraId="2EBF7110" w14:textId="77777777" w:rsidR="00E91DF0" w:rsidRPr="005C7E26" w:rsidRDefault="00E91DF0" w:rsidP="00C774F2">
      <w:pPr>
        <w:pStyle w:val="Kop2"/>
        <w:suppressAutoHyphens/>
        <w:spacing w:before="0" w:after="0"/>
        <w:ind w:left="0" w:firstLine="0"/>
        <w:jc w:val="both"/>
        <w:rPr>
          <w:color w:val="auto"/>
        </w:rPr>
      </w:pPr>
      <w:bookmarkStart w:id="221" w:name="_Toc419285388"/>
      <w:bookmarkStart w:id="222" w:name="_Toc421086884"/>
      <w:bookmarkStart w:id="223" w:name="_Toc421100615"/>
      <w:bookmarkStart w:id="224" w:name="_Toc527637426"/>
      <w:bookmarkStart w:id="225" w:name="_Toc182307536"/>
      <w:r w:rsidRPr="005C7E26">
        <w:rPr>
          <w:color w:val="auto"/>
        </w:rPr>
        <w:t>Intrekken aanbestedingsprocedure</w:t>
      </w:r>
      <w:bookmarkEnd w:id="221"/>
      <w:bookmarkEnd w:id="222"/>
      <w:bookmarkEnd w:id="223"/>
      <w:bookmarkEnd w:id="224"/>
      <w:bookmarkEnd w:id="225"/>
    </w:p>
    <w:p w14:paraId="0AC9AB3C" w14:textId="5713C98C" w:rsidR="0071525E" w:rsidRDefault="00DF1850" w:rsidP="004E10BB">
      <w:pPr>
        <w:suppressAutoHyphens/>
        <w:jc w:val="both"/>
      </w:pPr>
      <w:bookmarkStart w:id="226" w:name="_Toc419285389"/>
      <w:bookmarkStart w:id="227" w:name="_Toc421086885"/>
      <w:bookmarkStart w:id="228" w:name="_Toc421100616"/>
      <w:r>
        <w:t>VRLN</w:t>
      </w:r>
      <w:r w:rsidR="00B04512" w:rsidRPr="005C7E26">
        <w:t xml:space="preserve"> behoudt zich het recht voor om tot het moment van definitieve gunning de aanbestedings</w:t>
      </w:r>
      <w:r w:rsidR="00CD387D">
        <w:softHyphen/>
      </w:r>
      <w:r w:rsidR="00B04512" w:rsidRPr="005C7E26">
        <w:t>procedure tijdelijk op te schorten en geheel of gedeeltelijk in te trekken. Het geheel of gedeeltelijk intrekken van de aanbestedingsprocedure leidt niet tot enige aanspr</w:t>
      </w:r>
      <w:r w:rsidR="00151B81" w:rsidRPr="005C7E26">
        <w:t xml:space="preserve">akelijkheid van </w:t>
      </w:r>
      <w:r>
        <w:t>VRLN</w:t>
      </w:r>
      <w:r w:rsidR="00151B81" w:rsidRPr="005C7E26">
        <w:t xml:space="preserve"> jegens</w:t>
      </w:r>
      <w:r w:rsidR="0011293E" w:rsidRPr="005C7E26">
        <w:t xml:space="preserve"> de</w:t>
      </w:r>
      <w:r w:rsidR="00151B81" w:rsidRPr="005C7E26">
        <w:t xml:space="preserve"> I</w:t>
      </w:r>
      <w:r w:rsidR="00B04512" w:rsidRPr="005C7E26">
        <w:t xml:space="preserve">nschrijvers. </w:t>
      </w:r>
      <w:r>
        <w:t>VRLN</w:t>
      </w:r>
      <w:r w:rsidR="00B04512" w:rsidRPr="005C7E26">
        <w:t xml:space="preserve"> </w:t>
      </w:r>
      <w:r w:rsidR="003404EC">
        <w:t xml:space="preserve">gaat dan ook niet over tot het vergoeden van (eventueel) </w:t>
      </w:r>
      <w:r w:rsidR="00B04512" w:rsidRPr="005C7E26">
        <w:t xml:space="preserve">door </w:t>
      </w:r>
      <w:r w:rsidR="0011293E" w:rsidRPr="005C7E26">
        <w:t xml:space="preserve">de </w:t>
      </w:r>
      <w:r w:rsidR="00151B81" w:rsidRPr="005C7E26">
        <w:t>I</w:t>
      </w:r>
      <w:r w:rsidR="00B04512" w:rsidRPr="005C7E26">
        <w:t>nschrijvers geleden schade.</w:t>
      </w:r>
    </w:p>
    <w:p w14:paraId="30CEA6B7" w14:textId="77777777" w:rsidR="00C774F2" w:rsidRDefault="00C774F2" w:rsidP="004E10BB">
      <w:pPr>
        <w:suppressAutoHyphens/>
        <w:jc w:val="both"/>
      </w:pPr>
    </w:p>
    <w:p w14:paraId="11D95DAC" w14:textId="2FD3D430" w:rsidR="00E91DF0" w:rsidRPr="005C7E26" w:rsidRDefault="00380147" w:rsidP="00C774F2">
      <w:pPr>
        <w:pStyle w:val="Kop2"/>
        <w:suppressAutoHyphens/>
        <w:spacing w:before="0" w:after="0"/>
        <w:ind w:left="0" w:firstLine="0"/>
        <w:jc w:val="both"/>
        <w:rPr>
          <w:color w:val="auto"/>
        </w:rPr>
      </w:pPr>
      <w:bookmarkStart w:id="229" w:name="_Toc419285390"/>
      <w:bookmarkStart w:id="230" w:name="_Toc421086886"/>
      <w:bookmarkStart w:id="231" w:name="_Toc421100617"/>
      <w:bookmarkStart w:id="232" w:name="_Toc527637427"/>
      <w:bookmarkStart w:id="233" w:name="_Toc182307537"/>
      <w:bookmarkEnd w:id="226"/>
      <w:bookmarkEnd w:id="227"/>
      <w:bookmarkEnd w:id="228"/>
      <w:r w:rsidRPr="005C7E26">
        <w:rPr>
          <w:color w:val="auto"/>
        </w:rPr>
        <w:t xml:space="preserve">Informatie over verplichtingen </w:t>
      </w:r>
      <w:r w:rsidR="00C41071" w:rsidRPr="005C7E26">
        <w:rPr>
          <w:color w:val="auto"/>
        </w:rPr>
        <w:t>Opdracht</w:t>
      </w:r>
      <w:r w:rsidR="00E91DF0" w:rsidRPr="005C7E26">
        <w:rPr>
          <w:color w:val="auto"/>
        </w:rPr>
        <w:t>nemer</w:t>
      </w:r>
      <w:bookmarkEnd w:id="229"/>
      <w:bookmarkEnd w:id="230"/>
      <w:bookmarkEnd w:id="231"/>
      <w:bookmarkEnd w:id="232"/>
      <w:bookmarkEnd w:id="233"/>
    </w:p>
    <w:p w14:paraId="5AEB5BC3" w14:textId="77777777" w:rsidR="00E91DF0" w:rsidRPr="005C7E26" w:rsidRDefault="00E91DF0" w:rsidP="005F53C5">
      <w:pPr>
        <w:suppressAutoHyphens/>
        <w:jc w:val="both"/>
      </w:pPr>
      <w:r w:rsidRPr="005C7E26">
        <w:t xml:space="preserve">Informatie over de verplichtingen inzake belastingen, milieubescherming, arbeidsbescherming en arbeidsvoorwaarden die gelden in Nederland en die gedurende de looptijd van de </w:t>
      </w:r>
      <w:r w:rsidR="00F62710" w:rsidRPr="005C7E26">
        <w:t>Overeenkomst</w:t>
      </w:r>
      <w:r w:rsidRPr="005C7E26">
        <w:t xml:space="preserve"> op de verrichtingen van de </w:t>
      </w:r>
      <w:r w:rsidR="00C41071" w:rsidRPr="005C7E26">
        <w:t>Opdracht</w:t>
      </w:r>
      <w:r w:rsidRPr="005C7E26">
        <w:t>nemer van toepassing zijn, zijn verkrijgbaar bij:</w:t>
      </w:r>
    </w:p>
    <w:p w14:paraId="4190A7D5" w14:textId="4F47ED47" w:rsidR="006C0D56" w:rsidRPr="005C7E26" w:rsidRDefault="004C5170" w:rsidP="001B73B0">
      <w:pPr>
        <w:pStyle w:val="Lijstalinea"/>
        <w:numPr>
          <w:ilvl w:val="0"/>
          <w:numId w:val="16"/>
        </w:numPr>
        <w:tabs>
          <w:tab w:val="clear" w:pos="397"/>
        </w:tabs>
        <w:suppressAutoHyphens/>
        <w:jc w:val="both"/>
      </w:pPr>
      <w:r w:rsidRPr="005C7E26">
        <w:t>v</w:t>
      </w:r>
      <w:r w:rsidR="006C0D56" w:rsidRPr="005C7E26">
        <w:t xml:space="preserve">oor bepalingen inzake belastingen: de Belastingdienst </w:t>
      </w:r>
      <w:hyperlink r:id="rId23" w:history="1">
        <w:r w:rsidR="006C0D56" w:rsidRPr="005C7E26">
          <w:rPr>
            <w:rStyle w:val="Hyperlink"/>
            <w:color w:val="auto"/>
          </w:rPr>
          <w:t>www.belastingdienst.nl</w:t>
        </w:r>
      </w:hyperlink>
      <w:r w:rsidRPr="005C7E26">
        <w:rPr>
          <w:rStyle w:val="Hyperlink"/>
          <w:color w:val="auto"/>
        </w:rPr>
        <w:t>;</w:t>
      </w:r>
    </w:p>
    <w:p w14:paraId="65836D85" w14:textId="2C44C2D5" w:rsidR="006C0D56" w:rsidRPr="005C7E26" w:rsidRDefault="004C5170" w:rsidP="001B73B0">
      <w:pPr>
        <w:pStyle w:val="Lijstalinea"/>
        <w:numPr>
          <w:ilvl w:val="0"/>
          <w:numId w:val="16"/>
        </w:numPr>
        <w:tabs>
          <w:tab w:val="clear" w:pos="397"/>
        </w:tabs>
        <w:suppressAutoHyphens/>
        <w:jc w:val="both"/>
      </w:pPr>
      <w:r w:rsidRPr="005C7E26">
        <w:t xml:space="preserve">voor </w:t>
      </w:r>
      <w:r w:rsidR="006C0D56" w:rsidRPr="005C7E26">
        <w:t xml:space="preserve">bepalingen inzake milieubescherming: het Ministerie van Infrastructuur en Milieu </w:t>
      </w:r>
      <w:hyperlink r:id="rId24" w:history="1">
        <w:r w:rsidR="006C0D56" w:rsidRPr="005C7E26">
          <w:rPr>
            <w:rStyle w:val="Hyperlink"/>
            <w:color w:val="auto"/>
          </w:rPr>
          <w:t>www.rijksoverheid.nl</w:t>
        </w:r>
      </w:hyperlink>
      <w:r w:rsidRPr="005C7E26">
        <w:rPr>
          <w:rStyle w:val="Hyperlink"/>
          <w:color w:val="auto"/>
        </w:rPr>
        <w:t>;</w:t>
      </w:r>
      <w:r w:rsidR="006C0D56" w:rsidRPr="005C7E26">
        <w:rPr>
          <w:rStyle w:val="Hyperlink"/>
          <w:color w:val="auto"/>
        </w:rPr>
        <w:t xml:space="preserve"> </w:t>
      </w:r>
    </w:p>
    <w:p w14:paraId="7E0D6AAB" w14:textId="7B066B4D" w:rsidR="006C0D56" w:rsidRPr="005C7E26" w:rsidRDefault="004C5170" w:rsidP="001B73B0">
      <w:pPr>
        <w:pStyle w:val="Lijstalinea"/>
        <w:numPr>
          <w:ilvl w:val="0"/>
          <w:numId w:val="16"/>
        </w:numPr>
        <w:tabs>
          <w:tab w:val="clear" w:pos="397"/>
        </w:tabs>
        <w:suppressAutoHyphens/>
        <w:jc w:val="both"/>
      </w:pPr>
      <w:r w:rsidRPr="005C7E26">
        <w:t xml:space="preserve">voor </w:t>
      </w:r>
      <w:r w:rsidR="006C0D56" w:rsidRPr="005C7E26">
        <w:t xml:space="preserve">bepalingen inzake arbeidsbescherming en arbeidsvoorwaarden: het Ministerie van Sociale Zaken en Werkgelegenheid </w:t>
      </w:r>
      <w:hyperlink r:id="rId25" w:history="1">
        <w:r w:rsidR="006C0D56" w:rsidRPr="005C7E26">
          <w:rPr>
            <w:rStyle w:val="Hyperlink"/>
            <w:color w:val="auto"/>
          </w:rPr>
          <w:t>www.rijksoverheid.nl</w:t>
        </w:r>
      </w:hyperlink>
      <w:r w:rsidR="006C0D56" w:rsidRPr="005C7E26">
        <w:rPr>
          <w:rStyle w:val="Hyperlink"/>
          <w:color w:val="auto"/>
        </w:rPr>
        <w:t xml:space="preserve">. </w:t>
      </w:r>
    </w:p>
    <w:p w14:paraId="63C21CC7" w14:textId="77777777" w:rsidR="00E91DF0" w:rsidRPr="005C7E26" w:rsidRDefault="00E91DF0" w:rsidP="005F53C5">
      <w:pPr>
        <w:suppressAutoHyphens/>
        <w:jc w:val="both"/>
      </w:pPr>
    </w:p>
    <w:p w14:paraId="28D6E579" w14:textId="35769442" w:rsidR="009617BB" w:rsidRPr="005C7E26" w:rsidRDefault="00E91DF0" w:rsidP="005F53C5">
      <w:pPr>
        <w:suppressAutoHyphens/>
        <w:jc w:val="both"/>
      </w:pPr>
      <w:r w:rsidRPr="005C7E26">
        <w:t xml:space="preserve">Door het indienen van de </w:t>
      </w:r>
      <w:r w:rsidR="005D5B41" w:rsidRPr="005C7E26">
        <w:t>Inschrijving</w:t>
      </w:r>
      <w:r w:rsidRPr="005C7E26">
        <w:t xml:space="preserve"> verklaart </w:t>
      </w:r>
      <w:r w:rsidR="007845B0" w:rsidRPr="005C7E26">
        <w:t xml:space="preserve">de </w:t>
      </w:r>
      <w:r w:rsidR="005D5B41" w:rsidRPr="005C7E26">
        <w:t>Inschrijver</w:t>
      </w:r>
      <w:r w:rsidRPr="005C7E26">
        <w:t xml:space="preserve"> dat hij bij het opstellen van zijn </w:t>
      </w:r>
      <w:r w:rsidR="005D5B41" w:rsidRPr="005C7E26">
        <w:t>Inschrijving</w:t>
      </w:r>
      <w:r w:rsidRPr="005C7E26">
        <w:t xml:space="preserve"> rekening heeft gehouden met de verplichtingen </w:t>
      </w:r>
      <w:r w:rsidR="009617BB" w:rsidRPr="005C7E26">
        <w:t>op het gebied van milieu-, so</w:t>
      </w:r>
      <w:r w:rsidR="0091770F" w:rsidRPr="005C7E26">
        <w:t>ciaal en arbeids</w:t>
      </w:r>
      <w:r w:rsidR="00692073">
        <w:softHyphen/>
      </w:r>
      <w:r w:rsidR="00692073">
        <w:softHyphen/>
      </w:r>
      <w:r w:rsidR="0091770F" w:rsidRPr="005C7E26">
        <w:t>recht op grond van</w:t>
      </w:r>
      <w:r w:rsidR="009617BB" w:rsidRPr="005C7E26">
        <w:t xml:space="preserve"> het recht van de Europese Unie,</w:t>
      </w:r>
      <w:r w:rsidR="00C12D9E" w:rsidRPr="005C7E26">
        <w:t xml:space="preserve"> het</w:t>
      </w:r>
      <w:r w:rsidR="009617BB" w:rsidRPr="005C7E26">
        <w:t xml:space="preserve"> nationale recht of collectieve arbeids</w:t>
      </w:r>
      <w:r w:rsidR="00692073">
        <w:softHyphen/>
      </w:r>
      <w:r w:rsidR="009617BB" w:rsidRPr="005C7E26">
        <w:t xml:space="preserve">overeenkomsten of </w:t>
      </w:r>
      <w:r w:rsidR="0091770F" w:rsidRPr="005C7E26">
        <w:t>op grond van</w:t>
      </w:r>
      <w:r w:rsidR="009617BB" w:rsidRPr="005C7E26">
        <w:t xml:space="preserve"> de in </w:t>
      </w:r>
      <w:r w:rsidR="004B1B9D" w:rsidRPr="005C7E26">
        <w:t xml:space="preserve">Bijlage </w:t>
      </w:r>
      <w:r w:rsidR="009617BB" w:rsidRPr="005C7E26">
        <w:t xml:space="preserve">X van Richtlijn 2014/24/EU vermelde bepalingen van internationaal milieu-, sociaal en arbeidsrecht. </w:t>
      </w:r>
    </w:p>
    <w:p w14:paraId="572E0B01" w14:textId="77777777" w:rsidR="007F4057" w:rsidRPr="005C7E26" w:rsidRDefault="007F4057" w:rsidP="005F53C5">
      <w:pPr>
        <w:suppressAutoHyphens/>
        <w:jc w:val="both"/>
      </w:pPr>
    </w:p>
    <w:p w14:paraId="1C68FA1C" w14:textId="458323D2" w:rsidR="007F4057" w:rsidRPr="005C7E26" w:rsidRDefault="00DF1850" w:rsidP="005F53C5">
      <w:pPr>
        <w:suppressAutoHyphens/>
        <w:jc w:val="both"/>
      </w:pPr>
      <w:r>
        <w:t>VRLN</w:t>
      </w:r>
      <w:r w:rsidR="007F4057" w:rsidRPr="005C7E26">
        <w:t xml:space="preserve"> merkt op dat niet-naleving van de toepasselijke verplichtingen op het gebied van arbeids</w:t>
      </w:r>
      <w:r w:rsidR="00CD387D">
        <w:softHyphen/>
      </w:r>
      <w:r w:rsidR="007F4057" w:rsidRPr="005C7E26">
        <w:t xml:space="preserve">bescherming en arbeidsvoorwaarden bij de uitvoering van de </w:t>
      </w:r>
      <w:r w:rsidR="00C41071" w:rsidRPr="005C7E26">
        <w:t>Opdracht</w:t>
      </w:r>
      <w:r w:rsidR="007F4057" w:rsidRPr="005C7E26">
        <w:t xml:space="preserve"> bij de Inspectie van het Ministerie van Sociale </w:t>
      </w:r>
      <w:r w:rsidR="009710C9" w:rsidRPr="005C7E26">
        <w:t>Zaken en Werkgelegenheid wordt</w:t>
      </w:r>
      <w:r w:rsidR="007F4057" w:rsidRPr="005C7E26">
        <w:t xml:space="preserve"> gemeld. </w:t>
      </w:r>
    </w:p>
    <w:p w14:paraId="7E3748FF" w14:textId="77777777" w:rsidR="000F54BB" w:rsidRPr="005C7E26" w:rsidRDefault="000F54BB" w:rsidP="005F53C5">
      <w:pPr>
        <w:suppressAutoHyphens/>
        <w:jc w:val="both"/>
      </w:pPr>
    </w:p>
    <w:p w14:paraId="462A47C1" w14:textId="36C84019" w:rsidR="00EC0CFF" w:rsidRPr="005C7E26" w:rsidRDefault="00EC0CFF" w:rsidP="00C774F2">
      <w:pPr>
        <w:pStyle w:val="Kop2"/>
        <w:suppressAutoHyphens/>
        <w:spacing w:before="0" w:after="0"/>
        <w:ind w:left="0" w:firstLine="0"/>
        <w:jc w:val="both"/>
        <w:rPr>
          <w:color w:val="auto"/>
        </w:rPr>
      </w:pPr>
      <w:bookmarkStart w:id="234" w:name="_Toc517782133"/>
      <w:bookmarkStart w:id="235" w:name="_Toc518393307"/>
      <w:bookmarkStart w:id="236" w:name="_Toc527637428"/>
      <w:bookmarkStart w:id="237" w:name="_Toc529273872"/>
      <w:bookmarkStart w:id="238" w:name="_Toc535503327"/>
      <w:bookmarkStart w:id="239" w:name="_Toc182307538"/>
      <w:r w:rsidRPr="005C7E26">
        <w:rPr>
          <w:color w:val="auto"/>
        </w:rPr>
        <w:t>Verificatiegesprek</w:t>
      </w:r>
      <w:bookmarkEnd w:id="234"/>
      <w:bookmarkEnd w:id="235"/>
      <w:bookmarkEnd w:id="236"/>
      <w:bookmarkEnd w:id="237"/>
      <w:bookmarkEnd w:id="238"/>
      <w:bookmarkEnd w:id="239"/>
    </w:p>
    <w:p w14:paraId="5F0F97FE" w14:textId="32B8D426" w:rsidR="00EC0CFF" w:rsidRDefault="00EC0CFF" w:rsidP="005F53C5">
      <w:pPr>
        <w:jc w:val="both"/>
        <w:rPr>
          <w:rFonts w:cs="Arial"/>
        </w:rPr>
      </w:pPr>
      <w:r w:rsidRPr="008D47C3">
        <w:rPr>
          <w:rFonts w:cs="Arial"/>
        </w:rPr>
        <w:t>Na het beoor</w:t>
      </w:r>
      <w:r>
        <w:rPr>
          <w:rFonts w:cs="Arial"/>
        </w:rPr>
        <w:t>delen van de offertes neemt de O</w:t>
      </w:r>
      <w:r w:rsidRPr="008D47C3">
        <w:rPr>
          <w:rFonts w:cs="Arial"/>
        </w:rPr>
        <w:t xml:space="preserve">pdrachtgever contact op met de leverancier die de </w:t>
      </w:r>
      <w:r>
        <w:rPr>
          <w:rFonts w:cs="Arial"/>
        </w:rPr>
        <w:t xml:space="preserve">inschrijving met de </w:t>
      </w:r>
      <w:r w:rsidR="00ED68A3">
        <w:rPr>
          <w:rFonts w:cs="Arial"/>
        </w:rPr>
        <w:t>b</w:t>
      </w:r>
      <w:r w:rsidR="005A6AC9" w:rsidRPr="00ED68A3">
        <w:rPr>
          <w:rFonts w:cs="Arial"/>
          <w:iCs/>
        </w:rPr>
        <w:t>este prijs-kwaliteitverhouding</w:t>
      </w:r>
      <w:r w:rsidR="005A6AC9" w:rsidRPr="00D07347">
        <w:rPr>
          <w:rFonts w:cs="Arial"/>
        </w:rPr>
        <w:t xml:space="preserve"> </w:t>
      </w:r>
      <w:r w:rsidRPr="008D47C3">
        <w:rPr>
          <w:rFonts w:cs="Arial"/>
        </w:rPr>
        <w:t xml:space="preserve">heeft gedaan. </w:t>
      </w:r>
      <w:r>
        <w:rPr>
          <w:rFonts w:cs="Arial"/>
        </w:rPr>
        <w:t>Met die</w:t>
      </w:r>
      <w:r w:rsidRPr="008D47C3">
        <w:rPr>
          <w:rFonts w:cs="Arial"/>
        </w:rPr>
        <w:t xml:space="preserve"> leverancier </w:t>
      </w:r>
      <w:r>
        <w:rPr>
          <w:rFonts w:cs="Arial"/>
        </w:rPr>
        <w:t xml:space="preserve">wordt een </w:t>
      </w:r>
      <w:r w:rsidRPr="008737D3">
        <w:rPr>
          <w:rFonts w:cs="Arial"/>
        </w:rPr>
        <w:t>verifica</w:t>
      </w:r>
      <w:r w:rsidRPr="00A862B5">
        <w:rPr>
          <w:rFonts w:cs="Arial"/>
        </w:rPr>
        <w:t xml:space="preserve">tiegesprek gehouden op </w:t>
      </w:r>
      <w:r w:rsidR="002741FD" w:rsidRPr="00A862B5">
        <w:rPr>
          <w:rFonts w:cs="Arial"/>
        </w:rPr>
        <w:t>datum zoals genoemd in de planning (</w:t>
      </w:r>
      <w:r w:rsidR="00706774" w:rsidRPr="00A862B5">
        <w:rPr>
          <w:rFonts w:cs="Arial"/>
        </w:rPr>
        <w:t xml:space="preserve">paragraaf </w:t>
      </w:r>
      <w:r w:rsidR="002741FD" w:rsidRPr="00A862B5">
        <w:rPr>
          <w:rFonts w:cs="Arial"/>
        </w:rPr>
        <w:t>3.3)</w:t>
      </w:r>
      <w:r w:rsidRPr="00A862B5">
        <w:rPr>
          <w:rFonts w:cs="Arial"/>
        </w:rPr>
        <w:t>. De Opdrachtgever zal</w:t>
      </w:r>
      <w:r w:rsidRPr="008D47C3">
        <w:rPr>
          <w:rFonts w:cs="Arial"/>
        </w:rPr>
        <w:t xml:space="preserve"> controler</w:t>
      </w:r>
      <w:r>
        <w:rPr>
          <w:rFonts w:cs="Arial"/>
        </w:rPr>
        <w:t xml:space="preserve">en of </w:t>
      </w:r>
      <w:r w:rsidR="002741FD">
        <w:rPr>
          <w:rFonts w:cs="Arial"/>
        </w:rPr>
        <w:t>hetgeen</w:t>
      </w:r>
      <w:r>
        <w:rPr>
          <w:rFonts w:cs="Arial"/>
        </w:rPr>
        <w:t xml:space="preserve"> </w:t>
      </w:r>
      <w:r w:rsidR="002741FD">
        <w:rPr>
          <w:rFonts w:cs="Arial"/>
        </w:rPr>
        <w:t>geoffreerd is</w:t>
      </w:r>
      <w:r>
        <w:rPr>
          <w:rFonts w:cs="Arial"/>
        </w:rPr>
        <w:t xml:space="preserve"> daadwerkelijk geleverd kan worden </w:t>
      </w:r>
      <w:r w:rsidRPr="008D47C3">
        <w:rPr>
          <w:rFonts w:cs="Arial"/>
        </w:rPr>
        <w:t xml:space="preserve">en </w:t>
      </w:r>
      <w:r>
        <w:rPr>
          <w:rFonts w:cs="Arial"/>
        </w:rPr>
        <w:t xml:space="preserve">voldoet </w:t>
      </w:r>
      <w:r w:rsidRPr="008D47C3">
        <w:rPr>
          <w:rFonts w:cs="Arial"/>
        </w:rPr>
        <w:t>aan hetgeen dat i</w:t>
      </w:r>
      <w:r>
        <w:rPr>
          <w:rFonts w:cs="Arial"/>
        </w:rPr>
        <w:t>s aangeboden door de leverancier</w:t>
      </w:r>
      <w:r w:rsidRPr="008D47C3">
        <w:rPr>
          <w:rFonts w:cs="Arial"/>
        </w:rPr>
        <w:t>. I</w:t>
      </w:r>
      <w:r>
        <w:rPr>
          <w:rFonts w:cs="Arial"/>
        </w:rPr>
        <w:t>ndien de Opdrachtgever dit alles als voldoende beschouwt dan</w:t>
      </w:r>
      <w:r w:rsidRPr="008D47C3">
        <w:rPr>
          <w:rFonts w:cs="Arial"/>
        </w:rPr>
        <w:t xml:space="preserve"> wordt overgegaan tot definitieve gunning.</w:t>
      </w:r>
      <w:r>
        <w:rPr>
          <w:rFonts w:cs="Arial"/>
        </w:rPr>
        <w:t xml:space="preserve"> Indien na het</w:t>
      </w:r>
      <w:r w:rsidRPr="008D47C3">
        <w:rPr>
          <w:rFonts w:cs="Arial"/>
        </w:rPr>
        <w:t xml:space="preserve"> verificatie</w:t>
      </w:r>
      <w:r>
        <w:rPr>
          <w:rFonts w:cs="Arial"/>
        </w:rPr>
        <w:t>gesprek blijkt dat</w:t>
      </w:r>
      <w:r w:rsidRPr="008D47C3">
        <w:rPr>
          <w:rFonts w:cs="Arial"/>
        </w:rPr>
        <w:t xml:space="preserve"> de aangeboden </w:t>
      </w:r>
      <w:r w:rsidRPr="00ED68A3">
        <w:rPr>
          <w:rFonts w:cs="Arial"/>
          <w:iCs/>
        </w:rPr>
        <w:t xml:space="preserve">dienstverlening </w:t>
      </w:r>
      <w:r>
        <w:rPr>
          <w:rFonts w:cs="Arial"/>
        </w:rPr>
        <w:t>niet voldoet</w:t>
      </w:r>
      <w:r w:rsidRPr="008D47C3">
        <w:rPr>
          <w:rFonts w:cs="Arial"/>
        </w:rPr>
        <w:t xml:space="preserve"> dan wordt de aanbieding van de desbetreffende leverancier ter zijde geschoven en </w:t>
      </w:r>
      <w:r>
        <w:rPr>
          <w:rFonts w:cs="Arial"/>
        </w:rPr>
        <w:t>heeft de Opdrachtgever de vrijheid om</w:t>
      </w:r>
      <w:r w:rsidRPr="008D47C3">
        <w:rPr>
          <w:rFonts w:cs="Arial"/>
        </w:rPr>
        <w:t xml:space="preserve"> de leverancier die op de tweede plaats is geëindigd </w:t>
      </w:r>
      <w:r>
        <w:rPr>
          <w:rFonts w:cs="Arial"/>
        </w:rPr>
        <w:t>uit te nodigen voor een verificatiegesprek</w:t>
      </w:r>
      <w:r w:rsidRPr="008D47C3">
        <w:rPr>
          <w:rFonts w:cs="Arial"/>
        </w:rPr>
        <w:t xml:space="preserve">. </w:t>
      </w:r>
    </w:p>
    <w:p w14:paraId="41BFA475" w14:textId="0891E18E" w:rsidR="00EC0CFF" w:rsidRDefault="00EC0CFF" w:rsidP="005F53C5">
      <w:pPr>
        <w:suppressAutoHyphens/>
        <w:jc w:val="both"/>
      </w:pPr>
    </w:p>
    <w:p w14:paraId="02BE5D42" w14:textId="06606645" w:rsidR="0052318A" w:rsidRDefault="00EC0CFF" w:rsidP="005F53C5">
      <w:pPr>
        <w:suppressAutoHyphens/>
        <w:jc w:val="both"/>
      </w:pPr>
      <w:r>
        <w:t xml:space="preserve">Van een verificatie(gesprek) wordt </w:t>
      </w:r>
      <w:r w:rsidR="002741FD">
        <w:t xml:space="preserve">door de inschrijver </w:t>
      </w:r>
      <w:r>
        <w:t>een verslag gemaakt dat deel uitmaakt van de overeenkomst.</w:t>
      </w:r>
      <w:r w:rsidR="002741FD">
        <w:t xml:space="preserve"> Het definitieve verslag wordt ondertekend door de betrokken partijen.</w:t>
      </w:r>
    </w:p>
    <w:p w14:paraId="07A86827" w14:textId="27777DD6" w:rsidR="00E91DF0" w:rsidRPr="00DA67C1" w:rsidRDefault="00200AEB" w:rsidP="00DA67C1">
      <w:pPr>
        <w:pStyle w:val="Kop1"/>
        <w:suppressAutoHyphens/>
        <w:spacing w:after="0"/>
        <w:jc w:val="both"/>
        <w:rPr>
          <w:sz w:val="40"/>
        </w:rPr>
      </w:pPr>
      <w:bookmarkStart w:id="240" w:name="_Toc419285391"/>
      <w:bookmarkStart w:id="241" w:name="_Toc421086887"/>
      <w:bookmarkStart w:id="242" w:name="_Toc421100618"/>
      <w:bookmarkStart w:id="243" w:name="_Toc527637429"/>
      <w:bookmarkStart w:id="244" w:name="_Toc182307539"/>
      <w:r w:rsidRPr="00DA67C1">
        <w:rPr>
          <w:sz w:val="40"/>
        </w:rPr>
        <w:lastRenderedPageBreak/>
        <w:t>M</w:t>
      </w:r>
      <w:r w:rsidR="003404EC" w:rsidRPr="00DA67C1">
        <w:rPr>
          <w:sz w:val="40"/>
        </w:rPr>
        <w:t>ogelijkheden om in te</w:t>
      </w:r>
      <w:r w:rsidRPr="00DA67C1">
        <w:rPr>
          <w:sz w:val="40"/>
        </w:rPr>
        <w:t xml:space="preserve"> </w:t>
      </w:r>
      <w:r w:rsidR="00A6491A" w:rsidRPr="00DA67C1">
        <w:rPr>
          <w:sz w:val="40"/>
        </w:rPr>
        <w:t>schrijven</w:t>
      </w:r>
      <w:bookmarkEnd w:id="240"/>
      <w:bookmarkEnd w:id="241"/>
      <w:bookmarkEnd w:id="242"/>
      <w:bookmarkEnd w:id="243"/>
      <w:bookmarkEnd w:id="244"/>
    </w:p>
    <w:p w14:paraId="6B138D28" w14:textId="77777777" w:rsidR="00DA67C1" w:rsidRDefault="00DA67C1" w:rsidP="00253C12">
      <w:pPr>
        <w:pStyle w:val="Geenafstand"/>
      </w:pPr>
      <w:bookmarkStart w:id="245" w:name="_Toc527637430"/>
      <w:bookmarkStart w:id="246" w:name="_Ref316033914"/>
      <w:bookmarkStart w:id="247" w:name="_Toc316462487"/>
      <w:bookmarkStart w:id="248" w:name="_Toc340494878"/>
      <w:bookmarkStart w:id="249" w:name="_Toc340506489"/>
      <w:bookmarkStart w:id="250" w:name="_Toc419285392"/>
      <w:bookmarkStart w:id="251" w:name="_Toc421086888"/>
      <w:bookmarkStart w:id="252" w:name="_Toc421100619"/>
      <w:bookmarkStart w:id="253" w:name="_Ref403370360"/>
    </w:p>
    <w:p w14:paraId="62B06028" w14:textId="5246395D" w:rsidR="00651002" w:rsidRPr="00071CC2" w:rsidRDefault="00651002" w:rsidP="0061742C">
      <w:pPr>
        <w:pStyle w:val="Kop2"/>
        <w:suppressAutoHyphens/>
        <w:spacing w:before="0" w:after="0"/>
        <w:ind w:left="0" w:firstLine="0"/>
        <w:jc w:val="both"/>
        <w:rPr>
          <w:color w:val="auto"/>
        </w:rPr>
      </w:pPr>
      <w:bookmarkStart w:id="254" w:name="_Toc182307540"/>
      <w:r w:rsidRPr="005C7E26">
        <w:rPr>
          <w:color w:val="auto"/>
        </w:rPr>
        <w:t>Inleiding</w:t>
      </w:r>
      <w:bookmarkEnd w:id="245"/>
      <w:bookmarkEnd w:id="254"/>
    </w:p>
    <w:p w14:paraId="11111E2B" w14:textId="43943125" w:rsidR="00BC6077" w:rsidRPr="005C7E26" w:rsidRDefault="00BC6077" w:rsidP="005F53C5">
      <w:pPr>
        <w:jc w:val="both"/>
      </w:pPr>
      <w:r w:rsidRPr="005C7E26">
        <w:t>In dit hoofdstuk zijn de verschillende mogelijkheden en voorwaarden opgenomen ten aanzien van de wijze waarop een Inschrijving kan worden ingediend.</w:t>
      </w:r>
    </w:p>
    <w:p w14:paraId="34910ECE" w14:textId="77777777" w:rsidR="0061742C" w:rsidRPr="005C7E26" w:rsidRDefault="0061742C" w:rsidP="005F53C5">
      <w:pPr>
        <w:jc w:val="both"/>
      </w:pPr>
    </w:p>
    <w:p w14:paraId="3CC354CD" w14:textId="40BC11F2" w:rsidR="00B66D2A" w:rsidRPr="005C7E26" w:rsidRDefault="00B66D2A" w:rsidP="0061742C">
      <w:pPr>
        <w:pStyle w:val="Kop2"/>
        <w:suppressAutoHyphens/>
        <w:spacing w:before="0" w:after="0"/>
        <w:ind w:left="0" w:firstLine="0"/>
        <w:jc w:val="both"/>
        <w:rPr>
          <w:color w:val="auto"/>
        </w:rPr>
      </w:pPr>
      <w:bookmarkStart w:id="255" w:name="_Toc469474428"/>
      <w:bookmarkStart w:id="256" w:name="_Toc518393310"/>
      <w:bookmarkStart w:id="257" w:name="_Toc527637431"/>
      <w:bookmarkStart w:id="258" w:name="_Toc182307541"/>
      <w:r w:rsidRPr="005C7E26">
        <w:rPr>
          <w:color w:val="auto"/>
        </w:rPr>
        <w:t>Zelfstandig</w:t>
      </w:r>
      <w:bookmarkEnd w:id="258"/>
    </w:p>
    <w:p w14:paraId="1F551902" w14:textId="65E14954" w:rsidR="00B66D2A" w:rsidRPr="005C7E26" w:rsidRDefault="00B66D2A" w:rsidP="00B66D2A">
      <w:pPr>
        <w:jc w:val="both"/>
      </w:pPr>
      <w:r w:rsidRPr="005C7E26">
        <w:t xml:space="preserve">Een onderneming kan als zelfstandig inschrijver een Inschrijving indienen. De zelfstandig inschrijver dient hiervoor bij zijn Inschrijving (onder meer) het UEA volledig, onvoorwaardelijk en zonder enig voorbehoud in te vullen en rechtsgeldig te ondertekenen. </w:t>
      </w:r>
    </w:p>
    <w:p w14:paraId="7BA35D47" w14:textId="77777777" w:rsidR="0061742C" w:rsidRPr="005C7E26" w:rsidRDefault="0061742C" w:rsidP="00B66D2A">
      <w:pPr>
        <w:jc w:val="both"/>
      </w:pPr>
    </w:p>
    <w:p w14:paraId="39F03405" w14:textId="77777777" w:rsidR="00E03B23" w:rsidRPr="005C7E26" w:rsidRDefault="00E03B23" w:rsidP="0061742C">
      <w:pPr>
        <w:pStyle w:val="Kop2"/>
        <w:suppressAutoHyphens/>
        <w:spacing w:before="0" w:after="0"/>
        <w:ind w:left="0" w:firstLine="0"/>
        <w:jc w:val="both"/>
        <w:rPr>
          <w:color w:val="auto"/>
        </w:rPr>
      </w:pPr>
      <w:bookmarkStart w:id="259" w:name="_Toc182307542"/>
      <w:r w:rsidRPr="005C7E26">
        <w:rPr>
          <w:color w:val="auto"/>
        </w:rPr>
        <w:t>Combinatievorming</w:t>
      </w:r>
      <w:bookmarkEnd w:id="255"/>
      <w:bookmarkEnd w:id="256"/>
      <w:bookmarkEnd w:id="257"/>
      <w:bookmarkEnd w:id="259"/>
    </w:p>
    <w:p w14:paraId="26FAAC5B" w14:textId="67E082A9" w:rsidR="00E03B23" w:rsidRPr="005C7E26" w:rsidRDefault="00E03B23" w:rsidP="005F53C5">
      <w:pPr>
        <w:jc w:val="both"/>
      </w:pPr>
      <w:r w:rsidRPr="005C7E26">
        <w:t xml:space="preserve">Inschrijving als combinatie is toegestaan. Een combinatie van bedrijven kan gezamenlijk als één inschrijver inschrijven. Indien wordt ingeschreven in combinatie, dan dient de combinatie </w:t>
      </w:r>
      <w:r w:rsidRPr="005C7E26">
        <w:rPr>
          <w:u w:val="single"/>
        </w:rPr>
        <w:t>bij inschrijving</w:t>
      </w:r>
      <w:r w:rsidRPr="005C7E26">
        <w:t xml:space="preserve"> voor </w:t>
      </w:r>
      <w:r w:rsidRPr="005C7E26">
        <w:rPr>
          <w:u w:val="single"/>
        </w:rPr>
        <w:t>ieder van de combinanten</w:t>
      </w:r>
      <w:r w:rsidRPr="005C7E26">
        <w:t xml:space="preserve"> afzonderlijk het UEA in te vullen en in te dienen. </w:t>
      </w:r>
    </w:p>
    <w:p w14:paraId="79B2E88F" w14:textId="77777777" w:rsidR="00E03B23" w:rsidRPr="005C7E26" w:rsidRDefault="00E03B23" w:rsidP="005F53C5">
      <w:pPr>
        <w:suppressAutoHyphens/>
        <w:spacing w:line="284" w:lineRule="atLeast"/>
        <w:jc w:val="both"/>
        <w:rPr>
          <w:rFonts w:ascii="Verdana" w:hAnsi="Verdana" w:cs="Arial"/>
          <w:highlight w:val="yellow"/>
          <w:u w:val="single"/>
        </w:rPr>
      </w:pPr>
    </w:p>
    <w:p w14:paraId="5F90BD6B" w14:textId="0CB43FC0" w:rsidR="00E03B23" w:rsidRPr="005C7E26" w:rsidRDefault="00E03B23" w:rsidP="005F53C5">
      <w:pPr>
        <w:jc w:val="both"/>
      </w:pPr>
      <w:r w:rsidRPr="005C7E26">
        <w:t xml:space="preserve">De combinatie dient daarnaast </w:t>
      </w:r>
      <w:r w:rsidRPr="005C7E26">
        <w:rPr>
          <w:u w:val="single"/>
        </w:rPr>
        <w:t>bij zijn inschrijving</w:t>
      </w:r>
      <w:r w:rsidRPr="005C7E26">
        <w:t xml:space="preserve"> een ondertekende ‘Verklaring Combinatie’ (</w:t>
      </w:r>
      <w:r w:rsidR="004B1B9D" w:rsidRPr="005C7E26">
        <w:t xml:space="preserve">Bijlage </w:t>
      </w:r>
      <w:r w:rsidR="00EF28DD" w:rsidRPr="00CE2972">
        <w:t>7</w:t>
      </w:r>
      <w:r w:rsidRPr="00CE2972">
        <w:t>) te overleggen. Uit deze verklaring dient te blijken dat de leden van de combinatie zich gezamenlijk</w:t>
      </w:r>
      <w:r w:rsidRPr="005C7E26">
        <w:t xml:space="preserve"> en</w:t>
      </w:r>
      <w:r w:rsidR="00361B15">
        <w:t>/of</w:t>
      </w:r>
      <w:r w:rsidRPr="005C7E26">
        <w:t xml:space="preserve"> hoofdelijk aansprakelijk stellen voor de volledige en juiste uitvoering van de overeenkomst in al zijn onderdelen. Daarnaast dient in deze verklaring de naam van de combinant te worden vermeld die als vertegenwoordiger namens de combinatie zal optreden en bevoegd is de combinatie in alle opzichten te vertegenwoordigen en te binden en die als enig aanspreekpunt voor </w:t>
      </w:r>
      <w:r w:rsidR="00DF1850">
        <w:t>VRLN</w:t>
      </w:r>
      <w:r w:rsidRPr="005C7E26">
        <w:t xml:space="preserve"> dient. Ook wenst </w:t>
      </w:r>
      <w:r w:rsidR="00DF1850">
        <w:t>VRLN</w:t>
      </w:r>
      <w:r w:rsidRPr="005C7E26">
        <w:t xml:space="preserve"> uit deze verklaring op te maken waarom in combinatie wordt ingeschreven en welke combinant welk deel van de opdracht uitvoert. </w:t>
      </w:r>
    </w:p>
    <w:p w14:paraId="23703ED3" w14:textId="77777777" w:rsidR="0061742C" w:rsidRPr="005C7E26" w:rsidRDefault="0061742C" w:rsidP="005F53C5">
      <w:pPr>
        <w:jc w:val="both"/>
      </w:pPr>
    </w:p>
    <w:p w14:paraId="4EBF9B4B" w14:textId="77777777" w:rsidR="00E03B23" w:rsidRPr="005C7E26" w:rsidRDefault="00E03B23" w:rsidP="0061742C">
      <w:pPr>
        <w:pStyle w:val="Kop2"/>
        <w:suppressAutoHyphens/>
        <w:spacing w:before="0" w:after="0"/>
        <w:ind w:left="0" w:firstLine="0"/>
        <w:jc w:val="both"/>
        <w:rPr>
          <w:color w:val="auto"/>
        </w:rPr>
      </w:pPr>
      <w:bookmarkStart w:id="260" w:name="_Toc469474429"/>
      <w:bookmarkStart w:id="261" w:name="_Toc518393311"/>
      <w:bookmarkStart w:id="262" w:name="_Toc527637432"/>
      <w:bookmarkStart w:id="263" w:name="_Toc182307543"/>
      <w:r w:rsidRPr="005C7E26">
        <w:rPr>
          <w:color w:val="auto"/>
        </w:rPr>
        <w:t>Onderaanneming</w:t>
      </w:r>
      <w:bookmarkEnd w:id="260"/>
      <w:bookmarkEnd w:id="261"/>
      <w:bookmarkEnd w:id="262"/>
      <w:bookmarkEnd w:id="263"/>
    </w:p>
    <w:p w14:paraId="27B57BE4" w14:textId="2D6FD6E4" w:rsidR="00E03B23" w:rsidRPr="005C7E26" w:rsidRDefault="00E03B23" w:rsidP="005F53C5">
      <w:pPr>
        <w:jc w:val="both"/>
        <w:rPr>
          <w:rFonts w:eastAsia="Calibri" w:cs="Arial"/>
        </w:rPr>
      </w:pPr>
      <w:r w:rsidRPr="005C7E26">
        <w:t>Het is de inschrijver toegestaan om voor de uitvoering van de opdracht één of meerdere onderaannemers in te schakelen. Inschrijver is de hoofd</w:t>
      </w:r>
      <w:r w:rsidRPr="005C7E26">
        <w:rPr>
          <w:rFonts w:eastAsia="Calibri" w:cs="Arial"/>
        </w:rPr>
        <w:t xml:space="preserve">aannemer en aanspreekpunt voor </w:t>
      </w:r>
      <w:r w:rsidR="00DF1850">
        <w:rPr>
          <w:rFonts w:eastAsia="Calibri" w:cs="Arial"/>
        </w:rPr>
        <w:t>VRLN</w:t>
      </w:r>
      <w:r w:rsidRPr="005C7E26">
        <w:rPr>
          <w:rFonts w:eastAsia="Calibri" w:cs="Arial"/>
        </w:rPr>
        <w:t xml:space="preserve"> tijdens de aanbestedingsprocedure en de uitvoering van de opdracht. Inschrijver is volledig aansprakelijk voor de naleving van alle uit de overeenkomst voortvloeiende verplichtingen. </w:t>
      </w:r>
    </w:p>
    <w:p w14:paraId="785EA607" w14:textId="77777777" w:rsidR="00E03B23" w:rsidRPr="005C7E26" w:rsidRDefault="00E03B23" w:rsidP="005F53C5">
      <w:pPr>
        <w:jc w:val="both"/>
      </w:pPr>
    </w:p>
    <w:p w14:paraId="62145054" w14:textId="73C82065" w:rsidR="00E03B23" w:rsidRPr="005C7E26" w:rsidRDefault="00E03B23" w:rsidP="005F53C5">
      <w:pPr>
        <w:jc w:val="both"/>
      </w:pPr>
      <w:r w:rsidRPr="005C7E26">
        <w:t xml:space="preserve">Indien wordt ingeschreven met (een) onderaannemer(s), dan dient de inschrijver </w:t>
      </w:r>
      <w:r w:rsidRPr="005C7E26">
        <w:rPr>
          <w:u w:val="single"/>
        </w:rPr>
        <w:t>bij inschrijving</w:t>
      </w:r>
      <w:r w:rsidRPr="005C7E26">
        <w:t xml:space="preserve"> voor (</w:t>
      </w:r>
      <w:r w:rsidRPr="005C7E26">
        <w:rPr>
          <w:u w:val="single"/>
        </w:rPr>
        <w:t>ieder van) de onderaannemer(s)</w:t>
      </w:r>
      <w:r w:rsidRPr="005C7E26">
        <w:t xml:space="preserve"> afzonderlijk het UEA in te vullen en in te dienen. </w:t>
      </w:r>
    </w:p>
    <w:p w14:paraId="405A9509" w14:textId="77777777" w:rsidR="00E03B23" w:rsidRPr="005C7E26" w:rsidRDefault="00E03B23" w:rsidP="005F53C5">
      <w:pPr>
        <w:suppressAutoHyphens/>
        <w:spacing w:line="284" w:lineRule="atLeast"/>
        <w:jc w:val="both"/>
        <w:rPr>
          <w:rFonts w:ascii="Verdana" w:hAnsi="Verdana" w:cs="Arial"/>
          <w:highlight w:val="yellow"/>
        </w:rPr>
      </w:pPr>
    </w:p>
    <w:p w14:paraId="3D26720E" w14:textId="23565984" w:rsidR="00195BFF" w:rsidRDefault="00E03B23" w:rsidP="0061742C">
      <w:pPr>
        <w:jc w:val="both"/>
      </w:pPr>
      <w:r w:rsidRPr="005C7E26">
        <w:t xml:space="preserve">Indien de inschrijver voornemens is de opdracht geheel of in gedeelten in Onderaanneming te geven dient de inschrijver </w:t>
      </w:r>
      <w:r w:rsidRPr="005C7E26">
        <w:rPr>
          <w:u w:val="single"/>
        </w:rPr>
        <w:t>bij zijn inschrijving</w:t>
      </w:r>
      <w:r w:rsidRPr="005C7E26">
        <w:t xml:space="preserve"> een </w:t>
      </w:r>
      <w:r w:rsidR="007A21DD">
        <w:t xml:space="preserve">rechtsgeldig </w:t>
      </w:r>
      <w:r w:rsidRPr="005C7E26">
        <w:t xml:space="preserve">ondertekende ‘Verklaring Onderaanneming’ </w:t>
      </w:r>
      <w:r w:rsidRPr="00CE2972">
        <w:t>(</w:t>
      </w:r>
      <w:r w:rsidR="004B1B9D" w:rsidRPr="00CE2972">
        <w:t xml:space="preserve">Bijlage </w:t>
      </w:r>
      <w:r w:rsidR="00EF28DD" w:rsidRPr="00CE2972">
        <w:t>8</w:t>
      </w:r>
      <w:r w:rsidRPr="00CE2972">
        <w:t>) over te leggen, waarin hij opgave doet van:</w:t>
      </w:r>
    </w:p>
    <w:p w14:paraId="69804D6A" w14:textId="5998273F" w:rsidR="00E03B23" w:rsidRPr="005C7E26" w:rsidRDefault="00E03B23" w:rsidP="001B73B0">
      <w:pPr>
        <w:pStyle w:val="Lijstalinea"/>
        <w:numPr>
          <w:ilvl w:val="0"/>
          <w:numId w:val="25"/>
        </w:numPr>
        <w:ind w:left="567" w:hanging="567"/>
        <w:jc w:val="both"/>
      </w:pPr>
      <w:r w:rsidRPr="005C7E26">
        <w:t>de contactgegevens van de onderaannemer:</w:t>
      </w:r>
    </w:p>
    <w:p w14:paraId="7A26C7B3" w14:textId="77777777" w:rsidR="00E03B23" w:rsidRPr="005C7E26" w:rsidRDefault="00E03B23" w:rsidP="001B73B0">
      <w:pPr>
        <w:pStyle w:val="Lijstalinea"/>
        <w:numPr>
          <w:ilvl w:val="0"/>
          <w:numId w:val="26"/>
        </w:numPr>
        <w:ind w:left="851" w:hanging="425"/>
        <w:jc w:val="both"/>
      </w:pPr>
      <w:r w:rsidRPr="005C7E26">
        <w:t>naam onderaannemer;</w:t>
      </w:r>
    </w:p>
    <w:p w14:paraId="3CC82952" w14:textId="77777777" w:rsidR="00E03B23" w:rsidRPr="005C7E26" w:rsidRDefault="00E03B23" w:rsidP="001B73B0">
      <w:pPr>
        <w:pStyle w:val="Lijstalinea"/>
        <w:numPr>
          <w:ilvl w:val="0"/>
          <w:numId w:val="26"/>
        </w:numPr>
        <w:ind w:left="851" w:hanging="425"/>
        <w:jc w:val="both"/>
      </w:pPr>
      <w:r w:rsidRPr="005C7E26">
        <w:t>gegevens onderaannemer (vestigingsadres en postadres); en</w:t>
      </w:r>
    </w:p>
    <w:p w14:paraId="65E5FC0A" w14:textId="77777777" w:rsidR="00E03B23" w:rsidRPr="005C7E26" w:rsidRDefault="00E03B23" w:rsidP="001B73B0">
      <w:pPr>
        <w:pStyle w:val="Lijstalinea"/>
        <w:numPr>
          <w:ilvl w:val="0"/>
          <w:numId w:val="26"/>
        </w:numPr>
        <w:ind w:left="851" w:hanging="425"/>
        <w:jc w:val="both"/>
      </w:pPr>
      <w:r w:rsidRPr="005C7E26">
        <w:t>nummer van inschrijving in het handelsregister.</w:t>
      </w:r>
    </w:p>
    <w:p w14:paraId="4302EFE3" w14:textId="42B4E183" w:rsidR="00E03B23" w:rsidRPr="005C7E26" w:rsidRDefault="00E03B23" w:rsidP="001B73B0">
      <w:pPr>
        <w:pStyle w:val="Lijstalinea"/>
        <w:numPr>
          <w:ilvl w:val="0"/>
          <w:numId w:val="25"/>
        </w:numPr>
        <w:ind w:left="567" w:hanging="567"/>
        <w:jc w:val="both"/>
      </w:pPr>
      <w:r w:rsidRPr="005C7E26">
        <w:t>het gedeelte van de opdracht dat hij voornemens is in Onderaanneming te geven.</w:t>
      </w:r>
    </w:p>
    <w:p w14:paraId="1E6CE021" w14:textId="77777777" w:rsidR="008F681F" w:rsidRDefault="008F681F">
      <w:r>
        <w:br w:type="page"/>
      </w:r>
    </w:p>
    <w:p w14:paraId="3C6589A6" w14:textId="4B83E820" w:rsidR="00EF28DD" w:rsidRPr="005C7E26" w:rsidRDefault="00E03B23" w:rsidP="005F53C5">
      <w:pPr>
        <w:jc w:val="both"/>
      </w:pPr>
      <w:r w:rsidRPr="005C7E26">
        <w:lastRenderedPageBreak/>
        <w:t xml:space="preserve">NB: van de inschrijver aan wie </w:t>
      </w:r>
      <w:r w:rsidR="00DF1850">
        <w:t>VRLN</w:t>
      </w:r>
      <w:r w:rsidRPr="005C7E26">
        <w:t xml:space="preserve"> de opdracht voornemens is te gunnen wordt</w:t>
      </w:r>
      <w:r w:rsidR="00EF28DD" w:rsidRPr="005C7E26">
        <w:t xml:space="preserve"> in de voorlopige gunningsbrief:</w:t>
      </w:r>
    </w:p>
    <w:p w14:paraId="0C105333" w14:textId="67827316" w:rsidR="00EF28DD" w:rsidRPr="005C7E26" w:rsidRDefault="00E03B23" w:rsidP="001B73B0">
      <w:pPr>
        <w:pStyle w:val="Lijstalinea"/>
        <w:numPr>
          <w:ilvl w:val="0"/>
          <w:numId w:val="34"/>
        </w:numPr>
        <w:tabs>
          <w:tab w:val="clear" w:pos="397"/>
        </w:tabs>
        <w:ind w:left="426" w:hanging="426"/>
        <w:jc w:val="both"/>
      </w:pPr>
      <w:r w:rsidRPr="005C7E26">
        <w:t xml:space="preserve">een uittreksel uit het handelsregister van de onderaannemer opgevraagd, dat op het tijdstip van het indienen van de inschrijving niet ouder mag zijn dan zes maanden en </w:t>
      </w:r>
    </w:p>
    <w:p w14:paraId="09078CAF" w14:textId="39B29205" w:rsidR="00E03B23" w:rsidRPr="005C7E26" w:rsidRDefault="00E03B23" w:rsidP="001B73B0">
      <w:pPr>
        <w:pStyle w:val="Lijstalinea"/>
        <w:numPr>
          <w:ilvl w:val="0"/>
          <w:numId w:val="34"/>
        </w:numPr>
        <w:tabs>
          <w:tab w:val="clear" w:pos="397"/>
        </w:tabs>
        <w:ind w:left="426" w:hanging="426"/>
        <w:jc w:val="both"/>
      </w:pPr>
      <w:r w:rsidRPr="005C7E26">
        <w:t xml:space="preserve">worden de namen van de wettelijke vertegenwoordigers van zijn onderaannemers opgevraagd die bij de uitvoering van de opdracht zijn betrokken. </w:t>
      </w:r>
    </w:p>
    <w:p w14:paraId="01ACCB27" w14:textId="77777777" w:rsidR="00E03B23" w:rsidRPr="005C7E26" w:rsidRDefault="00E03B23" w:rsidP="005F53C5">
      <w:pPr>
        <w:jc w:val="both"/>
      </w:pPr>
    </w:p>
    <w:p w14:paraId="08539607" w14:textId="68585190" w:rsidR="00E03B23" w:rsidRPr="005C7E26" w:rsidRDefault="00DF1850" w:rsidP="005F53C5">
      <w:pPr>
        <w:jc w:val="both"/>
      </w:pPr>
      <w:r>
        <w:t>VRLN</w:t>
      </w:r>
      <w:r w:rsidR="00E03B23" w:rsidRPr="005C7E26">
        <w:t xml:space="preserve"> verlangt van de inschrijver aan wie </w:t>
      </w:r>
      <w:r>
        <w:t>VRLN</w:t>
      </w:r>
      <w:r w:rsidR="00E03B23" w:rsidRPr="005C7E26">
        <w:t xml:space="preserve"> de opdracht gunt dat hij </w:t>
      </w:r>
      <w:r>
        <w:t>VRLN</w:t>
      </w:r>
      <w:r w:rsidR="00E03B23" w:rsidRPr="005C7E26">
        <w:t xml:space="preserve"> in kennis stelt van alle wijzigingen in de voornoemde gegevens van de onderaannemer tijdens de uitvoering van de opdracht. </w:t>
      </w:r>
      <w:r>
        <w:t>VRLN</w:t>
      </w:r>
      <w:r w:rsidR="00E03B23" w:rsidRPr="005C7E26">
        <w:t xml:space="preserve"> verlangt daarnaast v</w:t>
      </w:r>
      <w:r w:rsidR="00EF28DD" w:rsidRPr="005C7E26">
        <w:t>an de inschrijver</w:t>
      </w:r>
      <w:r w:rsidR="00E03B23" w:rsidRPr="005C7E26">
        <w:t xml:space="preserve"> aan wie </w:t>
      </w:r>
      <w:r>
        <w:t>VRLN</w:t>
      </w:r>
      <w:r w:rsidR="00E03B23" w:rsidRPr="005C7E26">
        <w:t xml:space="preserve"> de opdracht gunt dat hij </w:t>
      </w:r>
      <w:r>
        <w:t>VRLN</w:t>
      </w:r>
      <w:r w:rsidR="00E03B23" w:rsidRPr="005C7E26">
        <w:t xml:space="preserve"> in kennis stelt van de voornoemde gegevens van nieuwe onderaannemers die deze inschrijver bij de uitvoering van de opdracht zal betrekken. </w:t>
      </w:r>
    </w:p>
    <w:p w14:paraId="08270E06" w14:textId="77777777" w:rsidR="0061742C" w:rsidRPr="005C7E26" w:rsidRDefault="0061742C" w:rsidP="005F53C5">
      <w:pPr>
        <w:jc w:val="both"/>
      </w:pPr>
    </w:p>
    <w:p w14:paraId="09AF2D8A" w14:textId="77777777" w:rsidR="00E03B23" w:rsidRPr="005C7E26" w:rsidRDefault="00E03B23" w:rsidP="0061742C">
      <w:pPr>
        <w:pStyle w:val="Kop2"/>
        <w:suppressAutoHyphens/>
        <w:spacing w:before="0" w:after="0"/>
        <w:ind w:left="0" w:firstLine="0"/>
        <w:jc w:val="both"/>
        <w:rPr>
          <w:color w:val="auto"/>
        </w:rPr>
      </w:pPr>
      <w:bookmarkStart w:id="264" w:name="_Toc469474430"/>
      <w:bookmarkStart w:id="265" w:name="_Toc518393312"/>
      <w:bookmarkStart w:id="266" w:name="_Toc527637433"/>
      <w:bookmarkStart w:id="267" w:name="_Toc182307544"/>
      <w:r w:rsidRPr="005C7E26">
        <w:rPr>
          <w:color w:val="auto"/>
        </w:rPr>
        <w:t>Derden</w:t>
      </w:r>
      <w:bookmarkEnd w:id="264"/>
      <w:bookmarkEnd w:id="265"/>
      <w:bookmarkEnd w:id="266"/>
      <w:bookmarkEnd w:id="267"/>
    </w:p>
    <w:p w14:paraId="2072B3F1" w14:textId="404F582B" w:rsidR="00E03B23" w:rsidRDefault="00E03B23" w:rsidP="005F53C5">
      <w:pPr>
        <w:jc w:val="both"/>
      </w:pPr>
      <w:r w:rsidRPr="005C7E26">
        <w:t xml:space="preserve">Een inschrijver die niet zelfstandig aan de gestelde geschiktheidseisen met betrekking tot de financiële en economische draagkracht of technische bekwaamheid of beroepsbekwaamheid kan voldoen, </w:t>
      </w:r>
      <w:r>
        <w:t xml:space="preserve">kan een beroep doen op de </w:t>
      </w:r>
      <w:r w:rsidRPr="00F41B2A">
        <w:t>financiële en economische draagkracht of technische bekwaamheid of beroepsbekwaamheid</w:t>
      </w:r>
      <w:r>
        <w:t xml:space="preserve"> van één of meer andere natuurlijke personen of rechtspersonen (derden), ongeacht de juridische aard van zijn banden met die natuurlijke personen of rechtspersonen. </w:t>
      </w:r>
    </w:p>
    <w:p w14:paraId="6B6DEFDA" w14:textId="77777777" w:rsidR="00E03B23" w:rsidRDefault="00E03B23" w:rsidP="005F53C5">
      <w:pPr>
        <w:jc w:val="both"/>
      </w:pPr>
    </w:p>
    <w:p w14:paraId="73976D16" w14:textId="412445F9" w:rsidR="00E03B23" w:rsidRPr="00946CA6" w:rsidRDefault="00E03B23" w:rsidP="005F53C5">
      <w:pPr>
        <w:jc w:val="both"/>
      </w:pPr>
      <w:r>
        <w:t xml:space="preserve">Indien wordt ingeschreven met (een) derde(n), dan dient de inschrijver </w:t>
      </w:r>
      <w:r w:rsidRPr="0021542A">
        <w:rPr>
          <w:u w:val="single"/>
        </w:rPr>
        <w:t>bij inschrijving</w:t>
      </w:r>
      <w:r>
        <w:t xml:space="preserve"> voor (</w:t>
      </w:r>
      <w:r w:rsidRPr="00946CA6">
        <w:rPr>
          <w:u w:val="single"/>
        </w:rPr>
        <w:t>ieder van</w:t>
      </w:r>
      <w:r>
        <w:rPr>
          <w:u w:val="single"/>
        </w:rPr>
        <w:t>)</w:t>
      </w:r>
      <w:r w:rsidRPr="00946CA6">
        <w:rPr>
          <w:u w:val="single"/>
        </w:rPr>
        <w:t xml:space="preserve"> de</w:t>
      </w:r>
      <w:r>
        <w:rPr>
          <w:u w:val="single"/>
        </w:rPr>
        <w:t>ze</w:t>
      </w:r>
      <w:r w:rsidRPr="00946CA6">
        <w:rPr>
          <w:u w:val="single"/>
        </w:rPr>
        <w:t xml:space="preserve"> </w:t>
      </w:r>
      <w:r>
        <w:rPr>
          <w:u w:val="single"/>
        </w:rPr>
        <w:t>derde(n)</w:t>
      </w:r>
      <w:r>
        <w:t xml:space="preserve"> afzonderlijk het UEA in te vullen en in te dienen. </w:t>
      </w:r>
      <w:r w:rsidR="00BC79DA">
        <w:t>Zie ook paragraaf 5.2.4</w:t>
      </w:r>
    </w:p>
    <w:p w14:paraId="7F2FB5D9" w14:textId="77777777" w:rsidR="00317097" w:rsidRDefault="00317097" w:rsidP="005F53C5">
      <w:pPr>
        <w:jc w:val="both"/>
      </w:pPr>
    </w:p>
    <w:p w14:paraId="3AA88C4B" w14:textId="1A9FCAB1" w:rsidR="00E03B23" w:rsidRDefault="00E03B23" w:rsidP="005F53C5">
      <w:pPr>
        <w:jc w:val="both"/>
      </w:pPr>
      <w:r w:rsidRPr="00755F69">
        <w:t xml:space="preserve">Inschrijver dient in deze ‘Verklaring Middelen Derde’ op te geven voor welke geschiktheidseis een beroep wordt gedaan op de middelen van deze derde en de naam op te geven van deze derde. </w:t>
      </w:r>
      <w:r>
        <w:t xml:space="preserve">In de ‘Verklaring Middelen Derde’ dient </w:t>
      </w:r>
      <w:r w:rsidRPr="00B64AAD">
        <w:t xml:space="preserve">deze derde </w:t>
      </w:r>
      <w:r>
        <w:t xml:space="preserve">te verklaren </w:t>
      </w:r>
      <w:r w:rsidRPr="00B64AAD">
        <w:t>dat de inschrijver</w:t>
      </w:r>
      <w:r>
        <w:t xml:space="preserve"> (combinatie)</w:t>
      </w:r>
      <w:r w:rsidRPr="00B64AAD">
        <w:t xml:space="preserve"> kan beschikken over de voor de uitvoering van de opdracht noodzakelijke middelen</w:t>
      </w:r>
      <w:r>
        <w:t xml:space="preserve"> van deze derde</w:t>
      </w:r>
      <w:r w:rsidRPr="00B64AAD">
        <w:t xml:space="preserve">. Deze </w:t>
      </w:r>
      <w:r>
        <w:t>‘V</w:t>
      </w:r>
      <w:r w:rsidRPr="00B64AAD">
        <w:t xml:space="preserve">erklaring </w:t>
      </w:r>
      <w:r>
        <w:t>Middelen Derde’ moet zijn</w:t>
      </w:r>
      <w:r w:rsidRPr="00B64AAD">
        <w:t xml:space="preserve"> ondertekend door de inschrijver</w:t>
      </w:r>
      <w:r>
        <w:t xml:space="preserve"> </w:t>
      </w:r>
      <w:r w:rsidRPr="00B64AAD">
        <w:t xml:space="preserve">en </w:t>
      </w:r>
      <w:r>
        <w:t xml:space="preserve">de betreffende </w:t>
      </w:r>
      <w:r w:rsidRPr="00B64AAD">
        <w:t>derde</w:t>
      </w:r>
      <w:r>
        <w:t xml:space="preserve"> op wiens</w:t>
      </w:r>
      <w:r w:rsidRPr="00B64AAD">
        <w:t xml:space="preserve"> middelen een beroep wordt gedaan. Uit de verklaring moet duidelijk blijken dat </w:t>
      </w:r>
      <w:r>
        <w:t>(</w:t>
      </w:r>
      <w:r w:rsidRPr="00B64AAD">
        <w:t>gezamenlijk</w:t>
      </w:r>
      <w:r>
        <w:t>)</w:t>
      </w:r>
      <w:r w:rsidRPr="00B64AAD">
        <w:t xml:space="preserve"> aan de </w:t>
      </w:r>
      <w:r>
        <w:t>betreffende geschiktheidseis</w:t>
      </w:r>
      <w:r w:rsidRPr="00B64AAD">
        <w:t xml:space="preserve"> </w:t>
      </w:r>
      <w:r>
        <w:t xml:space="preserve">waarvoor een beroep op de derde wordt gedaan </w:t>
      </w:r>
      <w:r w:rsidRPr="00B64AAD">
        <w:t xml:space="preserve">wordt voldaan. </w:t>
      </w:r>
    </w:p>
    <w:p w14:paraId="6F1AE49F" w14:textId="4115C4E4" w:rsidR="00361B15" w:rsidRDefault="00361B15"/>
    <w:p w14:paraId="338570B9" w14:textId="77777777" w:rsidR="00614DF0" w:rsidRDefault="00E03B23" w:rsidP="008479F2">
      <w:pPr>
        <w:jc w:val="both"/>
      </w:pPr>
      <w:r>
        <w:t>Indien in het kader van de geschiktheidseis met betrekking tot de financiële en economische draag</w:t>
      </w:r>
      <w:r w:rsidRPr="00CE2972">
        <w:t>kracht (paragraaf 6.</w:t>
      </w:r>
      <w:r w:rsidR="0052318A" w:rsidRPr="00CE2972">
        <w:t>2</w:t>
      </w:r>
      <w:r w:rsidRPr="00CE2972">
        <w:t xml:space="preserve"> (verzekeringseis) een beroep wordt gedaan op de middelen van een derde, dan</w:t>
      </w:r>
      <w:r>
        <w:t xml:space="preserve"> is zowel de inschrijver als deze derde hoofdelijk aansprakelijk voor de uitvoering van de opdracht.</w:t>
      </w:r>
      <w:r w:rsidRPr="00B64AAD">
        <w:t xml:space="preserve"> </w:t>
      </w:r>
    </w:p>
    <w:p w14:paraId="04CE23A6" w14:textId="77777777" w:rsidR="00614DF0" w:rsidRDefault="00614DF0" w:rsidP="008479F2">
      <w:pPr>
        <w:jc w:val="both"/>
      </w:pPr>
    </w:p>
    <w:p w14:paraId="0524A889" w14:textId="77777777" w:rsidR="00931115" w:rsidRPr="00DA67C1" w:rsidRDefault="00931115" w:rsidP="00DA67C1">
      <w:pPr>
        <w:pStyle w:val="Kop1"/>
        <w:suppressAutoHyphens/>
        <w:spacing w:after="0"/>
        <w:jc w:val="both"/>
        <w:rPr>
          <w:sz w:val="40"/>
        </w:rPr>
      </w:pPr>
      <w:bookmarkStart w:id="268" w:name="_Toc527637438"/>
      <w:bookmarkStart w:id="269" w:name="_Ref416347631"/>
      <w:bookmarkStart w:id="270" w:name="_Toc182307545"/>
      <w:bookmarkEnd w:id="246"/>
      <w:bookmarkEnd w:id="247"/>
      <w:bookmarkEnd w:id="248"/>
      <w:bookmarkEnd w:id="249"/>
      <w:bookmarkEnd w:id="250"/>
      <w:bookmarkEnd w:id="251"/>
      <w:bookmarkEnd w:id="252"/>
      <w:r w:rsidRPr="00DA67C1">
        <w:rPr>
          <w:sz w:val="40"/>
        </w:rPr>
        <w:lastRenderedPageBreak/>
        <w:t>Uitsluitingsgronden</w:t>
      </w:r>
      <w:bookmarkEnd w:id="268"/>
      <w:bookmarkEnd w:id="270"/>
    </w:p>
    <w:p w14:paraId="0F4E483B" w14:textId="77777777" w:rsidR="00DA67C1" w:rsidRDefault="00DA67C1" w:rsidP="00253C12">
      <w:pPr>
        <w:pStyle w:val="Geenafstand"/>
      </w:pPr>
      <w:bookmarkStart w:id="271" w:name="_Toc509233872"/>
      <w:bookmarkStart w:id="272" w:name="_Toc509233977"/>
      <w:bookmarkStart w:id="273" w:name="_Toc527637439"/>
      <w:bookmarkEnd w:id="253"/>
      <w:bookmarkEnd w:id="269"/>
      <w:bookmarkEnd w:id="271"/>
      <w:bookmarkEnd w:id="272"/>
    </w:p>
    <w:p w14:paraId="6A624DE2" w14:textId="7682B45D" w:rsidR="00E91DF0" w:rsidRPr="005C7E26" w:rsidRDefault="00706774" w:rsidP="00293E02">
      <w:pPr>
        <w:pStyle w:val="Kop2"/>
        <w:suppressAutoHyphens/>
        <w:spacing w:before="0" w:after="0"/>
        <w:ind w:left="0" w:firstLine="0"/>
        <w:jc w:val="both"/>
        <w:rPr>
          <w:color w:val="auto"/>
        </w:rPr>
      </w:pPr>
      <w:bookmarkStart w:id="274" w:name="_Toc182307546"/>
      <w:r w:rsidRPr="005C7E26">
        <w:rPr>
          <w:color w:val="auto"/>
        </w:rPr>
        <w:t>I</w:t>
      </w:r>
      <w:r w:rsidR="002D5BE5" w:rsidRPr="005C7E26">
        <w:rPr>
          <w:color w:val="auto"/>
        </w:rPr>
        <w:t>nleiding</w:t>
      </w:r>
      <w:bookmarkEnd w:id="273"/>
      <w:bookmarkEnd w:id="274"/>
    </w:p>
    <w:p w14:paraId="7AB098CF" w14:textId="62977412" w:rsidR="009A6754" w:rsidRPr="005C7E26" w:rsidRDefault="00E91DF0" w:rsidP="005F53C5">
      <w:pPr>
        <w:suppressAutoHyphens/>
        <w:jc w:val="both"/>
      </w:pPr>
      <w:r w:rsidRPr="005C7E26">
        <w:t xml:space="preserve">De </w:t>
      </w:r>
      <w:r w:rsidR="005D5B41" w:rsidRPr="005C7E26">
        <w:t>Inschrijver</w:t>
      </w:r>
      <w:r w:rsidRPr="005C7E26">
        <w:t xml:space="preserve"> wordt van deelneming aan deze aanbestedingsprocedure uitgesloten, indien de </w:t>
      </w:r>
      <w:r w:rsidR="005D5B41" w:rsidRPr="005C7E26">
        <w:t>Inschrijver</w:t>
      </w:r>
      <w:r w:rsidRPr="005C7E26">
        <w:t xml:space="preserve"> is veroordeeld wegens </w:t>
      </w:r>
      <w:r w:rsidR="008F7CF3" w:rsidRPr="005C7E26">
        <w:t>een</w:t>
      </w:r>
      <w:r w:rsidRPr="005C7E26">
        <w:t xml:space="preserve"> of meer van de verplichte uitsluitingsgronden genoemd in artikel 2.86 lid 2</w:t>
      </w:r>
      <w:r w:rsidR="00B2796C" w:rsidRPr="005C7E26">
        <w:t xml:space="preserve"> </w:t>
      </w:r>
      <w:r w:rsidRPr="005C7E26">
        <w:t>Aanbestedingswet</w:t>
      </w:r>
      <w:r w:rsidR="009A6754" w:rsidRPr="005C7E26">
        <w:t xml:space="preserve">. Deze verplichte uitsluitingsgronden zien op </w:t>
      </w:r>
      <w:r w:rsidR="009F58FD" w:rsidRPr="005C7E26">
        <w:t xml:space="preserve">onherroepelijk geworden rechtelijke uitspraken die zijn gewezen in </w:t>
      </w:r>
      <w:r w:rsidR="009A6754" w:rsidRPr="005C7E26">
        <w:t xml:space="preserve">de vijf jaar voorafgaand aan het tijdstip van indienen van de </w:t>
      </w:r>
      <w:r w:rsidR="005D5B41" w:rsidRPr="005C7E26">
        <w:t>Inschrijving</w:t>
      </w:r>
      <w:r w:rsidR="009F58FD" w:rsidRPr="005C7E26">
        <w:t>. D</w:t>
      </w:r>
      <w:r w:rsidR="009A6754" w:rsidRPr="005C7E26">
        <w:t xml:space="preserve">eze </w:t>
      </w:r>
      <w:r w:rsidR="009F58FD" w:rsidRPr="005C7E26">
        <w:t xml:space="preserve">verplichte </w:t>
      </w:r>
      <w:r w:rsidR="009A6754" w:rsidRPr="005C7E26">
        <w:t>uitsluitingsgronden zijn opgenomen in Deel II, onderdeel A van he</w:t>
      </w:r>
      <w:r w:rsidR="009F58FD" w:rsidRPr="005C7E26">
        <w:t xml:space="preserve">t UEA. </w:t>
      </w:r>
    </w:p>
    <w:p w14:paraId="63E3409F" w14:textId="77777777" w:rsidR="009E5592" w:rsidRPr="005C7E26" w:rsidRDefault="009E5592" w:rsidP="005F53C5">
      <w:pPr>
        <w:suppressAutoHyphens/>
        <w:jc w:val="both"/>
      </w:pPr>
    </w:p>
    <w:p w14:paraId="203304AE" w14:textId="18B41FCF" w:rsidR="009E5592" w:rsidRPr="005C7E26" w:rsidRDefault="009E5592" w:rsidP="005F53C5">
      <w:pPr>
        <w:suppressAutoHyphens/>
        <w:jc w:val="both"/>
      </w:pPr>
      <w:r w:rsidRPr="005C7E26">
        <w:t xml:space="preserve">De </w:t>
      </w:r>
      <w:r w:rsidR="005D5B41" w:rsidRPr="005C7E26">
        <w:t>Inschrijver</w:t>
      </w:r>
      <w:r w:rsidRPr="005C7E26">
        <w:t xml:space="preserve"> wordt </w:t>
      </w:r>
      <w:r w:rsidR="002C7DF6" w:rsidRPr="005C7E26">
        <w:t xml:space="preserve">daarnaast </w:t>
      </w:r>
      <w:r w:rsidRPr="005C7E26">
        <w:t>van deelneming aan deze aanbestedingsprocedure uitgesloten, indien een persoon die lid is van het bestuurs-, leidinggevend of toezichthouden</w:t>
      </w:r>
      <w:r w:rsidR="002C7DF6" w:rsidRPr="005C7E26">
        <w:t>d</w:t>
      </w:r>
      <w:r w:rsidRPr="005C7E26">
        <w:t xml:space="preserve"> orgaan </w:t>
      </w:r>
      <w:r w:rsidR="002C7DF6" w:rsidRPr="005C7E26">
        <w:t>van de</w:t>
      </w:r>
      <w:r w:rsidR="001F5053" w:rsidRPr="005C7E26">
        <w:t xml:space="preserve"> </w:t>
      </w:r>
      <w:r w:rsidR="006113D2" w:rsidRPr="005C7E26">
        <w:t>I</w:t>
      </w:r>
      <w:r w:rsidR="005D5B41" w:rsidRPr="005C7E26">
        <w:t>nschrijver</w:t>
      </w:r>
      <w:r w:rsidR="00D42EE4">
        <w:t xml:space="preserve"> </w:t>
      </w:r>
      <w:r w:rsidRPr="005C7E26">
        <w:t xml:space="preserve">of die daarin vertegenwoordigings-, beslissings-, of controlebevoegdheid heeft, is veroordeeld wegens </w:t>
      </w:r>
      <w:r w:rsidR="008F7CF3" w:rsidRPr="005C7E26">
        <w:t>een</w:t>
      </w:r>
      <w:r w:rsidRPr="005C7E26">
        <w:t xml:space="preserve"> of meer van de verplichte uitsluitingsgronden genoemd in artikel 2.86 lid 2 Aanbestedingswet</w:t>
      </w:r>
      <w:r w:rsidR="005A360A" w:rsidRPr="005C7E26">
        <w:t xml:space="preserve">. </w:t>
      </w:r>
      <w:r w:rsidR="009F58FD" w:rsidRPr="005C7E26">
        <w:t xml:space="preserve">Deze verplichte uitsluitingsgronden zien op onherroepelijk geworden rechtelijke uitspraken die zijn gewezen in de vijf jaar voorafgaand aan het tijdstip van indienen van de </w:t>
      </w:r>
      <w:r w:rsidR="005D5B41" w:rsidRPr="005C7E26">
        <w:t>Inschrijving</w:t>
      </w:r>
      <w:r w:rsidR="009F58FD" w:rsidRPr="005C7E26">
        <w:t>. Deze verplichte uitsluitingsgronden zijn opgenomen in Deel II, onderdeel A van het UEA.</w:t>
      </w:r>
    </w:p>
    <w:p w14:paraId="604756C8" w14:textId="77777777" w:rsidR="00D91C96" w:rsidRPr="005C7E26" w:rsidRDefault="00D91C96" w:rsidP="005F53C5">
      <w:pPr>
        <w:suppressAutoHyphens/>
        <w:jc w:val="both"/>
      </w:pPr>
    </w:p>
    <w:p w14:paraId="2BD9331D" w14:textId="5134FA53" w:rsidR="00E91DF0" w:rsidRPr="005C7E26" w:rsidRDefault="00E91DF0" w:rsidP="005F53C5">
      <w:pPr>
        <w:suppressAutoHyphens/>
        <w:jc w:val="both"/>
      </w:pPr>
      <w:r w:rsidRPr="005C7E26">
        <w:t xml:space="preserve">De </w:t>
      </w:r>
      <w:r w:rsidR="005D5B41" w:rsidRPr="005C7E26">
        <w:t>Inschrijver</w:t>
      </w:r>
      <w:r w:rsidRPr="005C7E26">
        <w:t xml:space="preserve"> wordt </w:t>
      </w:r>
      <w:r w:rsidR="007D73BD" w:rsidRPr="005C7E26">
        <w:t xml:space="preserve">ook </w:t>
      </w:r>
      <w:r w:rsidRPr="005C7E26">
        <w:t>van deelneming aan deze aanbesteding</w:t>
      </w:r>
      <w:r w:rsidR="009135A8" w:rsidRPr="005C7E26">
        <w:t>sprocedure</w:t>
      </w:r>
      <w:r w:rsidRPr="005C7E26">
        <w:t xml:space="preserve"> uitgesloten, indien de </w:t>
      </w:r>
      <w:r w:rsidR="006113D2" w:rsidRPr="005C7E26">
        <w:t>I</w:t>
      </w:r>
      <w:r w:rsidR="001F5053" w:rsidRPr="005C7E26">
        <w:t>n</w:t>
      </w:r>
      <w:r w:rsidR="005D5B41" w:rsidRPr="005C7E26">
        <w:t>schrijver</w:t>
      </w:r>
      <w:r w:rsidRPr="005C7E26">
        <w:t xml:space="preserve"> in </w:t>
      </w:r>
      <w:r w:rsidR="008F7CF3" w:rsidRPr="005C7E26">
        <w:t>een</w:t>
      </w:r>
      <w:r w:rsidRPr="005C7E26">
        <w:t xml:space="preserve"> of meer van de in de facultatieve uitsluitingsgronden van artikel 2.87 lid 1 sub </w:t>
      </w:r>
      <w:r w:rsidR="007D73BD" w:rsidRPr="005C7E26">
        <w:t>a</w:t>
      </w:r>
      <w:r w:rsidR="00AC6542" w:rsidRPr="005C7E26">
        <w:t>, b of d</w:t>
      </w:r>
      <w:r w:rsidR="007D73BD" w:rsidRPr="005C7E26">
        <w:t xml:space="preserve"> t/m j lid 2 </w:t>
      </w:r>
      <w:r w:rsidRPr="005C7E26">
        <w:t>Aanbestedingswet genoemde omstandigheden verkeert</w:t>
      </w:r>
      <w:r w:rsidR="00720260" w:rsidRPr="005C7E26">
        <w:t>. D</w:t>
      </w:r>
      <w:r w:rsidRPr="005C7E26">
        <w:t xml:space="preserve">eze uitsluitingsgronden zijn opgenomen in </w:t>
      </w:r>
      <w:r w:rsidR="00FF0549" w:rsidRPr="005C7E26">
        <w:t xml:space="preserve">Deel III, onderdeel </w:t>
      </w:r>
      <w:r w:rsidR="005A360A" w:rsidRPr="005C7E26">
        <w:t xml:space="preserve">C van het UEA. </w:t>
      </w:r>
    </w:p>
    <w:p w14:paraId="468AAE0F" w14:textId="77777777" w:rsidR="00584E91" w:rsidRPr="005C7E26" w:rsidRDefault="00584E91" w:rsidP="005F53C5">
      <w:pPr>
        <w:suppressAutoHyphens/>
        <w:jc w:val="both"/>
      </w:pPr>
    </w:p>
    <w:p w14:paraId="51445D13" w14:textId="71973B88" w:rsidR="00720260" w:rsidRPr="005C7E26" w:rsidRDefault="00584E91" w:rsidP="005F53C5">
      <w:pPr>
        <w:suppressAutoHyphens/>
        <w:jc w:val="both"/>
      </w:pPr>
      <w:r w:rsidRPr="005C7E26">
        <w:t xml:space="preserve">De </w:t>
      </w:r>
      <w:r w:rsidR="005D5B41" w:rsidRPr="005C7E26">
        <w:t>Inschrijver</w:t>
      </w:r>
      <w:r w:rsidRPr="005C7E26">
        <w:t xml:space="preserve"> wordt verder van deelneming aan deze aanbestedingsprocedure uitgesloten, indien </w:t>
      </w:r>
      <w:r w:rsidR="0063559C" w:rsidRPr="005C7E26">
        <w:t xml:space="preserve">de </w:t>
      </w:r>
      <w:r w:rsidR="006113D2" w:rsidRPr="005C7E26">
        <w:t>I</w:t>
      </w:r>
      <w:r w:rsidR="005D5B41" w:rsidRPr="005C7E26">
        <w:t>nschrijver</w:t>
      </w:r>
      <w:r w:rsidR="009135A8" w:rsidRPr="005C7E26">
        <w:t xml:space="preserve"> </w:t>
      </w:r>
      <w:r w:rsidRPr="005C7E26">
        <w:t>niet voldoet aan zijn verplichtingen tot betaling van belastingen of sociale zekerheids</w:t>
      </w:r>
      <w:r w:rsidR="00983F1E">
        <w:softHyphen/>
      </w:r>
      <w:r w:rsidRPr="005C7E26">
        <w:t xml:space="preserve">premies (artikel 2.86 lid 4 </w:t>
      </w:r>
      <w:r w:rsidR="00187678" w:rsidRPr="005C7E26">
        <w:t xml:space="preserve">en </w:t>
      </w:r>
      <w:r w:rsidR="00F8501D" w:rsidRPr="005C7E26">
        <w:t xml:space="preserve">artikel </w:t>
      </w:r>
      <w:r w:rsidR="008810AC" w:rsidRPr="005C7E26">
        <w:t xml:space="preserve">2.87 lid 1 sub j </w:t>
      </w:r>
      <w:r w:rsidRPr="005C7E26">
        <w:t>Aanbestedingswet).</w:t>
      </w:r>
    </w:p>
    <w:p w14:paraId="46B383C2" w14:textId="77777777" w:rsidR="003E5E86" w:rsidRPr="005C7E26" w:rsidRDefault="003E5E86" w:rsidP="005F53C5">
      <w:pPr>
        <w:suppressAutoHyphens/>
        <w:jc w:val="both"/>
      </w:pPr>
    </w:p>
    <w:p w14:paraId="6FD28BDB" w14:textId="0D5463DC" w:rsidR="00E91DF0" w:rsidRDefault="00584E91" w:rsidP="005F53C5">
      <w:pPr>
        <w:suppressAutoHyphens/>
        <w:jc w:val="both"/>
      </w:pPr>
      <w:r w:rsidRPr="005C7E26">
        <w:t xml:space="preserve">Indien </w:t>
      </w:r>
      <w:r w:rsidR="0014350A" w:rsidRPr="005C7E26">
        <w:t xml:space="preserve">de </w:t>
      </w:r>
      <w:r w:rsidR="005D5B41" w:rsidRPr="005C7E26">
        <w:t>Inschrijver</w:t>
      </w:r>
      <w:r w:rsidRPr="005C7E26">
        <w:t xml:space="preserve"> zijn verplichtingen is nagekomen door de verschuldigde belastingen of sociale zekerheidspremies te betalen</w:t>
      </w:r>
      <w:r w:rsidR="00D628A0" w:rsidRPr="005C7E26">
        <w:t xml:space="preserve"> (</w:t>
      </w:r>
      <w:r w:rsidRPr="005C7E26">
        <w:t>met inbegrip van lopende rentes of boetes</w:t>
      </w:r>
      <w:r w:rsidR="00D628A0" w:rsidRPr="005C7E26">
        <w:t>)</w:t>
      </w:r>
      <w:r w:rsidRPr="005C7E26">
        <w:t xml:space="preserve"> of een bindende regeling tot betaling daarvan heeft getroffen, wordt </w:t>
      </w:r>
      <w:r w:rsidR="005D5B41" w:rsidRPr="005C7E26">
        <w:t>Inschrijver</w:t>
      </w:r>
      <w:r w:rsidRPr="005C7E26">
        <w:t xml:space="preserve"> niet op basis van deze uitsluitingsgronden uitgesloten van deelname aan de aanbestedingsprocedure (artikel 2.86 lid 5 en artikel 2.87 lid 3 Aanbestedingswet</w:t>
      </w:r>
      <w:r w:rsidR="00100638" w:rsidRPr="005C7E26">
        <w:t>)</w:t>
      </w:r>
      <w:r w:rsidR="00D628A0" w:rsidRPr="005C7E26">
        <w:t>. D</w:t>
      </w:r>
      <w:r w:rsidRPr="005C7E26">
        <w:t>eze uitsluitingsgron</w:t>
      </w:r>
      <w:r w:rsidR="00FF0549" w:rsidRPr="005C7E26">
        <w:t xml:space="preserve">den zijn </w:t>
      </w:r>
      <w:r w:rsidRPr="005C7E26">
        <w:t xml:space="preserve">opgenomen </w:t>
      </w:r>
      <w:r w:rsidR="00FF0549" w:rsidRPr="005C7E26">
        <w:t>De</w:t>
      </w:r>
      <w:r w:rsidR="00361B15">
        <w:t>el II, onderdeel B van het UEA.</w:t>
      </w:r>
    </w:p>
    <w:p w14:paraId="1C37F72F" w14:textId="77777777" w:rsidR="00293E02" w:rsidRPr="005C7E26" w:rsidRDefault="00293E02" w:rsidP="005F53C5">
      <w:pPr>
        <w:suppressAutoHyphens/>
        <w:jc w:val="both"/>
        <w:rPr>
          <w:i/>
        </w:rPr>
      </w:pPr>
    </w:p>
    <w:p w14:paraId="7CD70000" w14:textId="539F480A" w:rsidR="008B49DB" w:rsidRPr="00361B15" w:rsidRDefault="00E91DF0" w:rsidP="00293E02">
      <w:pPr>
        <w:pStyle w:val="Kop2"/>
        <w:suppressAutoHyphens/>
        <w:spacing w:before="0" w:after="0"/>
        <w:ind w:left="0" w:firstLine="0"/>
        <w:jc w:val="both"/>
        <w:rPr>
          <w:color w:val="auto"/>
        </w:rPr>
      </w:pPr>
      <w:bookmarkStart w:id="275" w:name="_Toc419285399"/>
      <w:bookmarkStart w:id="276" w:name="_Toc421086895"/>
      <w:bookmarkStart w:id="277" w:name="_Toc527637440"/>
      <w:bookmarkStart w:id="278" w:name="_Toc182307547"/>
      <w:r w:rsidRPr="005C7E26">
        <w:rPr>
          <w:color w:val="auto"/>
        </w:rPr>
        <w:t>Bewijsmiddelen uitsluitingsgronden</w:t>
      </w:r>
      <w:bookmarkStart w:id="279" w:name="_Toc527637441"/>
      <w:bookmarkStart w:id="280" w:name="_Toc527637617"/>
      <w:bookmarkStart w:id="281" w:name="_Toc527637716"/>
      <w:bookmarkStart w:id="282" w:name="_Toc527637815"/>
      <w:bookmarkStart w:id="283" w:name="_Toc528218129"/>
      <w:bookmarkStart w:id="284" w:name="_Toc529273883"/>
      <w:bookmarkStart w:id="285" w:name="_Toc535503337"/>
      <w:bookmarkStart w:id="286" w:name="_Toc527637442"/>
      <w:bookmarkStart w:id="287" w:name="_Toc527637618"/>
      <w:bookmarkStart w:id="288" w:name="_Toc527637717"/>
      <w:bookmarkStart w:id="289" w:name="_Toc527637816"/>
      <w:bookmarkStart w:id="290" w:name="_Toc528218130"/>
      <w:bookmarkStart w:id="291" w:name="_Toc529273884"/>
      <w:bookmarkStart w:id="292" w:name="_Toc535503338"/>
      <w:bookmarkStart w:id="293" w:name="_Toc527637443"/>
      <w:bookmarkStart w:id="294" w:name="_Toc527637619"/>
      <w:bookmarkStart w:id="295" w:name="_Toc527637718"/>
      <w:bookmarkStart w:id="296" w:name="_Toc527637817"/>
      <w:bookmarkStart w:id="297" w:name="_Toc528218131"/>
      <w:bookmarkStart w:id="298" w:name="_Toc529273885"/>
      <w:bookmarkStart w:id="299" w:name="_Toc535503339"/>
      <w:bookmarkStart w:id="300" w:name="_Toc527637444"/>
      <w:bookmarkStart w:id="301" w:name="_Toc527637620"/>
      <w:bookmarkStart w:id="302" w:name="_Toc527637719"/>
      <w:bookmarkStart w:id="303" w:name="_Toc527637818"/>
      <w:bookmarkStart w:id="304" w:name="_Toc528218132"/>
      <w:bookmarkStart w:id="305" w:name="_Toc529273886"/>
      <w:bookmarkStart w:id="306" w:name="_Toc535503340"/>
      <w:bookmarkEnd w:id="275"/>
      <w:bookmarkEnd w:id="276"/>
      <w:bookmarkEnd w:id="277"/>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278"/>
    </w:p>
    <w:p w14:paraId="7D8C324D" w14:textId="77777777" w:rsidR="002537E9" w:rsidRDefault="002537E9" w:rsidP="00293E02">
      <w:pPr>
        <w:pStyle w:val="Geenafstand"/>
        <w:rPr>
          <w:rFonts w:ascii="Arial" w:hAnsi="Arial" w:cs="Arial"/>
          <w:b/>
          <w:bCs/>
          <w:sz w:val="20"/>
          <w:szCs w:val="20"/>
          <w:u w:val="single"/>
        </w:rPr>
      </w:pPr>
      <w:bookmarkStart w:id="307" w:name="_Toc527637445"/>
    </w:p>
    <w:p w14:paraId="33E54185" w14:textId="1AE9270F" w:rsidR="008B49DB" w:rsidRPr="0075734A" w:rsidRDefault="00CB3E03" w:rsidP="00293E02">
      <w:pPr>
        <w:pStyle w:val="Geenafstand"/>
        <w:rPr>
          <w:rFonts w:ascii="Arial" w:hAnsi="Arial" w:cs="Arial"/>
          <w:b/>
          <w:bCs/>
          <w:sz w:val="20"/>
          <w:szCs w:val="20"/>
          <w:u w:val="single"/>
        </w:rPr>
      </w:pPr>
      <w:r w:rsidRPr="0075734A">
        <w:rPr>
          <w:rFonts w:ascii="Arial" w:hAnsi="Arial" w:cs="Arial"/>
          <w:b/>
          <w:bCs/>
          <w:sz w:val="20"/>
          <w:szCs w:val="20"/>
          <w:u w:val="single"/>
        </w:rPr>
        <w:t xml:space="preserve">5.2.1 </w:t>
      </w:r>
      <w:r w:rsidR="008B49DB" w:rsidRPr="0075734A">
        <w:rPr>
          <w:rFonts w:ascii="Arial" w:hAnsi="Arial" w:cs="Arial"/>
          <w:b/>
          <w:bCs/>
          <w:sz w:val="20"/>
          <w:szCs w:val="20"/>
          <w:u w:val="single"/>
        </w:rPr>
        <w:t>Bij één inschrijver</w:t>
      </w:r>
      <w:bookmarkEnd w:id="307"/>
    </w:p>
    <w:p w14:paraId="249D5BD4" w14:textId="743B8A66" w:rsidR="00361B15" w:rsidRDefault="002D5BE5" w:rsidP="005F53C5">
      <w:pPr>
        <w:jc w:val="both"/>
      </w:pPr>
      <w:r w:rsidRPr="00CE2972">
        <w:t xml:space="preserve">Ten bewijze dat de </w:t>
      </w:r>
      <w:r w:rsidRPr="00CE2972">
        <w:rPr>
          <w:u w:val="single"/>
        </w:rPr>
        <w:t>inschrijver</w:t>
      </w:r>
      <w:r w:rsidRPr="00CE2972">
        <w:t xml:space="preserve"> niet onder één of meer van de gestelde uitsluitingsgronden (paragraaf 5.2) valt en aan de gestelde geschiktheidseisen (hoofdstuk 6) voldoet, dient hij bij zijn inschrijving het UEA (</w:t>
      </w:r>
      <w:r w:rsidR="004B1B9D" w:rsidRPr="00CE2972">
        <w:t xml:space="preserve">Bijlage </w:t>
      </w:r>
      <w:r w:rsidR="0052318A" w:rsidRPr="00CE2972">
        <w:t>5</w:t>
      </w:r>
      <w:r w:rsidRPr="00CE2972">
        <w:t>) in te dienen, waarin hij (onder meer) verklaart dat hij niet onder één of meer van deze</w:t>
      </w:r>
      <w:r w:rsidRPr="005C7E26">
        <w:t xml:space="preserve"> uitsluitingsgronden valt en aan de gestelde geschiktheidseisen voldoet. De inschrijver dient de volgende onderdelen van het UEA volledig in te vullen en rechtsgeldig te ondertekenen: </w:t>
      </w:r>
    </w:p>
    <w:p w14:paraId="43D8A40A" w14:textId="30567EC3" w:rsidR="002D5BE5" w:rsidRPr="005C7E26" w:rsidRDefault="002D5BE5" w:rsidP="001B73B0">
      <w:pPr>
        <w:pStyle w:val="Lijstalinea"/>
        <w:numPr>
          <w:ilvl w:val="0"/>
          <w:numId w:val="27"/>
        </w:numPr>
        <w:ind w:left="426" w:hanging="426"/>
        <w:jc w:val="both"/>
      </w:pPr>
      <w:r w:rsidRPr="005C7E26">
        <w:t>Deel II, onderdeel A en B en -indien van toepassing- onderdeel C en/of D (gegevens inschrijver);</w:t>
      </w:r>
    </w:p>
    <w:p w14:paraId="6919ED2C" w14:textId="77777777" w:rsidR="002D5BE5" w:rsidRPr="005C7E26" w:rsidRDefault="002D5BE5" w:rsidP="001B73B0">
      <w:pPr>
        <w:pStyle w:val="Lijstalinea"/>
        <w:numPr>
          <w:ilvl w:val="0"/>
          <w:numId w:val="27"/>
        </w:numPr>
        <w:ind w:left="426" w:hanging="426"/>
        <w:jc w:val="both"/>
      </w:pPr>
      <w:r w:rsidRPr="005C7E26">
        <w:t>Deel III, onderdeel A, B en C (uitsluitingsgronden);</w:t>
      </w:r>
    </w:p>
    <w:p w14:paraId="22AC8D26" w14:textId="77777777" w:rsidR="002D5BE5" w:rsidRPr="005C7E26" w:rsidRDefault="002D5BE5" w:rsidP="001B73B0">
      <w:pPr>
        <w:pStyle w:val="Lijstalinea"/>
        <w:numPr>
          <w:ilvl w:val="0"/>
          <w:numId w:val="27"/>
        </w:numPr>
        <w:ind w:left="426" w:hanging="426"/>
        <w:jc w:val="both"/>
      </w:pPr>
      <w:r w:rsidRPr="005C7E26">
        <w:t>Deel IV, onderdeel α (geschiktheidseisen); en</w:t>
      </w:r>
    </w:p>
    <w:p w14:paraId="50AFAE50" w14:textId="77777777" w:rsidR="002D5BE5" w:rsidRPr="005C7E26" w:rsidRDefault="002D5BE5" w:rsidP="001B73B0">
      <w:pPr>
        <w:pStyle w:val="Lijstalinea"/>
        <w:numPr>
          <w:ilvl w:val="0"/>
          <w:numId w:val="27"/>
        </w:numPr>
        <w:ind w:left="426" w:hanging="426"/>
        <w:jc w:val="both"/>
      </w:pPr>
      <w:r w:rsidRPr="005C7E26">
        <w:t>Deel VI (ondertekening).</w:t>
      </w:r>
    </w:p>
    <w:p w14:paraId="44474E6E" w14:textId="77777777" w:rsidR="00CB3E03" w:rsidRDefault="00CB3E03" w:rsidP="00CB3E03">
      <w:pPr>
        <w:suppressAutoHyphens/>
        <w:jc w:val="both"/>
        <w:rPr>
          <w:b/>
          <w:bCs/>
          <w:sz w:val="22"/>
          <w:szCs w:val="22"/>
        </w:rPr>
      </w:pPr>
      <w:bookmarkStart w:id="308" w:name="_Toc527637446"/>
    </w:p>
    <w:p w14:paraId="75692C1C" w14:textId="77777777" w:rsidR="002537E9" w:rsidRDefault="002537E9">
      <w:pPr>
        <w:rPr>
          <w:rFonts w:eastAsiaTheme="minorEastAsia" w:cs="Arial"/>
          <w:b/>
          <w:bCs/>
          <w:u w:val="single"/>
        </w:rPr>
      </w:pPr>
      <w:r>
        <w:rPr>
          <w:rFonts w:cs="Arial"/>
          <w:b/>
          <w:bCs/>
          <w:u w:val="single"/>
        </w:rPr>
        <w:br w:type="page"/>
      </w:r>
    </w:p>
    <w:p w14:paraId="5538AC1B" w14:textId="5354C07C" w:rsidR="008B49DB" w:rsidRPr="0075734A" w:rsidRDefault="00CB3E03" w:rsidP="00551681">
      <w:pPr>
        <w:pStyle w:val="Geenafstand"/>
        <w:rPr>
          <w:rFonts w:ascii="Arial" w:hAnsi="Arial" w:cs="Arial"/>
          <w:b/>
          <w:bCs/>
          <w:sz w:val="20"/>
          <w:szCs w:val="20"/>
          <w:u w:val="single"/>
        </w:rPr>
      </w:pPr>
      <w:r w:rsidRPr="0075734A">
        <w:rPr>
          <w:rFonts w:ascii="Arial" w:hAnsi="Arial" w:cs="Arial"/>
          <w:b/>
          <w:bCs/>
          <w:sz w:val="20"/>
          <w:szCs w:val="20"/>
          <w:u w:val="single"/>
        </w:rPr>
        <w:lastRenderedPageBreak/>
        <w:t>5.</w:t>
      </w:r>
      <w:r w:rsidR="00CB19BA" w:rsidRPr="0075734A">
        <w:rPr>
          <w:rFonts w:ascii="Arial" w:hAnsi="Arial" w:cs="Arial"/>
          <w:b/>
          <w:bCs/>
          <w:sz w:val="20"/>
          <w:szCs w:val="20"/>
          <w:u w:val="single"/>
        </w:rPr>
        <w:t xml:space="preserve">2.2 </w:t>
      </w:r>
      <w:r w:rsidR="008B49DB" w:rsidRPr="0075734A">
        <w:rPr>
          <w:rFonts w:ascii="Arial" w:hAnsi="Arial" w:cs="Arial"/>
          <w:b/>
          <w:bCs/>
          <w:sz w:val="20"/>
          <w:szCs w:val="20"/>
          <w:u w:val="single"/>
        </w:rPr>
        <w:t>Bij een combinatie</w:t>
      </w:r>
      <w:bookmarkEnd w:id="308"/>
    </w:p>
    <w:p w14:paraId="06278003" w14:textId="10F68409" w:rsidR="002D5BE5" w:rsidRPr="00CE2972" w:rsidRDefault="002D5BE5" w:rsidP="005F53C5">
      <w:pPr>
        <w:jc w:val="both"/>
      </w:pPr>
      <w:r w:rsidRPr="005C7E26">
        <w:t xml:space="preserve">Indien wordt ingeschreven in combinatie, dan dient de combinatie bij zijn inschrijving voor </w:t>
      </w:r>
      <w:r w:rsidRPr="005C7E26">
        <w:rPr>
          <w:u w:val="single"/>
        </w:rPr>
        <w:t>alle combi</w:t>
      </w:r>
      <w:r w:rsidRPr="00CE2972">
        <w:rPr>
          <w:u w:val="single"/>
        </w:rPr>
        <w:t>nanten</w:t>
      </w:r>
      <w:r w:rsidRPr="00CE2972">
        <w:t xml:space="preserve"> het UEA (</w:t>
      </w:r>
      <w:r w:rsidR="004B1B9D" w:rsidRPr="00CE2972">
        <w:t xml:space="preserve">Bijlage </w:t>
      </w:r>
      <w:r w:rsidR="0052318A" w:rsidRPr="00CE2972">
        <w:t>5</w:t>
      </w:r>
      <w:r w:rsidRPr="00CE2972">
        <w:t xml:space="preserve">) in te dienen, waarin ieder van de combinanten (onder meer) verklaart dat hij niet onder één of meer van de gestelde uitsluitingsgronden (paragraaf 5.2) valt en aan de gestelde geschiktheidseisen (hoofdstuk 6) voldoet. Ieder van de combinanten dient de volgende onderdelen van het UEA volledig in te vullen en rechtsgeldig te ondertekenen: </w:t>
      </w:r>
    </w:p>
    <w:p w14:paraId="34669E79" w14:textId="59B294B0" w:rsidR="002D5BE5" w:rsidRPr="00CE2972" w:rsidRDefault="002D5BE5" w:rsidP="001B73B0">
      <w:pPr>
        <w:pStyle w:val="Lijstalinea"/>
        <w:numPr>
          <w:ilvl w:val="0"/>
          <w:numId w:val="28"/>
        </w:numPr>
        <w:ind w:left="426" w:hanging="426"/>
        <w:jc w:val="both"/>
      </w:pPr>
      <w:r w:rsidRPr="00CE2972">
        <w:t>Deel II, onderdeel A en B en -indien van toepassing- onderdeel C en/of D (gegevens combinant);</w:t>
      </w:r>
    </w:p>
    <w:p w14:paraId="5FDA6850" w14:textId="77777777" w:rsidR="002D5BE5" w:rsidRPr="00CE2972" w:rsidRDefault="002D5BE5" w:rsidP="001B73B0">
      <w:pPr>
        <w:pStyle w:val="Lijstalinea"/>
        <w:numPr>
          <w:ilvl w:val="0"/>
          <w:numId w:val="28"/>
        </w:numPr>
        <w:ind w:left="426" w:hanging="426"/>
        <w:jc w:val="both"/>
      </w:pPr>
      <w:r w:rsidRPr="00CE2972">
        <w:t>Deel III, onderdeel A, B en C (uitsluitingsgronden);</w:t>
      </w:r>
    </w:p>
    <w:p w14:paraId="58E0B587" w14:textId="77777777" w:rsidR="002D5BE5" w:rsidRPr="00CE2972" w:rsidRDefault="002D5BE5" w:rsidP="001B73B0">
      <w:pPr>
        <w:pStyle w:val="Lijstalinea"/>
        <w:numPr>
          <w:ilvl w:val="0"/>
          <w:numId w:val="28"/>
        </w:numPr>
        <w:ind w:left="426" w:hanging="426"/>
        <w:jc w:val="both"/>
      </w:pPr>
      <w:r w:rsidRPr="00CE2972">
        <w:t xml:space="preserve">Deel IV, onderdeel α (geschiktheidseisen); en </w:t>
      </w:r>
    </w:p>
    <w:p w14:paraId="1BEBC63A" w14:textId="695932EE" w:rsidR="002D5BE5" w:rsidRPr="00CE2972" w:rsidRDefault="002D5BE5" w:rsidP="001B73B0">
      <w:pPr>
        <w:pStyle w:val="Lijstalinea"/>
        <w:numPr>
          <w:ilvl w:val="0"/>
          <w:numId w:val="28"/>
        </w:numPr>
        <w:ind w:left="426" w:hanging="426"/>
        <w:jc w:val="both"/>
      </w:pPr>
      <w:r w:rsidRPr="00CE2972">
        <w:t>Deel VI (ondertekening).</w:t>
      </w:r>
    </w:p>
    <w:p w14:paraId="646796AB" w14:textId="77777777" w:rsidR="00CB19BA" w:rsidRPr="00CE2972" w:rsidRDefault="00CB19BA" w:rsidP="00CB19BA">
      <w:pPr>
        <w:suppressAutoHyphens/>
        <w:jc w:val="both"/>
        <w:rPr>
          <w:b/>
          <w:bCs/>
          <w:sz w:val="22"/>
          <w:szCs w:val="22"/>
        </w:rPr>
      </w:pPr>
      <w:bookmarkStart w:id="309" w:name="_Toc527637447"/>
    </w:p>
    <w:p w14:paraId="5A42EEE4" w14:textId="4FFA0EA8" w:rsidR="008B49DB" w:rsidRPr="0075734A" w:rsidRDefault="00CB19BA" w:rsidP="00F50F28">
      <w:pPr>
        <w:pStyle w:val="Geenafstand"/>
        <w:rPr>
          <w:rFonts w:ascii="Arial" w:hAnsi="Arial" w:cs="Arial"/>
          <w:b/>
          <w:bCs/>
          <w:sz w:val="20"/>
          <w:szCs w:val="20"/>
          <w:u w:val="single"/>
        </w:rPr>
      </w:pPr>
      <w:r w:rsidRPr="0075734A">
        <w:rPr>
          <w:rFonts w:ascii="Arial" w:hAnsi="Arial" w:cs="Arial"/>
          <w:b/>
          <w:bCs/>
          <w:sz w:val="20"/>
          <w:szCs w:val="20"/>
          <w:u w:val="single"/>
        </w:rPr>
        <w:t xml:space="preserve">5.2.3 </w:t>
      </w:r>
      <w:r w:rsidR="008B49DB" w:rsidRPr="0075734A">
        <w:rPr>
          <w:rFonts w:ascii="Arial" w:hAnsi="Arial" w:cs="Arial"/>
          <w:b/>
          <w:bCs/>
          <w:sz w:val="20"/>
          <w:szCs w:val="20"/>
          <w:u w:val="single"/>
        </w:rPr>
        <w:t xml:space="preserve">Bij </w:t>
      </w:r>
      <w:bookmarkEnd w:id="309"/>
      <w:r w:rsidR="00361B15" w:rsidRPr="0075734A">
        <w:rPr>
          <w:rFonts w:ascii="Arial" w:hAnsi="Arial" w:cs="Arial"/>
          <w:b/>
          <w:bCs/>
          <w:sz w:val="20"/>
          <w:szCs w:val="20"/>
          <w:u w:val="single"/>
        </w:rPr>
        <w:t>Onderaanneming</w:t>
      </w:r>
    </w:p>
    <w:p w14:paraId="3F206B59" w14:textId="017F3273" w:rsidR="002D5BE5" w:rsidRPr="00CE2972" w:rsidRDefault="008479F2" w:rsidP="005F53C5">
      <w:pPr>
        <w:jc w:val="both"/>
      </w:pPr>
      <w:r w:rsidRPr="00CE2972">
        <w:t>Indien een inschrijver</w:t>
      </w:r>
      <w:r w:rsidR="002D5BE5" w:rsidRPr="00CE2972">
        <w:t xml:space="preserve"> bij de uitvoering van de opdracht onderaannemers betrekt, dan wordt de opdracht uitsluitend aan deze inschrijver (combinatie) gegund, indien op de onderaannemer(s) geen grond voor uitsluiting als bedoeld in artikel 2.86 of 2.87 Aanbestedingswet van toepassing is. De inschrijver dient in dat geval bij zijn inschrijving voor ieder van deze onderaannemers het UEA (</w:t>
      </w:r>
      <w:r w:rsidR="004B1B9D" w:rsidRPr="00CE2972">
        <w:t xml:space="preserve">Bijlage </w:t>
      </w:r>
      <w:r w:rsidR="0052318A" w:rsidRPr="00CE2972">
        <w:t>5</w:t>
      </w:r>
      <w:r w:rsidR="002D5BE5" w:rsidRPr="00CE2972">
        <w:t xml:space="preserve">) in te dienen, waarin ieder van deze onderaannemers (onder meer) verklaart dat hij niet onder één of meer van de gestelde uitsluitingsgronden (paragraaf 5.2) valt. De onderaannemer dient de volgende onderdelen van het UEA volledig in te vullen en rechtsgeldig te ondertekenen: </w:t>
      </w:r>
    </w:p>
    <w:p w14:paraId="59C30BB9" w14:textId="77777777" w:rsidR="002D5BE5" w:rsidRPr="00CE2972" w:rsidRDefault="002D5BE5" w:rsidP="001B73B0">
      <w:pPr>
        <w:pStyle w:val="Lijstalinea"/>
        <w:numPr>
          <w:ilvl w:val="0"/>
          <w:numId w:val="29"/>
        </w:numPr>
        <w:ind w:hanging="1080"/>
        <w:jc w:val="both"/>
      </w:pPr>
      <w:r w:rsidRPr="00CE2972">
        <w:t>Deel II, onderdeel A en B (gegevens onderaannemer);</w:t>
      </w:r>
    </w:p>
    <w:p w14:paraId="2AA5A29B" w14:textId="77777777" w:rsidR="002D5BE5" w:rsidRPr="005C7E26" w:rsidRDefault="002D5BE5" w:rsidP="001B73B0">
      <w:pPr>
        <w:pStyle w:val="Lijstalinea"/>
        <w:numPr>
          <w:ilvl w:val="0"/>
          <w:numId w:val="29"/>
        </w:numPr>
        <w:ind w:left="426" w:hanging="426"/>
        <w:jc w:val="both"/>
      </w:pPr>
      <w:r w:rsidRPr="005C7E26">
        <w:t xml:space="preserve">Deel III, onderdeel A, B, en C (uitsluitingsgronden); en </w:t>
      </w:r>
    </w:p>
    <w:p w14:paraId="2F5BEB74" w14:textId="77777777" w:rsidR="002D5BE5" w:rsidRPr="005C7E26" w:rsidRDefault="002D5BE5" w:rsidP="001B73B0">
      <w:pPr>
        <w:pStyle w:val="Lijstalinea"/>
        <w:numPr>
          <w:ilvl w:val="0"/>
          <w:numId w:val="29"/>
        </w:numPr>
        <w:ind w:left="426" w:hanging="426"/>
        <w:jc w:val="both"/>
      </w:pPr>
      <w:r w:rsidRPr="005C7E26">
        <w:t xml:space="preserve">Deel VI (ondertekening). </w:t>
      </w:r>
    </w:p>
    <w:p w14:paraId="74647E21" w14:textId="77777777" w:rsidR="002D5BE5" w:rsidRPr="005C7E26" w:rsidRDefault="002D5BE5" w:rsidP="005F53C5">
      <w:pPr>
        <w:jc w:val="both"/>
      </w:pPr>
    </w:p>
    <w:p w14:paraId="2F9D4B1E" w14:textId="11814C46" w:rsidR="002D5BE5" w:rsidRPr="005C7E26" w:rsidRDefault="002D5BE5" w:rsidP="00361B15">
      <w:pPr>
        <w:jc w:val="both"/>
      </w:pPr>
      <w:r w:rsidRPr="005C7E26">
        <w:t>Indien een inschrijver bij de uitvoering van de opdracht een onderaannemer betrekt waarop een grond voor uitsluiting als bedoeld in artikel 2.86 of 2.87 Aanbestedingswet van toepassing is, dan draagt inschrijver ervoor zorg dat deze onderaannemer wordt vervangen.</w:t>
      </w:r>
    </w:p>
    <w:p w14:paraId="5E8D898F" w14:textId="77777777" w:rsidR="0083061B" w:rsidRDefault="0083061B" w:rsidP="0083061B">
      <w:pPr>
        <w:suppressAutoHyphens/>
        <w:jc w:val="both"/>
        <w:rPr>
          <w:b/>
          <w:bCs/>
          <w:sz w:val="22"/>
          <w:szCs w:val="22"/>
        </w:rPr>
      </w:pPr>
      <w:bookmarkStart w:id="310" w:name="_Toc527637448"/>
    </w:p>
    <w:p w14:paraId="450CA72C" w14:textId="68C48E7C" w:rsidR="008B49DB" w:rsidRPr="0075734A" w:rsidRDefault="0096100D" w:rsidP="00F50F28">
      <w:pPr>
        <w:pStyle w:val="Geenafstand"/>
        <w:rPr>
          <w:rFonts w:ascii="Arial" w:hAnsi="Arial" w:cs="Arial"/>
          <w:b/>
          <w:bCs/>
          <w:sz w:val="20"/>
          <w:szCs w:val="20"/>
          <w:u w:val="single"/>
        </w:rPr>
      </w:pPr>
      <w:r w:rsidRPr="0075734A">
        <w:rPr>
          <w:rFonts w:ascii="Arial" w:hAnsi="Arial" w:cs="Arial"/>
          <w:b/>
          <w:bCs/>
          <w:sz w:val="20"/>
          <w:szCs w:val="20"/>
          <w:u w:val="single"/>
        </w:rPr>
        <w:t xml:space="preserve">5.2.4 </w:t>
      </w:r>
      <w:r w:rsidR="008B49DB" w:rsidRPr="0075734A">
        <w:rPr>
          <w:rFonts w:ascii="Arial" w:hAnsi="Arial" w:cs="Arial"/>
          <w:b/>
          <w:bCs/>
          <w:sz w:val="20"/>
          <w:szCs w:val="20"/>
          <w:u w:val="single"/>
        </w:rPr>
        <w:t>Bij beroep op derde</w:t>
      </w:r>
      <w:bookmarkEnd w:id="310"/>
    </w:p>
    <w:p w14:paraId="7646D845" w14:textId="28661078" w:rsidR="00C8685D" w:rsidRPr="000F2D06" w:rsidRDefault="00C8685D" w:rsidP="00BC79DA">
      <w:pPr>
        <w:jc w:val="both"/>
      </w:pPr>
      <w:bookmarkStart w:id="311" w:name="_Hlk33523200"/>
      <w:bookmarkStart w:id="312" w:name="_Hlk33523503"/>
      <w:r w:rsidRPr="000F2D06">
        <w:t xml:space="preserve">De Inschrijver aan wie </w:t>
      </w:r>
      <w:r w:rsidR="00834686">
        <w:t>de Aanbestedende dienst</w:t>
      </w:r>
      <w:r w:rsidR="00834686" w:rsidRPr="000F2D06">
        <w:t xml:space="preserve"> </w:t>
      </w:r>
      <w:r w:rsidRPr="000F2D06">
        <w:t xml:space="preserve">de opdracht blijkens de gunningsbeslissing beoogt te gunnen, </w:t>
      </w:r>
      <w:bookmarkEnd w:id="311"/>
      <w:r w:rsidRPr="000F2D06">
        <w:t xml:space="preserve">dient de door hemzelf en de derde ingevulde en </w:t>
      </w:r>
      <w:r w:rsidR="007A21DD">
        <w:t xml:space="preserve">rechtsgeldige </w:t>
      </w:r>
      <w:r w:rsidRPr="000F2D06">
        <w:t>ondertekende ‘Verklaring mid</w:t>
      </w:r>
      <w:r w:rsidRPr="000F1F25">
        <w:t xml:space="preserve">delen derde’ (bijlage </w:t>
      </w:r>
      <w:r w:rsidR="00C236EA" w:rsidRPr="000F1F25">
        <w:t>9</w:t>
      </w:r>
      <w:r w:rsidRPr="000F1F25">
        <w:t>) in te dienen, op basis waarvan de derde verklaart dat de Inschrijver kan be</w:t>
      </w:r>
      <w:r w:rsidRPr="000F2D06">
        <w:t xml:space="preserve">schikken over de voor de uitvoering van de Opdracht noodzakelijke middelen van deze derde. Daarnaast dient de Inschrijver alle bewijsstukken in te dienen waarmee hij aantoont dat de uitsluitingsgronden niet van toepassing zijn op derde op wiens technische en beroepsbekwaamheid hij zich beroept (zie ook paragraaf </w:t>
      </w:r>
      <w:r w:rsidR="00BC79DA">
        <w:t>5.2.5</w:t>
      </w:r>
      <w:r w:rsidRPr="000F2D06">
        <w:t xml:space="preserve"> Beschrijvend Document). </w:t>
      </w:r>
    </w:p>
    <w:bookmarkEnd w:id="312"/>
    <w:p w14:paraId="764954CB" w14:textId="77777777" w:rsidR="00C8685D" w:rsidRDefault="00C8685D" w:rsidP="00C8685D"/>
    <w:p w14:paraId="183C65E1" w14:textId="77777777" w:rsidR="00C8685D" w:rsidRPr="000F2D06" w:rsidRDefault="00C8685D" w:rsidP="00C8685D">
      <w:r w:rsidRPr="000F2D06">
        <w:t xml:space="preserve">De Inschrijver dient – ingeval van beroep op een derde – de volgende delen van het UEA in te vullen: </w:t>
      </w:r>
    </w:p>
    <w:p w14:paraId="601D249B" w14:textId="77777777" w:rsidR="00C8685D" w:rsidRDefault="00C8685D" w:rsidP="001B73B0">
      <w:pPr>
        <w:numPr>
          <w:ilvl w:val="0"/>
          <w:numId w:val="37"/>
        </w:numPr>
        <w:spacing w:line="240" w:lineRule="auto"/>
        <w:ind w:left="426"/>
        <w:jc w:val="both"/>
        <w:rPr>
          <w:rFonts w:cs="Trebuchet MS"/>
          <w:i/>
          <w:iCs/>
        </w:rPr>
      </w:pPr>
      <w:r>
        <w:rPr>
          <w:rFonts w:cs="Trebuchet MS"/>
          <w:i/>
          <w:iCs/>
        </w:rPr>
        <w:t>Deel II, onderdelen A, B en C (bij C dient de Inschrijver in te vullen dát hij een beroep doet op (een) derde(n), voor welke geschiktheidseis hij een beroep doet op (een) derde(n) en per geschiktheidseis op welke derde(n) hij een beroep doet)</w:t>
      </w:r>
    </w:p>
    <w:p w14:paraId="59122D2B" w14:textId="77777777" w:rsidR="00C8685D" w:rsidRDefault="00C8685D" w:rsidP="001B73B0">
      <w:pPr>
        <w:numPr>
          <w:ilvl w:val="0"/>
          <w:numId w:val="37"/>
        </w:numPr>
        <w:spacing w:line="240" w:lineRule="auto"/>
        <w:ind w:left="426"/>
        <w:jc w:val="both"/>
        <w:rPr>
          <w:rFonts w:cs="Trebuchet MS"/>
          <w:i/>
          <w:iCs/>
        </w:rPr>
      </w:pPr>
      <w:r>
        <w:rPr>
          <w:rFonts w:cs="Trebuchet MS"/>
          <w:i/>
          <w:iCs/>
        </w:rPr>
        <w:t>Deel III, onderdelen A, B en C (uitsluitingsgronden)</w:t>
      </w:r>
    </w:p>
    <w:p w14:paraId="295BA2D0" w14:textId="77777777" w:rsidR="00C8685D" w:rsidRDefault="00C8685D" w:rsidP="001B73B0">
      <w:pPr>
        <w:numPr>
          <w:ilvl w:val="0"/>
          <w:numId w:val="37"/>
        </w:numPr>
        <w:spacing w:line="240" w:lineRule="auto"/>
        <w:ind w:left="426"/>
        <w:jc w:val="both"/>
        <w:rPr>
          <w:rFonts w:cs="Trebuchet MS"/>
          <w:i/>
          <w:iCs/>
        </w:rPr>
      </w:pPr>
      <w:r>
        <w:rPr>
          <w:rFonts w:cs="Trebuchet MS"/>
          <w:i/>
          <w:iCs/>
        </w:rPr>
        <w:t>Deel IV</w:t>
      </w:r>
    </w:p>
    <w:p w14:paraId="3B81D763" w14:textId="293BB8BF" w:rsidR="00C8685D" w:rsidRDefault="00C8685D" w:rsidP="001B73B0">
      <w:pPr>
        <w:numPr>
          <w:ilvl w:val="0"/>
          <w:numId w:val="37"/>
        </w:numPr>
        <w:spacing w:line="240" w:lineRule="auto"/>
        <w:ind w:left="426"/>
        <w:jc w:val="both"/>
        <w:rPr>
          <w:rFonts w:cs="Trebuchet MS"/>
          <w:i/>
          <w:iCs/>
        </w:rPr>
      </w:pPr>
      <w:r>
        <w:rPr>
          <w:rFonts w:cs="Trebuchet MS"/>
          <w:i/>
          <w:iCs/>
        </w:rPr>
        <w:t>Deel VI (</w:t>
      </w:r>
      <w:r w:rsidR="007A21DD">
        <w:rPr>
          <w:rFonts w:cs="Trebuchet MS"/>
          <w:i/>
          <w:iCs/>
        </w:rPr>
        <w:t xml:space="preserve">rechtsgeldige </w:t>
      </w:r>
      <w:r>
        <w:rPr>
          <w:rFonts w:cs="Trebuchet MS"/>
          <w:i/>
          <w:iCs/>
        </w:rPr>
        <w:t>ondertekening).</w:t>
      </w:r>
    </w:p>
    <w:p w14:paraId="0A26BD73" w14:textId="77777777" w:rsidR="00C8685D" w:rsidRPr="000F2D06" w:rsidRDefault="00C8685D" w:rsidP="00EE54C3">
      <w:pPr>
        <w:jc w:val="both"/>
      </w:pPr>
      <w:r w:rsidRPr="000F2D06">
        <w:t>De derde(n) dient/dienen de volgende delen van het UEA in te vullen:</w:t>
      </w:r>
    </w:p>
    <w:p w14:paraId="0B3E8AEB" w14:textId="77777777" w:rsidR="00C8685D" w:rsidRPr="00126BD4" w:rsidRDefault="00C8685D" w:rsidP="001B73B0">
      <w:pPr>
        <w:numPr>
          <w:ilvl w:val="0"/>
          <w:numId w:val="37"/>
        </w:numPr>
        <w:spacing w:line="240" w:lineRule="auto"/>
        <w:ind w:left="426"/>
        <w:jc w:val="both"/>
        <w:rPr>
          <w:rFonts w:cs="Trebuchet MS"/>
          <w:i/>
          <w:iCs/>
        </w:rPr>
      </w:pPr>
      <w:r w:rsidRPr="00126BD4">
        <w:rPr>
          <w:rFonts w:cs="Trebuchet MS"/>
          <w:i/>
          <w:iCs/>
        </w:rPr>
        <w:t>Deel II, onderdeel A en B (gegevens derde)</w:t>
      </w:r>
    </w:p>
    <w:p w14:paraId="79641E4D" w14:textId="77777777" w:rsidR="00C8685D" w:rsidRPr="00126BD4" w:rsidRDefault="00C8685D" w:rsidP="001B73B0">
      <w:pPr>
        <w:numPr>
          <w:ilvl w:val="0"/>
          <w:numId w:val="37"/>
        </w:numPr>
        <w:spacing w:line="240" w:lineRule="auto"/>
        <w:ind w:left="426"/>
        <w:jc w:val="both"/>
        <w:rPr>
          <w:rFonts w:cs="Trebuchet MS"/>
          <w:i/>
          <w:iCs/>
        </w:rPr>
      </w:pPr>
      <w:r w:rsidRPr="00126BD4">
        <w:rPr>
          <w:rFonts w:cs="Trebuchet MS"/>
          <w:i/>
          <w:iCs/>
        </w:rPr>
        <w:t>Deel III, onderdeel A, B en C (uitsluitingsgronden)</w:t>
      </w:r>
    </w:p>
    <w:p w14:paraId="10EB7460" w14:textId="77777777" w:rsidR="00C8685D" w:rsidRPr="00126BD4" w:rsidRDefault="00C8685D" w:rsidP="001B73B0">
      <w:pPr>
        <w:numPr>
          <w:ilvl w:val="0"/>
          <w:numId w:val="37"/>
        </w:numPr>
        <w:spacing w:line="240" w:lineRule="auto"/>
        <w:ind w:left="426"/>
        <w:jc w:val="both"/>
        <w:rPr>
          <w:rFonts w:cs="Trebuchet MS"/>
          <w:i/>
          <w:iCs/>
        </w:rPr>
      </w:pPr>
      <w:r w:rsidRPr="00126BD4">
        <w:rPr>
          <w:rFonts w:cs="Trebuchet MS"/>
          <w:i/>
          <w:iCs/>
        </w:rPr>
        <w:t>Deel IV (geschiktheidseisen) voor zover relevant voor het beroep op de middelen van deze derde</w:t>
      </w:r>
    </w:p>
    <w:p w14:paraId="33DC38DA" w14:textId="2A09B00E" w:rsidR="00C8685D" w:rsidRPr="00126BD4" w:rsidRDefault="00C8685D" w:rsidP="001B73B0">
      <w:pPr>
        <w:numPr>
          <w:ilvl w:val="0"/>
          <w:numId w:val="37"/>
        </w:numPr>
        <w:spacing w:line="240" w:lineRule="auto"/>
        <w:ind w:left="426"/>
        <w:jc w:val="both"/>
        <w:rPr>
          <w:rFonts w:cs="Trebuchet MS"/>
          <w:i/>
          <w:iCs/>
        </w:rPr>
      </w:pPr>
      <w:r w:rsidRPr="00126BD4">
        <w:rPr>
          <w:rFonts w:cs="Trebuchet MS"/>
          <w:i/>
          <w:iCs/>
        </w:rPr>
        <w:t>Deel VI (</w:t>
      </w:r>
      <w:r w:rsidR="007A21DD">
        <w:rPr>
          <w:rFonts w:cs="Trebuchet MS"/>
          <w:i/>
          <w:iCs/>
        </w:rPr>
        <w:t xml:space="preserve">rechtsgeldige </w:t>
      </w:r>
      <w:r w:rsidRPr="00126BD4">
        <w:rPr>
          <w:rFonts w:cs="Trebuchet MS"/>
          <w:i/>
          <w:iCs/>
        </w:rPr>
        <w:t>ondertekening)</w:t>
      </w:r>
      <w:r>
        <w:rPr>
          <w:rFonts w:cs="Trebuchet MS"/>
          <w:i/>
          <w:iCs/>
        </w:rPr>
        <w:t>.</w:t>
      </w:r>
      <w:r w:rsidRPr="00126BD4">
        <w:rPr>
          <w:rFonts w:cs="Trebuchet MS"/>
          <w:i/>
          <w:iCs/>
        </w:rPr>
        <w:t xml:space="preserve"> </w:t>
      </w:r>
    </w:p>
    <w:p w14:paraId="227DE2F5" w14:textId="77777777" w:rsidR="00C8685D" w:rsidRDefault="00C8685D" w:rsidP="00EE54C3">
      <w:pPr>
        <w:jc w:val="both"/>
        <w:rPr>
          <w:rFonts w:cs="Trebuchet MS"/>
          <w:i/>
          <w:iCs/>
        </w:rPr>
      </w:pPr>
    </w:p>
    <w:p w14:paraId="7BB50B11" w14:textId="3EF63260" w:rsidR="00BC79DA" w:rsidRPr="000F2D06" w:rsidRDefault="00BC79DA" w:rsidP="00EE54C3">
      <w:pPr>
        <w:jc w:val="both"/>
      </w:pPr>
      <w:r w:rsidRPr="000F2D06">
        <w:lastRenderedPageBreak/>
        <w:t>Indien in het kader van de geschiktheidseisen voor de tech</w:t>
      </w:r>
      <w:r w:rsidR="00EB3D00">
        <w:t>nische bekwaamheid en Beroepsbekwaamheid (pa</w:t>
      </w:r>
      <w:r w:rsidRPr="00EB3D00">
        <w:t xml:space="preserve">ragraaf </w:t>
      </w:r>
      <w:r w:rsidR="00EB3D00" w:rsidRPr="00EB3D00">
        <w:t>6.3</w:t>
      </w:r>
      <w:r w:rsidR="00EB3D00">
        <w:t>)</w:t>
      </w:r>
      <w:r w:rsidRPr="000F2D06">
        <w:t xml:space="preserve"> een beroep wordt gedaan op de middelen van een derde, dan moet deze derde door de Inschrijver daadwerkelijk voor de uitvoering van de Opdracht als onderaannemer worden ingezet. </w:t>
      </w:r>
    </w:p>
    <w:p w14:paraId="6B768874" w14:textId="77777777" w:rsidR="00BC79DA" w:rsidRDefault="00BC79DA" w:rsidP="00EE54C3">
      <w:pPr>
        <w:jc w:val="both"/>
      </w:pPr>
    </w:p>
    <w:p w14:paraId="3D5DBEF4" w14:textId="77777777" w:rsidR="00BC79DA" w:rsidRPr="000F2D06" w:rsidRDefault="00BC79DA" w:rsidP="00EE54C3">
      <w:pPr>
        <w:jc w:val="both"/>
      </w:pPr>
      <w:r w:rsidRPr="000F2D06">
        <w:t xml:space="preserve">Indien de Inschrijver zich beroept op de technische en beroepsbekwaamheid van (een) derde(n), dient de Inschrijver naast de eventueel door hemzelf bij Inschrijving in te dienen lijst van eigen referentieprojecten, te overleggen een (lijst van) referentieproject(en) van die derde(n) op wiens/wier technische en beroepsbekwaamheid de Inschrijver zich </w:t>
      </w:r>
      <w:r w:rsidRPr="00EB3D00">
        <w:t>beroept (bijlage 6).</w:t>
      </w:r>
      <w:r w:rsidRPr="000F2D06">
        <w:t xml:space="preserve"> </w:t>
      </w:r>
    </w:p>
    <w:p w14:paraId="21AA26DE" w14:textId="77777777" w:rsidR="00BC79DA" w:rsidRDefault="00BC79DA" w:rsidP="00EE54C3">
      <w:pPr>
        <w:jc w:val="both"/>
        <w:rPr>
          <w:rFonts w:cs="Trebuchet MS"/>
          <w:iCs/>
        </w:rPr>
      </w:pPr>
    </w:p>
    <w:p w14:paraId="4CB74D05" w14:textId="77777777" w:rsidR="00BC79DA" w:rsidRPr="000F2D06" w:rsidRDefault="00BC79DA" w:rsidP="00EE54C3">
      <w:pPr>
        <w:jc w:val="both"/>
      </w:pPr>
      <w:r w:rsidRPr="000F2D06">
        <w:t>Indien de Inschrijver een beroep doet op de financiële en economische draagkracht van een derde(n), zijn zowel de Inschrijver als de derde(n) op wiens/wier financiële en economische draagkracht de Inschrijver een beroep doet, hoofdelijk aansprakelijk voor de uitvoering van de Overeenkomst, indien de opdracht aan de betreffende Inschrijver wordt gegund.</w:t>
      </w:r>
    </w:p>
    <w:p w14:paraId="2F12A936" w14:textId="77777777" w:rsidR="00BC79DA" w:rsidRPr="000F2D06" w:rsidRDefault="00BC79DA" w:rsidP="00EE54C3">
      <w:pPr>
        <w:jc w:val="both"/>
      </w:pPr>
    </w:p>
    <w:p w14:paraId="05225D75" w14:textId="0D0C91FE" w:rsidR="00372FF3" w:rsidRPr="00CF756C" w:rsidRDefault="0083061B" w:rsidP="009C6C30">
      <w:pPr>
        <w:pStyle w:val="Geenafstand"/>
        <w:rPr>
          <w:rFonts w:ascii="Arial" w:hAnsi="Arial" w:cs="Arial"/>
          <w:b/>
          <w:bCs/>
          <w:sz w:val="20"/>
          <w:szCs w:val="20"/>
          <w:u w:val="single"/>
        </w:rPr>
      </w:pPr>
      <w:r w:rsidRPr="00CF756C">
        <w:rPr>
          <w:rFonts w:ascii="Arial" w:hAnsi="Arial" w:cs="Arial"/>
          <w:b/>
          <w:bCs/>
          <w:sz w:val="20"/>
          <w:szCs w:val="20"/>
          <w:u w:val="single"/>
        </w:rPr>
        <w:t>5.2.</w:t>
      </w:r>
      <w:r w:rsidR="00C07B01" w:rsidRPr="00CF756C">
        <w:rPr>
          <w:rFonts w:ascii="Arial" w:hAnsi="Arial" w:cs="Arial"/>
          <w:b/>
          <w:bCs/>
          <w:sz w:val="20"/>
          <w:szCs w:val="20"/>
          <w:u w:val="single"/>
        </w:rPr>
        <w:t>5</w:t>
      </w:r>
      <w:r w:rsidRPr="00CF756C">
        <w:rPr>
          <w:rFonts w:ascii="Arial" w:hAnsi="Arial" w:cs="Arial"/>
          <w:b/>
          <w:bCs/>
          <w:sz w:val="20"/>
          <w:szCs w:val="20"/>
          <w:u w:val="single"/>
        </w:rPr>
        <w:t xml:space="preserve"> </w:t>
      </w:r>
      <w:r w:rsidR="00372FF3" w:rsidRPr="00CF756C">
        <w:rPr>
          <w:rFonts w:ascii="Arial" w:hAnsi="Arial" w:cs="Arial"/>
          <w:b/>
          <w:bCs/>
          <w:sz w:val="20"/>
          <w:szCs w:val="20"/>
          <w:u w:val="single"/>
        </w:rPr>
        <w:t>Vervangende derde(n)</w:t>
      </w:r>
    </w:p>
    <w:p w14:paraId="2E18F13A" w14:textId="6EB88A10" w:rsidR="00BC79DA" w:rsidRPr="000F2D06" w:rsidRDefault="00BC79DA" w:rsidP="00EE54C3">
      <w:pPr>
        <w:jc w:val="both"/>
      </w:pPr>
      <w:r w:rsidRPr="000F2D06">
        <w:t>Indien een Inschrijver bij de uitvoering van de Opdracht een beroep doet op een derde waarop een grond voor uitsluiting als bedoeld in paragraaf 5.</w:t>
      </w:r>
      <w:r w:rsidR="00834686">
        <w:t>1</w:t>
      </w:r>
      <w:r w:rsidRPr="000F2D06">
        <w:t xml:space="preserve"> van dit Beschrijvend Document van toepassing is, wijst </w:t>
      </w:r>
      <w:r w:rsidR="00834686">
        <w:t>de Aanbestedende dienst</w:t>
      </w:r>
      <w:r w:rsidRPr="000F2D06">
        <w:t xml:space="preserve"> het beroep op de geschiktheid van de betreffende derde(n) schriftelijk af en stelt </w:t>
      </w:r>
      <w:r w:rsidR="00834686">
        <w:t>de Aanbestedende dienst</w:t>
      </w:r>
      <w:r w:rsidR="00834686" w:rsidRPr="000F2D06">
        <w:t xml:space="preserve"> </w:t>
      </w:r>
      <w:r w:rsidRPr="000F2D06">
        <w:t>de Inschrijver eenmalig in de gelegenheid de betreffende afgewezen derde te vervangen.</w:t>
      </w:r>
    </w:p>
    <w:p w14:paraId="0DEB1BCF" w14:textId="77777777" w:rsidR="00BC79DA" w:rsidRDefault="00BC79DA" w:rsidP="00EE54C3">
      <w:pPr>
        <w:jc w:val="both"/>
      </w:pPr>
    </w:p>
    <w:p w14:paraId="3A6232FD" w14:textId="0AF69830" w:rsidR="00372FF3" w:rsidRDefault="00372FF3" w:rsidP="00EE54C3">
      <w:pPr>
        <w:jc w:val="both"/>
      </w:pPr>
      <w:r>
        <w:t>Voor het beroep op een vervangende derde gelden alle voorschriften zoals vermeld in 5.2.4</w:t>
      </w:r>
    </w:p>
    <w:p w14:paraId="644AF637" w14:textId="77777777" w:rsidR="00372FF3" w:rsidRPr="000F2D06" w:rsidRDefault="00372FF3" w:rsidP="00EE54C3">
      <w:pPr>
        <w:jc w:val="both"/>
      </w:pPr>
    </w:p>
    <w:p w14:paraId="12FE05B3" w14:textId="1750AD51" w:rsidR="00BC79DA" w:rsidRPr="000F2D06" w:rsidRDefault="00BC79DA" w:rsidP="00EE54C3">
      <w:pPr>
        <w:jc w:val="both"/>
      </w:pPr>
      <w:r w:rsidRPr="000F2D06">
        <w:t xml:space="preserve">Een beroep op (een) vervangende derde(n) dient in voorkomend geval te worden ingediend binnen zeven kalenderdagen gerekend vanaf de dagtekening van de afwijzing van de derde(n) op wie de Inschrijver bij Inschrijving een beroep heeft gedaan. Binnen die termijn moeten dus alle documenten die </w:t>
      </w:r>
      <w:r w:rsidR="00834686">
        <w:t>de Aanbestedende dienst</w:t>
      </w:r>
      <w:r w:rsidR="00834686" w:rsidRPr="000F2D06">
        <w:t xml:space="preserve"> </w:t>
      </w:r>
      <w:r w:rsidRPr="000F2D06">
        <w:t xml:space="preserve">vereist voor het beroep op de vervangende derde(n) te zijn geüpload in TenderNed en beschikbaar te zijn voor beoordeling door </w:t>
      </w:r>
      <w:r w:rsidR="00834686">
        <w:t>de Aanbestedende dienst</w:t>
      </w:r>
      <w:r w:rsidRPr="000F2D06">
        <w:t xml:space="preserve">. </w:t>
      </w:r>
    </w:p>
    <w:p w14:paraId="5DD23BDE" w14:textId="77777777" w:rsidR="00BC79DA" w:rsidRPr="00BC79DA" w:rsidRDefault="00BC79DA" w:rsidP="00EE54C3">
      <w:pPr>
        <w:jc w:val="both"/>
        <w:rPr>
          <w:rFonts w:cs="Trebuchet MS"/>
          <w:b/>
          <w:iCs/>
        </w:rPr>
      </w:pPr>
    </w:p>
    <w:p w14:paraId="52D0E89F" w14:textId="3AD34349" w:rsidR="00BC79DA" w:rsidRPr="00CF756C" w:rsidRDefault="00C07B01" w:rsidP="009C6C30">
      <w:pPr>
        <w:pStyle w:val="Geenafstand"/>
        <w:rPr>
          <w:rFonts w:ascii="Arial" w:hAnsi="Arial" w:cs="Arial"/>
          <w:b/>
          <w:bCs/>
          <w:sz w:val="20"/>
          <w:szCs w:val="20"/>
          <w:u w:val="single"/>
        </w:rPr>
      </w:pPr>
      <w:r w:rsidRPr="00CF756C">
        <w:rPr>
          <w:rFonts w:ascii="Arial" w:hAnsi="Arial" w:cs="Arial"/>
          <w:b/>
          <w:bCs/>
          <w:sz w:val="20"/>
          <w:szCs w:val="20"/>
          <w:u w:val="single"/>
        </w:rPr>
        <w:t xml:space="preserve">5.2.6 </w:t>
      </w:r>
      <w:r w:rsidR="00BC79DA" w:rsidRPr="00CF756C">
        <w:rPr>
          <w:rFonts w:ascii="Arial" w:hAnsi="Arial" w:cs="Arial"/>
          <w:b/>
          <w:bCs/>
          <w:sz w:val="20"/>
          <w:szCs w:val="20"/>
          <w:u w:val="single"/>
        </w:rPr>
        <w:t>Bewijsmiddelen</w:t>
      </w:r>
    </w:p>
    <w:p w14:paraId="0466BD25" w14:textId="69390BC5" w:rsidR="002D5BE5" w:rsidRPr="00DF61D8" w:rsidRDefault="002D5BE5" w:rsidP="005F53C5">
      <w:pPr>
        <w:jc w:val="both"/>
      </w:pPr>
      <w:r w:rsidRPr="00DF61D8">
        <w:t xml:space="preserve">Indien </w:t>
      </w:r>
      <w:r w:rsidR="00DF1850">
        <w:t>VRLN</w:t>
      </w:r>
      <w:r w:rsidRPr="00DF61D8">
        <w:t xml:space="preserve"> een bewijsmiddel rechtstreeks en kosteloos kan verkrijgen door raadpleging van een nationale databank of reeds over dit bewijsmiddel beschikt, dan behoeft inschrijver dit bewijsmiddel niet aan </w:t>
      </w:r>
      <w:r w:rsidR="00DF1850">
        <w:t>VRLN</w:t>
      </w:r>
      <w:r w:rsidRPr="00DF61D8">
        <w:t xml:space="preserve"> te overleggen. </w:t>
      </w:r>
      <w:r w:rsidR="00DF61D8" w:rsidRPr="00DF61D8">
        <w:t>In dat geval</w:t>
      </w:r>
      <w:r w:rsidR="00DF61D8">
        <w:t xml:space="preserve"> </w:t>
      </w:r>
      <w:r w:rsidRPr="00DF61D8">
        <w:t xml:space="preserve">verstrekt </w:t>
      </w:r>
      <w:r w:rsidR="00DF61D8" w:rsidRPr="00DF61D8">
        <w:t xml:space="preserve">de </w:t>
      </w:r>
      <w:r w:rsidRPr="00DF61D8">
        <w:t xml:space="preserve">inschrijver in het UEA de informatie (het internetadres van de databank en de identificatiegegevens en, in voorkomend geval, de benodigde verklaring van instemming) die </w:t>
      </w:r>
      <w:r w:rsidR="00DF1850">
        <w:t>VRLN</w:t>
      </w:r>
      <w:r w:rsidRPr="00DF61D8">
        <w:t xml:space="preserve"> nodig heeft om toegang te krijgen tot deze informatie. </w:t>
      </w:r>
    </w:p>
    <w:p w14:paraId="7472E777" w14:textId="77777777" w:rsidR="002D5BE5" w:rsidRPr="00DF61D8" w:rsidRDefault="002D5BE5" w:rsidP="005F53C5">
      <w:pPr>
        <w:jc w:val="both"/>
      </w:pPr>
    </w:p>
    <w:p w14:paraId="22F3A80B" w14:textId="14AAEBE2" w:rsidR="002D5BE5" w:rsidRPr="00DF61D8" w:rsidRDefault="002D5BE5" w:rsidP="005F53C5">
      <w:pPr>
        <w:jc w:val="both"/>
      </w:pPr>
      <w:r w:rsidRPr="00DF61D8">
        <w:t xml:space="preserve">In het geval </w:t>
      </w:r>
      <w:r w:rsidR="00DF1850">
        <w:t>VRLN</w:t>
      </w:r>
      <w:r w:rsidRPr="00DF61D8">
        <w:t xml:space="preserve"> reeds over een bewijsmiddel beschikt, dan verstrekt inschrijver in het UEA de informatie in het kader van welke aanbestedingsprocedure </w:t>
      </w:r>
      <w:r w:rsidR="00DF1850">
        <w:t>VRLN</w:t>
      </w:r>
      <w:r w:rsidRPr="00DF61D8">
        <w:t xml:space="preserve"> dit bewijsmiddel heeft verkregen.</w:t>
      </w:r>
    </w:p>
    <w:p w14:paraId="7B9FCB5F" w14:textId="77777777" w:rsidR="00FF638D" w:rsidRPr="00DF61D8" w:rsidRDefault="00FF638D" w:rsidP="005F53C5">
      <w:pPr>
        <w:suppressAutoHyphens/>
        <w:jc w:val="both"/>
      </w:pPr>
    </w:p>
    <w:p w14:paraId="798D385D" w14:textId="28B69208" w:rsidR="00E91DF0" w:rsidRDefault="00DF1850" w:rsidP="00361B15">
      <w:pPr>
        <w:tabs>
          <w:tab w:val="left" w:pos="1701"/>
        </w:tabs>
        <w:suppressAutoHyphens/>
        <w:jc w:val="both"/>
      </w:pPr>
      <w:r>
        <w:t>VRLN</w:t>
      </w:r>
      <w:r w:rsidR="00FF638D" w:rsidRPr="00DF61D8">
        <w:t xml:space="preserve"> stelt een </w:t>
      </w:r>
      <w:r w:rsidR="005D5B41" w:rsidRPr="00DF61D8">
        <w:t>Inschrijver</w:t>
      </w:r>
      <w:r w:rsidR="0014350A" w:rsidRPr="00DF61D8">
        <w:t xml:space="preserve"> </w:t>
      </w:r>
      <w:r w:rsidR="009238D2" w:rsidRPr="00DF61D8">
        <w:t xml:space="preserve">waarop een uitsluitingsgrond als bedoeld in artikel 2.86 lid 1 en 3 en 2.87 Aanbestedingswet van toepassing is in de gelegenheid te bewijzen dat hij voldoende maatregelen heeft getroffen om zijn betrouwbaarheid aan te tonen. </w:t>
      </w:r>
      <w:r w:rsidR="005D5B41" w:rsidRPr="00DF61D8">
        <w:t>Inschrijver</w:t>
      </w:r>
      <w:r w:rsidR="009238D2" w:rsidRPr="00DF61D8">
        <w:t xml:space="preserve"> dient aan te tonen dat </w:t>
      </w:r>
      <w:r w:rsidR="00F2409D" w:rsidRPr="00DF61D8">
        <w:t xml:space="preserve">hij de </w:t>
      </w:r>
      <w:r w:rsidR="009238D2" w:rsidRPr="00DF61D8">
        <w:t>schade die voortvloeit uit veroordelingen voor strafbare feiten (artikel 2.86 Aanbestedingswet) of uit fouten (artikel 2.87 Aanbestedingswet) heeft vergoed of heeft toegezegd te vergoeden, dat hij heeft bijgedragen aan opheldering van feiten en omstandigheden door actief mee te werken met de onderzoekende autoriteiten en dat hij concrete technische, organisatorische en personeels</w:t>
      </w:r>
      <w:r w:rsidR="005768EC">
        <w:softHyphen/>
      </w:r>
      <w:r w:rsidR="009238D2" w:rsidRPr="00DF61D8">
        <w:t xml:space="preserve">maatregelen heeft genomen die geschikt zijn om verdere strafbare feiten of fouten te voorkomen. </w:t>
      </w:r>
      <w:r>
        <w:lastRenderedPageBreak/>
        <w:t>VRLN</w:t>
      </w:r>
      <w:r w:rsidR="009238D2" w:rsidRPr="00DF61D8">
        <w:t xml:space="preserve"> beoordeelt de door </w:t>
      </w:r>
      <w:r w:rsidR="005D5B41" w:rsidRPr="00DF61D8">
        <w:t>Inschrijver</w:t>
      </w:r>
      <w:r w:rsidR="009238D2" w:rsidRPr="00DF61D8">
        <w:t xml:space="preserve"> genomen</w:t>
      </w:r>
      <w:r w:rsidR="00F2409D" w:rsidRPr="00DF61D8">
        <w:t xml:space="preserve"> </w:t>
      </w:r>
      <w:r w:rsidR="009238D2" w:rsidRPr="00DF61D8">
        <w:t xml:space="preserve">maatregelen met inachtneming van de ernst en de bijzondere omstandigheden van de strafbare feiten en fouten. Indien </w:t>
      </w:r>
      <w:r>
        <w:t>VRLN</w:t>
      </w:r>
      <w:r w:rsidR="009238D2" w:rsidRPr="00DF61D8">
        <w:t xml:space="preserve"> de genomen maatregelen toereikend acht om de betrouwbaarheid van </w:t>
      </w:r>
      <w:r w:rsidR="005D5B41" w:rsidRPr="00DF61D8">
        <w:t>Inschrijver</w:t>
      </w:r>
      <w:r w:rsidR="009238D2" w:rsidRPr="00DF61D8">
        <w:t xml:space="preserve"> aan te tonen wordt de </w:t>
      </w:r>
      <w:r w:rsidR="005D5B41" w:rsidRPr="00DF61D8">
        <w:t>Inschrijver</w:t>
      </w:r>
      <w:r w:rsidR="009238D2" w:rsidRPr="00DF61D8">
        <w:t xml:space="preserve"> niet uitgesloten van deelname aan de aanbestedingsprocedure.</w:t>
      </w:r>
      <w:r w:rsidR="009238D2">
        <w:t xml:space="preserve"> </w:t>
      </w:r>
    </w:p>
    <w:p w14:paraId="39B84CB5" w14:textId="77777777" w:rsidR="00E91DF0" w:rsidRDefault="00E91DF0" w:rsidP="005F53C5">
      <w:pPr>
        <w:pStyle w:val="Alinea0"/>
        <w:widowControl/>
        <w:suppressAutoHyphens/>
        <w:ind w:left="0"/>
        <w:jc w:val="both"/>
        <w:rPr>
          <w:lang w:val="nl-NL"/>
        </w:rPr>
      </w:pPr>
    </w:p>
    <w:p w14:paraId="7AAF4AFA" w14:textId="00C65F4F" w:rsidR="00703271" w:rsidRDefault="00E91DF0" w:rsidP="00361B15">
      <w:pPr>
        <w:suppressAutoHyphens/>
        <w:jc w:val="both"/>
      </w:pPr>
      <w:r w:rsidRPr="00CB7A3C">
        <w:t xml:space="preserve">Van de </w:t>
      </w:r>
      <w:r w:rsidR="005D5B41">
        <w:t>Inschrijver</w:t>
      </w:r>
      <w:r w:rsidR="006B068B">
        <w:t xml:space="preserve"> </w:t>
      </w:r>
      <w:r w:rsidRPr="00CB7A3C">
        <w:t xml:space="preserve">aan wie </w:t>
      </w:r>
      <w:r w:rsidR="00DF1850">
        <w:t>VRLN</w:t>
      </w:r>
      <w:r w:rsidRPr="00CB7A3C">
        <w:t xml:space="preserve"> de </w:t>
      </w:r>
      <w:r w:rsidR="00C41071">
        <w:t>Opdracht</w:t>
      </w:r>
      <w:r w:rsidRPr="00CB7A3C">
        <w:t xml:space="preserve"> voornemens is te gunnen</w:t>
      </w:r>
      <w:r w:rsidR="00C918D7">
        <w:t>,</w:t>
      </w:r>
      <w:r w:rsidRPr="00CB7A3C">
        <w:t xml:space="preserve"> worden in de voorlopige gunningsbrief de volgende </w:t>
      </w:r>
      <w:r>
        <w:t xml:space="preserve">(Nederlandse) </w:t>
      </w:r>
      <w:r w:rsidRPr="00CB7A3C">
        <w:t>bewijsmiddelen opgevraagd</w:t>
      </w:r>
      <w:r w:rsidR="00896F68">
        <w:t>.</w:t>
      </w:r>
      <w:r w:rsidRPr="00CB7A3C">
        <w:t xml:space="preserve"> </w:t>
      </w:r>
      <w:r w:rsidR="00896F68">
        <w:t>Met deze bewijsmiddelen dient</w:t>
      </w:r>
      <w:r w:rsidR="00896F68" w:rsidRPr="00CB7A3C">
        <w:t xml:space="preserve"> </w:t>
      </w:r>
      <w:r w:rsidRPr="00CB7A3C">
        <w:t xml:space="preserve">de </w:t>
      </w:r>
      <w:r w:rsidR="005D5B41">
        <w:t>Inschrijver</w:t>
      </w:r>
      <w:r w:rsidRPr="00CB7A3C">
        <w:t xml:space="preserve"> binnen </w:t>
      </w:r>
      <w:r>
        <w:t>zeven kalenderdagen</w:t>
      </w:r>
      <w:r w:rsidRPr="00CB7A3C">
        <w:t xml:space="preserve"> na verzending van dit voornemen tot gunning aan</w:t>
      </w:r>
      <w:r w:rsidR="00896F68">
        <w:t xml:space="preserve"> te </w:t>
      </w:r>
      <w:r w:rsidRPr="00CB7A3C">
        <w:t xml:space="preserve">tonen dat de </w:t>
      </w:r>
      <w:r w:rsidR="005D5B41">
        <w:t>Inschrijver</w:t>
      </w:r>
      <w:r w:rsidRPr="00CB7A3C">
        <w:t xml:space="preserve"> daadwerkelijk niet onder </w:t>
      </w:r>
      <w:r w:rsidR="008F7CF3">
        <w:t>een</w:t>
      </w:r>
      <w:r w:rsidRPr="00CB7A3C">
        <w:t xml:space="preserve"> van de gestelde </w:t>
      </w:r>
      <w:r>
        <w:t>ui</w:t>
      </w:r>
      <w:r w:rsidRPr="00CB7A3C">
        <w:t>tsluitingsgronden valt</w:t>
      </w:r>
      <w:r w:rsidR="00896F68">
        <w:t>.</w:t>
      </w:r>
    </w:p>
    <w:p w14:paraId="082EF597" w14:textId="77777777" w:rsidR="00361B15" w:rsidRDefault="00361B15" w:rsidP="00361B15">
      <w:pPr>
        <w:suppressAutoHyphens/>
        <w:jc w:val="both"/>
      </w:pPr>
    </w:p>
    <w:p w14:paraId="708A1B90" w14:textId="77777777" w:rsidR="00E91DF0" w:rsidRDefault="00E91DF0" w:rsidP="005F53C5">
      <w:pPr>
        <w:pStyle w:val="Alinea0"/>
        <w:widowControl/>
        <w:suppressAutoHyphens/>
        <w:ind w:left="0"/>
        <w:jc w:val="both"/>
        <w:rPr>
          <w:lang w:val="nl-NL"/>
        </w:rPr>
      </w:pPr>
    </w:p>
    <w:tbl>
      <w:tblPr>
        <w:tblStyle w:val="Tabelraster"/>
        <w:tblW w:w="9072"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6583"/>
      </w:tblGrid>
      <w:tr w:rsidR="002D5BE5" w:rsidRPr="001326BF" w14:paraId="2A4E3EFE" w14:textId="77777777" w:rsidTr="00E45C71">
        <w:trPr>
          <w:cnfStyle w:val="100000000000" w:firstRow="1" w:lastRow="0" w:firstColumn="0" w:lastColumn="0" w:oddVBand="0" w:evenVBand="0" w:oddHBand="0" w:evenHBand="0" w:firstRowFirstColumn="0" w:firstRowLastColumn="0" w:lastRowFirstColumn="0" w:lastRowLastColumn="0"/>
        </w:trPr>
        <w:tc>
          <w:tcPr>
            <w:tcW w:w="2489" w:type="dxa"/>
            <w:shd w:val="clear" w:color="auto" w:fill="D9D9D9" w:themeFill="background1" w:themeFillShade="D9"/>
          </w:tcPr>
          <w:p w14:paraId="7D28AF99" w14:textId="77777777" w:rsidR="002D5BE5" w:rsidRPr="001326BF" w:rsidRDefault="002D5BE5" w:rsidP="005F53C5">
            <w:pPr>
              <w:jc w:val="both"/>
              <w:rPr>
                <w:b/>
                <w:color w:val="auto"/>
                <w:sz w:val="20"/>
              </w:rPr>
            </w:pPr>
            <w:r w:rsidRPr="001326BF">
              <w:rPr>
                <w:b/>
                <w:color w:val="auto"/>
                <w:sz w:val="20"/>
              </w:rPr>
              <w:t xml:space="preserve">Uitsluitingsgrond </w:t>
            </w:r>
          </w:p>
        </w:tc>
        <w:tc>
          <w:tcPr>
            <w:tcW w:w="6583" w:type="dxa"/>
            <w:shd w:val="clear" w:color="auto" w:fill="D9D9D9" w:themeFill="background1" w:themeFillShade="D9"/>
          </w:tcPr>
          <w:p w14:paraId="1CE5788B" w14:textId="77777777" w:rsidR="002D5BE5" w:rsidRPr="001326BF" w:rsidRDefault="002D5BE5" w:rsidP="005F53C5">
            <w:pPr>
              <w:jc w:val="both"/>
              <w:rPr>
                <w:b/>
                <w:color w:val="auto"/>
                <w:sz w:val="20"/>
              </w:rPr>
            </w:pPr>
            <w:r w:rsidRPr="001326BF">
              <w:rPr>
                <w:b/>
                <w:color w:val="auto"/>
                <w:sz w:val="20"/>
              </w:rPr>
              <w:t>Nederlandse Bewijsmiddelen</w:t>
            </w:r>
          </w:p>
        </w:tc>
      </w:tr>
      <w:tr w:rsidR="002D5BE5" w:rsidRPr="001326BF" w14:paraId="0E531769" w14:textId="77777777" w:rsidTr="00E45C71">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16D36F97" w14:textId="77777777" w:rsidR="002D5BE5" w:rsidRPr="001326BF" w:rsidRDefault="002D5BE5" w:rsidP="005F53C5">
            <w:pPr>
              <w:jc w:val="both"/>
              <w:rPr>
                <w:sz w:val="20"/>
              </w:rPr>
            </w:pPr>
            <w:r w:rsidRPr="001326BF">
              <w:rPr>
                <w:sz w:val="20"/>
              </w:rPr>
              <w:t>artikelen 2.86 lid 2 en 3 en 2.87 lid 1 onderdelen c en d Aanbestedingswet</w:t>
            </w:r>
            <w:r w:rsidRPr="001326BF">
              <w:rPr>
                <w:rFonts w:cs="Arial"/>
                <w:sz w:val="20"/>
              </w:rPr>
              <w:t xml:space="preserve"> </w:t>
            </w:r>
          </w:p>
        </w:tc>
        <w:tc>
          <w:tcPr>
            <w:tcW w:w="6583" w:type="dxa"/>
            <w:shd w:val="clear" w:color="auto" w:fill="auto"/>
          </w:tcPr>
          <w:p w14:paraId="486CBB1D" w14:textId="547AE1B4" w:rsidR="002D5BE5" w:rsidRPr="001326BF" w:rsidRDefault="002D5BE5" w:rsidP="00703271">
            <w:pPr>
              <w:jc w:val="both"/>
              <w:rPr>
                <w:sz w:val="20"/>
                <w:highlight w:val="yellow"/>
              </w:rPr>
            </w:pPr>
            <w:r w:rsidRPr="001326BF">
              <w:rPr>
                <w:sz w:val="20"/>
              </w:rPr>
              <w:t>een Gedragsverklaring Aanbesteden</w:t>
            </w:r>
            <w:r w:rsidR="00703271" w:rsidRPr="00703271">
              <w:rPr>
                <w:sz w:val="20"/>
                <w:vertAlign w:val="superscript"/>
              </w:rPr>
              <w:t>*</w:t>
            </w:r>
            <w:r w:rsidRPr="001326BF">
              <w:rPr>
                <w:sz w:val="20"/>
              </w:rPr>
              <w:t xml:space="preserve">, die op </w:t>
            </w:r>
            <w:r w:rsidR="00EC5940">
              <w:rPr>
                <w:sz w:val="20"/>
              </w:rPr>
              <w:t>de sluitingsdatum voor het</w:t>
            </w:r>
            <w:r w:rsidRPr="001326BF">
              <w:rPr>
                <w:sz w:val="20"/>
              </w:rPr>
              <w:t xml:space="preserve"> indienen van de inschrijving </w:t>
            </w:r>
            <w:r>
              <w:rPr>
                <w:sz w:val="20"/>
              </w:rPr>
              <w:t>(</w:t>
            </w:r>
            <w:r w:rsidR="00DA3578">
              <w:rPr>
                <w:sz w:val="20"/>
              </w:rPr>
              <w:t>paragraaf 3.3</w:t>
            </w:r>
            <w:r>
              <w:rPr>
                <w:sz w:val="20"/>
              </w:rPr>
              <w:t xml:space="preserve">) </w:t>
            </w:r>
            <w:r w:rsidRPr="001326BF">
              <w:rPr>
                <w:sz w:val="20"/>
              </w:rPr>
              <w:t>niet ouder is dan twee jaar</w:t>
            </w:r>
          </w:p>
        </w:tc>
      </w:tr>
      <w:tr w:rsidR="002D5BE5" w:rsidRPr="001326BF" w14:paraId="5B5A3782" w14:textId="77777777" w:rsidTr="00E45C71">
        <w:trPr>
          <w:cnfStyle w:val="000000010000" w:firstRow="0" w:lastRow="0" w:firstColumn="0" w:lastColumn="0" w:oddVBand="0" w:evenVBand="0" w:oddHBand="0" w:evenHBand="1" w:firstRowFirstColumn="0" w:firstRowLastColumn="0" w:lastRowFirstColumn="0" w:lastRowLastColumn="0"/>
        </w:trPr>
        <w:tc>
          <w:tcPr>
            <w:tcW w:w="2489" w:type="dxa"/>
            <w:shd w:val="clear" w:color="auto" w:fill="auto"/>
          </w:tcPr>
          <w:p w14:paraId="24B5E2C0" w14:textId="77777777" w:rsidR="002D5BE5" w:rsidRPr="001326BF" w:rsidRDefault="002D5BE5" w:rsidP="005F53C5">
            <w:pPr>
              <w:jc w:val="both"/>
              <w:rPr>
                <w:sz w:val="20"/>
              </w:rPr>
            </w:pPr>
            <w:r w:rsidRPr="001326BF">
              <w:rPr>
                <w:sz w:val="20"/>
              </w:rPr>
              <w:t>artikel 2.87, onderdeel b Aanbestedingswet</w:t>
            </w:r>
          </w:p>
        </w:tc>
        <w:tc>
          <w:tcPr>
            <w:tcW w:w="6583" w:type="dxa"/>
            <w:shd w:val="clear" w:color="auto" w:fill="auto"/>
          </w:tcPr>
          <w:p w14:paraId="70C89DCA" w14:textId="1D0EC535" w:rsidR="002D5BE5" w:rsidRPr="001326BF" w:rsidRDefault="002D5BE5" w:rsidP="005F53C5">
            <w:pPr>
              <w:jc w:val="both"/>
              <w:rPr>
                <w:sz w:val="20"/>
                <w:highlight w:val="yellow"/>
              </w:rPr>
            </w:pPr>
            <w:r w:rsidRPr="001326BF">
              <w:rPr>
                <w:sz w:val="20"/>
              </w:rPr>
              <w:t xml:space="preserve">Een uittreksel uit het handelsregister, </w:t>
            </w:r>
            <w:r w:rsidR="004E0506" w:rsidRPr="001326BF">
              <w:rPr>
                <w:sz w:val="20"/>
              </w:rPr>
              <w:t xml:space="preserve">die op </w:t>
            </w:r>
            <w:r w:rsidR="004E0506">
              <w:rPr>
                <w:sz w:val="20"/>
              </w:rPr>
              <w:t>de sluitingsdatum voor het</w:t>
            </w:r>
            <w:r w:rsidR="004E0506" w:rsidRPr="001326BF">
              <w:rPr>
                <w:sz w:val="20"/>
              </w:rPr>
              <w:t xml:space="preserve"> indienen van de inschrijving</w:t>
            </w:r>
            <w:r w:rsidRPr="001326BF">
              <w:rPr>
                <w:sz w:val="20"/>
              </w:rPr>
              <w:t xml:space="preserve"> </w:t>
            </w:r>
            <w:r>
              <w:rPr>
                <w:sz w:val="20"/>
              </w:rPr>
              <w:t>(</w:t>
            </w:r>
            <w:r w:rsidR="00DA3578">
              <w:rPr>
                <w:sz w:val="20"/>
              </w:rPr>
              <w:t>paragraaf 3.3</w:t>
            </w:r>
            <w:r>
              <w:rPr>
                <w:i/>
                <w:sz w:val="20"/>
              </w:rPr>
              <w:t xml:space="preserve">) </w:t>
            </w:r>
            <w:r w:rsidRPr="001326BF">
              <w:rPr>
                <w:sz w:val="20"/>
              </w:rPr>
              <w:t>niet ouder is dan zes maanden</w:t>
            </w:r>
          </w:p>
        </w:tc>
      </w:tr>
      <w:tr w:rsidR="002D5BE5" w:rsidRPr="001326BF" w14:paraId="706DDFF7" w14:textId="77777777" w:rsidTr="00E45C71">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2F104A13" w14:textId="77777777" w:rsidR="002D5BE5" w:rsidRPr="001326BF" w:rsidRDefault="002D5BE5" w:rsidP="005F53C5">
            <w:pPr>
              <w:jc w:val="both"/>
              <w:rPr>
                <w:sz w:val="20"/>
              </w:rPr>
            </w:pPr>
            <w:r w:rsidRPr="001326BF">
              <w:rPr>
                <w:sz w:val="20"/>
              </w:rPr>
              <w:t>Artikelen 2.86 lid 4 en 2.87, onderdeel j Aanbestedingswet</w:t>
            </w:r>
          </w:p>
        </w:tc>
        <w:tc>
          <w:tcPr>
            <w:tcW w:w="6583" w:type="dxa"/>
            <w:shd w:val="clear" w:color="auto" w:fill="auto"/>
          </w:tcPr>
          <w:p w14:paraId="1EF67832" w14:textId="385452B7" w:rsidR="002D5BE5" w:rsidRPr="001326BF" w:rsidRDefault="002D5BE5" w:rsidP="005F53C5">
            <w:pPr>
              <w:jc w:val="both"/>
              <w:rPr>
                <w:sz w:val="20"/>
                <w:highlight w:val="yellow"/>
              </w:rPr>
            </w:pPr>
            <w:r w:rsidRPr="001326BF">
              <w:rPr>
                <w:sz w:val="20"/>
              </w:rPr>
              <w:t xml:space="preserve">Een verklaring van de belastingdienst, </w:t>
            </w:r>
            <w:r w:rsidR="004E0506" w:rsidRPr="001326BF">
              <w:rPr>
                <w:sz w:val="20"/>
              </w:rPr>
              <w:t xml:space="preserve">die op </w:t>
            </w:r>
            <w:r w:rsidR="004E0506">
              <w:rPr>
                <w:sz w:val="20"/>
              </w:rPr>
              <w:t>de sluitingsdatum voor het</w:t>
            </w:r>
            <w:r w:rsidR="004E0506" w:rsidRPr="001326BF">
              <w:rPr>
                <w:sz w:val="20"/>
              </w:rPr>
              <w:t xml:space="preserve"> indienen van de inschrijving</w:t>
            </w:r>
            <w:r w:rsidRPr="001326BF">
              <w:rPr>
                <w:sz w:val="20"/>
              </w:rPr>
              <w:t xml:space="preserve"> </w:t>
            </w:r>
            <w:r>
              <w:rPr>
                <w:sz w:val="20"/>
              </w:rPr>
              <w:t>(</w:t>
            </w:r>
            <w:r w:rsidR="00DA3578">
              <w:rPr>
                <w:sz w:val="20"/>
              </w:rPr>
              <w:t>paragraaf 3.3</w:t>
            </w:r>
            <w:r>
              <w:rPr>
                <w:sz w:val="20"/>
              </w:rPr>
              <w:t>)</w:t>
            </w:r>
            <w:r w:rsidRPr="001326BF">
              <w:rPr>
                <w:sz w:val="20"/>
              </w:rPr>
              <w:t>, niet ouder is dan zes maanden</w:t>
            </w:r>
          </w:p>
        </w:tc>
      </w:tr>
    </w:tbl>
    <w:p w14:paraId="6BD77DCA" w14:textId="7D504A43" w:rsidR="00E91DF0" w:rsidRPr="00DE3770" w:rsidRDefault="00E91DF0" w:rsidP="00345FEE">
      <w:pPr>
        <w:suppressAutoHyphens/>
        <w:spacing w:line="240" w:lineRule="auto"/>
        <w:jc w:val="both"/>
        <w:rPr>
          <w:sz w:val="18"/>
          <w:szCs w:val="18"/>
        </w:rPr>
      </w:pPr>
      <w:r w:rsidRPr="00DE3770">
        <w:rPr>
          <w:sz w:val="18"/>
          <w:szCs w:val="18"/>
        </w:rPr>
        <w:t>*</w:t>
      </w:r>
      <w:r w:rsidR="00703271">
        <w:rPr>
          <w:sz w:val="18"/>
          <w:szCs w:val="18"/>
        </w:rPr>
        <w:t xml:space="preserve"> </w:t>
      </w:r>
      <w:r w:rsidRPr="00DE3770">
        <w:rPr>
          <w:sz w:val="18"/>
          <w:szCs w:val="18"/>
        </w:rPr>
        <w:t xml:space="preserve">De Gedragsverklaring Aanbesteden kan worden aangevraagd bij het Centraal Orgaan Verklaring Omtrent het Gedrag (COVOG). Zie voor meer informatie: </w:t>
      </w:r>
      <w:hyperlink r:id="rId26" w:history="1">
        <w:r w:rsidRPr="00DE3770">
          <w:rPr>
            <w:rStyle w:val="Hyperlink"/>
            <w:sz w:val="18"/>
            <w:szCs w:val="18"/>
          </w:rPr>
          <w:t>www.justis.nl</w:t>
        </w:r>
      </w:hyperlink>
      <w:r w:rsidRPr="00DE3770">
        <w:rPr>
          <w:sz w:val="18"/>
          <w:szCs w:val="18"/>
        </w:rPr>
        <w:t>, waarop ook het aanvraagformulier voor de Gedragsverklaring Aanbesteden</w:t>
      </w:r>
      <w:r w:rsidR="004065BE">
        <w:rPr>
          <w:sz w:val="18"/>
          <w:szCs w:val="18"/>
        </w:rPr>
        <w:t xml:space="preserve"> </w:t>
      </w:r>
      <w:r w:rsidRPr="00DE3770">
        <w:rPr>
          <w:sz w:val="18"/>
          <w:szCs w:val="18"/>
        </w:rPr>
        <w:t xml:space="preserve">kan worden gedownload. </w:t>
      </w:r>
    </w:p>
    <w:p w14:paraId="1281D27E" w14:textId="77777777" w:rsidR="005801B8" w:rsidRDefault="005801B8" w:rsidP="005F53C5">
      <w:pPr>
        <w:suppressAutoHyphens/>
        <w:jc w:val="both"/>
      </w:pPr>
    </w:p>
    <w:p w14:paraId="6CEC9E4D" w14:textId="05524C12" w:rsidR="00E91DF0" w:rsidRDefault="00E91DF0" w:rsidP="005F53C5">
      <w:pPr>
        <w:suppressAutoHyphens/>
        <w:jc w:val="both"/>
      </w:pPr>
      <w:r w:rsidRPr="00DD6836">
        <w:t xml:space="preserve">Daarnaast aanvaardt </w:t>
      </w:r>
      <w:r w:rsidR="00DF1850">
        <w:t>VRLN</w:t>
      </w:r>
      <w:r w:rsidRPr="00DD6836">
        <w:t xml:space="preserve"> ook </w:t>
      </w:r>
      <w:r w:rsidR="000B50F3" w:rsidRPr="00DD6836">
        <w:t>bewijsmiddelen</w:t>
      </w:r>
      <w:r w:rsidRPr="00DD6836">
        <w:t xml:space="preserve"> uit een andere lidstaat van de Europese Unie</w:t>
      </w:r>
      <w:r w:rsidR="00B4653C" w:rsidRPr="00DD6836">
        <w:t xml:space="preserve"> of</w:t>
      </w:r>
      <w:r w:rsidR="00CF3AE0" w:rsidRPr="00DD6836">
        <w:t xml:space="preserve"> uit het land van herkomst </w:t>
      </w:r>
      <w:r w:rsidR="00B4653C" w:rsidRPr="00DD6836">
        <w:t xml:space="preserve">of vestiging </w:t>
      </w:r>
      <w:r w:rsidR="00CF3AE0" w:rsidRPr="00DD6836">
        <w:t>van</w:t>
      </w:r>
      <w:r w:rsidR="00B4653C" w:rsidRPr="00DD6836">
        <w:t xml:space="preserve"> de</w:t>
      </w:r>
      <w:r w:rsidR="00CF3AE0" w:rsidRPr="00DD6836">
        <w:t xml:space="preserve"> </w:t>
      </w:r>
      <w:r w:rsidR="006113D2" w:rsidRPr="00DD6836">
        <w:t>I</w:t>
      </w:r>
      <w:r w:rsidR="005D5B41" w:rsidRPr="00DD6836">
        <w:t>nschrijver</w:t>
      </w:r>
      <w:r w:rsidR="00900F42">
        <w:t>.</w:t>
      </w:r>
      <w:r w:rsidR="0033251A" w:rsidRPr="00DD6836">
        <w:t xml:space="preserve"> </w:t>
      </w:r>
      <w:r w:rsidR="00B4653C" w:rsidRPr="00DD6836">
        <w:t xml:space="preserve">Uit deze bewijsmiddelen moet blijken </w:t>
      </w:r>
      <w:r w:rsidRPr="00DD6836">
        <w:t xml:space="preserve">dat de uitsluitingsgrond niet op </w:t>
      </w:r>
      <w:r w:rsidR="0063559C" w:rsidRPr="00DD6836">
        <w:t>d</w:t>
      </w:r>
      <w:r w:rsidR="006113D2" w:rsidRPr="00DD6836">
        <w:t>e I</w:t>
      </w:r>
      <w:r w:rsidR="005D5B41" w:rsidRPr="00DD6836">
        <w:t>nschrijver</w:t>
      </w:r>
      <w:r w:rsidRPr="00DD6836">
        <w:t xml:space="preserve"> van toepassing is.</w:t>
      </w:r>
      <w:r>
        <w:t xml:space="preserve"> </w:t>
      </w:r>
    </w:p>
    <w:p w14:paraId="4C81F100" w14:textId="77777777" w:rsidR="00DD0151" w:rsidRDefault="00DD0151" w:rsidP="005F53C5">
      <w:pPr>
        <w:suppressAutoHyphens/>
        <w:jc w:val="both"/>
      </w:pPr>
    </w:p>
    <w:p w14:paraId="30075EC0" w14:textId="248713A0" w:rsidR="00DD0151" w:rsidRPr="00875163" w:rsidRDefault="00DF1850" w:rsidP="005F53C5">
      <w:pPr>
        <w:suppressAutoHyphens/>
        <w:jc w:val="both"/>
      </w:pPr>
      <w:r>
        <w:t>VRLN</w:t>
      </w:r>
      <w:r w:rsidR="00DD0151">
        <w:t xml:space="preserve"> wijst </w:t>
      </w:r>
      <w:r w:rsidR="005D5B41">
        <w:t>Inschrijver</w:t>
      </w:r>
      <w:r w:rsidR="0004732E">
        <w:t>s</w:t>
      </w:r>
      <w:r w:rsidR="0033251A">
        <w:t xml:space="preserve"> </w:t>
      </w:r>
      <w:r w:rsidR="00DD0151">
        <w:t xml:space="preserve">erop dat het verkrijgen van sommige bewijsmiddelen enkele weken kan duren. </w:t>
      </w:r>
      <w:r w:rsidR="005D5B41">
        <w:t>Inschrijver</w:t>
      </w:r>
      <w:r w:rsidR="00DD0151">
        <w:t xml:space="preserve">s wordt geadviseerd de bewijsmiddelen in een zo vroeg mogelijk stadium aan te vragen, opdat deze tijdig – na een eventueel verzoek daartoe door </w:t>
      </w:r>
      <w:r>
        <w:t>VRLN</w:t>
      </w:r>
      <w:r w:rsidR="00DD0151">
        <w:t xml:space="preserve"> – kunnen worden verstrekt. Indien de </w:t>
      </w:r>
      <w:r w:rsidR="005D5B41">
        <w:t>Inschrijver</w:t>
      </w:r>
      <w:r w:rsidR="00DD0151">
        <w:t xml:space="preserve">– na daartoe door </w:t>
      </w:r>
      <w:r>
        <w:t>VRLN</w:t>
      </w:r>
      <w:r w:rsidR="00DD0151">
        <w:t xml:space="preserve"> te zijn verzocht – de bewijsstukken niet tijdig indient, wordt de </w:t>
      </w:r>
      <w:r w:rsidR="005D5B41">
        <w:t>Inschrijver</w:t>
      </w:r>
      <w:r w:rsidR="0033251A">
        <w:t xml:space="preserve"> </w:t>
      </w:r>
      <w:r w:rsidR="00DD0151">
        <w:t xml:space="preserve">uitgesloten van de aanbestedingsprocedure. </w:t>
      </w:r>
    </w:p>
    <w:p w14:paraId="085FA47E" w14:textId="77777777" w:rsidR="00293E02" w:rsidRPr="00875163" w:rsidRDefault="00293E02" w:rsidP="005F53C5">
      <w:pPr>
        <w:suppressAutoHyphens/>
        <w:jc w:val="both"/>
      </w:pPr>
    </w:p>
    <w:p w14:paraId="13DF1647" w14:textId="251A60EB" w:rsidR="002D5BE5" w:rsidRPr="00361B15" w:rsidRDefault="002D5BE5" w:rsidP="00293E02">
      <w:pPr>
        <w:pStyle w:val="Kop2"/>
        <w:suppressAutoHyphens/>
        <w:spacing w:before="0" w:after="0"/>
        <w:ind w:left="0" w:firstLine="0"/>
        <w:jc w:val="both"/>
        <w:rPr>
          <w:color w:val="auto"/>
        </w:rPr>
      </w:pPr>
      <w:bookmarkStart w:id="313" w:name="_Toc524008152"/>
      <w:bookmarkStart w:id="314" w:name="_Toc527637449"/>
      <w:bookmarkStart w:id="315" w:name="_Toc182307548"/>
      <w:r w:rsidRPr="00361B15">
        <w:rPr>
          <w:color w:val="auto"/>
        </w:rPr>
        <w:t>Bewijsmiddelen uitsluitingsgronden niet NL</w:t>
      </w:r>
      <w:r w:rsidR="00703271" w:rsidRPr="00361B15">
        <w:rPr>
          <w:color w:val="auto"/>
        </w:rPr>
        <w:t>-</w:t>
      </w:r>
      <w:r w:rsidRPr="00361B15">
        <w:rPr>
          <w:color w:val="auto"/>
        </w:rPr>
        <w:t>inschrijvers</w:t>
      </w:r>
      <w:bookmarkEnd w:id="313"/>
      <w:bookmarkEnd w:id="314"/>
      <w:bookmarkEnd w:id="315"/>
    </w:p>
    <w:p w14:paraId="3A0763C0" w14:textId="77777777" w:rsidR="00345FEE" w:rsidRDefault="002D5BE5" w:rsidP="008E738E">
      <w:pPr>
        <w:jc w:val="both"/>
      </w:pPr>
      <w:r>
        <w:t xml:space="preserve">Ten behoeve van een buitenlands equivalent voor een uittreksel uit het handelsregister en een verklaring van de belastingdienst, worden niet Nederlandse inschrijvers verwezen naar de eCertis-databank van de Europese Commissie. Deze database bevat de meest voorkomende bewijsstukken in aanbestedingsprocedures in Europa. </w:t>
      </w:r>
    </w:p>
    <w:p w14:paraId="70666513" w14:textId="556287F0" w:rsidR="002D5BE5" w:rsidRDefault="002D5BE5" w:rsidP="008E738E">
      <w:pPr>
        <w:jc w:val="both"/>
      </w:pPr>
      <w:r>
        <w:t xml:space="preserve">Buitenlandse inschrijvers kunnen hier nagaan welke certificaten en verklaringen er (elders) in de EU worden verlangd in een aanbestedingsprocedure. Op de eCertis-website, die ook in het Nederlands beschikbaar is, kunt inschrijvers het land waarin zij gevestigd zijn selecteren uit een lijst. Hierop volgt een overzicht van relevante bewijsstukken voor verschillende onderwerpen. De zoekopdracht kan worden gespecificeerd op soort bewijs en soort criterium (waaronder “Uitsluitingsgronden: Gronden die verband houden met de betaling van belastingen of sociale premies”). </w:t>
      </w:r>
    </w:p>
    <w:p w14:paraId="7EA5B80D" w14:textId="77777777" w:rsidR="002D5BE5" w:rsidRDefault="002D5BE5" w:rsidP="008E738E">
      <w:pPr>
        <w:jc w:val="both"/>
      </w:pPr>
      <w:r>
        <w:lastRenderedPageBreak/>
        <w:t>De via eCertis gevonden relevante bewijsstukken worden, na beoordeling op relevantie door de Opdrachtgever, als equivalent aanvaard. In artikel 2.89 lid 4 Aanbestedingswet wordt immers gesteld dat een aanbestedende dienst aan welke een gegadigde of inschrijver gegevens overlegt ten bewijze dat de uitsluitingsgronden van artikel 2.86 of artikel 2.87 Aanbestedingswet niet op hen van toepassing zijn, ook gegevens en bescheiden uit andere EU-lidstaten moeten aanvaarden, voor zover die een gelijkwaardig doel dienen of als daaruit blijkt dat de uitsluitingsgrond niet op de gegadigde of inschrijver van toepassing is.</w:t>
      </w:r>
    </w:p>
    <w:p w14:paraId="3692C89A" w14:textId="77777777" w:rsidR="002D5BE5" w:rsidRDefault="002D5BE5" w:rsidP="008E738E">
      <w:pPr>
        <w:jc w:val="both"/>
      </w:pPr>
    </w:p>
    <w:p w14:paraId="0B95F3F5" w14:textId="068924C2" w:rsidR="002D5BE5" w:rsidRDefault="002D5BE5" w:rsidP="008E738E">
      <w:pPr>
        <w:jc w:val="both"/>
        <w:rPr>
          <w:i/>
        </w:rPr>
      </w:pPr>
      <w:r>
        <w:t xml:space="preserve">Ten behoeve een gedragsverklaring aanbesteden (GVA) kan </w:t>
      </w:r>
      <w:r w:rsidRPr="001041BD">
        <w:t xml:space="preserve">dienst </w:t>
      </w:r>
      <w:proofErr w:type="spellStart"/>
      <w:r w:rsidRPr="001041BD">
        <w:t>Justis</w:t>
      </w:r>
      <w:proofErr w:type="spellEnd"/>
      <w:r>
        <w:t xml:space="preserve"> </w:t>
      </w:r>
      <w:r w:rsidRPr="001041BD">
        <w:t>alleen in Ned</w:t>
      </w:r>
      <w:r>
        <w:t xml:space="preserve">erland gevestigde bedrijven </w:t>
      </w:r>
      <w:r w:rsidRPr="001041BD">
        <w:t>screenen. Het is da</w:t>
      </w:r>
      <w:r>
        <w:t xml:space="preserve">arom niet mogelijk voor een in het buitenland gevestigd </w:t>
      </w:r>
      <w:r w:rsidRPr="001041BD">
        <w:t xml:space="preserve">bedrijf om een GVA bij dienst </w:t>
      </w:r>
      <w:proofErr w:type="spellStart"/>
      <w:r w:rsidRPr="001041BD">
        <w:t>Justis</w:t>
      </w:r>
      <w:proofErr w:type="spellEnd"/>
      <w:r w:rsidRPr="001041BD">
        <w:t xml:space="preserve"> aan te vragen.</w:t>
      </w:r>
      <w:r>
        <w:t xml:space="preserve"> </w:t>
      </w:r>
      <w:r w:rsidRPr="001041BD">
        <w:t xml:space="preserve">Wanneer een document of getuigschrift niet door het betrokken land wordt afgegeven, </w:t>
      </w:r>
      <w:r>
        <w:t xml:space="preserve">dan </w:t>
      </w:r>
      <w:r w:rsidRPr="001041BD">
        <w:t>kan dit worden vervangen door een ver</w:t>
      </w:r>
      <w:r>
        <w:t>klaring onder ede</w:t>
      </w:r>
      <w:r w:rsidRPr="001041BD">
        <w:t xml:space="preserve"> of, in de lidstaten waar niet in een eed is voorzien, door een plechtige verkla</w:t>
      </w:r>
      <w:r>
        <w:t>ring</w:t>
      </w:r>
      <w:r w:rsidRPr="001041BD">
        <w:t xml:space="preserve"> die door betrokkene ten overstaan van een bevoegde rechterlijke of administratieve instantie, een notaris of een bevoegde beroepsorganisatie van het land van oorsprong of herkomst wordt afgelegd.</w:t>
      </w:r>
    </w:p>
    <w:p w14:paraId="06DBA83B" w14:textId="77777777" w:rsidR="00E91DF0" w:rsidRPr="008E738E" w:rsidRDefault="00E91DF0" w:rsidP="005F53C5">
      <w:pPr>
        <w:suppressAutoHyphens/>
        <w:jc w:val="both"/>
        <w:rPr>
          <w:iCs/>
        </w:rPr>
      </w:pPr>
    </w:p>
    <w:p w14:paraId="495E6EC4" w14:textId="77777777" w:rsidR="00E91DF0" w:rsidRPr="00DA67C1" w:rsidRDefault="00E91DF0" w:rsidP="00DA67C1">
      <w:pPr>
        <w:pStyle w:val="Kop1"/>
        <w:suppressAutoHyphens/>
        <w:spacing w:after="0"/>
        <w:jc w:val="both"/>
        <w:rPr>
          <w:sz w:val="40"/>
        </w:rPr>
      </w:pPr>
      <w:bookmarkStart w:id="316" w:name="_Ref403370367"/>
      <w:bookmarkStart w:id="317" w:name="_Toc419285400"/>
      <w:bookmarkStart w:id="318" w:name="_Toc421086896"/>
      <w:bookmarkStart w:id="319" w:name="_Toc421100625"/>
      <w:bookmarkStart w:id="320" w:name="_Toc527637450"/>
      <w:bookmarkStart w:id="321" w:name="_Toc182307549"/>
      <w:r w:rsidRPr="00DA67C1">
        <w:rPr>
          <w:sz w:val="40"/>
        </w:rPr>
        <w:lastRenderedPageBreak/>
        <w:t>Geschiktheidseisen</w:t>
      </w:r>
      <w:bookmarkEnd w:id="316"/>
      <w:bookmarkEnd w:id="317"/>
      <w:bookmarkEnd w:id="318"/>
      <w:bookmarkEnd w:id="319"/>
      <w:bookmarkEnd w:id="320"/>
      <w:bookmarkEnd w:id="321"/>
    </w:p>
    <w:p w14:paraId="2C00656B" w14:textId="77777777" w:rsidR="00DA67C1" w:rsidRDefault="00DA67C1" w:rsidP="00253C12">
      <w:pPr>
        <w:pStyle w:val="Geenafstand"/>
      </w:pPr>
      <w:bookmarkStart w:id="322" w:name="_Toc527637451"/>
      <w:bookmarkStart w:id="323" w:name="_Hlk522269407"/>
    </w:p>
    <w:p w14:paraId="46CC1F02" w14:textId="0B3C867F" w:rsidR="00B954EC" w:rsidRPr="005C7E26" w:rsidRDefault="00417BF7" w:rsidP="00135FA6">
      <w:pPr>
        <w:pStyle w:val="Kop2"/>
        <w:suppressAutoHyphens/>
        <w:spacing w:before="0" w:after="0"/>
        <w:ind w:left="0" w:firstLine="0"/>
        <w:jc w:val="both"/>
        <w:rPr>
          <w:color w:val="auto"/>
        </w:rPr>
      </w:pPr>
      <w:bookmarkStart w:id="324" w:name="_Toc182307550"/>
      <w:r w:rsidRPr="005C7E26">
        <w:rPr>
          <w:color w:val="auto"/>
        </w:rPr>
        <w:t>Inleiding</w:t>
      </w:r>
      <w:bookmarkEnd w:id="322"/>
      <w:bookmarkEnd w:id="324"/>
      <w:r w:rsidRPr="005C7E26">
        <w:rPr>
          <w:color w:val="auto"/>
        </w:rPr>
        <w:t xml:space="preserve"> </w:t>
      </w:r>
    </w:p>
    <w:p w14:paraId="1FCE6659" w14:textId="77777777" w:rsidR="00B954EC" w:rsidRPr="005C7E26" w:rsidRDefault="00B954EC" w:rsidP="005F53C5">
      <w:pPr>
        <w:suppressAutoHyphens/>
        <w:jc w:val="both"/>
      </w:pPr>
      <w:r w:rsidRPr="005C7E26">
        <w:t xml:space="preserve">In onderhavige aanbesteding zijn </w:t>
      </w:r>
      <w:r w:rsidR="0023198D" w:rsidRPr="005C7E26">
        <w:t>voor</w:t>
      </w:r>
      <w:r w:rsidRPr="005C7E26">
        <w:t xml:space="preserve"> de volgende onderwerpen geschiktheidseisen van toepassing:</w:t>
      </w:r>
    </w:p>
    <w:p w14:paraId="4C3916E9" w14:textId="49F30193" w:rsidR="00B954EC" w:rsidRPr="005C7E26" w:rsidRDefault="00DD6836" w:rsidP="001B73B0">
      <w:pPr>
        <w:pStyle w:val="Lijstalinea"/>
        <w:numPr>
          <w:ilvl w:val="0"/>
          <w:numId w:val="22"/>
        </w:numPr>
        <w:suppressAutoHyphens/>
        <w:jc w:val="both"/>
      </w:pPr>
      <w:r w:rsidRPr="005C7E26">
        <w:t>b</w:t>
      </w:r>
      <w:r w:rsidR="00B954EC" w:rsidRPr="005C7E26">
        <w:t>evoegdheid de beroepsactiviteiten uit te voeren</w:t>
      </w:r>
    </w:p>
    <w:p w14:paraId="78601AB6" w14:textId="1372F4F0" w:rsidR="00B954EC" w:rsidRPr="005C7E26" w:rsidRDefault="00DD6836" w:rsidP="001B73B0">
      <w:pPr>
        <w:pStyle w:val="Lijstalinea"/>
        <w:numPr>
          <w:ilvl w:val="0"/>
          <w:numId w:val="22"/>
        </w:numPr>
        <w:suppressAutoHyphens/>
        <w:jc w:val="both"/>
      </w:pPr>
      <w:r w:rsidRPr="005C7E26">
        <w:t>t</w:t>
      </w:r>
      <w:r w:rsidR="00B954EC" w:rsidRPr="005C7E26">
        <w:t>echnische bekwaamheid en beroepsbekwaamheid</w:t>
      </w:r>
    </w:p>
    <w:p w14:paraId="19EDA836" w14:textId="77777777" w:rsidR="00B954EC" w:rsidRPr="005C7E26" w:rsidRDefault="00B954EC" w:rsidP="005F53C5">
      <w:pPr>
        <w:pStyle w:val="broodtekst"/>
        <w:suppressAutoHyphens/>
        <w:spacing w:line="0" w:lineRule="atLeast"/>
        <w:jc w:val="both"/>
      </w:pPr>
    </w:p>
    <w:p w14:paraId="4D5AEF44" w14:textId="6BE7BC4B" w:rsidR="00B954EC" w:rsidRPr="005C7E26" w:rsidRDefault="00B954EC" w:rsidP="005F53C5">
      <w:pPr>
        <w:suppressAutoHyphens/>
        <w:jc w:val="both"/>
      </w:pPr>
      <w:r w:rsidRPr="005C7E26">
        <w:t xml:space="preserve">De </w:t>
      </w:r>
      <w:r w:rsidR="005D5B41" w:rsidRPr="005C7E26">
        <w:t>Inschrijver</w:t>
      </w:r>
      <w:r w:rsidR="00E10EF5">
        <w:t xml:space="preserve"> </w:t>
      </w:r>
      <w:r w:rsidRPr="005C7E26">
        <w:t>dient te voldoen aan alle geschiktheidseisen die in onderstaande paragrafen zijn opgenomen.</w:t>
      </w:r>
    </w:p>
    <w:p w14:paraId="3499E0C4" w14:textId="77777777" w:rsidR="00B954EC" w:rsidRPr="005C7E26" w:rsidRDefault="00B954EC" w:rsidP="005F53C5">
      <w:pPr>
        <w:suppressAutoHyphens/>
        <w:jc w:val="both"/>
      </w:pPr>
    </w:p>
    <w:p w14:paraId="0E50899C" w14:textId="17FEE6F4" w:rsidR="00B954EC" w:rsidRPr="005C7E26" w:rsidRDefault="00B954EC" w:rsidP="005F53C5">
      <w:pPr>
        <w:suppressAutoHyphens/>
        <w:jc w:val="both"/>
      </w:pPr>
      <w:r w:rsidRPr="005C7E26">
        <w:t xml:space="preserve">In </w:t>
      </w:r>
      <w:r w:rsidR="0002162C" w:rsidRPr="005C7E26">
        <w:t>D</w:t>
      </w:r>
      <w:r w:rsidRPr="005C7E26">
        <w:t xml:space="preserve">eel IV van het UEA dient </w:t>
      </w:r>
      <w:r w:rsidR="000C6D6D" w:rsidRPr="005C7E26">
        <w:t>I</w:t>
      </w:r>
      <w:r w:rsidR="005D5B41" w:rsidRPr="005C7E26">
        <w:t>nschrijver</w:t>
      </w:r>
      <w:r w:rsidRPr="005C7E26">
        <w:t xml:space="preserve"> te verklaren dat wordt voldaan aan alle geschiktheidseisen (in het UEA ‘selectiecriteria’ genoemd). </w:t>
      </w:r>
      <w:r w:rsidR="005D5B41" w:rsidRPr="005C7E26">
        <w:t>Inschrijver</w:t>
      </w:r>
      <w:r w:rsidRPr="005C7E26">
        <w:t xml:space="preserve"> verklaart dat door in </w:t>
      </w:r>
      <w:r w:rsidR="004D6D16" w:rsidRPr="005C7E26">
        <w:t xml:space="preserve">Deel </w:t>
      </w:r>
      <w:r w:rsidRPr="005C7E26">
        <w:t xml:space="preserve">IV van </w:t>
      </w:r>
      <w:r w:rsidR="004C01CA" w:rsidRPr="005C7E26">
        <w:t>het UEA</w:t>
      </w:r>
      <w:r w:rsidRPr="005C7E26">
        <w:t xml:space="preserve"> het antwoord ‘ja’ aan te kruisen.</w:t>
      </w:r>
    </w:p>
    <w:p w14:paraId="42BBE74F" w14:textId="77777777" w:rsidR="00B954EC" w:rsidRPr="005C7E26" w:rsidRDefault="00B954EC" w:rsidP="005F53C5">
      <w:pPr>
        <w:suppressAutoHyphens/>
        <w:jc w:val="both"/>
      </w:pPr>
    </w:p>
    <w:p w14:paraId="15F9470C" w14:textId="476AEF7A" w:rsidR="00B954EC" w:rsidRPr="005C7E26" w:rsidRDefault="00B954EC" w:rsidP="005F53C5">
      <w:pPr>
        <w:suppressAutoHyphens/>
        <w:jc w:val="both"/>
      </w:pPr>
      <w:r w:rsidRPr="005C7E26">
        <w:t xml:space="preserve">Voor </w:t>
      </w:r>
      <w:r w:rsidR="005D5B41" w:rsidRPr="005C7E26">
        <w:t>Inschrijver</w:t>
      </w:r>
      <w:r w:rsidRPr="005C7E26">
        <w:t xml:space="preserve">s die als </w:t>
      </w:r>
      <w:r w:rsidR="009E2596" w:rsidRPr="005C7E26">
        <w:t>S</w:t>
      </w:r>
      <w:r w:rsidRPr="005C7E26">
        <w:t xml:space="preserve">amenwerkingsverband een </w:t>
      </w:r>
      <w:r w:rsidR="005D5B41" w:rsidRPr="005C7E26">
        <w:t>Inschrijving</w:t>
      </w:r>
      <w:r w:rsidRPr="005C7E26">
        <w:t xml:space="preserve"> indienen, geldt dat het </w:t>
      </w:r>
      <w:r w:rsidR="009E2596" w:rsidRPr="005C7E26">
        <w:t>S</w:t>
      </w:r>
      <w:r w:rsidRPr="005C7E26">
        <w:t>amen</w:t>
      </w:r>
      <w:r w:rsidR="008E738E">
        <w:softHyphen/>
      </w:r>
      <w:r w:rsidRPr="005C7E26">
        <w:t xml:space="preserve">werkingsverband als geheel moet voldoen aan alle geschiktheidseisen. </w:t>
      </w:r>
      <w:r w:rsidR="009E2596" w:rsidRPr="005C7E26">
        <w:t>Ieder van de leden van het S</w:t>
      </w:r>
      <w:r w:rsidRPr="005C7E26">
        <w:t xml:space="preserve">amenwerkingsverband dient in dat geval in </w:t>
      </w:r>
      <w:r w:rsidR="004D6D16" w:rsidRPr="005C7E26">
        <w:t xml:space="preserve">Deel </w:t>
      </w:r>
      <w:r w:rsidRPr="005C7E26">
        <w:t xml:space="preserve">IV van het UEA het antwoord ‘ja’ aan te kruisen. </w:t>
      </w:r>
    </w:p>
    <w:p w14:paraId="0E2A986D" w14:textId="77777777" w:rsidR="00135FA6" w:rsidRPr="005C7E26" w:rsidRDefault="00135FA6" w:rsidP="005F53C5">
      <w:pPr>
        <w:suppressAutoHyphens/>
        <w:jc w:val="both"/>
      </w:pPr>
    </w:p>
    <w:p w14:paraId="17275FAB" w14:textId="77777777" w:rsidR="00B954EC" w:rsidRPr="00071CC2" w:rsidRDefault="00B954EC" w:rsidP="00135FA6">
      <w:pPr>
        <w:pStyle w:val="Kop2"/>
        <w:suppressAutoHyphens/>
        <w:spacing w:before="0" w:after="0"/>
        <w:ind w:left="0" w:firstLine="0"/>
        <w:jc w:val="both"/>
        <w:rPr>
          <w:color w:val="auto"/>
        </w:rPr>
      </w:pPr>
      <w:bookmarkStart w:id="325" w:name="_Toc501547418"/>
      <w:bookmarkStart w:id="326" w:name="_Toc527637452"/>
      <w:bookmarkStart w:id="327" w:name="_Toc182307551"/>
      <w:r w:rsidRPr="005C7E26">
        <w:rPr>
          <w:color w:val="auto"/>
        </w:rPr>
        <w:t>Bevoegdheid de beroepsactiviteiten uit te voeren</w:t>
      </w:r>
      <w:bookmarkEnd w:id="325"/>
      <w:bookmarkEnd w:id="326"/>
      <w:bookmarkEnd w:id="327"/>
    </w:p>
    <w:p w14:paraId="0908B4F5" w14:textId="77777777" w:rsidR="00226F8E" w:rsidRDefault="00226F8E" w:rsidP="00135FA6">
      <w:pPr>
        <w:pStyle w:val="Geenafstand"/>
        <w:rPr>
          <w:rFonts w:ascii="Arial" w:hAnsi="Arial" w:cs="Arial"/>
          <w:sz w:val="20"/>
          <w:szCs w:val="20"/>
          <w:u w:val="single"/>
        </w:rPr>
      </w:pPr>
    </w:p>
    <w:p w14:paraId="5C8DE176" w14:textId="4E03F632" w:rsidR="00B954EC" w:rsidRPr="00226F8E" w:rsidRDefault="00725022" w:rsidP="00135FA6">
      <w:pPr>
        <w:pStyle w:val="Geenafstand"/>
        <w:rPr>
          <w:rFonts w:ascii="Arial" w:hAnsi="Arial" w:cs="Arial"/>
          <w:sz w:val="20"/>
          <w:szCs w:val="20"/>
          <w:u w:val="single"/>
        </w:rPr>
      </w:pPr>
      <w:r w:rsidRPr="00E430D8">
        <w:rPr>
          <w:rFonts w:ascii="Arial" w:hAnsi="Arial" w:cs="Arial"/>
          <w:sz w:val="20"/>
          <w:szCs w:val="20"/>
          <w:u w:val="single"/>
        </w:rPr>
        <w:t xml:space="preserve">6.2.1 </w:t>
      </w:r>
      <w:r w:rsidR="00B954EC" w:rsidRPr="00226F8E">
        <w:rPr>
          <w:rFonts w:ascii="Arial" w:hAnsi="Arial" w:cs="Arial"/>
          <w:sz w:val="20"/>
          <w:szCs w:val="20"/>
          <w:u w:val="single"/>
        </w:rPr>
        <w:t xml:space="preserve">Geschiktheidseis 1: </w:t>
      </w:r>
      <w:r w:rsidR="005D5B41" w:rsidRPr="00226F8E">
        <w:rPr>
          <w:rFonts w:ascii="Arial" w:hAnsi="Arial" w:cs="Arial"/>
          <w:sz w:val="20"/>
          <w:szCs w:val="20"/>
          <w:u w:val="single"/>
        </w:rPr>
        <w:t>Inschrijving</w:t>
      </w:r>
      <w:r w:rsidR="00B954EC" w:rsidRPr="00226F8E">
        <w:rPr>
          <w:rFonts w:ascii="Arial" w:hAnsi="Arial" w:cs="Arial"/>
          <w:sz w:val="20"/>
          <w:szCs w:val="20"/>
          <w:u w:val="single"/>
        </w:rPr>
        <w:t xml:space="preserve"> in nationaa</w:t>
      </w:r>
      <w:r w:rsidR="00CA19D4" w:rsidRPr="00226F8E">
        <w:rPr>
          <w:rFonts w:ascii="Arial" w:hAnsi="Arial" w:cs="Arial"/>
          <w:sz w:val="20"/>
          <w:szCs w:val="20"/>
          <w:u w:val="single"/>
        </w:rPr>
        <w:t>l H</w:t>
      </w:r>
      <w:r w:rsidR="00B954EC" w:rsidRPr="00226F8E">
        <w:rPr>
          <w:rFonts w:ascii="Arial" w:hAnsi="Arial" w:cs="Arial"/>
          <w:sz w:val="20"/>
          <w:szCs w:val="20"/>
          <w:u w:val="single"/>
        </w:rPr>
        <w:t>andelsregister</w:t>
      </w:r>
    </w:p>
    <w:p w14:paraId="47A9FA26" w14:textId="00D8E08B" w:rsidR="00B954EC" w:rsidRPr="005C7E26" w:rsidRDefault="00F4130E" w:rsidP="005F53C5">
      <w:pPr>
        <w:suppressAutoHyphens/>
        <w:jc w:val="both"/>
      </w:pPr>
      <w:r w:rsidRPr="005C7E26">
        <w:t xml:space="preserve">De </w:t>
      </w:r>
      <w:r w:rsidR="000C6D6D" w:rsidRPr="005C7E26">
        <w:t>I</w:t>
      </w:r>
      <w:r w:rsidR="005D5B41" w:rsidRPr="005C7E26">
        <w:t>nschrijver</w:t>
      </w:r>
      <w:r w:rsidR="00B954EC" w:rsidRPr="005C7E26">
        <w:t xml:space="preserve"> dient </w:t>
      </w:r>
      <w:r w:rsidR="009274C7" w:rsidRPr="005C7E26">
        <w:t>op het moment van het indienen van</w:t>
      </w:r>
      <w:r w:rsidR="00B954EC" w:rsidRPr="005C7E26">
        <w:t xml:space="preserve"> de </w:t>
      </w:r>
      <w:r w:rsidR="005D5B41" w:rsidRPr="005C7E26">
        <w:t>Inschrijving</w:t>
      </w:r>
      <w:r w:rsidR="00F110B2" w:rsidRPr="005C7E26">
        <w:t xml:space="preserve">, op straffe van uitsluiting van de </w:t>
      </w:r>
      <w:r w:rsidR="000C6D6D" w:rsidRPr="005C7E26">
        <w:t>I</w:t>
      </w:r>
      <w:r w:rsidR="00F110B2" w:rsidRPr="005C7E26">
        <w:t>nschrijver van de aanbestedingsprocedure,</w:t>
      </w:r>
      <w:r w:rsidR="00B954EC" w:rsidRPr="005C7E26">
        <w:t xml:space="preserve"> ingeschreven te staan in het in het land van</w:t>
      </w:r>
      <w:r w:rsidR="00CA19D4" w:rsidRPr="005C7E26">
        <w:t xml:space="preserve"> herkomst geldende beroeps- of H</w:t>
      </w:r>
      <w:r w:rsidR="00B954EC" w:rsidRPr="005C7E26">
        <w:t>andelsregister.</w:t>
      </w:r>
      <w:r w:rsidR="009E2596" w:rsidRPr="005C7E26">
        <w:t xml:space="preserve"> Indien wordt ingeschreven als S</w:t>
      </w:r>
      <w:r w:rsidR="00B954EC" w:rsidRPr="005C7E26">
        <w:t>amenwerkingsverband</w:t>
      </w:r>
      <w:r w:rsidR="009274C7" w:rsidRPr="005C7E26">
        <w:t>, dan</w:t>
      </w:r>
      <w:r w:rsidR="00B954EC" w:rsidRPr="005C7E26">
        <w:t xml:space="preserve"> dienen </w:t>
      </w:r>
      <w:r w:rsidR="009274C7" w:rsidRPr="005C7E26">
        <w:t>alle</w:t>
      </w:r>
      <w:r w:rsidR="009E2596" w:rsidRPr="005C7E26">
        <w:t xml:space="preserve"> leden van het S</w:t>
      </w:r>
      <w:r w:rsidR="00B954EC" w:rsidRPr="005C7E26">
        <w:t xml:space="preserve">amenwerkingsverband </w:t>
      </w:r>
      <w:r w:rsidR="009274C7" w:rsidRPr="005C7E26">
        <w:t xml:space="preserve">op het moment van het </w:t>
      </w:r>
      <w:r w:rsidR="00372E96" w:rsidRPr="005C7E26">
        <w:t>indienen</w:t>
      </w:r>
      <w:r w:rsidR="009274C7" w:rsidRPr="005C7E26">
        <w:t xml:space="preserve"> van de Inschrijving, op </w:t>
      </w:r>
      <w:r w:rsidR="00372E96" w:rsidRPr="005C7E26">
        <w:t>straffe</w:t>
      </w:r>
      <w:r w:rsidR="009274C7" w:rsidRPr="005C7E26">
        <w:t xml:space="preserve"> va</w:t>
      </w:r>
      <w:r w:rsidR="00372E96" w:rsidRPr="005C7E26">
        <w:t>n</w:t>
      </w:r>
      <w:r w:rsidR="009274C7" w:rsidRPr="005C7E26">
        <w:t xml:space="preserve"> uitsluiting van het </w:t>
      </w:r>
      <w:r w:rsidR="009E2596" w:rsidRPr="005C7E26">
        <w:t>S</w:t>
      </w:r>
      <w:r w:rsidR="00372E96" w:rsidRPr="005C7E26">
        <w:t>amenwerkingsverband</w:t>
      </w:r>
      <w:r w:rsidR="009274C7" w:rsidRPr="005C7E26">
        <w:t xml:space="preserve"> van de aanbestedings</w:t>
      </w:r>
      <w:r w:rsidR="00DF7A04">
        <w:softHyphen/>
      </w:r>
      <w:r w:rsidR="009274C7" w:rsidRPr="005C7E26">
        <w:t xml:space="preserve">procedure, </w:t>
      </w:r>
      <w:r w:rsidR="00B954EC" w:rsidRPr="005C7E26">
        <w:t>ingeschreven te staan in het in het land van</w:t>
      </w:r>
      <w:r w:rsidR="00CA19D4" w:rsidRPr="005C7E26">
        <w:t xml:space="preserve"> herkomst geldende beroeps- of H</w:t>
      </w:r>
      <w:r w:rsidR="00B954EC" w:rsidRPr="005C7E26">
        <w:t>andels</w:t>
      </w:r>
      <w:r w:rsidR="008E738E">
        <w:softHyphen/>
      </w:r>
      <w:r w:rsidR="00B954EC" w:rsidRPr="005C7E26">
        <w:t xml:space="preserve">register. Indien wordt ingeschreven met </w:t>
      </w:r>
      <w:r w:rsidR="00372E96" w:rsidRPr="005C7E26">
        <w:t xml:space="preserve">een of meerdere </w:t>
      </w:r>
      <w:r w:rsidR="00B954EC" w:rsidRPr="005C7E26">
        <w:t>onderaannem</w:t>
      </w:r>
      <w:r w:rsidR="00372E96" w:rsidRPr="005C7E26">
        <w:t>ers, dan</w:t>
      </w:r>
      <w:r w:rsidR="00B954EC" w:rsidRPr="005C7E26">
        <w:t xml:space="preserve"> dienen ook de onderaannemers</w:t>
      </w:r>
      <w:r w:rsidR="00372E96" w:rsidRPr="005C7E26">
        <w:t xml:space="preserve"> op het moment van het indienen van de Inschrijving, op straffe van uitsluiting van de Inschrijver,</w:t>
      </w:r>
      <w:r w:rsidR="00B954EC" w:rsidRPr="005C7E26">
        <w:t xml:space="preserve"> ingeschreven te staan in het in het land van</w:t>
      </w:r>
      <w:r w:rsidR="00CA19D4" w:rsidRPr="005C7E26">
        <w:t xml:space="preserve"> herkomst geldende beroeps- of H</w:t>
      </w:r>
      <w:r w:rsidR="00B954EC" w:rsidRPr="005C7E26">
        <w:t>andels</w:t>
      </w:r>
      <w:r w:rsidR="006D1F5D">
        <w:softHyphen/>
      </w:r>
      <w:r w:rsidR="00B954EC" w:rsidRPr="005C7E26">
        <w:t>register.</w:t>
      </w:r>
    </w:p>
    <w:p w14:paraId="5EEE61FD" w14:textId="77777777" w:rsidR="00B954EC" w:rsidRPr="005C7E26" w:rsidRDefault="00B954EC" w:rsidP="005F53C5">
      <w:pPr>
        <w:suppressAutoHyphens/>
        <w:jc w:val="both"/>
      </w:pPr>
    </w:p>
    <w:p w14:paraId="7A320D1C" w14:textId="77777777" w:rsidR="00473093" w:rsidRPr="005C7E26" w:rsidRDefault="00473093" w:rsidP="005F53C5">
      <w:pPr>
        <w:pStyle w:val="Alinea0"/>
        <w:widowControl/>
        <w:tabs>
          <w:tab w:val="left" w:pos="1418"/>
        </w:tabs>
        <w:suppressAutoHyphens/>
        <w:ind w:hanging="1134"/>
        <w:jc w:val="both"/>
        <w:rPr>
          <w:lang w:val="nl-NL"/>
        </w:rPr>
      </w:pPr>
      <w:r w:rsidRPr="005C7E26">
        <w:rPr>
          <w:u w:val="single"/>
          <w:lang w:val="nl-NL"/>
        </w:rPr>
        <w:t>Bewijsmiddelen</w:t>
      </w:r>
      <w:r w:rsidRPr="005C7E26">
        <w:rPr>
          <w:lang w:val="nl-NL"/>
        </w:rPr>
        <w:t>:</w:t>
      </w:r>
    </w:p>
    <w:p w14:paraId="6D2DE215" w14:textId="77777777" w:rsidR="00473093" w:rsidRPr="005C7E26" w:rsidRDefault="00473093" w:rsidP="005F53C5">
      <w:pPr>
        <w:suppressAutoHyphens/>
        <w:jc w:val="both"/>
      </w:pPr>
      <w:r w:rsidRPr="005C7E26">
        <w:t xml:space="preserve">Ten bewijze dat de </w:t>
      </w:r>
      <w:r w:rsidR="005D5B41" w:rsidRPr="005C7E26">
        <w:t>Inschrijver</w:t>
      </w:r>
      <w:r w:rsidR="00334C97" w:rsidRPr="005C7E26">
        <w:t>/het Samenwerkingsverband</w:t>
      </w:r>
      <w:r w:rsidRPr="005C7E26">
        <w:t xml:space="preserve"> aan deze eis voldoet, kan bij </w:t>
      </w:r>
      <w:r w:rsidR="005D5B41" w:rsidRPr="005C7E26">
        <w:t>Inschrijving</w:t>
      </w:r>
      <w:r w:rsidRPr="005C7E26">
        <w:t xml:space="preserve"> worden volstaan met het indienen van het </w:t>
      </w:r>
      <w:r w:rsidR="0002162C" w:rsidRPr="005C7E26">
        <w:t>UEA (D</w:t>
      </w:r>
      <w:r w:rsidRPr="005C7E26">
        <w:t xml:space="preserve">eel IV, onderdeel α aankruisen). </w:t>
      </w:r>
    </w:p>
    <w:p w14:paraId="144723A9" w14:textId="77777777" w:rsidR="00473093" w:rsidRPr="005C7E26" w:rsidRDefault="00473093" w:rsidP="005F53C5">
      <w:pPr>
        <w:suppressAutoHyphens/>
        <w:jc w:val="both"/>
      </w:pPr>
    </w:p>
    <w:p w14:paraId="082FD0C2" w14:textId="5C6CF7CC" w:rsidR="00473093" w:rsidRPr="005C7E26" w:rsidRDefault="00473093" w:rsidP="005F53C5">
      <w:pPr>
        <w:suppressAutoHyphens/>
        <w:jc w:val="both"/>
      </w:pPr>
      <w:r w:rsidRPr="005C7E26">
        <w:t xml:space="preserve">Van de </w:t>
      </w:r>
      <w:r w:rsidR="005D5B41" w:rsidRPr="005C7E26">
        <w:t>Inschrijver</w:t>
      </w:r>
      <w:r w:rsidR="00334C97" w:rsidRPr="005C7E26">
        <w:t>/het Samenwerkingsverband</w:t>
      </w:r>
      <w:r w:rsidRPr="005C7E26">
        <w:t xml:space="preserve"> aan wie </w:t>
      </w:r>
      <w:r w:rsidR="00DF1850">
        <w:t>VRLN</w:t>
      </w:r>
      <w:r w:rsidRPr="005C7E26">
        <w:t xml:space="preserve"> de </w:t>
      </w:r>
      <w:r w:rsidR="00C41071" w:rsidRPr="005C7E26">
        <w:t>Opdracht</w:t>
      </w:r>
      <w:r w:rsidRPr="005C7E26">
        <w:t xml:space="preserve"> voornemens is te gunnen wordt in de voorlopige gunningsbrief een uittreksel uit het beroeps- of </w:t>
      </w:r>
      <w:r w:rsidR="00CA19D4" w:rsidRPr="005C7E26">
        <w:t>H</w:t>
      </w:r>
      <w:r w:rsidRPr="005C7E26">
        <w:t xml:space="preserve">andelsregister opgevraagd. Dit uittreksel mag niet ouder zijn dan zes maanden voorafgaand aan het tijdstip van het indienen van de </w:t>
      </w:r>
      <w:r w:rsidR="005D5B41" w:rsidRPr="005C7E26">
        <w:t>Inschrijving</w:t>
      </w:r>
      <w:r w:rsidRPr="005C7E26">
        <w:t xml:space="preserve">. De </w:t>
      </w:r>
      <w:r w:rsidR="005D5B41" w:rsidRPr="005C7E26">
        <w:t>Inschrijver</w:t>
      </w:r>
      <w:r w:rsidR="00334C97" w:rsidRPr="005C7E26">
        <w:t>/het Samenwerkingsverband</w:t>
      </w:r>
      <w:r w:rsidR="00D042AE" w:rsidRPr="005C7E26">
        <w:t xml:space="preserve"> </w:t>
      </w:r>
      <w:r w:rsidRPr="005C7E26">
        <w:t>moet binnen zeven kalenderdagen na verzen</w:t>
      </w:r>
      <w:r w:rsidR="008E738E">
        <w:softHyphen/>
      </w:r>
      <w:r w:rsidRPr="005C7E26">
        <w:t xml:space="preserve">ding van dit voornemen tot gunning dit bewijsmiddel aan </w:t>
      </w:r>
      <w:r w:rsidR="00DF1850">
        <w:t>VRLN</w:t>
      </w:r>
      <w:r w:rsidRPr="005C7E26">
        <w:t xml:space="preserve"> verstrekken (zie ook paragraaf </w:t>
      </w:r>
      <w:r w:rsidRPr="006D1F5D">
        <w:t>5.2.2).</w:t>
      </w:r>
      <w:r w:rsidRPr="005C7E26">
        <w:t xml:space="preserve"> </w:t>
      </w:r>
    </w:p>
    <w:p w14:paraId="5A0916CC" w14:textId="77777777" w:rsidR="00725022" w:rsidRDefault="00725022">
      <w:pPr>
        <w:rPr>
          <w:b/>
          <w:bCs/>
          <w:sz w:val="22"/>
          <w:szCs w:val="22"/>
        </w:rPr>
      </w:pPr>
      <w:bookmarkStart w:id="328" w:name="_Toc351713525"/>
      <w:bookmarkStart w:id="329" w:name="_Toc419285402"/>
      <w:bookmarkStart w:id="330" w:name="_Toc421086898"/>
      <w:bookmarkEnd w:id="328"/>
      <w:r>
        <w:rPr>
          <w:b/>
          <w:bCs/>
          <w:sz w:val="22"/>
          <w:szCs w:val="22"/>
        </w:rPr>
        <w:br w:type="page"/>
      </w:r>
    </w:p>
    <w:p w14:paraId="34EC77BE" w14:textId="6845D4FF" w:rsidR="0011729E" w:rsidRPr="00226F8E" w:rsidRDefault="00725022" w:rsidP="006A3623">
      <w:pPr>
        <w:pStyle w:val="Geenafstand"/>
        <w:rPr>
          <w:rFonts w:ascii="Arial" w:hAnsi="Arial" w:cs="Arial"/>
          <w:sz w:val="20"/>
          <w:szCs w:val="20"/>
          <w:u w:val="single"/>
        </w:rPr>
      </w:pPr>
      <w:r w:rsidRPr="00226F8E">
        <w:rPr>
          <w:rFonts w:ascii="Arial" w:hAnsi="Arial" w:cs="Arial"/>
          <w:sz w:val="20"/>
          <w:szCs w:val="20"/>
          <w:u w:val="single"/>
        </w:rPr>
        <w:lastRenderedPageBreak/>
        <w:t xml:space="preserve">6.2.2 </w:t>
      </w:r>
      <w:r w:rsidR="00E73536" w:rsidRPr="00226F8E">
        <w:rPr>
          <w:rFonts w:ascii="Arial" w:hAnsi="Arial" w:cs="Arial"/>
          <w:sz w:val="20"/>
          <w:szCs w:val="20"/>
          <w:u w:val="single"/>
        </w:rPr>
        <w:t xml:space="preserve">Geschiktheidseis </w:t>
      </w:r>
      <w:r w:rsidR="00BF398E" w:rsidRPr="00226F8E">
        <w:rPr>
          <w:rFonts w:ascii="Arial" w:hAnsi="Arial" w:cs="Arial"/>
          <w:sz w:val="20"/>
          <w:szCs w:val="20"/>
          <w:u w:val="single"/>
        </w:rPr>
        <w:t>2</w:t>
      </w:r>
      <w:r w:rsidR="0011729E" w:rsidRPr="00226F8E">
        <w:rPr>
          <w:rFonts w:ascii="Arial" w:hAnsi="Arial" w:cs="Arial"/>
          <w:sz w:val="20"/>
          <w:szCs w:val="20"/>
          <w:u w:val="single"/>
        </w:rPr>
        <w:t>: Verzekering</w:t>
      </w:r>
    </w:p>
    <w:bookmarkEnd w:id="329"/>
    <w:bookmarkEnd w:id="330"/>
    <w:p w14:paraId="09079D6A" w14:textId="77777777" w:rsidR="008332F8" w:rsidRDefault="00E91DF0" w:rsidP="005F53C5">
      <w:pPr>
        <w:suppressAutoHyphens/>
        <w:jc w:val="both"/>
      </w:pPr>
      <w:r w:rsidRPr="005C7E26">
        <w:t xml:space="preserve">De </w:t>
      </w:r>
      <w:r w:rsidR="000C6D6D" w:rsidRPr="005C7E26">
        <w:t>I</w:t>
      </w:r>
      <w:r w:rsidR="005D5B41" w:rsidRPr="005C7E26">
        <w:t>nschrijver</w:t>
      </w:r>
      <w:r w:rsidRPr="005C7E26">
        <w:t xml:space="preserve"> dient, op straffe van uitsluiting</w:t>
      </w:r>
      <w:r w:rsidR="005D03DC" w:rsidRPr="005C7E26">
        <w:t xml:space="preserve"> van de aanbestedingsprocedure</w:t>
      </w:r>
      <w:r w:rsidRPr="005C7E26">
        <w:t>, te beschikken over</w:t>
      </w:r>
      <w:r w:rsidR="008332F8">
        <w:t>:</w:t>
      </w:r>
    </w:p>
    <w:p w14:paraId="01A299D9" w14:textId="63263C57" w:rsidR="000F2B88" w:rsidRPr="005C7E26" w:rsidRDefault="008F5D4E" w:rsidP="001B73B0">
      <w:pPr>
        <w:pStyle w:val="Lijstalinea"/>
        <w:numPr>
          <w:ilvl w:val="0"/>
          <w:numId w:val="36"/>
        </w:numPr>
        <w:tabs>
          <w:tab w:val="clear" w:pos="397"/>
          <w:tab w:val="clear" w:pos="720"/>
        </w:tabs>
        <w:suppressAutoHyphens/>
        <w:ind w:left="426"/>
        <w:jc w:val="both"/>
      </w:pPr>
      <w:r w:rsidRPr="00EB73D5">
        <w:t>E</w:t>
      </w:r>
      <w:r w:rsidR="00E91DF0" w:rsidRPr="00EB73D5">
        <w:t xml:space="preserve">en </w:t>
      </w:r>
      <w:r w:rsidR="000F2B88" w:rsidRPr="00EB73D5">
        <w:t>beroeps</w:t>
      </w:r>
      <w:r w:rsidR="00EB73D5" w:rsidRPr="00EB73D5">
        <w:t>-/ bedr</w:t>
      </w:r>
      <w:r w:rsidR="00E91DF0" w:rsidRPr="00EB73D5">
        <w:t xml:space="preserve">ijfsaansprakelijkheidsverzekering met een dekking </w:t>
      </w:r>
      <w:r w:rsidR="00E50369" w:rsidRPr="00EB73D5">
        <w:t>zoals aangegeven in de</w:t>
      </w:r>
      <w:r w:rsidR="00E50369">
        <w:t xml:space="preserve"> </w:t>
      </w:r>
      <w:r w:rsidR="00E50369" w:rsidRPr="006D1F5D">
        <w:t>Inkoopvoorwaarden</w:t>
      </w:r>
      <w:r w:rsidR="008332F8" w:rsidRPr="006D1F5D">
        <w:t xml:space="preserve"> in Bijlage </w:t>
      </w:r>
      <w:r w:rsidR="0004153E" w:rsidRPr="006D1F5D">
        <w:t>4</w:t>
      </w:r>
      <w:r w:rsidR="008332F8" w:rsidRPr="006D1F5D">
        <w:t>.</w:t>
      </w:r>
      <w:r w:rsidR="00E91DF0" w:rsidRPr="006D1F5D">
        <w:t xml:space="preserve"> Deze verzekering dient ten minste </w:t>
      </w:r>
      <w:r w:rsidR="000F2B88" w:rsidRPr="006D1F5D">
        <w:t>op de datum van</w:t>
      </w:r>
      <w:r w:rsidR="000F2B88" w:rsidRPr="005C7E26">
        <w:t xml:space="preserve"> </w:t>
      </w:r>
      <w:r w:rsidR="005D5B41" w:rsidRPr="005C7E26">
        <w:t>Inschrijving</w:t>
      </w:r>
      <w:r w:rsidR="000F2B88" w:rsidRPr="005C7E26">
        <w:t xml:space="preserve"> te zijn afgesloten en gedurende de gehele looptijd van de </w:t>
      </w:r>
      <w:r w:rsidR="00F62710" w:rsidRPr="005C7E26">
        <w:t>Overeenkomst</w:t>
      </w:r>
      <w:r w:rsidR="000F2B88" w:rsidRPr="005C7E26">
        <w:t xml:space="preserve"> </w:t>
      </w:r>
      <w:r w:rsidR="001B6515">
        <w:t>inclusief verlengings</w:t>
      </w:r>
      <w:r w:rsidR="008E738E">
        <w:softHyphen/>
      </w:r>
      <w:r w:rsidR="001B6515">
        <w:t xml:space="preserve">opties </w:t>
      </w:r>
      <w:r w:rsidR="000F2B88" w:rsidRPr="005C7E26">
        <w:t xml:space="preserve">geldig te zijn. </w:t>
      </w:r>
    </w:p>
    <w:p w14:paraId="2E58151C" w14:textId="77777777" w:rsidR="00E91DF0" w:rsidRPr="005C7E26" w:rsidRDefault="00E91DF0" w:rsidP="005F53C5">
      <w:pPr>
        <w:suppressAutoHyphens/>
        <w:spacing w:line="284" w:lineRule="atLeast"/>
        <w:jc w:val="both"/>
        <w:rPr>
          <w:rFonts w:ascii="Verdana" w:hAnsi="Verdana" w:cs="Arial"/>
        </w:rPr>
      </w:pPr>
    </w:p>
    <w:p w14:paraId="042E982F" w14:textId="77777777" w:rsidR="00E91DF0" w:rsidRPr="005C7E26" w:rsidRDefault="00E91DF0" w:rsidP="005F53C5">
      <w:pPr>
        <w:pStyle w:val="Alinea0"/>
        <w:widowControl/>
        <w:tabs>
          <w:tab w:val="left" w:pos="1418"/>
        </w:tabs>
        <w:suppressAutoHyphens/>
        <w:ind w:hanging="1134"/>
        <w:jc w:val="both"/>
        <w:rPr>
          <w:rFonts w:ascii="Verdana" w:hAnsi="Verdana" w:cs="Arial"/>
          <w:lang w:val="nl-NL"/>
        </w:rPr>
      </w:pPr>
      <w:r w:rsidRPr="005C7E26">
        <w:rPr>
          <w:u w:val="single"/>
          <w:lang w:val="nl-NL"/>
        </w:rPr>
        <w:t>Bewijsmiddelen</w:t>
      </w:r>
      <w:r w:rsidRPr="005C7E26">
        <w:rPr>
          <w:rFonts w:ascii="Verdana" w:hAnsi="Verdana" w:cs="Arial"/>
          <w:lang w:val="nl-NL"/>
        </w:rPr>
        <w:t>:</w:t>
      </w:r>
    </w:p>
    <w:p w14:paraId="0A9101B8" w14:textId="44609960" w:rsidR="00E91DF0" w:rsidRPr="005C7E26" w:rsidRDefault="00E91DF0" w:rsidP="005F53C5">
      <w:pPr>
        <w:suppressAutoHyphens/>
        <w:jc w:val="both"/>
      </w:pPr>
      <w:r w:rsidRPr="005C7E26">
        <w:t xml:space="preserve">Ten bewijze dat de </w:t>
      </w:r>
      <w:r w:rsidR="005D5B41" w:rsidRPr="005C7E26">
        <w:t>Inschrijver</w:t>
      </w:r>
      <w:r w:rsidR="00DA6908" w:rsidRPr="005C7E26">
        <w:t>/het Samenwerkingsverband</w:t>
      </w:r>
      <w:r w:rsidRPr="005C7E26">
        <w:t xml:space="preserve"> aan deze eis voldoet, kan bij </w:t>
      </w:r>
      <w:r w:rsidR="005D5B41" w:rsidRPr="005C7E26">
        <w:t>Inschrijving</w:t>
      </w:r>
      <w:r w:rsidRPr="005C7E26">
        <w:t xml:space="preserve"> worden volstaan met het indienen van </w:t>
      </w:r>
      <w:r w:rsidR="00EB789F" w:rsidRPr="005C7E26">
        <w:t>het UEA</w:t>
      </w:r>
      <w:r w:rsidR="00A00CB8" w:rsidRPr="005C7E26">
        <w:t xml:space="preserve"> (</w:t>
      </w:r>
      <w:r w:rsidR="00083580" w:rsidRPr="005C7E26">
        <w:t xml:space="preserve">Deel </w:t>
      </w:r>
      <w:r w:rsidR="00A00CB8" w:rsidRPr="005C7E26">
        <w:t>IV, onderdeel α</w:t>
      </w:r>
      <w:r w:rsidR="00270EEE" w:rsidRPr="005C7E26">
        <w:t xml:space="preserve"> aankruisen</w:t>
      </w:r>
      <w:r w:rsidR="00A00CB8" w:rsidRPr="005C7E26">
        <w:t>).</w:t>
      </w:r>
    </w:p>
    <w:p w14:paraId="77FB9D9F" w14:textId="77777777" w:rsidR="00A6192D" w:rsidRPr="005C7E26" w:rsidRDefault="00A6192D" w:rsidP="005F53C5">
      <w:pPr>
        <w:suppressAutoHyphens/>
        <w:jc w:val="both"/>
      </w:pPr>
    </w:p>
    <w:p w14:paraId="0ADADC4B" w14:textId="31FC57C5" w:rsidR="00ED4220" w:rsidRPr="005C7E26" w:rsidRDefault="00E91DF0" w:rsidP="005F53C5">
      <w:pPr>
        <w:suppressAutoHyphens/>
        <w:jc w:val="both"/>
      </w:pPr>
      <w:r w:rsidRPr="005C7E26">
        <w:t xml:space="preserve">Van de </w:t>
      </w:r>
      <w:r w:rsidR="005D5B41" w:rsidRPr="005C7E26">
        <w:t>Inschrijver</w:t>
      </w:r>
      <w:r w:rsidR="00DA6908" w:rsidRPr="005C7E26">
        <w:t>/het Samenwerkingsverband</w:t>
      </w:r>
      <w:r w:rsidRPr="005C7E26">
        <w:t xml:space="preserve"> aan wie </w:t>
      </w:r>
      <w:r w:rsidR="00DF1850">
        <w:t>VRLN</w:t>
      </w:r>
      <w:r w:rsidRPr="005C7E26">
        <w:t xml:space="preserve"> de </w:t>
      </w:r>
      <w:r w:rsidR="00C41071" w:rsidRPr="005C7E26">
        <w:t>Opdracht</w:t>
      </w:r>
      <w:r w:rsidRPr="005C7E26">
        <w:t xml:space="preserve"> voornemens is te gunnen</w:t>
      </w:r>
      <w:r w:rsidR="00EC4139" w:rsidRPr="005C7E26">
        <w:t>,</w:t>
      </w:r>
      <w:r w:rsidRPr="005C7E26">
        <w:t xml:space="preserve"> wordt in de voorlopige gunningsbrief het bewijsmiddel </w:t>
      </w:r>
      <w:r w:rsidR="00DD5A21" w:rsidRPr="005C7E26">
        <w:t>opgevraagd</w:t>
      </w:r>
      <w:r w:rsidRPr="005C7E26">
        <w:t>, waaruit de verzekeringsdekking volgt</w:t>
      </w:r>
      <w:r w:rsidR="00DD5A21" w:rsidRPr="005C7E26">
        <w:t xml:space="preserve">. Dit bewijsmiddel kan bijvoorbeeld een kopie van het polisblad of een verklaring van de verzekeringsmaatschappij zijn. De </w:t>
      </w:r>
      <w:r w:rsidR="005D5B41" w:rsidRPr="005C7E26">
        <w:t>Inschrijver</w:t>
      </w:r>
      <w:r w:rsidR="00DA6908" w:rsidRPr="005C7E26">
        <w:t>/</w:t>
      </w:r>
      <w:r w:rsidR="00421C71">
        <w:t xml:space="preserve"> </w:t>
      </w:r>
      <w:r w:rsidR="00DA6908" w:rsidRPr="005C7E26">
        <w:t>het Samenwerkingsverband</w:t>
      </w:r>
      <w:r w:rsidR="00DD5A21" w:rsidRPr="005C7E26">
        <w:t xml:space="preserve"> moet binnen zeven kalenderdagen na verzending van </w:t>
      </w:r>
      <w:r w:rsidR="00FD1B2A" w:rsidRPr="005C7E26">
        <w:t>het</w:t>
      </w:r>
      <w:r w:rsidR="00DD5A21" w:rsidRPr="005C7E26">
        <w:t xml:space="preserve"> voornemen tot gunning dit bewijsmiddel </w:t>
      </w:r>
      <w:r w:rsidR="00FD1B2A" w:rsidRPr="005C7E26">
        <w:t xml:space="preserve">aan </w:t>
      </w:r>
      <w:r w:rsidR="00DF1850">
        <w:t>VRLN</w:t>
      </w:r>
      <w:r w:rsidR="00FD1B2A" w:rsidRPr="005C7E26">
        <w:t xml:space="preserve"> verstrekken. </w:t>
      </w:r>
    </w:p>
    <w:p w14:paraId="7A40C46A" w14:textId="77777777" w:rsidR="006A3623" w:rsidRPr="005C7E26" w:rsidRDefault="006A3623" w:rsidP="005F53C5">
      <w:pPr>
        <w:suppressAutoHyphens/>
        <w:jc w:val="both"/>
      </w:pPr>
    </w:p>
    <w:p w14:paraId="0941E2B8" w14:textId="77777777" w:rsidR="00ED4220" w:rsidRPr="005C7E26" w:rsidRDefault="00ED4220" w:rsidP="006A3623">
      <w:pPr>
        <w:pStyle w:val="Kop2"/>
        <w:suppressAutoHyphens/>
        <w:spacing w:before="0" w:after="0"/>
        <w:ind w:left="0" w:firstLine="0"/>
        <w:jc w:val="both"/>
        <w:rPr>
          <w:color w:val="auto"/>
        </w:rPr>
      </w:pPr>
      <w:bookmarkStart w:id="331" w:name="_Toc508701625"/>
      <w:bookmarkStart w:id="332" w:name="_Toc508887571"/>
      <w:bookmarkStart w:id="333" w:name="_Ref517960781"/>
      <w:bookmarkStart w:id="334" w:name="_Toc527637453"/>
      <w:bookmarkStart w:id="335" w:name="_Toc182307552"/>
      <w:bookmarkEnd w:id="323"/>
      <w:bookmarkEnd w:id="331"/>
      <w:bookmarkEnd w:id="332"/>
      <w:r w:rsidRPr="005C7E26">
        <w:rPr>
          <w:color w:val="auto"/>
        </w:rPr>
        <w:t>Technische bekwaamheid en</w:t>
      </w:r>
      <w:r w:rsidR="009F2609" w:rsidRPr="005C7E26">
        <w:rPr>
          <w:color w:val="auto"/>
        </w:rPr>
        <w:t xml:space="preserve"> </w:t>
      </w:r>
      <w:r w:rsidRPr="005C7E26">
        <w:rPr>
          <w:color w:val="auto"/>
        </w:rPr>
        <w:t>beroepsbekwaamheid</w:t>
      </w:r>
      <w:bookmarkEnd w:id="333"/>
      <w:bookmarkEnd w:id="334"/>
      <w:bookmarkEnd w:id="335"/>
    </w:p>
    <w:p w14:paraId="0CCB3E42" w14:textId="705EAF86" w:rsidR="00ED4220" w:rsidRPr="005C7E26" w:rsidRDefault="00ED4220" w:rsidP="005F53C5">
      <w:pPr>
        <w:suppressAutoHyphens/>
        <w:jc w:val="both"/>
      </w:pPr>
      <w:r w:rsidRPr="005C7E26">
        <w:t>Ter toetsing worden de volgende geschiktheidseisen gesteld.</w:t>
      </w:r>
    </w:p>
    <w:p w14:paraId="0D00477C" w14:textId="77777777" w:rsidR="0009513A" w:rsidRDefault="0009513A" w:rsidP="0009513A">
      <w:pPr>
        <w:suppressAutoHyphens/>
        <w:jc w:val="both"/>
        <w:rPr>
          <w:b/>
          <w:bCs/>
          <w:sz w:val="22"/>
          <w:szCs w:val="22"/>
        </w:rPr>
      </w:pPr>
    </w:p>
    <w:p w14:paraId="2530F2AC" w14:textId="6615268C" w:rsidR="00ED4220" w:rsidRPr="00226F8E" w:rsidRDefault="0009513A" w:rsidP="006A3623">
      <w:pPr>
        <w:pStyle w:val="Geenafstand"/>
        <w:rPr>
          <w:rFonts w:ascii="Arial" w:hAnsi="Arial" w:cs="Arial"/>
          <w:sz w:val="20"/>
          <w:szCs w:val="20"/>
          <w:u w:val="single"/>
        </w:rPr>
      </w:pPr>
      <w:r w:rsidRPr="00226F8E">
        <w:rPr>
          <w:rFonts w:ascii="Arial" w:hAnsi="Arial" w:cs="Arial"/>
          <w:sz w:val="20"/>
          <w:szCs w:val="20"/>
          <w:u w:val="single"/>
        </w:rPr>
        <w:t xml:space="preserve">6.3.1 </w:t>
      </w:r>
      <w:r w:rsidR="00ED4220" w:rsidRPr="00226F8E">
        <w:rPr>
          <w:rFonts w:ascii="Arial" w:hAnsi="Arial" w:cs="Arial"/>
          <w:sz w:val="20"/>
          <w:szCs w:val="20"/>
          <w:u w:val="single"/>
        </w:rPr>
        <w:t>Geschiktheidseis</w:t>
      </w:r>
      <w:r w:rsidR="00E73536" w:rsidRPr="00226F8E">
        <w:rPr>
          <w:rFonts w:ascii="Arial" w:hAnsi="Arial" w:cs="Arial"/>
          <w:sz w:val="20"/>
          <w:szCs w:val="20"/>
          <w:u w:val="single"/>
        </w:rPr>
        <w:t xml:space="preserve"> </w:t>
      </w:r>
      <w:r w:rsidR="00BF398E" w:rsidRPr="00226F8E">
        <w:rPr>
          <w:rFonts w:ascii="Arial" w:hAnsi="Arial" w:cs="Arial"/>
          <w:sz w:val="20"/>
          <w:szCs w:val="20"/>
          <w:u w:val="single"/>
        </w:rPr>
        <w:t>3</w:t>
      </w:r>
      <w:r w:rsidR="00ED4220" w:rsidRPr="00226F8E">
        <w:rPr>
          <w:rFonts w:ascii="Arial" w:hAnsi="Arial" w:cs="Arial"/>
          <w:sz w:val="20"/>
          <w:szCs w:val="20"/>
          <w:u w:val="single"/>
        </w:rPr>
        <w:t>: Referentie</w:t>
      </w:r>
    </w:p>
    <w:p w14:paraId="2AB67ED3" w14:textId="41FED3A3" w:rsidR="007D2A81" w:rsidRPr="00CF1E93" w:rsidRDefault="00AC202A" w:rsidP="1A50C491">
      <w:pPr>
        <w:suppressAutoHyphens/>
        <w:jc w:val="both"/>
        <w:rPr>
          <w:rFonts w:eastAsia="Arial" w:cs="Arial"/>
        </w:rPr>
      </w:pPr>
      <w:r>
        <w:t xml:space="preserve">De </w:t>
      </w:r>
      <w:r w:rsidR="005D5B41">
        <w:t>Inschrijver</w:t>
      </w:r>
      <w:r>
        <w:t xml:space="preserve"> dient, op straffe van uitsluiting van de aanbestedingsprocedure</w:t>
      </w:r>
      <w:r w:rsidR="001C753A">
        <w:t>,</w:t>
      </w:r>
      <w:r>
        <w:t xml:space="preserve"> ten minste </w:t>
      </w:r>
      <w:r w:rsidR="008F7CF3" w:rsidRPr="1A50C491">
        <w:rPr>
          <w:rFonts w:cs="Arial"/>
        </w:rPr>
        <w:t>een</w:t>
      </w:r>
      <w:r>
        <w:t xml:space="preserve"> </w:t>
      </w:r>
      <w:r w:rsidR="00C41071" w:rsidRPr="00CF1E93">
        <w:t>Opdracht</w:t>
      </w:r>
      <w:r w:rsidRPr="00CF1E93">
        <w:t xml:space="preserve"> te hebben verricht waarbij </w:t>
      </w:r>
      <w:r w:rsidR="005D5B41" w:rsidRPr="00CF1E93">
        <w:t>Inschrijver</w:t>
      </w:r>
      <w:r w:rsidRPr="00CF1E93">
        <w:t xml:space="preserve"> </w:t>
      </w:r>
      <w:r w:rsidR="009C569A" w:rsidRPr="00CF1E93">
        <w:t xml:space="preserve">gedurende een aaneengesloten periode van </w:t>
      </w:r>
      <w:r w:rsidR="00890062" w:rsidRPr="00CF1E93">
        <w:t>10 weken</w:t>
      </w:r>
      <w:r w:rsidR="009C569A" w:rsidRPr="00CF1E93">
        <w:t xml:space="preserve"> verantwoordelijk is geweest voor </w:t>
      </w:r>
      <w:r w:rsidR="00890062" w:rsidRPr="00CF1E93">
        <w:t xml:space="preserve">het plaatsen van ten minste </w:t>
      </w:r>
      <w:r w:rsidR="00CF1E93" w:rsidRPr="00CF1E93">
        <w:t>35</w:t>
      </w:r>
      <w:r w:rsidR="00890062" w:rsidRPr="00CF1E93">
        <w:t xml:space="preserve"> </w:t>
      </w:r>
      <w:r w:rsidR="00482F1B" w:rsidRPr="00CF1E93">
        <w:t>personen</w:t>
      </w:r>
      <w:r w:rsidR="00890062" w:rsidRPr="00CF1E93">
        <w:t xml:space="preserve"> per dag</w:t>
      </w:r>
      <w:r w:rsidR="009C569A" w:rsidRPr="00CF1E93">
        <w:t>.</w:t>
      </w:r>
      <w:r w:rsidRPr="00CF1E93">
        <w:t xml:space="preserve"> </w:t>
      </w:r>
      <w:r w:rsidR="00CE332A" w:rsidRPr="00CF1E93">
        <w:rPr>
          <w:rFonts w:eastAsia="Arial" w:cs="Arial"/>
        </w:rPr>
        <w:t xml:space="preserve">De inschrijver heeft te allen tijde de gevraagde </w:t>
      </w:r>
      <w:r w:rsidR="006F2052" w:rsidRPr="00CF1E93">
        <w:rPr>
          <w:rFonts w:eastAsia="Arial" w:cs="Arial"/>
        </w:rPr>
        <w:t>inhuur</w:t>
      </w:r>
      <w:r w:rsidR="00CE332A" w:rsidRPr="00CF1E93">
        <w:rPr>
          <w:rFonts w:eastAsia="Arial" w:cs="Arial"/>
        </w:rPr>
        <w:t>behoefte kunnen leveren.</w:t>
      </w:r>
      <w:r w:rsidR="002F73D3" w:rsidRPr="00CF1E93">
        <w:rPr>
          <w:rFonts w:eastAsia="Arial" w:cs="Arial"/>
        </w:rPr>
        <w:t xml:space="preserve"> Gedurende de </w:t>
      </w:r>
      <w:r w:rsidR="00FF5273" w:rsidRPr="00CF1E93">
        <w:rPr>
          <w:rFonts w:eastAsia="Arial" w:cs="Arial"/>
        </w:rPr>
        <w:t xml:space="preserve">dienstverlening heeft de inschrijver de volledige personele planning en roostering </w:t>
      </w:r>
      <w:r w:rsidR="00D2086E" w:rsidRPr="00CF1E93">
        <w:rPr>
          <w:rFonts w:eastAsia="Arial" w:cs="Arial"/>
        </w:rPr>
        <w:t>verzorgd.</w:t>
      </w:r>
    </w:p>
    <w:p w14:paraId="591D11BF" w14:textId="77777777" w:rsidR="00347D69" w:rsidRDefault="00347D69" w:rsidP="005F53C5">
      <w:pPr>
        <w:suppressAutoHyphens/>
        <w:jc w:val="both"/>
      </w:pPr>
    </w:p>
    <w:p w14:paraId="55008730" w14:textId="6A856621" w:rsidR="00E91DF0" w:rsidRPr="005C7E26" w:rsidRDefault="00E91DF0" w:rsidP="005F53C5">
      <w:pPr>
        <w:suppressAutoHyphens/>
        <w:jc w:val="both"/>
      </w:pPr>
      <w:r w:rsidRPr="005C7E26">
        <w:t>De referentie</w:t>
      </w:r>
      <w:r w:rsidR="00767002" w:rsidRPr="005C7E26">
        <w:t>o</w:t>
      </w:r>
      <w:r w:rsidR="00C41071" w:rsidRPr="005C7E26">
        <w:t>pdracht</w:t>
      </w:r>
      <w:r w:rsidRPr="005C7E26">
        <w:t xml:space="preserve"> moet, op straffe van uitsluiting van de aanbestedingsprocedure, in de afgelopen drie jaar voorafgaande aan de datum van </w:t>
      </w:r>
      <w:r w:rsidR="005D5B41" w:rsidRPr="005C7E26">
        <w:t>Inschrijving</w:t>
      </w:r>
      <w:r w:rsidRPr="005C7E26">
        <w:t xml:space="preserve"> zijn verricht. </w:t>
      </w:r>
      <w:r w:rsidR="001B6515">
        <w:t xml:space="preserve">Prognoses tellen niet mee. </w:t>
      </w:r>
      <w:r w:rsidRPr="005C7E26">
        <w:t>Referentie</w:t>
      </w:r>
      <w:r w:rsidR="00767002" w:rsidRPr="005C7E26">
        <w:t>o</w:t>
      </w:r>
      <w:r w:rsidR="00C41071" w:rsidRPr="005C7E26">
        <w:t>pdracht</w:t>
      </w:r>
      <w:r w:rsidRPr="005C7E26">
        <w:t xml:space="preserve">en die zijn beëindigd in de afgelopen drie jaar voorafgaande aan de datum van </w:t>
      </w:r>
      <w:r w:rsidR="005D5B41" w:rsidRPr="005C7E26">
        <w:t>Inschrijving</w:t>
      </w:r>
      <w:r w:rsidRPr="005C7E26">
        <w:t xml:space="preserve"> vallen binnen deze periode. Ook referentie</w:t>
      </w:r>
      <w:r w:rsidR="00767002" w:rsidRPr="005C7E26">
        <w:t>o</w:t>
      </w:r>
      <w:r w:rsidR="00C41071" w:rsidRPr="005C7E26">
        <w:t>pdracht</w:t>
      </w:r>
      <w:r w:rsidRPr="005C7E26">
        <w:t>en die nog in uitvoering zijn vallen binnen deze periode. Voor deze laatste referentie</w:t>
      </w:r>
      <w:r w:rsidR="00767002" w:rsidRPr="005C7E26">
        <w:t>o</w:t>
      </w:r>
      <w:r w:rsidR="00C41071" w:rsidRPr="005C7E26">
        <w:t>pdracht</w:t>
      </w:r>
      <w:r w:rsidRPr="005C7E26">
        <w:t>en geldt wel dat</w:t>
      </w:r>
      <w:r w:rsidR="001B6515">
        <w:t xml:space="preserve"> de uitvoering hiervan </w:t>
      </w:r>
      <w:r w:rsidRPr="005C7E26">
        <w:t xml:space="preserve">minimaal </w:t>
      </w:r>
      <w:r w:rsidR="008F7CF3" w:rsidRPr="005C7E26">
        <w:t>een</w:t>
      </w:r>
      <w:r w:rsidR="001B6515">
        <w:t xml:space="preserve"> jaar voorafgaand</w:t>
      </w:r>
      <w:r w:rsidRPr="005C7E26">
        <w:t xml:space="preserve"> aan de datum van </w:t>
      </w:r>
      <w:r w:rsidR="005D5B41" w:rsidRPr="005C7E26">
        <w:t>Inschrijving</w:t>
      </w:r>
      <w:r w:rsidRPr="005C7E26">
        <w:t xml:space="preserve"> moeten zijn aangevangen.</w:t>
      </w:r>
    </w:p>
    <w:p w14:paraId="6FB2406A" w14:textId="03B9DCE9" w:rsidR="00092123" w:rsidRDefault="00092123"/>
    <w:p w14:paraId="380B951E" w14:textId="0195E3DB" w:rsidR="006210CB" w:rsidRDefault="001C753A" w:rsidP="005F53C5">
      <w:pPr>
        <w:suppressAutoHyphens/>
        <w:spacing w:line="284" w:lineRule="atLeast"/>
        <w:jc w:val="both"/>
      </w:pPr>
      <w:r w:rsidRPr="005C7E26">
        <w:t>Daarnaast moet de referentie</w:t>
      </w:r>
      <w:r w:rsidR="00767002" w:rsidRPr="005C7E26">
        <w:t>o</w:t>
      </w:r>
      <w:r w:rsidR="00C41071" w:rsidRPr="005C7E26">
        <w:t>pdracht</w:t>
      </w:r>
      <w:r w:rsidRPr="005C7E26">
        <w:t xml:space="preserve"> naar tevredenheid van de </w:t>
      </w:r>
      <w:r w:rsidR="00273D54" w:rsidRPr="005C7E26">
        <w:t>o</w:t>
      </w:r>
      <w:r w:rsidR="00C41071" w:rsidRPr="005C7E26">
        <w:t>pdracht</w:t>
      </w:r>
      <w:r w:rsidRPr="005C7E26">
        <w:t>gever van de referentie en tijdig (verleend uitstel daarin begrepen) te zijn verricht.</w:t>
      </w:r>
      <w:r w:rsidR="00233524" w:rsidRPr="005C7E26">
        <w:t xml:space="preserve"> </w:t>
      </w:r>
      <w:r w:rsidR="00795137" w:rsidRPr="005C7E26">
        <w:t xml:space="preserve">De tevredenheid houdt in dat de dienstverlening is uitgevoerd conform de gestelde eisen en wensen die vooraf door </w:t>
      </w:r>
      <w:r w:rsidR="00876CE4" w:rsidRPr="005C7E26">
        <w:t>o</w:t>
      </w:r>
      <w:r w:rsidR="00C41071" w:rsidRPr="005C7E26">
        <w:t>pdracht</w:t>
      </w:r>
      <w:r w:rsidR="00795137" w:rsidRPr="005C7E26">
        <w:t xml:space="preserve">gever zijn geformuleerd. </w:t>
      </w:r>
    </w:p>
    <w:p w14:paraId="56EFAA31" w14:textId="77777777" w:rsidR="007E4BD7" w:rsidRDefault="007E4BD7" w:rsidP="005F53C5">
      <w:pPr>
        <w:suppressAutoHyphens/>
        <w:spacing w:line="284" w:lineRule="atLeast"/>
        <w:jc w:val="both"/>
        <w:rPr>
          <w:rFonts w:cs="Arial"/>
        </w:rPr>
      </w:pPr>
    </w:p>
    <w:p w14:paraId="6AA906B1" w14:textId="4AAC8178" w:rsidR="00233524" w:rsidRPr="005C7E26" w:rsidRDefault="00233524" w:rsidP="005F53C5">
      <w:pPr>
        <w:suppressAutoHyphens/>
        <w:spacing w:line="284" w:lineRule="atLeast"/>
        <w:jc w:val="both"/>
      </w:pPr>
      <w:r w:rsidRPr="005C7E26">
        <w:rPr>
          <w:rFonts w:cs="Arial"/>
        </w:rPr>
        <w:t>Om te controleren of</w:t>
      </w:r>
      <w:r w:rsidRPr="005C7E26">
        <w:t xml:space="preserve"> de referentie</w:t>
      </w:r>
      <w:r w:rsidR="00767002" w:rsidRPr="005C7E26">
        <w:t>o</w:t>
      </w:r>
      <w:r w:rsidR="00C41071" w:rsidRPr="005C7E26">
        <w:t>pdracht</w:t>
      </w:r>
      <w:r w:rsidRPr="005C7E26">
        <w:t xml:space="preserve"> naar tevredenheid van de </w:t>
      </w:r>
      <w:r w:rsidR="00876CE4" w:rsidRPr="005C7E26">
        <w:t>o</w:t>
      </w:r>
      <w:r w:rsidR="00C41071" w:rsidRPr="005C7E26">
        <w:t>pdracht</w:t>
      </w:r>
      <w:r w:rsidRPr="005C7E26">
        <w:t xml:space="preserve">gever van de referentie en tijdig (verleend uitstel daarin begrepen) is verricht, behoudt </w:t>
      </w:r>
      <w:r w:rsidR="00DF1850">
        <w:t>VRLN</w:t>
      </w:r>
      <w:r w:rsidRPr="005C7E26">
        <w:t xml:space="preserve"> zich het recht voor om zonder tussenkomst van de </w:t>
      </w:r>
      <w:r w:rsidR="005D5B41" w:rsidRPr="005C7E26">
        <w:t>Inschrijver</w:t>
      </w:r>
      <w:r w:rsidRPr="005C7E26">
        <w:t xml:space="preserve"> contact op te nemen met de </w:t>
      </w:r>
      <w:r w:rsidR="00876CE4" w:rsidRPr="005C7E26">
        <w:t>o</w:t>
      </w:r>
      <w:r w:rsidR="00C41071" w:rsidRPr="005C7E26">
        <w:t>pdracht</w:t>
      </w:r>
      <w:r w:rsidRPr="005C7E26">
        <w:t>gever van de referentie</w:t>
      </w:r>
      <w:r w:rsidR="00767002" w:rsidRPr="005C7E26">
        <w:t>o</w:t>
      </w:r>
      <w:r w:rsidR="00C41071" w:rsidRPr="005C7E26">
        <w:t>pdracht</w:t>
      </w:r>
      <w:r w:rsidRPr="005C7E26">
        <w:t>.</w:t>
      </w:r>
    </w:p>
    <w:p w14:paraId="717296C1" w14:textId="77777777" w:rsidR="00233524" w:rsidRPr="005C7E26" w:rsidRDefault="00233524" w:rsidP="005F53C5">
      <w:pPr>
        <w:suppressAutoHyphens/>
        <w:spacing w:line="284" w:lineRule="atLeast"/>
        <w:jc w:val="both"/>
        <w:rPr>
          <w:rFonts w:ascii="Verdana" w:hAnsi="Verdana" w:cs="Arial"/>
        </w:rPr>
      </w:pPr>
    </w:p>
    <w:p w14:paraId="540E5DE0" w14:textId="799A82E7" w:rsidR="00E91DF0" w:rsidRPr="005C7E26" w:rsidRDefault="00E91DF0" w:rsidP="005F53C5">
      <w:pPr>
        <w:suppressAutoHyphens/>
        <w:jc w:val="both"/>
      </w:pPr>
      <w:r w:rsidRPr="005C7E26">
        <w:t>Voor de beoordeling of aan de ervaringseis wordt voldaan, worden alleen referentie</w:t>
      </w:r>
      <w:r w:rsidR="00767002" w:rsidRPr="005C7E26">
        <w:t>o</w:t>
      </w:r>
      <w:r w:rsidR="00C41071" w:rsidRPr="005C7E26">
        <w:t>pdracht</w:t>
      </w:r>
      <w:r w:rsidRPr="005C7E26">
        <w:t xml:space="preserve">en in aanmerking genomen die </w:t>
      </w:r>
      <w:r w:rsidR="005D5B41" w:rsidRPr="005C7E26">
        <w:t>Inschrijver</w:t>
      </w:r>
      <w:r w:rsidRPr="005C7E26">
        <w:t xml:space="preserve"> zelf heeft uitgevoerd (dus zonder tussenkomst van een onderaannemer). In het geval de </w:t>
      </w:r>
      <w:r w:rsidR="005D5B41" w:rsidRPr="005C7E26">
        <w:t>Inschrijver</w:t>
      </w:r>
      <w:r w:rsidRPr="005C7E26">
        <w:t xml:space="preserve"> de referentie</w:t>
      </w:r>
      <w:r w:rsidR="00767002" w:rsidRPr="005C7E26">
        <w:t>o</w:t>
      </w:r>
      <w:r w:rsidR="00C41071" w:rsidRPr="005C7E26">
        <w:t>pdracht</w:t>
      </w:r>
      <w:r w:rsidRPr="005C7E26">
        <w:t xml:space="preserve"> heeft verricht in </w:t>
      </w:r>
      <w:r w:rsidR="00CA1748" w:rsidRPr="005C7E26">
        <w:t>een S</w:t>
      </w:r>
      <w:r w:rsidR="00B8268B" w:rsidRPr="005C7E26">
        <w:t>amenwerkingsverband</w:t>
      </w:r>
      <w:r w:rsidRPr="005C7E26">
        <w:t>, dan telt slechts zijn aandeel in de referentie</w:t>
      </w:r>
      <w:r w:rsidR="00767002" w:rsidRPr="005C7E26">
        <w:t>o</w:t>
      </w:r>
      <w:r w:rsidR="00C41071" w:rsidRPr="005C7E26">
        <w:t>pdracht</w:t>
      </w:r>
      <w:r w:rsidRPr="005C7E26">
        <w:t xml:space="preserve"> mee bij de beoordeling of aan deze ervaringseis wordt voldaan.</w:t>
      </w:r>
      <w:r w:rsidR="0012255D" w:rsidRPr="005C7E26">
        <w:t xml:space="preserve"> Ervaring van een onderaannemer of </w:t>
      </w:r>
      <w:r w:rsidR="00CA1748" w:rsidRPr="005C7E26">
        <w:t xml:space="preserve">lid van een </w:t>
      </w:r>
      <w:r w:rsidR="00CA1748" w:rsidRPr="005C7E26">
        <w:lastRenderedPageBreak/>
        <w:t>S</w:t>
      </w:r>
      <w:r w:rsidR="00E73536" w:rsidRPr="005C7E26">
        <w:t>amenwerkingsverband</w:t>
      </w:r>
      <w:r w:rsidR="0012255D" w:rsidRPr="005C7E26">
        <w:t xml:space="preserve"> wordt door </w:t>
      </w:r>
      <w:r w:rsidR="00DF1850">
        <w:t>VRLN</w:t>
      </w:r>
      <w:r w:rsidR="0012255D" w:rsidRPr="005C7E26">
        <w:t xml:space="preserve"> uitsluitend in aanmerking genomen indien bij </w:t>
      </w:r>
      <w:r w:rsidR="005D5B41" w:rsidRPr="005C7E26">
        <w:t>Inschrijving</w:t>
      </w:r>
      <w:r w:rsidR="0012255D" w:rsidRPr="005C7E26">
        <w:t xml:space="preserve"> wordt vermeld dat een beroep wordt gedaan op de ervaring van deze derde en wordt voldaan aan de </w:t>
      </w:r>
      <w:r w:rsidR="0012255D" w:rsidRPr="006D1F5D">
        <w:t>overige voorwaarden van paragraaf 4.3.</w:t>
      </w:r>
      <w:r w:rsidR="0012255D" w:rsidRPr="005C7E26">
        <w:t xml:space="preserve"> </w:t>
      </w:r>
    </w:p>
    <w:p w14:paraId="46344CA4" w14:textId="77777777" w:rsidR="00E91DF0" w:rsidRPr="005C7E26" w:rsidRDefault="00E91DF0" w:rsidP="005F53C5">
      <w:pPr>
        <w:suppressAutoHyphens/>
        <w:spacing w:line="284" w:lineRule="atLeast"/>
        <w:jc w:val="both"/>
        <w:rPr>
          <w:rFonts w:ascii="Verdana" w:hAnsi="Verdana" w:cs="Arial"/>
        </w:rPr>
      </w:pPr>
    </w:p>
    <w:p w14:paraId="5F6D097E" w14:textId="77777777" w:rsidR="00E91DF0" w:rsidRPr="005C7E26" w:rsidRDefault="00E91DF0" w:rsidP="005F53C5">
      <w:pPr>
        <w:suppressAutoHyphens/>
        <w:jc w:val="both"/>
      </w:pPr>
      <w:r w:rsidRPr="005C7E26">
        <w:t xml:space="preserve">In geval </w:t>
      </w:r>
      <w:r w:rsidR="00455F9F" w:rsidRPr="005C7E26">
        <w:t>wordt ingeschreven als</w:t>
      </w:r>
      <w:r w:rsidR="00CA1748" w:rsidRPr="005C7E26">
        <w:t xml:space="preserve"> een S</w:t>
      </w:r>
      <w:r w:rsidR="00D042AE" w:rsidRPr="005C7E26">
        <w:t>amenwerkingsverband</w:t>
      </w:r>
      <w:r w:rsidRPr="005C7E26">
        <w:t xml:space="preserve">, wordt geëist dat de </w:t>
      </w:r>
      <w:r w:rsidR="00CA1748" w:rsidRPr="005C7E26">
        <w:t>leden van het S</w:t>
      </w:r>
      <w:r w:rsidR="00E73536" w:rsidRPr="005C7E26">
        <w:t>amenwerkingsverband</w:t>
      </w:r>
      <w:r w:rsidR="0068518B" w:rsidRPr="005C7E26">
        <w:t xml:space="preserve"> samen</w:t>
      </w:r>
      <w:r w:rsidRPr="005C7E26">
        <w:t xml:space="preserve"> aan deze ervaringseis kunnen voldoen. </w:t>
      </w:r>
    </w:p>
    <w:p w14:paraId="7511FF69" w14:textId="77777777" w:rsidR="0048044F" w:rsidRPr="005C7E26" w:rsidRDefault="0048044F" w:rsidP="005F53C5">
      <w:pPr>
        <w:jc w:val="both"/>
      </w:pPr>
    </w:p>
    <w:p w14:paraId="2D27530B" w14:textId="7DC56485" w:rsidR="00E91DF0" w:rsidRPr="005C7E26" w:rsidRDefault="001B6515" w:rsidP="005F53C5">
      <w:pPr>
        <w:suppressAutoHyphens/>
        <w:spacing w:line="284" w:lineRule="atLeast"/>
        <w:jc w:val="both"/>
        <w:rPr>
          <w:rFonts w:ascii="Verdana" w:hAnsi="Verdana" w:cs="Arial"/>
        </w:rPr>
      </w:pPr>
      <w:r>
        <w:t>Indien de Inschrijver bij zijn Inschrijving niet aantoont dat hij beschikt over de ervaring met betrekking tot de vereiste kerncompetenties, leidt dat tot ongeldigheid van de Inschrijving. In dat geval legt de Aanbestede</w:t>
      </w:r>
      <w:r w:rsidR="00761240">
        <w:t>nde</w:t>
      </w:r>
      <w:r>
        <w:t xml:space="preserve"> Dienst de Inschrijving terzijde en sluit deze uit van verdere deelname aan de aanbestedingsprocedure.</w:t>
      </w:r>
    </w:p>
    <w:p w14:paraId="5E3DF212" w14:textId="77777777" w:rsidR="00140667" w:rsidRDefault="00140667" w:rsidP="005F53C5">
      <w:pPr>
        <w:pStyle w:val="Alinea0"/>
        <w:widowControl/>
        <w:tabs>
          <w:tab w:val="left" w:pos="1418"/>
        </w:tabs>
        <w:suppressAutoHyphens/>
        <w:ind w:hanging="1134"/>
        <w:jc w:val="both"/>
        <w:rPr>
          <w:u w:val="single"/>
          <w:lang w:val="nl-NL"/>
        </w:rPr>
      </w:pPr>
    </w:p>
    <w:p w14:paraId="58A9A32A" w14:textId="456F69E3" w:rsidR="00E91DF0" w:rsidRPr="005C7E26" w:rsidRDefault="00E91DF0" w:rsidP="005F53C5">
      <w:pPr>
        <w:pStyle w:val="Alinea0"/>
        <w:widowControl/>
        <w:tabs>
          <w:tab w:val="left" w:pos="1418"/>
        </w:tabs>
        <w:suppressAutoHyphens/>
        <w:ind w:hanging="1134"/>
        <w:jc w:val="both"/>
        <w:rPr>
          <w:rFonts w:ascii="Verdana" w:hAnsi="Verdana" w:cs="Arial"/>
          <w:lang w:val="nl-NL"/>
        </w:rPr>
      </w:pPr>
      <w:r w:rsidRPr="005C7E26">
        <w:rPr>
          <w:u w:val="single"/>
          <w:lang w:val="nl-NL"/>
        </w:rPr>
        <w:t>Bewijsmiddelen</w:t>
      </w:r>
      <w:r w:rsidRPr="005C7E26">
        <w:rPr>
          <w:rFonts w:ascii="Verdana" w:hAnsi="Verdana" w:cs="Arial"/>
          <w:lang w:val="nl-NL"/>
        </w:rPr>
        <w:t>:</w:t>
      </w:r>
    </w:p>
    <w:p w14:paraId="7EE557BF" w14:textId="5CA43CA8" w:rsidR="00E91DF0" w:rsidRPr="005C7E26" w:rsidRDefault="00E91DF0" w:rsidP="005F53C5">
      <w:pPr>
        <w:suppressAutoHyphens/>
        <w:jc w:val="both"/>
      </w:pPr>
      <w:r w:rsidRPr="005C7E26">
        <w:t xml:space="preserve">Ten bewijze dat de </w:t>
      </w:r>
      <w:r w:rsidR="005D5B41" w:rsidRPr="005C7E26">
        <w:t>Inschrijver</w:t>
      </w:r>
      <w:r w:rsidR="00B42EDD" w:rsidRPr="005C7E26">
        <w:t>/het Samenwerkingsverband</w:t>
      </w:r>
      <w:r w:rsidRPr="005C7E26">
        <w:t xml:space="preserve"> aan deze eis voldoet, dient </w:t>
      </w:r>
      <w:r w:rsidR="005D5B41" w:rsidRPr="005C7E26">
        <w:t>Inschrijver</w:t>
      </w:r>
      <w:r w:rsidR="00D7246C" w:rsidRPr="005C7E26">
        <w:t>/het Samenwerkingsverband</w:t>
      </w:r>
      <w:r w:rsidRPr="005C7E26">
        <w:t xml:space="preserve"> per referentie</w:t>
      </w:r>
      <w:r w:rsidR="00767002" w:rsidRPr="005C7E26">
        <w:t>o</w:t>
      </w:r>
      <w:r w:rsidR="00C41071" w:rsidRPr="005C7E26">
        <w:t>pdracht</w:t>
      </w:r>
      <w:r w:rsidRPr="005C7E26">
        <w:t xml:space="preserve"> bij zijn </w:t>
      </w:r>
      <w:r w:rsidR="005D5B41" w:rsidRPr="005C7E26">
        <w:t>Inschrijving</w:t>
      </w:r>
      <w:r w:rsidRPr="005C7E26">
        <w:t xml:space="preserve"> </w:t>
      </w:r>
      <w:r w:rsidR="001B6515">
        <w:t xml:space="preserve">een rechtsgeldig ondertekend </w:t>
      </w:r>
      <w:r w:rsidR="00233524" w:rsidRPr="006D1F5D">
        <w:t>f</w:t>
      </w:r>
      <w:r w:rsidRPr="006D1F5D">
        <w:t>ormulier referentie</w:t>
      </w:r>
      <w:r w:rsidR="00767002" w:rsidRPr="006D1F5D">
        <w:t>o</w:t>
      </w:r>
      <w:r w:rsidR="00C41071" w:rsidRPr="006D1F5D">
        <w:t>pdracht</w:t>
      </w:r>
      <w:r w:rsidRPr="006D1F5D">
        <w:t xml:space="preserve"> (</w:t>
      </w:r>
      <w:r w:rsidR="004B1B9D" w:rsidRPr="006D1F5D">
        <w:t xml:space="preserve">Bijlage </w:t>
      </w:r>
      <w:r w:rsidR="003011C9" w:rsidRPr="006D1F5D">
        <w:t>6</w:t>
      </w:r>
      <w:r w:rsidRPr="006D1F5D">
        <w:t>) in te dienen, waarin de volgende gegevens worden</w:t>
      </w:r>
      <w:r w:rsidRPr="005C7E26">
        <w:t xml:space="preserve"> opgevraagd:</w:t>
      </w:r>
    </w:p>
    <w:p w14:paraId="3F644441" w14:textId="77777777" w:rsidR="00F228E1" w:rsidRPr="005C7E26" w:rsidRDefault="00F228E1" w:rsidP="005F53C5">
      <w:pPr>
        <w:suppressAutoHyphens/>
        <w:jc w:val="both"/>
      </w:pPr>
    </w:p>
    <w:p w14:paraId="049B53D9" w14:textId="7D454D74" w:rsidR="00F228E1" w:rsidRPr="005C7E26" w:rsidRDefault="00F228E1" w:rsidP="001B73B0">
      <w:pPr>
        <w:pStyle w:val="Lijstalinea"/>
        <w:numPr>
          <w:ilvl w:val="0"/>
          <w:numId w:val="17"/>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Korte omschrijving van de referentie</w:t>
      </w:r>
      <w:r w:rsidR="00767002" w:rsidRPr="005C7E26">
        <w:rPr>
          <w:rFonts w:cs="Arial"/>
        </w:rPr>
        <w:t>o</w:t>
      </w:r>
      <w:r w:rsidR="00C41071" w:rsidRPr="005C7E26">
        <w:rPr>
          <w:rFonts w:cs="Arial"/>
        </w:rPr>
        <w:t>pdracht</w:t>
      </w:r>
      <w:r w:rsidRPr="005C7E26">
        <w:rPr>
          <w:rFonts w:cs="Arial"/>
        </w:rPr>
        <w:t>, waaruit in ieder geval blijkt dat de referentie</w:t>
      </w:r>
      <w:r w:rsidR="00F67A92">
        <w:rPr>
          <w:rFonts w:cs="Arial"/>
        </w:rPr>
        <w:softHyphen/>
      </w:r>
      <w:r w:rsidR="00767002" w:rsidRPr="005C7E26">
        <w:rPr>
          <w:rFonts w:cs="Arial"/>
        </w:rPr>
        <w:t>o</w:t>
      </w:r>
      <w:r w:rsidR="00C41071" w:rsidRPr="005C7E26">
        <w:rPr>
          <w:rFonts w:cs="Arial"/>
        </w:rPr>
        <w:t>pdracht</w:t>
      </w:r>
      <w:r w:rsidRPr="005C7E26">
        <w:rPr>
          <w:rFonts w:cs="Arial"/>
        </w:rPr>
        <w:t xml:space="preserve"> voldoet aan de referentie-eis.</w:t>
      </w:r>
    </w:p>
    <w:p w14:paraId="55EC6454" w14:textId="77777777" w:rsidR="00F228E1" w:rsidRPr="005C7E26" w:rsidRDefault="00F228E1" w:rsidP="001B73B0">
      <w:pPr>
        <w:pStyle w:val="Lijstalinea"/>
        <w:numPr>
          <w:ilvl w:val="0"/>
          <w:numId w:val="17"/>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 xml:space="preserve">Naam en contactgegevens </w:t>
      </w:r>
      <w:r w:rsidR="00AA09D5" w:rsidRPr="005C7E26">
        <w:rPr>
          <w:rFonts w:cs="Arial"/>
        </w:rPr>
        <w:t>o</w:t>
      </w:r>
      <w:r w:rsidR="00C41071" w:rsidRPr="005C7E26">
        <w:rPr>
          <w:rFonts w:cs="Arial"/>
        </w:rPr>
        <w:t>pdracht</w:t>
      </w:r>
      <w:r w:rsidRPr="005C7E26">
        <w:rPr>
          <w:rFonts w:cs="Arial"/>
        </w:rPr>
        <w:t>gever</w:t>
      </w:r>
      <w:r w:rsidR="00AA09D5" w:rsidRPr="005C7E26">
        <w:rPr>
          <w:rFonts w:cs="Arial"/>
        </w:rPr>
        <w:t xml:space="preserve"> van de referentie</w:t>
      </w:r>
      <w:r w:rsidRPr="005C7E26">
        <w:rPr>
          <w:rFonts w:cs="Arial"/>
        </w:rPr>
        <w:t>.</w:t>
      </w:r>
    </w:p>
    <w:p w14:paraId="68D1C2B4" w14:textId="77777777" w:rsidR="00F228E1" w:rsidRPr="005C7E26" w:rsidRDefault="00F228E1" w:rsidP="001B73B0">
      <w:pPr>
        <w:pStyle w:val="Lijstalinea"/>
        <w:numPr>
          <w:ilvl w:val="0"/>
          <w:numId w:val="17"/>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Gefactureerd bedrag (in euro's exclusief btw).</w:t>
      </w:r>
    </w:p>
    <w:p w14:paraId="52276B93" w14:textId="77777777" w:rsidR="00F228E1" w:rsidRPr="005C7E26" w:rsidRDefault="00F228E1" w:rsidP="001B73B0">
      <w:pPr>
        <w:pStyle w:val="Lijstalinea"/>
        <w:numPr>
          <w:ilvl w:val="0"/>
          <w:numId w:val="17"/>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Begin en einddatum referentie</w:t>
      </w:r>
      <w:r w:rsidR="00767002" w:rsidRPr="005C7E26">
        <w:rPr>
          <w:rFonts w:cs="Arial"/>
        </w:rPr>
        <w:t>o</w:t>
      </w:r>
      <w:r w:rsidR="00C41071" w:rsidRPr="005C7E26">
        <w:rPr>
          <w:rFonts w:cs="Arial"/>
        </w:rPr>
        <w:t>pdracht</w:t>
      </w:r>
      <w:r w:rsidRPr="005C7E26">
        <w:rPr>
          <w:rFonts w:cs="Arial"/>
        </w:rPr>
        <w:t>.</w:t>
      </w:r>
    </w:p>
    <w:p w14:paraId="4D56CDBA" w14:textId="296C6E57" w:rsidR="00CA1748" w:rsidRPr="005C7E26" w:rsidRDefault="00CA1748" w:rsidP="001B73B0">
      <w:pPr>
        <w:pStyle w:val="Lijstalinea"/>
        <w:numPr>
          <w:ilvl w:val="0"/>
          <w:numId w:val="17"/>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Indien verricht in S</w:t>
      </w:r>
      <w:r w:rsidR="00F228E1" w:rsidRPr="005C7E26">
        <w:rPr>
          <w:rFonts w:cs="Arial"/>
        </w:rPr>
        <w:t xml:space="preserve">amenwerkingsverband: het percentage/aandeel in het </w:t>
      </w:r>
      <w:r w:rsidRPr="005C7E26">
        <w:rPr>
          <w:rFonts w:cs="Arial"/>
        </w:rPr>
        <w:t>S</w:t>
      </w:r>
      <w:r w:rsidR="00F228E1" w:rsidRPr="005C7E26">
        <w:rPr>
          <w:rFonts w:cs="Arial"/>
        </w:rPr>
        <w:t>amenwerkingsverband</w:t>
      </w:r>
      <w:r w:rsidR="000E0DEF" w:rsidRPr="005C7E26">
        <w:rPr>
          <w:rFonts w:cs="Arial"/>
        </w:rPr>
        <w:t xml:space="preserve">. </w:t>
      </w:r>
    </w:p>
    <w:p w14:paraId="161F44EB" w14:textId="77777777" w:rsidR="00F228E1" w:rsidRPr="005C7E26" w:rsidRDefault="00CA1748" w:rsidP="001B73B0">
      <w:pPr>
        <w:pStyle w:val="Lijstalinea"/>
        <w:numPr>
          <w:ilvl w:val="0"/>
          <w:numId w:val="17"/>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A</w:t>
      </w:r>
      <w:r w:rsidR="00F228E1" w:rsidRPr="005C7E26">
        <w:rPr>
          <w:rFonts w:cs="Arial"/>
        </w:rPr>
        <w:t xml:space="preserve">ard en inhoud van de eigen werkzaamheden verricht in </w:t>
      </w:r>
      <w:r w:rsidRPr="005C7E26">
        <w:rPr>
          <w:rFonts w:cs="Arial"/>
        </w:rPr>
        <w:t>S</w:t>
      </w:r>
      <w:r w:rsidR="00F228E1" w:rsidRPr="005C7E26">
        <w:rPr>
          <w:rFonts w:cs="Arial"/>
        </w:rPr>
        <w:t>amenwerkingsverband.</w:t>
      </w:r>
    </w:p>
    <w:p w14:paraId="48A3B7DF" w14:textId="77777777" w:rsidR="00E91DF0" w:rsidRDefault="00E91DF0" w:rsidP="005F53C5">
      <w:pPr>
        <w:suppressAutoHyphens/>
        <w:spacing w:line="284" w:lineRule="atLeast"/>
        <w:jc w:val="both"/>
        <w:rPr>
          <w:rFonts w:ascii="Verdana" w:hAnsi="Verdana" w:cs="Arial"/>
        </w:rPr>
      </w:pPr>
    </w:p>
    <w:p w14:paraId="5F059611" w14:textId="745AE8F5" w:rsidR="001B6515" w:rsidRDefault="001B6515" w:rsidP="005F53C5">
      <w:pPr>
        <w:suppressAutoHyphens/>
        <w:spacing w:line="284" w:lineRule="atLeast"/>
        <w:jc w:val="both"/>
      </w:pPr>
      <w:r>
        <w:t>Indien de Inschrijver een beroep doet op de geschiktheid van een derde dient de Inschrijver (daarnaast) per kerncompetentie ten aanzien waarvan hij zich op een derde beroept een volledig door die derde rechtsgeldig ondertekende bijlage 6 in te dienen.</w:t>
      </w:r>
    </w:p>
    <w:p w14:paraId="6CABD4CC" w14:textId="77777777" w:rsidR="001B6515" w:rsidRDefault="001B6515" w:rsidP="005F53C5">
      <w:pPr>
        <w:suppressAutoHyphens/>
        <w:spacing w:line="284" w:lineRule="atLeast"/>
        <w:jc w:val="both"/>
      </w:pPr>
    </w:p>
    <w:p w14:paraId="170F7D10" w14:textId="1A188338" w:rsidR="001B6515" w:rsidRDefault="001B6515" w:rsidP="005F53C5">
      <w:pPr>
        <w:suppressAutoHyphens/>
        <w:spacing w:line="284" w:lineRule="atLeast"/>
        <w:jc w:val="both"/>
      </w:pPr>
      <w:r>
        <w:t>Indien de Inschrijver een beroep doet op de geschiktheid van een derde dient de</w:t>
      </w:r>
      <w:r w:rsidR="000B544B">
        <w:t>ze</w:t>
      </w:r>
      <w:r>
        <w:t xml:space="preserve"> derde een volledig rechtsgeldig ondertekende bijlage 6 in te dienen. Dit geldt alleen voor de kerncompetentie(s)</w:t>
      </w:r>
    </w:p>
    <w:p w14:paraId="5EA7F697" w14:textId="77777777" w:rsidR="001B6515" w:rsidRPr="005C7E26" w:rsidRDefault="001B6515" w:rsidP="005F53C5">
      <w:pPr>
        <w:suppressAutoHyphens/>
        <w:spacing w:line="284" w:lineRule="atLeast"/>
        <w:jc w:val="both"/>
        <w:rPr>
          <w:rFonts w:ascii="Verdana" w:hAnsi="Verdana" w:cs="Arial"/>
        </w:rPr>
      </w:pPr>
    </w:p>
    <w:p w14:paraId="4BD1D14F" w14:textId="71E3E88B" w:rsidR="00E91DF0" w:rsidRPr="005C7E26" w:rsidRDefault="00277090" w:rsidP="005F53C5">
      <w:pPr>
        <w:suppressAutoHyphens/>
        <w:jc w:val="both"/>
      </w:pPr>
      <w:r w:rsidRPr="005C7E26">
        <w:t>Let op</w:t>
      </w:r>
      <w:r w:rsidR="000E0DEF" w:rsidRPr="005C7E26">
        <w:t>:</w:t>
      </w:r>
      <w:r w:rsidR="00E91DF0" w:rsidRPr="005C7E26">
        <w:t xml:space="preserve"> </w:t>
      </w:r>
      <w:r w:rsidR="000E0DEF" w:rsidRPr="005C7E26">
        <w:t>t</w:t>
      </w:r>
      <w:r w:rsidR="00E91DF0" w:rsidRPr="005C7E26">
        <w:t xml:space="preserve">en bewijze dat de </w:t>
      </w:r>
      <w:r w:rsidR="005D5B41" w:rsidRPr="005C7E26">
        <w:t>Inschrijver</w:t>
      </w:r>
      <w:r w:rsidR="00D7246C" w:rsidRPr="005C7E26">
        <w:t>/het Samenwerkingsverband</w:t>
      </w:r>
      <w:r w:rsidR="00E91DF0" w:rsidRPr="005C7E26">
        <w:t xml:space="preserve"> aan deze eis voldoet, kan bij </w:t>
      </w:r>
      <w:r w:rsidR="005D5B41" w:rsidRPr="005C7E26">
        <w:t>Inschrijving</w:t>
      </w:r>
      <w:r w:rsidR="00E91DF0" w:rsidRPr="005C7E26">
        <w:t xml:space="preserve"> dus niet worden volstaan met het indienen van </w:t>
      </w:r>
      <w:r w:rsidR="00E01AC8" w:rsidRPr="005C7E26">
        <w:t>het UEA.</w:t>
      </w:r>
    </w:p>
    <w:p w14:paraId="1D121625" w14:textId="27DBDFDD" w:rsidR="005C43CD" w:rsidRDefault="005C43CD">
      <w:pPr>
        <w:rPr>
          <w:rFonts w:eastAsia="MS Mincho" w:cs="Arial"/>
          <w:iCs/>
          <w:sz w:val="30"/>
          <w:szCs w:val="28"/>
        </w:rPr>
      </w:pPr>
      <w:bookmarkStart w:id="336" w:name="_Toc419285405"/>
      <w:bookmarkStart w:id="337" w:name="_Toc421086901"/>
      <w:bookmarkStart w:id="338" w:name="_Ref517960796"/>
      <w:bookmarkStart w:id="339" w:name="_Toc527637454"/>
    </w:p>
    <w:p w14:paraId="4B57A1BC" w14:textId="56949482" w:rsidR="00C40A9D" w:rsidRPr="005C7E26" w:rsidRDefault="00C40A9D" w:rsidP="006A3623">
      <w:pPr>
        <w:pStyle w:val="Kop2"/>
        <w:suppressAutoHyphens/>
        <w:spacing w:before="0" w:after="0"/>
        <w:ind w:left="0" w:firstLine="0"/>
        <w:jc w:val="both"/>
        <w:rPr>
          <w:color w:val="auto"/>
        </w:rPr>
      </w:pPr>
      <w:bookmarkStart w:id="340" w:name="_Toc182307553"/>
      <w:r w:rsidRPr="005C7E26">
        <w:rPr>
          <w:color w:val="auto"/>
        </w:rPr>
        <w:t>Kwaliteitsmanagementsysteem</w:t>
      </w:r>
      <w:bookmarkEnd w:id="336"/>
      <w:bookmarkEnd w:id="337"/>
      <w:bookmarkEnd w:id="338"/>
      <w:bookmarkEnd w:id="339"/>
      <w:bookmarkEnd w:id="340"/>
    </w:p>
    <w:p w14:paraId="35E6658B" w14:textId="77777777" w:rsidR="00140667" w:rsidRDefault="00140667" w:rsidP="006A3623">
      <w:pPr>
        <w:pStyle w:val="Geenafstand"/>
        <w:rPr>
          <w:rFonts w:ascii="Arial" w:hAnsi="Arial" w:cs="Arial"/>
          <w:sz w:val="20"/>
          <w:szCs w:val="20"/>
          <w:u w:val="single"/>
        </w:rPr>
      </w:pPr>
    </w:p>
    <w:p w14:paraId="7BE4818F" w14:textId="7500AC7E" w:rsidR="00417BF7" w:rsidRPr="00140667" w:rsidRDefault="0009513A" w:rsidP="006A3623">
      <w:pPr>
        <w:pStyle w:val="Geenafstand"/>
        <w:rPr>
          <w:rFonts w:ascii="Arial" w:hAnsi="Arial" w:cs="Arial"/>
          <w:sz w:val="20"/>
          <w:szCs w:val="20"/>
          <w:u w:val="single"/>
        </w:rPr>
      </w:pPr>
      <w:r w:rsidRPr="00140667">
        <w:rPr>
          <w:rFonts w:ascii="Arial" w:hAnsi="Arial" w:cs="Arial"/>
          <w:sz w:val="20"/>
          <w:szCs w:val="20"/>
          <w:u w:val="single"/>
        </w:rPr>
        <w:t xml:space="preserve">6.4.1 </w:t>
      </w:r>
      <w:r w:rsidR="00417BF7" w:rsidRPr="00140667">
        <w:rPr>
          <w:rFonts w:ascii="Arial" w:hAnsi="Arial" w:cs="Arial"/>
          <w:sz w:val="20"/>
          <w:szCs w:val="20"/>
          <w:u w:val="single"/>
        </w:rPr>
        <w:t xml:space="preserve">Geschiktheidseis </w:t>
      </w:r>
      <w:r w:rsidR="00BF398E" w:rsidRPr="00140667">
        <w:rPr>
          <w:rFonts w:ascii="Arial" w:hAnsi="Arial" w:cs="Arial"/>
          <w:sz w:val="20"/>
          <w:szCs w:val="20"/>
          <w:u w:val="single"/>
        </w:rPr>
        <w:t>4:</w:t>
      </w:r>
    </w:p>
    <w:p w14:paraId="084B4A1B" w14:textId="77777777" w:rsidR="00C40A9D" w:rsidRPr="00295CE7" w:rsidRDefault="00C40A9D" w:rsidP="005F53C5">
      <w:pPr>
        <w:suppressAutoHyphens/>
        <w:jc w:val="both"/>
        <w:rPr>
          <w:rFonts w:cs="Arial"/>
        </w:rPr>
      </w:pPr>
      <w:r w:rsidRPr="00295CE7">
        <w:rPr>
          <w:rFonts w:cs="Arial"/>
        </w:rPr>
        <w:t xml:space="preserve">Een </w:t>
      </w:r>
      <w:r w:rsidR="0074434A">
        <w:rPr>
          <w:rFonts w:cs="Arial"/>
        </w:rPr>
        <w:t>I</w:t>
      </w:r>
      <w:r w:rsidR="005D5B41">
        <w:rPr>
          <w:rFonts w:cs="Arial"/>
        </w:rPr>
        <w:t>nschrijver</w:t>
      </w:r>
      <w:r w:rsidRPr="00295CE7">
        <w:rPr>
          <w:rFonts w:cs="Arial"/>
        </w:rPr>
        <w:t xml:space="preserve"> dient, op straffe van uitsluiting van de aanbestedingsprocedure, te beschikken over een kwaliteitsmanagementsysteem conform de no</w:t>
      </w:r>
      <w:r>
        <w:rPr>
          <w:rFonts w:cs="Arial"/>
        </w:rPr>
        <w:t>rm NEN-EN-ISO 9001: 2008 of NEN-EN-ISO 9001:2015.</w:t>
      </w:r>
      <w:r w:rsidRPr="00295CE7">
        <w:rPr>
          <w:rFonts w:cs="Arial"/>
        </w:rPr>
        <w:t xml:space="preserve"> </w:t>
      </w:r>
      <w:r w:rsidR="00BC3D24">
        <w:rPr>
          <w:rFonts w:cs="Arial"/>
        </w:rPr>
        <w:t xml:space="preserve">De </w:t>
      </w:r>
      <w:r w:rsidR="0074434A">
        <w:rPr>
          <w:rFonts w:cs="Arial"/>
        </w:rPr>
        <w:t>I</w:t>
      </w:r>
      <w:r w:rsidR="005D5B41">
        <w:rPr>
          <w:rFonts w:cs="Arial"/>
        </w:rPr>
        <w:t>nschrijver</w:t>
      </w:r>
      <w:r w:rsidRPr="00295CE7">
        <w:rPr>
          <w:rFonts w:cs="Arial"/>
        </w:rPr>
        <w:t xml:space="preserve"> dient dit aan te tonen door </w:t>
      </w:r>
      <w:r w:rsidR="00D1544F">
        <w:rPr>
          <w:rFonts w:cs="Arial"/>
        </w:rPr>
        <w:t xml:space="preserve">een van </w:t>
      </w:r>
      <w:r w:rsidRPr="00295CE7">
        <w:rPr>
          <w:rFonts w:cs="Arial"/>
        </w:rPr>
        <w:t xml:space="preserve">de volgende bewijsmiddelen: </w:t>
      </w:r>
    </w:p>
    <w:p w14:paraId="4B66AABA" w14:textId="77777777" w:rsidR="00C40A9D" w:rsidRPr="00295CE7" w:rsidRDefault="00A35615" w:rsidP="001B73B0">
      <w:pPr>
        <w:numPr>
          <w:ilvl w:val="0"/>
          <w:numId w:val="23"/>
        </w:numPr>
        <w:tabs>
          <w:tab w:val="left" w:pos="1134"/>
          <w:tab w:val="left" w:pos="1418"/>
          <w:tab w:val="left" w:pos="1701"/>
          <w:tab w:val="left" w:pos="1985"/>
          <w:tab w:val="right" w:pos="9332"/>
        </w:tabs>
        <w:suppressAutoHyphens/>
        <w:ind w:left="426" w:hanging="426"/>
        <w:contextualSpacing/>
        <w:jc w:val="both"/>
        <w:rPr>
          <w:rFonts w:cs="Arial"/>
        </w:rPr>
      </w:pPr>
      <w:r>
        <w:rPr>
          <w:rFonts w:cs="Arial"/>
        </w:rPr>
        <w:t>E</w:t>
      </w:r>
      <w:r w:rsidR="00C40A9D" w:rsidRPr="00295CE7">
        <w:rPr>
          <w:rFonts w:cs="Arial"/>
        </w:rPr>
        <w:t>en geldig kwaliteitsmanagementsyst</w:t>
      </w:r>
      <w:r w:rsidR="00C40A9D">
        <w:rPr>
          <w:rFonts w:cs="Arial"/>
        </w:rPr>
        <w:t xml:space="preserve">eemcertificaat conform de norm </w:t>
      </w:r>
      <w:r w:rsidR="00C40A9D" w:rsidRPr="00295CE7">
        <w:rPr>
          <w:rFonts w:cs="Arial"/>
        </w:rPr>
        <w:t xml:space="preserve">NEN-EN-ISO 9001:2008 </w:t>
      </w:r>
      <w:r w:rsidR="00C40A9D">
        <w:rPr>
          <w:rFonts w:cs="Arial"/>
        </w:rPr>
        <w:t xml:space="preserve">of NEN-EN-ISO 9001:2015 </w:t>
      </w:r>
      <w:r w:rsidR="00C40A9D" w:rsidRPr="00295CE7">
        <w:rPr>
          <w:rFonts w:cs="Arial"/>
        </w:rPr>
        <w:t>afgegeven door een certificerende instelling die is erkend door de Raad van Accreditatie</w:t>
      </w:r>
      <w:r w:rsidR="00394A13">
        <w:rPr>
          <w:rFonts w:cs="Arial"/>
        </w:rPr>
        <w:t>.</w:t>
      </w:r>
    </w:p>
    <w:p w14:paraId="3CB06EE6" w14:textId="77777777" w:rsidR="00C40A9D" w:rsidRPr="00295CE7" w:rsidRDefault="00A35615" w:rsidP="001B73B0">
      <w:pPr>
        <w:numPr>
          <w:ilvl w:val="0"/>
          <w:numId w:val="23"/>
        </w:numPr>
        <w:tabs>
          <w:tab w:val="left" w:pos="1134"/>
          <w:tab w:val="left" w:pos="1418"/>
          <w:tab w:val="left" w:pos="1701"/>
          <w:tab w:val="left" w:pos="1985"/>
          <w:tab w:val="right" w:pos="9332"/>
        </w:tabs>
        <w:suppressAutoHyphens/>
        <w:ind w:left="426" w:hanging="426"/>
        <w:contextualSpacing/>
        <w:jc w:val="both"/>
        <w:rPr>
          <w:rFonts w:cs="Arial"/>
        </w:rPr>
      </w:pPr>
      <w:r>
        <w:rPr>
          <w:rFonts w:cs="Arial"/>
        </w:rPr>
        <w:t>E</w:t>
      </w:r>
      <w:r w:rsidR="00C40A9D" w:rsidRPr="00295CE7">
        <w:rPr>
          <w:rFonts w:cs="Arial"/>
        </w:rPr>
        <w:t xml:space="preserve">en geldig certificaat dat minimaal gelijkwaardig is aan de NEN-EN-ISO 9001:2008 </w:t>
      </w:r>
      <w:r w:rsidR="00C40A9D">
        <w:rPr>
          <w:rFonts w:cs="Arial"/>
        </w:rPr>
        <w:t>of NEN-EN-ISO 9001:2015</w:t>
      </w:r>
      <w:r w:rsidR="00C40A9D" w:rsidRPr="00295CE7">
        <w:rPr>
          <w:rFonts w:cs="Arial"/>
        </w:rPr>
        <w:t xml:space="preserve"> norm en is afgegeven door een certificerende instelling die is erkend door de Raad van Accreditatie</w:t>
      </w:r>
      <w:r w:rsidR="00394A13">
        <w:rPr>
          <w:rFonts w:cs="Arial"/>
        </w:rPr>
        <w:t>.</w:t>
      </w:r>
      <w:r w:rsidR="00C40A9D" w:rsidRPr="00295CE7">
        <w:rPr>
          <w:rFonts w:cs="Arial"/>
        </w:rPr>
        <w:t xml:space="preserve"> </w:t>
      </w:r>
    </w:p>
    <w:p w14:paraId="77E9E392" w14:textId="18E7DA52" w:rsidR="00C40A9D" w:rsidRPr="000B544B" w:rsidRDefault="00A35615" w:rsidP="001B73B0">
      <w:pPr>
        <w:numPr>
          <w:ilvl w:val="0"/>
          <w:numId w:val="23"/>
        </w:numPr>
        <w:tabs>
          <w:tab w:val="left" w:pos="1134"/>
          <w:tab w:val="left" w:pos="1418"/>
          <w:tab w:val="left" w:pos="1701"/>
          <w:tab w:val="left" w:pos="1985"/>
          <w:tab w:val="right" w:pos="9332"/>
        </w:tabs>
        <w:suppressAutoHyphens/>
        <w:ind w:left="426" w:hanging="426"/>
        <w:contextualSpacing/>
        <w:jc w:val="both"/>
        <w:rPr>
          <w:rFonts w:cs="Arial"/>
        </w:rPr>
      </w:pPr>
      <w:r>
        <w:rPr>
          <w:rFonts w:cs="Arial"/>
        </w:rPr>
        <w:lastRenderedPageBreak/>
        <w:t>E</w:t>
      </w:r>
      <w:r w:rsidR="00C40A9D" w:rsidRPr="00295CE7">
        <w:rPr>
          <w:rFonts w:cs="Arial"/>
        </w:rPr>
        <w:t xml:space="preserve">en ander (eigen) kwaliteitsmanagementsysteem dat minimaal gelijkwaardig is aan de NEN-EN-ISO 9001:2008 </w:t>
      </w:r>
      <w:r w:rsidR="00C40A9D">
        <w:rPr>
          <w:rFonts w:cs="Arial"/>
        </w:rPr>
        <w:t xml:space="preserve">of NEN-EN-ISO 9001:2015 </w:t>
      </w:r>
      <w:r w:rsidR="00C40A9D" w:rsidRPr="00295CE7">
        <w:rPr>
          <w:rFonts w:cs="Arial"/>
        </w:rPr>
        <w:t xml:space="preserve">norm. </w:t>
      </w:r>
      <w:r w:rsidR="00DF1850">
        <w:rPr>
          <w:rFonts w:cs="Arial"/>
        </w:rPr>
        <w:t>VRLN</w:t>
      </w:r>
      <w:r w:rsidR="00C40A9D" w:rsidRPr="00295CE7">
        <w:rPr>
          <w:rFonts w:cs="Arial"/>
        </w:rPr>
        <w:t xml:space="preserve"> </w:t>
      </w:r>
      <w:r w:rsidR="00EB1B0C">
        <w:rPr>
          <w:rFonts w:cs="Arial"/>
        </w:rPr>
        <w:t>beschouwt</w:t>
      </w:r>
      <w:r w:rsidR="00C40A9D" w:rsidRPr="00295CE7">
        <w:rPr>
          <w:rFonts w:cs="Arial"/>
        </w:rPr>
        <w:t xml:space="preserve"> het ander (eigen) kwaliteitsmanagementsysteem </w:t>
      </w:r>
      <w:r w:rsidR="00EB1B0C">
        <w:rPr>
          <w:rFonts w:cs="Arial"/>
        </w:rPr>
        <w:t xml:space="preserve">als </w:t>
      </w:r>
      <w:r w:rsidR="00C40A9D" w:rsidRPr="00295CE7">
        <w:rPr>
          <w:rFonts w:cs="Arial"/>
        </w:rPr>
        <w:t>gelijkwaardi</w:t>
      </w:r>
      <w:r w:rsidR="00C40A9D">
        <w:rPr>
          <w:rFonts w:cs="Arial"/>
        </w:rPr>
        <w:t xml:space="preserve">g aan de </w:t>
      </w:r>
      <w:r w:rsidR="00C40A9D" w:rsidRPr="00295CE7">
        <w:rPr>
          <w:rFonts w:cs="Arial"/>
        </w:rPr>
        <w:t>NEN-EN-ISO 9001:</w:t>
      </w:r>
      <w:r w:rsidR="00C40A9D">
        <w:rPr>
          <w:rFonts w:cs="Arial"/>
        </w:rPr>
        <w:t xml:space="preserve"> </w:t>
      </w:r>
      <w:r w:rsidR="00C40A9D" w:rsidRPr="00295CE7">
        <w:rPr>
          <w:rFonts w:cs="Arial"/>
        </w:rPr>
        <w:t xml:space="preserve">2008 </w:t>
      </w:r>
      <w:r w:rsidR="00C40A9D">
        <w:rPr>
          <w:rFonts w:cs="Arial"/>
        </w:rPr>
        <w:t>of NEN-EN-ISO 9001:2015</w:t>
      </w:r>
      <w:r w:rsidR="00C40A9D" w:rsidRPr="00295CE7">
        <w:rPr>
          <w:rFonts w:cs="Arial"/>
        </w:rPr>
        <w:t xml:space="preserve"> norm, indien dit kwaliteitsmanagementsysteem minimaal de volgende aspecten omvat:</w:t>
      </w:r>
    </w:p>
    <w:p w14:paraId="62CC5ACA" w14:textId="77777777" w:rsidR="00F228E1" w:rsidRPr="00295CE7" w:rsidRDefault="00F228E1" w:rsidP="001B73B0">
      <w:pPr>
        <w:numPr>
          <w:ilvl w:val="0"/>
          <w:numId w:val="18"/>
        </w:numPr>
        <w:tabs>
          <w:tab w:val="left" w:pos="397"/>
          <w:tab w:val="left" w:pos="1134"/>
          <w:tab w:val="left" w:pos="1418"/>
          <w:tab w:val="left" w:pos="1701"/>
          <w:tab w:val="left" w:pos="1985"/>
          <w:tab w:val="right" w:pos="9332"/>
        </w:tabs>
        <w:contextualSpacing/>
        <w:jc w:val="both"/>
        <w:rPr>
          <w:rFonts w:cs="Arial"/>
        </w:rPr>
      </w:pPr>
      <w:r>
        <w:rPr>
          <w:rFonts w:eastAsia="Calibri" w:cs="Arial"/>
          <w:lang w:eastAsia="en-US"/>
        </w:rPr>
        <w:t>E</w:t>
      </w:r>
      <w:r w:rsidRPr="00295CE7">
        <w:rPr>
          <w:rFonts w:eastAsia="Calibri" w:cs="Arial"/>
          <w:lang w:eastAsia="en-US"/>
        </w:rPr>
        <w:t>en beleidsverklaring van het management</w:t>
      </w:r>
      <w:r w:rsidRPr="00295CE7">
        <w:rPr>
          <w:rFonts w:cs="Arial"/>
        </w:rPr>
        <w:t xml:space="preserve">, waaruit volgt dat het kwaliteitsbeleid bekend is bij alle medewerkers, dat </w:t>
      </w:r>
      <w:r>
        <w:rPr>
          <w:rFonts w:cs="Arial"/>
        </w:rPr>
        <w:t xml:space="preserve">het </w:t>
      </w:r>
      <w:r w:rsidRPr="00295CE7">
        <w:rPr>
          <w:rFonts w:eastAsia="Calibri" w:cs="Arial"/>
          <w:lang w:eastAsia="en-US"/>
        </w:rPr>
        <w:t>geschikt is</w:t>
      </w:r>
      <w:r w:rsidRPr="00295CE7">
        <w:rPr>
          <w:rFonts w:cs="Arial"/>
        </w:rPr>
        <w:t xml:space="preserve"> voor de organisatie en dat </w:t>
      </w:r>
      <w:r>
        <w:rPr>
          <w:rFonts w:cs="Arial"/>
        </w:rPr>
        <w:t xml:space="preserve">het </w:t>
      </w:r>
      <w:r w:rsidRPr="00295CE7">
        <w:rPr>
          <w:rFonts w:cs="Arial"/>
        </w:rPr>
        <w:t>op regelmatige basis wordt beoordee</w:t>
      </w:r>
      <w:r>
        <w:rPr>
          <w:rFonts w:cs="Arial"/>
        </w:rPr>
        <w:t xml:space="preserve">ld. </w:t>
      </w:r>
    </w:p>
    <w:p w14:paraId="54C3CFDF" w14:textId="23B7E23C" w:rsidR="00F228E1" w:rsidRPr="00295CE7" w:rsidRDefault="00F228E1" w:rsidP="001B73B0">
      <w:pPr>
        <w:numPr>
          <w:ilvl w:val="0"/>
          <w:numId w:val="18"/>
        </w:numPr>
        <w:tabs>
          <w:tab w:val="left" w:pos="397"/>
          <w:tab w:val="left" w:pos="1134"/>
          <w:tab w:val="left" w:pos="1418"/>
          <w:tab w:val="left" w:pos="1701"/>
          <w:tab w:val="left" w:pos="1985"/>
          <w:tab w:val="right" w:pos="9332"/>
        </w:tabs>
        <w:contextualSpacing/>
        <w:jc w:val="both"/>
        <w:rPr>
          <w:rFonts w:eastAsia="Calibri" w:cs="Arial"/>
          <w:lang w:eastAsia="en-US"/>
        </w:rPr>
      </w:pPr>
      <w:r w:rsidRPr="00295CE7">
        <w:rPr>
          <w:rFonts w:eastAsia="Calibri" w:cs="Arial"/>
          <w:lang w:eastAsia="en-US"/>
        </w:rPr>
        <w:t>SMART</w:t>
      </w:r>
      <w:r>
        <w:rPr>
          <w:rFonts w:eastAsia="Calibri" w:cs="Arial"/>
          <w:lang w:eastAsia="en-US"/>
        </w:rPr>
        <w:t>-</w:t>
      </w:r>
      <w:r w:rsidRPr="00295CE7">
        <w:rPr>
          <w:rFonts w:eastAsia="Calibri" w:cs="Arial"/>
          <w:lang w:eastAsia="en-US"/>
        </w:rPr>
        <w:t xml:space="preserve">geformuleerde doelstellingen om kwalitatief goede diensten/producten te leveren. </w:t>
      </w:r>
    </w:p>
    <w:p w14:paraId="770A8BB4" w14:textId="77777777" w:rsidR="00F228E1" w:rsidRPr="00295CE7" w:rsidRDefault="00F228E1" w:rsidP="001B73B0">
      <w:pPr>
        <w:numPr>
          <w:ilvl w:val="0"/>
          <w:numId w:val="18"/>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F</w:t>
      </w:r>
      <w:r w:rsidRPr="00295CE7">
        <w:rPr>
          <w:rFonts w:eastAsia="Calibri" w:cs="Arial"/>
          <w:lang w:eastAsia="en-US"/>
        </w:rPr>
        <w:t>unctieomschrijvingen (</w:t>
      </w:r>
      <w:r w:rsidRPr="00295CE7">
        <w:rPr>
          <w:rFonts w:cs="Arial"/>
        </w:rPr>
        <w:t>bekwaamheidseisen</w:t>
      </w:r>
      <w:r w:rsidRPr="00295CE7">
        <w:rPr>
          <w:rFonts w:eastAsia="Calibri" w:cs="Arial"/>
          <w:lang w:eastAsia="en-US"/>
        </w:rPr>
        <w:t xml:space="preserve">, verantwoordelijkheden en bevoegdheden) voor personeel dat werkzaamheden uitvoert die van invloed zijn op de kwaliteit van de te leveren diensten/producten. </w:t>
      </w:r>
    </w:p>
    <w:p w14:paraId="6A9E7598" w14:textId="606ECC2C" w:rsidR="00F228E1" w:rsidRPr="00295CE7" w:rsidRDefault="00F228E1" w:rsidP="001B73B0">
      <w:pPr>
        <w:numPr>
          <w:ilvl w:val="0"/>
          <w:numId w:val="18"/>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E</w:t>
      </w:r>
      <w:r w:rsidRPr="00295CE7">
        <w:rPr>
          <w:rFonts w:eastAsia="Calibri" w:cs="Arial"/>
          <w:lang w:eastAsia="en-US"/>
        </w:rPr>
        <w:t xml:space="preserve">en interne communicatiestructuur (management en de rest van de organisatie) en een externe communicatiestructuur (met de externe klant). </w:t>
      </w:r>
    </w:p>
    <w:p w14:paraId="5C123623" w14:textId="77777777" w:rsidR="00F228E1" w:rsidRPr="00295CE7" w:rsidRDefault="00F228E1" w:rsidP="001B73B0">
      <w:pPr>
        <w:numPr>
          <w:ilvl w:val="0"/>
          <w:numId w:val="18"/>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D</w:t>
      </w:r>
      <w:r w:rsidRPr="00295CE7">
        <w:rPr>
          <w:rFonts w:eastAsia="Calibri" w:cs="Arial"/>
          <w:lang w:eastAsia="en-US"/>
        </w:rPr>
        <w:t xml:space="preserve">e beheerste omstandigheden, waaronder het productieproces plaatsvindt/de diensten worden verricht en de bijbehorende procedures en werkinstructies. </w:t>
      </w:r>
    </w:p>
    <w:p w14:paraId="41B3C876" w14:textId="159B8C8D" w:rsidR="00F228E1" w:rsidRPr="00295CE7" w:rsidRDefault="00F228E1" w:rsidP="001B73B0">
      <w:pPr>
        <w:numPr>
          <w:ilvl w:val="0"/>
          <w:numId w:val="18"/>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C</w:t>
      </w:r>
      <w:r w:rsidRPr="00295CE7">
        <w:rPr>
          <w:rFonts w:eastAsia="Calibri" w:cs="Arial"/>
          <w:lang w:eastAsia="en-US"/>
        </w:rPr>
        <w:t xml:space="preserve">riteria voor beoordeling, goedkeuring en oplevering van de producten/diensten. </w:t>
      </w:r>
    </w:p>
    <w:p w14:paraId="291E385A" w14:textId="0B6BCB87" w:rsidR="00F228E1" w:rsidRPr="00295CE7" w:rsidRDefault="00F228E1" w:rsidP="001B73B0">
      <w:pPr>
        <w:numPr>
          <w:ilvl w:val="0"/>
          <w:numId w:val="18"/>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H</w:t>
      </w:r>
      <w:r w:rsidRPr="00295CE7">
        <w:rPr>
          <w:rFonts w:eastAsia="Calibri" w:cs="Arial"/>
          <w:lang w:eastAsia="en-US"/>
        </w:rPr>
        <w:t xml:space="preserve">et inkoopproces met bijbehorende inkoopspecificaties en goedgekeurde leveranciers/dienstverleners. </w:t>
      </w:r>
    </w:p>
    <w:p w14:paraId="0764943D" w14:textId="416BA667" w:rsidR="00F228E1" w:rsidRPr="00295CE7" w:rsidRDefault="00F228E1" w:rsidP="001B73B0">
      <w:pPr>
        <w:numPr>
          <w:ilvl w:val="0"/>
          <w:numId w:val="18"/>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E</w:t>
      </w:r>
      <w:r w:rsidRPr="00295CE7">
        <w:rPr>
          <w:rFonts w:eastAsia="Calibri" w:cs="Arial"/>
          <w:lang w:eastAsia="en-US"/>
        </w:rPr>
        <w:t xml:space="preserve">en klachtenprocedure die erop toeziet dat klachten op </w:t>
      </w:r>
      <w:r w:rsidR="004372C6">
        <w:rPr>
          <w:rFonts w:eastAsia="Calibri" w:cs="Arial"/>
          <w:lang w:eastAsia="en-US"/>
        </w:rPr>
        <w:t>zo’n</w:t>
      </w:r>
      <w:r w:rsidR="004372C6" w:rsidRPr="00295CE7">
        <w:rPr>
          <w:rFonts w:eastAsia="Calibri" w:cs="Arial"/>
          <w:lang w:eastAsia="en-US"/>
        </w:rPr>
        <w:t xml:space="preserve"> </w:t>
      </w:r>
      <w:r w:rsidRPr="00295CE7">
        <w:rPr>
          <w:rFonts w:eastAsia="Calibri" w:cs="Arial"/>
          <w:lang w:eastAsia="en-US"/>
        </w:rPr>
        <w:t xml:space="preserve">wijze worden opgelost, dat deze in de toekomst niet meer </w:t>
      </w:r>
      <w:r>
        <w:rPr>
          <w:rFonts w:eastAsia="Calibri" w:cs="Arial"/>
          <w:lang w:eastAsia="en-US"/>
        </w:rPr>
        <w:t>voor</w:t>
      </w:r>
      <w:r w:rsidRPr="00295CE7">
        <w:rPr>
          <w:rFonts w:eastAsia="Calibri" w:cs="Arial"/>
          <w:lang w:eastAsia="en-US"/>
        </w:rPr>
        <w:t xml:space="preserve">komen. </w:t>
      </w:r>
    </w:p>
    <w:p w14:paraId="38979CD6" w14:textId="59DB8546" w:rsidR="00F228E1" w:rsidRPr="00295CE7" w:rsidRDefault="00F228E1" w:rsidP="001B73B0">
      <w:pPr>
        <w:numPr>
          <w:ilvl w:val="0"/>
          <w:numId w:val="18"/>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D</w:t>
      </w:r>
      <w:r w:rsidRPr="00295CE7">
        <w:rPr>
          <w:rFonts w:eastAsia="Calibri" w:cs="Arial"/>
          <w:lang w:eastAsia="en-US"/>
        </w:rPr>
        <w:t xml:space="preserve">e wijze waarop documenten </w:t>
      </w:r>
      <w:r>
        <w:rPr>
          <w:rFonts w:eastAsia="Calibri" w:cs="Arial"/>
          <w:lang w:eastAsia="en-US"/>
        </w:rPr>
        <w:t xml:space="preserve">bij </w:t>
      </w:r>
      <w:r w:rsidRPr="00295CE7">
        <w:rPr>
          <w:rFonts w:eastAsia="Calibri" w:cs="Arial"/>
          <w:lang w:eastAsia="en-US"/>
        </w:rPr>
        <w:t xml:space="preserve">de </w:t>
      </w:r>
      <w:r w:rsidR="00DD0CAD">
        <w:rPr>
          <w:rFonts w:eastAsia="Calibri" w:cs="Arial"/>
          <w:lang w:eastAsia="en-US"/>
        </w:rPr>
        <w:t>I</w:t>
      </w:r>
      <w:r w:rsidRPr="00295CE7">
        <w:rPr>
          <w:rFonts w:eastAsia="Calibri" w:cs="Arial"/>
          <w:lang w:eastAsia="en-US"/>
        </w:rPr>
        <w:t>nschrijver worden beheerd. In ieder geval dient hieruit te volgen dat de in gebruik zijnde documenten zijn voorzien van een revisiedatum en versienummer.</w:t>
      </w:r>
    </w:p>
    <w:p w14:paraId="2B688BD2" w14:textId="77777777" w:rsidR="00C40A9D" w:rsidRPr="00295CE7" w:rsidRDefault="00C40A9D" w:rsidP="005F53C5">
      <w:pPr>
        <w:tabs>
          <w:tab w:val="left" w:pos="1134"/>
          <w:tab w:val="left" w:pos="1418"/>
          <w:tab w:val="left" w:pos="1701"/>
          <w:tab w:val="left" w:pos="1985"/>
          <w:tab w:val="right" w:pos="9332"/>
        </w:tabs>
        <w:jc w:val="both"/>
        <w:rPr>
          <w:rFonts w:cs="Arial"/>
        </w:rPr>
      </w:pPr>
    </w:p>
    <w:p w14:paraId="64C8B51A" w14:textId="77777777" w:rsidR="00C40A9D" w:rsidRPr="00295CE7" w:rsidRDefault="00C40A9D" w:rsidP="005F53C5">
      <w:pPr>
        <w:jc w:val="both"/>
      </w:pPr>
      <w:r w:rsidRPr="00295CE7">
        <w:t xml:space="preserve">Voor </w:t>
      </w:r>
      <w:r w:rsidR="00CA1748">
        <w:t>een S</w:t>
      </w:r>
      <w:r w:rsidR="00E73536">
        <w:t>amenwerkingsverband</w:t>
      </w:r>
      <w:r w:rsidRPr="00295CE7">
        <w:t xml:space="preserve"> geldt dat de </w:t>
      </w:r>
      <w:r w:rsidR="00CA1748">
        <w:t>leden van het S</w:t>
      </w:r>
      <w:r w:rsidR="00E73536">
        <w:t>amenwerkingsverband</w:t>
      </w:r>
      <w:r w:rsidRPr="00295CE7">
        <w:t xml:space="preserve"> die daadwerkelijk de </w:t>
      </w:r>
      <w:r w:rsidR="00C41071">
        <w:t>Opdracht</w:t>
      </w:r>
      <w:r w:rsidRPr="00295CE7">
        <w:t xml:space="preserve"> gaat/gaan uitvoeren, aan bovengenoemde eis moet(en) voldoen. </w:t>
      </w:r>
    </w:p>
    <w:p w14:paraId="02D8A108" w14:textId="77777777" w:rsidR="00C40A9D" w:rsidRPr="00295CE7" w:rsidRDefault="00C40A9D" w:rsidP="005F53C5">
      <w:pPr>
        <w:jc w:val="both"/>
      </w:pPr>
    </w:p>
    <w:p w14:paraId="4BA669AD" w14:textId="77777777" w:rsidR="00C40A9D" w:rsidRPr="00295CE7" w:rsidRDefault="00C40A9D" w:rsidP="005F53C5">
      <w:pPr>
        <w:jc w:val="both"/>
      </w:pPr>
      <w:r w:rsidRPr="00295CE7">
        <w:t xml:space="preserve">Indien </w:t>
      </w:r>
      <w:r w:rsidR="009E56FE">
        <w:t xml:space="preserve">de </w:t>
      </w:r>
      <w:r w:rsidR="005D5B41">
        <w:t>Inschrijver</w:t>
      </w:r>
      <w:r w:rsidR="009E56FE">
        <w:t>/het Samenwerkingsverband</w:t>
      </w:r>
      <w:r w:rsidR="00D042AE">
        <w:t xml:space="preserve"> </w:t>
      </w:r>
      <w:r w:rsidRPr="00295CE7">
        <w:t xml:space="preserve">voor de uitvoering van de </w:t>
      </w:r>
      <w:r w:rsidR="00C41071">
        <w:t>Opdracht</w:t>
      </w:r>
      <w:r w:rsidRPr="00295CE7">
        <w:t xml:space="preserve"> een onderaannemer inzet, dan dient deze onderaannemer, op straffe van uitsluiting van de </w:t>
      </w:r>
      <w:r w:rsidR="005D5B41">
        <w:t>Inschrijver</w:t>
      </w:r>
      <w:r w:rsidR="009E56FE">
        <w:t>/het Samenwerkingsverband</w:t>
      </w:r>
      <w:r w:rsidRPr="00295CE7">
        <w:t xml:space="preserve"> van de aanbestedingsprocedure, aan bovengenoemde eis te voldoen. </w:t>
      </w:r>
    </w:p>
    <w:p w14:paraId="4A30ED69" w14:textId="77777777" w:rsidR="00C40A9D" w:rsidRPr="00295CE7" w:rsidRDefault="00C40A9D" w:rsidP="005F53C5">
      <w:pPr>
        <w:suppressAutoHyphens/>
        <w:spacing w:line="284" w:lineRule="atLeast"/>
        <w:jc w:val="both"/>
        <w:rPr>
          <w:rFonts w:ascii="Verdana" w:hAnsi="Verdana" w:cs="Arial"/>
        </w:rPr>
      </w:pPr>
    </w:p>
    <w:p w14:paraId="5210C4A3" w14:textId="77777777" w:rsidR="00C40A9D" w:rsidRPr="00295CE7" w:rsidRDefault="00C40A9D" w:rsidP="005F53C5">
      <w:pPr>
        <w:tabs>
          <w:tab w:val="left" w:pos="1418"/>
        </w:tabs>
        <w:suppressAutoHyphens/>
        <w:overflowPunct w:val="0"/>
        <w:autoSpaceDE w:val="0"/>
        <w:autoSpaceDN w:val="0"/>
        <w:adjustRightInd w:val="0"/>
        <w:spacing w:line="240" w:lineRule="auto"/>
        <w:ind w:left="1134" w:hanging="1134"/>
        <w:jc w:val="both"/>
        <w:textAlignment w:val="baseline"/>
        <w:rPr>
          <w:rFonts w:ascii="Verdana" w:hAnsi="Verdana" w:cs="Arial"/>
          <w:lang w:eastAsia="x-none"/>
        </w:rPr>
      </w:pPr>
      <w:r w:rsidRPr="00295CE7">
        <w:rPr>
          <w:u w:val="single"/>
          <w:lang w:eastAsia="x-none"/>
        </w:rPr>
        <w:t>Bewijsmiddelen</w:t>
      </w:r>
      <w:r w:rsidRPr="00295CE7">
        <w:rPr>
          <w:rFonts w:ascii="Verdana" w:hAnsi="Verdana" w:cs="Arial"/>
          <w:lang w:eastAsia="x-none"/>
        </w:rPr>
        <w:t>:</w:t>
      </w:r>
    </w:p>
    <w:p w14:paraId="685485D7" w14:textId="68A87FCC" w:rsidR="00C40A9D" w:rsidRPr="00295CE7" w:rsidRDefault="00C40A9D" w:rsidP="005F53C5">
      <w:pPr>
        <w:suppressAutoHyphens/>
        <w:jc w:val="both"/>
      </w:pPr>
      <w:r w:rsidRPr="00295CE7">
        <w:t xml:space="preserve">Ten bewijze dat de </w:t>
      </w:r>
      <w:r w:rsidR="005D5B41">
        <w:t>Inschrijver</w:t>
      </w:r>
      <w:r w:rsidR="009E56FE">
        <w:t>/het Samenwerkingsverband</w:t>
      </w:r>
      <w:r w:rsidRPr="00295CE7">
        <w:t xml:space="preserve"> aan deze eis voldoet, kan bij </w:t>
      </w:r>
      <w:r w:rsidR="005D5B41">
        <w:t>Inschrijving</w:t>
      </w:r>
      <w:r w:rsidRPr="00295CE7">
        <w:t xml:space="preserve"> worden volstaan met het indienen van </w:t>
      </w:r>
      <w:r w:rsidR="00C033BC">
        <w:t xml:space="preserve">het UEA </w:t>
      </w:r>
      <w:r w:rsidR="002955E4">
        <w:t>(</w:t>
      </w:r>
      <w:r w:rsidR="004372C6">
        <w:t xml:space="preserve">Deel </w:t>
      </w:r>
      <w:r w:rsidR="00C033BC">
        <w:t xml:space="preserve">IV, </w:t>
      </w:r>
      <w:r w:rsidR="00C033BC" w:rsidRPr="00A6192D">
        <w:t xml:space="preserve">onderdeel </w:t>
      </w:r>
      <w:r w:rsidR="00C033BC" w:rsidRPr="00441532">
        <w:t>α</w:t>
      </w:r>
      <w:r w:rsidR="00270EEE">
        <w:t xml:space="preserve"> aankruisen</w:t>
      </w:r>
      <w:r w:rsidR="00C033BC" w:rsidRPr="00A6192D">
        <w:t>).</w:t>
      </w:r>
      <w:r w:rsidR="00C033BC">
        <w:t xml:space="preserve"> </w:t>
      </w:r>
    </w:p>
    <w:p w14:paraId="0D9F8723" w14:textId="77777777" w:rsidR="00C40A9D" w:rsidRPr="00295CE7" w:rsidRDefault="00C40A9D" w:rsidP="005F53C5">
      <w:pPr>
        <w:suppressAutoHyphens/>
        <w:spacing w:line="284" w:lineRule="atLeast"/>
        <w:jc w:val="both"/>
        <w:rPr>
          <w:rFonts w:ascii="Verdana" w:hAnsi="Verdana" w:cs="Arial"/>
        </w:rPr>
      </w:pPr>
    </w:p>
    <w:p w14:paraId="3C10111F" w14:textId="089B368B" w:rsidR="00C40A9D" w:rsidRPr="00295CE7" w:rsidRDefault="00C40A9D" w:rsidP="005F53C5">
      <w:pPr>
        <w:suppressAutoHyphens/>
        <w:jc w:val="both"/>
      </w:pPr>
      <w:r w:rsidRPr="00295CE7">
        <w:t xml:space="preserve">Van de </w:t>
      </w:r>
      <w:r w:rsidR="005D5B41">
        <w:t>Inschrijver</w:t>
      </w:r>
      <w:r w:rsidR="009E56FE">
        <w:t>/het Samenwerkingsverband</w:t>
      </w:r>
      <w:r w:rsidRPr="00295CE7">
        <w:t xml:space="preserve"> aan wie </w:t>
      </w:r>
      <w:r w:rsidR="00DF1850">
        <w:t>VRLN</w:t>
      </w:r>
      <w:r w:rsidRPr="00295CE7">
        <w:t xml:space="preserve"> de </w:t>
      </w:r>
      <w:r w:rsidR="00C41071">
        <w:t>Opdracht</w:t>
      </w:r>
      <w:r w:rsidRPr="00295CE7">
        <w:t xml:space="preserve"> voornemens is te gunnen wordt in de voorlopige gunningsbrief het volgende bewijsmiddel opgevraagd, waarmee de </w:t>
      </w:r>
      <w:r w:rsidR="005D5B41">
        <w:t>Inschrijver</w:t>
      </w:r>
      <w:r w:rsidR="009E56FE">
        <w:t>/het Samenwerkingsverband</w:t>
      </w:r>
      <w:r w:rsidRPr="00295CE7">
        <w:t xml:space="preserve"> binnen zeven kalenderdagen na verzending van dit voornemen tot gunning moet aantonen dat de </w:t>
      </w:r>
      <w:r w:rsidR="005D5B41">
        <w:t>Inschrijver</w:t>
      </w:r>
      <w:r w:rsidR="009E56FE">
        <w:t>/het Samenwerkingsverband</w:t>
      </w:r>
      <w:r w:rsidRPr="00295CE7">
        <w:t xml:space="preserve"> daadwerkelijk aan deze eis voldoet:</w:t>
      </w:r>
    </w:p>
    <w:p w14:paraId="1094ECC6" w14:textId="77777777" w:rsidR="00E019C0" w:rsidRDefault="00A8394B" w:rsidP="001B73B0">
      <w:pPr>
        <w:numPr>
          <w:ilvl w:val="0"/>
          <w:numId w:val="18"/>
        </w:numPr>
        <w:tabs>
          <w:tab w:val="left" w:pos="1134"/>
          <w:tab w:val="left" w:pos="1418"/>
          <w:tab w:val="left" w:pos="1701"/>
          <w:tab w:val="left" w:pos="1985"/>
          <w:tab w:val="right" w:pos="9332"/>
        </w:tabs>
        <w:suppressAutoHyphens/>
        <w:ind w:left="426" w:hanging="426"/>
        <w:contextualSpacing/>
        <w:jc w:val="both"/>
        <w:rPr>
          <w:rFonts w:eastAsia="Calibri" w:cs="Arial"/>
          <w:lang w:eastAsia="en-US"/>
        </w:rPr>
      </w:pPr>
      <w:r w:rsidRPr="00716844">
        <w:rPr>
          <w:rFonts w:eastAsia="Calibri" w:cs="Arial"/>
          <w:lang w:eastAsia="en-US"/>
        </w:rPr>
        <w:t>E</w:t>
      </w:r>
      <w:r w:rsidR="00C40A9D" w:rsidRPr="00716844">
        <w:rPr>
          <w:rFonts w:eastAsia="Calibri" w:cs="Arial"/>
          <w:lang w:eastAsia="en-US"/>
        </w:rPr>
        <w:t xml:space="preserve">en kopie van het geldige kwaliteitsmanagementsysteemcertificaat conform de </w:t>
      </w:r>
    </w:p>
    <w:p w14:paraId="3E088C43" w14:textId="4090DDAC" w:rsidR="00A8394B" w:rsidRPr="00716844" w:rsidRDefault="00C40A9D" w:rsidP="005F53C5">
      <w:pPr>
        <w:tabs>
          <w:tab w:val="left" w:pos="1134"/>
          <w:tab w:val="left" w:pos="1418"/>
          <w:tab w:val="left" w:pos="1701"/>
          <w:tab w:val="left" w:pos="1985"/>
          <w:tab w:val="right" w:pos="9332"/>
        </w:tabs>
        <w:suppressAutoHyphens/>
        <w:ind w:left="426"/>
        <w:contextualSpacing/>
        <w:jc w:val="both"/>
        <w:rPr>
          <w:rFonts w:eastAsia="Calibri" w:cs="Arial"/>
          <w:lang w:eastAsia="en-US"/>
        </w:rPr>
      </w:pPr>
      <w:r w:rsidRPr="00716844">
        <w:rPr>
          <w:rFonts w:eastAsia="Calibri" w:cs="Arial"/>
          <w:lang w:eastAsia="en-US"/>
        </w:rPr>
        <w:t>NEN-EN-ISO 9001:2008 of NEN-EN-ISO 9001:2015 norm en afgegeven door een certificerende instelling die is erkend door de Raad van Accreditatie</w:t>
      </w:r>
      <w:r w:rsidR="00A8394B" w:rsidRPr="00716844">
        <w:rPr>
          <w:rFonts w:eastAsia="Calibri" w:cs="Arial"/>
          <w:lang w:eastAsia="en-US"/>
        </w:rPr>
        <w:t xml:space="preserve">. </w:t>
      </w:r>
    </w:p>
    <w:p w14:paraId="4C6C763E" w14:textId="77777777" w:rsidR="00E019C0" w:rsidRDefault="00A8394B" w:rsidP="001B73B0">
      <w:pPr>
        <w:numPr>
          <w:ilvl w:val="0"/>
          <w:numId w:val="18"/>
        </w:numPr>
        <w:tabs>
          <w:tab w:val="left" w:pos="1134"/>
          <w:tab w:val="left" w:pos="1418"/>
          <w:tab w:val="left" w:pos="1701"/>
          <w:tab w:val="left" w:pos="1985"/>
          <w:tab w:val="right" w:pos="9332"/>
        </w:tabs>
        <w:suppressAutoHyphens/>
        <w:ind w:left="426" w:hanging="426"/>
        <w:contextualSpacing/>
        <w:jc w:val="both"/>
        <w:rPr>
          <w:rFonts w:eastAsia="Calibri" w:cs="Arial"/>
          <w:lang w:eastAsia="en-US"/>
        </w:rPr>
      </w:pPr>
      <w:r w:rsidRPr="00716844">
        <w:rPr>
          <w:rFonts w:eastAsia="Calibri" w:cs="Arial"/>
          <w:lang w:eastAsia="en-US"/>
        </w:rPr>
        <w:t>E</w:t>
      </w:r>
      <w:r w:rsidR="00C40A9D" w:rsidRPr="00716844">
        <w:rPr>
          <w:rFonts w:eastAsia="Calibri" w:cs="Arial"/>
          <w:lang w:eastAsia="en-US"/>
        </w:rPr>
        <w:t xml:space="preserve">en kopie van het geldige certificaat dat minimaal gelijkwaardig is aan de </w:t>
      </w:r>
    </w:p>
    <w:p w14:paraId="68F9CB7E" w14:textId="6EFF1F9B" w:rsidR="00A8394B" w:rsidRPr="00716844" w:rsidRDefault="00C40A9D" w:rsidP="005F53C5">
      <w:pPr>
        <w:tabs>
          <w:tab w:val="left" w:pos="1134"/>
          <w:tab w:val="left" w:pos="1418"/>
          <w:tab w:val="left" w:pos="1701"/>
          <w:tab w:val="left" w:pos="1985"/>
          <w:tab w:val="right" w:pos="9332"/>
        </w:tabs>
        <w:suppressAutoHyphens/>
        <w:ind w:left="426"/>
        <w:contextualSpacing/>
        <w:jc w:val="both"/>
        <w:rPr>
          <w:rFonts w:eastAsia="Calibri" w:cs="Arial"/>
          <w:lang w:eastAsia="en-US"/>
        </w:rPr>
      </w:pPr>
      <w:r w:rsidRPr="00716844">
        <w:rPr>
          <w:rFonts w:eastAsia="Calibri" w:cs="Arial"/>
          <w:lang w:eastAsia="en-US"/>
        </w:rPr>
        <w:t>NEN-EN-ISO 9001:2008 of NEN-EN-ISO 9001:2015 norm en is afgegeven door een certificerende instelling die is erkend door de Raad van Accreditatie</w:t>
      </w:r>
      <w:r w:rsidR="00A8394B" w:rsidRPr="00716844">
        <w:rPr>
          <w:rFonts w:eastAsia="Calibri" w:cs="Arial"/>
          <w:lang w:eastAsia="en-US"/>
        </w:rPr>
        <w:t>.</w:t>
      </w:r>
    </w:p>
    <w:p w14:paraId="520082DB" w14:textId="6C21BA64" w:rsidR="00F228E1" w:rsidRDefault="00F228E1" w:rsidP="001B73B0">
      <w:pPr>
        <w:numPr>
          <w:ilvl w:val="0"/>
          <w:numId w:val="18"/>
        </w:numPr>
        <w:tabs>
          <w:tab w:val="left" w:pos="1134"/>
          <w:tab w:val="left" w:pos="1418"/>
          <w:tab w:val="left" w:pos="1701"/>
          <w:tab w:val="left" w:pos="1985"/>
          <w:tab w:val="right" w:pos="9332"/>
        </w:tabs>
        <w:suppressAutoHyphens/>
        <w:ind w:left="426" w:hanging="426"/>
        <w:contextualSpacing/>
        <w:jc w:val="both"/>
        <w:rPr>
          <w:rFonts w:cs="Arial"/>
        </w:rPr>
      </w:pPr>
      <w:bookmarkStart w:id="341" w:name="_Toc509233882"/>
      <w:bookmarkStart w:id="342" w:name="_Toc509233987"/>
      <w:bookmarkStart w:id="343" w:name="_Toc509233883"/>
      <w:bookmarkStart w:id="344" w:name="_Toc509233988"/>
      <w:bookmarkStart w:id="345" w:name="_Toc509233884"/>
      <w:bookmarkStart w:id="346" w:name="_Toc509233989"/>
      <w:bookmarkStart w:id="347" w:name="_Toc509233885"/>
      <w:bookmarkStart w:id="348" w:name="_Toc509233990"/>
      <w:bookmarkStart w:id="349" w:name="_Toc509233886"/>
      <w:bookmarkStart w:id="350" w:name="_Toc509233991"/>
      <w:bookmarkStart w:id="351" w:name="_Toc509233887"/>
      <w:bookmarkStart w:id="352" w:name="_Toc509233992"/>
      <w:bookmarkStart w:id="353" w:name="_Toc509233888"/>
      <w:bookmarkStart w:id="354" w:name="_Toc509233993"/>
      <w:bookmarkStart w:id="355" w:name="_Toc509233889"/>
      <w:bookmarkStart w:id="356" w:name="_Toc509233994"/>
      <w:bookmarkStart w:id="357" w:name="_Toc509233890"/>
      <w:bookmarkStart w:id="358" w:name="_Toc509233995"/>
      <w:bookmarkStart w:id="359" w:name="_Toc509233891"/>
      <w:bookmarkStart w:id="360" w:name="_Toc509233996"/>
      <w:bookmarkStart w:id="361" w:name="_Toc509233892"/>
      <w:bookmarkStart w:id="362" w:name="_Toc509233997"/>
      <w:bookmarkStart w:id="363" w:name="_Toc509233893"/>
      <w:bookmarkStart w:id="364" w:name="_Toc509233998"/>
      <w:bookmarkStart w:id="365" w:name="_Toc509233894"/>
      <w:bookmarkStart w:id="366" w:name="_Toc509233999"/>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r w:rsidRPr="00716844">
        <w:rPr>
          <w:rFonts w:eastAsia="Calibri" w:cs="Arial"/>
          <w:lang w:eastAsia="en-US"/>
        </w:rPr>
        <w:lastRenderedPageBreak/>
        <w:t xml:space="preserve">Een beschrijving van maximaal </w:t>
      </w:r>
      <w:r w:rsidR="00FF2757">
        <w:rPr>
          <w:rFonts w:eastAsia="Calibri" w:cs="Arial"/>
          <w:lang w:eastAsia="en-US"/>
        </w:rPr>
        <w:t>vijf</w:t>
      </w:r>
      <w:r w:rsidRPr="00716844">
        <w:rPr>
          <w:rFonts w:eastAsia="Calibri" w:cs="Arial"/>
          <w:lang w:eastAsia="en-US"/>
        </w:rPr>
        <w:t xml:space="preserve"> A4 van een ander (eigen) kwaliteitsmanagementsy</w:t>
      </w:r>
      <w:r w:rsidRPr="00A8394B">
        <w:rPr>
          <w:rFonts w:cs="Arial"/>
        </w:rPr>
        <w:t xml:space="preserve">steem dat gelijkwaardig is aan de NEN-EN-ISO 9001:2008 of NEN-EN-ISO 9001:2015 norm en dat </w:t>
      </w:r>
      <w:r w:rsidRPr="005F44BA">
        <w:rPr>
          <w:rFonts w:cs="Arial"/>
        </w:rPr>
        <w:t xml:space="preserve">minimaal de genoemde aspecten bevat die onder </w:t>
      </w:r>
      <w:r w:rsidR="0088352A">
        <w:rPr>
          <w:rFonts w:cs="Arial"/>
        </w:rPr>
        <w:t>punt drie</w:t>
      </w:r>
      <w:r w:rsidRPr="005F44BA">
        <w:rPr>
          <w:rFonts w:cs="Arial"/>
        </w:rPr>
        <w:t xml:space="preserve"> zijn benoemd. </w:t>
      </w:r>
    </w:p>
    <w:p w14:paraId="3B2F87DB" w14:textId="77777777" w:rsidR="00D974CD" w:rsidRDefault="00D974CD" w:rsidP="00D974CD">
      <w:pPr>
        <w:tabs>
          <w:tab w:val="left" w:pos="1134"/>
          <w:tab w:val="left" w:pos="1418"/>
          <w:tab w:val="left" w:pos="1701"/>
          <w:tab w:val="left" w:pos="1985"/>
          <w:tab w:val="right" w:pos="9332"/>
        </w:tabs>
        <w:suppressAutoHyphens/>
        <w:contextualSpacing/>
        <w:jc w:val="both"/>
        <w:rPr>
          <w:rFonts w:cs="Arial"/>
        </w:rPr>
      </w:pPr>
    </w:p>
    <w:p w14:paraId="0B950482" w14:textId="78550BAC" w:rsidR="00D974CD" w:rsidRPr="00432A41" w:rsidRDefault="00271002" w:rsidP="006A3623">
      <w:pPr>
        <w:pStyle w:val="Geenafstand"/>
        <w:rPr>
          <w:rFonts w:ascii="Arial" w:hAnsi="Arial" w:cs="Arial"/>
          <w:sz w:val="20"/>
          <w:szCs w:val="20"/>
          <w:u w:val="single"/>
        </w:rPr>
      </w:pPr>
      <w:r w:rsidRPr="00432A41">
        <w:rPr>
          <w:rFonts w:ascii="Arial" w:hAnsi="Arial" w:cs="Arial"/>
          <w:sz w:val="20"/>
          <w:szCs w:val="20"/>
          <w:u w:val="single"/>
        </w:rPr>
        <w:t>6.4.</w:t>
      </w:r>
      <w:r w:rsidR="005C43CD" w:rsidRPr="00432A41">
        <w:rPr>
          <w:rFonts w:ascii="Arial" w:hAnsi="Arial" w:cs="Arial"/>
          <w:sz w:val="20"/>
          <w:szCs w:val="20"/>
          <w:u w:val="single"/>
        </w:rPr>
        <w:t>2</w:t>
      </w:r>
      <w:r w:rsidRPr="00432A41">
        <w:rPr>
          <w:rFonts w:ascii="Arial" w:hAnsi="Arial" w:cs="Arial"/>
          <w:sz w:val="20"/>
          <w:szCs w:val="20"/>
          <w:u w:val="single"/>
        </w:rPr>
        <w:t xml:space="preserve"> Geschiktheidseis 5: </w:t>
      </w:r>
      <w:r w:rsidR="00D974CD" w:rsidRPr="00432A41">
        <w:rPr>
          <w:rFonts w:ascii="Arial" w:hAnsi="Arial" w:cs="Arial"/>
          <w:sz w:val="20"/>
          <w:szCs w:val="20"/>
          <w:u w:val="single"/>
        </w:rPr>
        <w:t xml:space="preserve">Lidmaatschap ABU / NBBU </w:t>
      </w:r>
    </w:p>
    <w:p w14:paraId="525EDF0E" w14:textId="5B0D7BA0" w:rsidR="00D974CD" w:rsidRPr="00D974CD" w:rsidRDefault="00D974CD" w:rsidP="00D974CD">
      <w:pPr>
        <w:tabs>
          <w:tab w:val="left" w:pos="1134"/>
          <w:tab w:val="left" w:pos="1418"/>
          <w:tab w:val="left" w:pos="1701"/>
          <w:tab w:val="left" w:pos="1985"/>
          <w:tab w:val="right" w:pos="9332"/>
        </w:tabs>
        <w:suppressAutoHyphens/>
        <w:contextualSpacing/>
        <w:jc w:val="both"/>
        <w:rPr>
          <w:rFonts w:cs="Arial"/>
        </w:rPr>
      </w:pPr>
      <w:r w:rsidRPr="1A50C491">
        <w:rPr>
          <w:rFonts w:cs="Arial"/>
        </w:rPr>
        <w:t xml:space="preserve">Vanuit kwaliteitsoogpunt dient inschrijver voldoende kennis en kunde in huis te hebben om de opdracht efficiënt en vakkundig uit te voeren. In dat kader wordt lidmaatschap vereist van: </w:t>
      </w:r>
    </w:p>
    <w:p w14:paraId="5A422BD5" w14:textId="77777777" w:rsidR="00271002" w:rsidRDefault="00D974CD" w:rsidP="001B73B0">
      <w:pPr>
        <w:pStyle w:val="Lijstalinea"/>
        <w:numPr>
          <w:ilvl w:val="0"/>
          <w:numId w:val="50"/>
        </w:numPr>
        <w:tabs>
          <w:tab w:val="left" w:pos="1134"/>
          <w:tab w:val="left" w:pos="1418"/>
          <w:tab w:val="left" w:pos="1701"/>
          <w:tab w:val="left" w:pos="1985"/>
          <w:tab w:val="right" w:pos="9332"/>
        </w:tabs>
        <w:suppressAutoHyphens/>
        <w:jc w:val="both"/>
        <w:rPr>
          <w:rFonts w:cs="Arial"/>
        </w:rPr>
      </w:pPr>
      <w:r w:rsidRPr="00271002">
        <w:rPr>
          <w:rFonts w:cs="Arial"/>
        </w:rPr>
        <w:t xml:space="preserve">Algemene Bond Uitzendondernemingen (ABU); óf </w:t>
      </w:r>
    </w:p>
    <w:p w14:paraId="4302F03B" w14:textId="7579BC85" w:rsidR="00D974CD" w:rsidRDefault="00D974CD" w:rsidP="001B73B0">
      <w:pPr>
        <w:pStyle w:val="Lijstalinea"/>
        <w:numPr>
          <w:ilvl w:val="0"/>
          <w:numId w:val="50"/>
        </w:numPr>
        <w:tabs>
          <w:tab w:val="left" w:pos="1134"/>
          <w:tab w:val="left" w:pos="1418"/>
          <w:tab w:val="left" w:pos="1701"/>
          <w:tab w:val="left" w:pos="1985"/>
          <w:tab w:val="right" w:pos="9332"/>
        </w:tabs>
        <w:suppressAutoHyphens/>
        <w:jc w:val="both"/>
        <w:rPr>
          <w:rFonts w:cs="Arial"/>
        </w:rPr>
      </w:pPr>
      <w:r w:rsidRPr="1A50C491">
        <w:rPr>
          <w:rFonts w:cs="Arial"/>
        </w:rPr>
        <w:t xml:space="preserve">Nederlandse Bond van Bemiddelings- en Uitzendondernemingen (NBBU) in combinatie met het SNA-keurmerk. </w:t>
      </w:r>
    </w:p>
    <w:p w14:paraId="51765C8A" w14:textId="6188EBC4" w:rsidR="00242CD3" w:rsidRPr="001F5EFA" w:rsidRDefault="00242CD3" w:rsidP="00242CD3">
      <w:pPr>
        <w:pStyle w:val="Lijstalinea"/>
        <w:numPr>
          <w:ilvl w:val="0"/>
          <w:numId w:val="50"/>
        </w:numPr>
        <w:tabs>
          <w:tab w:val="left" w:pos="1134"/>
          <w:tab w:val="left" w:pos="1418"/>
          <w:tab w:val="left" w:pos="1701"/>
          <w:tab w:val="left" w:pos="1985"/>
          <w:tab w:val="right" w:pos="9332"/>
        </w:tabs>
        <w:suppressAutoHyphens/>
        <w:jc w:val="both"/>
        <w:rPr>
          <w:rFonts w:cs="Arial"/>
        </w:rPr>
      </w:pPr>
      <w:r w:rsidRPr="00271002">
        <w:rPr>
          <w:rFonts w:cs="Arial"/>
        </w:rPr>
        <w:t xml:space="preserve">Indien inschrijver geen lid is van de ABU of NBBU, dient hij aan te tonen dat hij voldoet aan specifieke gestelde lidmaatschapseisen/voorwaarden van de ABU. </w:t>
      </w:r>
    </w:p>
    <w:p w14:paraId="62C6E05F" w14:textId="77777777" w:rsidR="00D974CD" w:rsidRPr="00D974CD" w:rsidRDefault="00D974CD" w:rsidP="00D974CD">
      <w:pPr>
        <w:tabs>
          <w:tab w:val="left" w:pos="1134"/>
          <w:tab w:val="left" w:pos="1418"/>
          <w:tab w:val="left" w:pos="1701"/>
          <w:tab w:val="left" w:pos="1985"/>
          <w:tab w:val="right" w:pos="9332"/>
        </w:tabs>
        <w:suppressAutoHyphens/>
        <w:contextualSpacing/>
        <w:jc w:val="both"/>
        <w:rPr>
          <w:rFonts w:cs="Arial"/>
        </w:rPr>
      </w:pPr>
    </w:p>
    <w:p w14:paraId="029A8DA8" w14:textId="77777777" w:rsidR="00D974CD" w:rsidRPr="00D974CD" w:rsidRDefault="00D974CD" w:rsidP="00D974CD">
      <w:pPr>
        <w:tabs>
          <w:tab w:val="left" w:pos="1134"/>
          <w:tab w:val="left" w:pos="1418"/>
          <w:tab w:val="left" w:pos="1701"/>
          <w:tab w:val="left" w:pos="1985"/>
          <w:tab w:val="right" w:pos="9332"/>
        </w:tabs>
        <w:suppressAutoHyphens/>
        <w:contextualSpacing/>
        <w:jc w:val="both"/>
        <w:rPr>
          <w:rFonts w:cs="Arial"/>
        </w:rPr>
      </w:pPr>
      <w:r w:rsidRPr="00D974CD">
        <w:rPr>
          <w:rFonts w:cs="Arial"/>
        </w:rPr>
        <w:t xml:space="preserve">Bewijsmiddel: </w:t>
      </w:r>
    </w:p>
    <w:p w14:paraId="1011AC7E" w14:textId="77777777" w:rsidR="00271002" w:rsidRDefault="00D974CD" w:rsidP="001B73B0">
      <w:pPr>
        <w:pStyle w:val="Lijstalinea"/>
        <w:numPr>
          <w:ilvl w:val="0"/>
          <w:numId w:val="51"/>
        </w:numPr>
        <w:tabs>
          <w:tab w:val="left" w:pos="1134"/>
          <w:tab w:val="left" w:pos="1418"/>
          <w:tab w:val="left" w:pos="1701"/>
          <w:tab w:val="left" w:pos="1985"/>
          <w:tab w:val="right" w:pos="9332"/>
        </w:tabs>
        <w:suppressAutoHyphens/>
        <w:jc w:val="both"/>
        <w:rPr>
          <w:rFonts w:cs="Arial"/>
        </w:rPr>
      </w:pPr>
      <w:r w:rsidRPr="00271002">
        <w:rPr>
          <w:rFonts w:cs="Arial"/>
        </w:rPr>
        <w:t xml:space="preserve">Een geldig lidmaatschapsbewijs ABU; of </w:t>
      </w:r>
    </w:p>
    <w:p w14:paraId="556C0BEC" w14:textId="77777777" w:rsidR="00271002" w:rsidRDefault="00D974CD" w:rsidP="001B73B0">
      <w:pPr>
        <w:pStyle w:val="Lijstalinea"/>
        <w:numPr>
          <w:ilvl w:val="0"/>
          <w:numId w:val="51"/>
        </w:numPr>
        <w:tabs>
          <w:tab w:val="left" w:pos="1134"/>
          <w:tab w:val="left" w:pos="1418"/>
          <w:tab w:val="left" w:pos="1701"/>
          <w:tab w:val="left" w:pos="1985"/>
          <w:tab w:val="right" w:pos="9332"/>
        </w:tabs>
        <w:suppressAutoHyphens/>
        <w:jc w:val="both"/>
        <w:rPr>
          <w:rFonts w:cs="Arial"/>
        </w:rPr>
      </w:pPr>
      <w:r w:rsidRPr="00271002">
        <w:rPr>
          <w:rFonts w:cs="Arial"/>
        </w:rPr>
        <w:t xml:space="preserve">Een geldig lidmaatschapsbewijs NBBU + geldig certificaat SNA-keurmerk; of </w:t>
      </w:r>
    </w:p>
    <w:p w14:paraId="558B617F" w14:textId="3CB70C9F" w:rsidR="00D974CD" w:rsidRPr="00271002" w:rsidRDefault="00D974CD" w:rsidP="001B73B0">
      <w:pPr>
        <w:pStyle w:val="Lijstalinea"/>
        <w:numPr>
          <w:ilvl w:val="0"/>
          <w:numId w:val="51"/>
        </w:numPr>
        <w:tabs>
          <w:tab w:val="left" w:pos="1134"/>
          <w:tab w:val="left" w:pos="1418"/>
          <w:tab w:val="left" w:pos="1701"/>
          <w:tab w:val="left" w:pos="1985"/>
          <w:tab w:val="right" w:pos="9332"/>
        </w:tabs>
        <w:suppressAutoHyphens/>
        <w:jc w:val="both"/>
        <w:rPr>
          <w:rFonts w:cs="Arial"/>
        </w:rPr>
      </w:pPr>
      <w:r w:rsidRPr="00271002">
        <w:rPr>
          <w:rFonts w:cs="Arial"/>
        </w:rPr>
        <w:t xml:space="preserve">Indien inschrijver geen lid is van de ABU of NBBU, dient hij aan te tonen dat hij voldoet aan specifieke gestelde lidmaatschapseisen/voorwaarden van de ABU. </w:t>
      </w:r>
    </w:p>
    <w:p w14:paraId="2B6530F8" w14:textId="77777777" w:rsidR="00EB3D69" w:rsidRDefault="00EB3D69" w:rsidP="00D974CD">
      <w:pPr>
        <w:tabs>
          <w:tab w:val="left" w:pos="1134"/>
          <w:tab w:val="left" w:pos="1418"/>
          <w:tab w:val="left" w:pos="1701"/>
          <w:tab w:val="left" w:pos="1985"/>
          <w:tab w:val="right" w:pos="9332"/>
        </w:tabs>
        <w:suppressAutoHyphens/>
        <w:contextualSpacing/>
        <w:jc w:val="both"/>
        <w:rPr>
          <w:rFonts w:cs="Arial"/>
        </w:rPr>
      </w:pPr>
    </w:p>
    <w:p w14:paraId="3388A700" w14:textId="2D28AF7D" w:rsidR="00EB3D69" w:rsidRPr="00432A41" w:rsidRDefault="00EB3D69" w:rsidP="006A3623">
      <w:pPr>
        <w:pStyle w:val="Geenafstand"/>
        <w:rPr>
          <w:rFonts w:ascii="Arial" w:hAnsi="Arial" w:cs="Arial"/>
          <w:sz w:val="20"/>
          <w:szCs w:val="20"/>
          <w:u w:val="single"/>
        </w:rPr>
      </w:pPr>
      <w:r w:rsidRPr="00432A41">
        <w:rPr>
          <w:rFonts w:ascii="Arial" w:hAnsi="Arial" w:cs="Arial"/>
          <w:sz w:val="20"/>
          <w:szCs w:val="20"/>
          <w:u w:val="single"/>
        </w:rPr>
        <w:t>6.4.</w:t>
      </w:r>
      <w:r w:rsidR="005C43CD" w:rsidRPr="00432A41">
        <w:rPr>
          <w:rFonts w:ascii="Arial" w:hAnsi="Arial" w:cs="Arial"/>
          <w:sz w:val="20"/>
          <w:szCs w:val="20"/>
          <w:u w:val="single"/>
        </w:rPr>
        <w:t>3</w:t>
      </w:r>
      <w:r w:rsidRPr="00432A41">
        <w:rPr>
          <w:rFonts w:ascii="Arial" w:hAnsi="Arial" w:cs="Arial"/>
          <w:sz w:val="20"/>
          <w:szCs w:val="20"/>
          <w:u w:val="single"/>
        </w:rPr>
        <w:t xml:space="preserve"> Geschiktheidseis 6: Registratie WAADI register </w:t>
      </w:r>
    </w:p>
    <w:p w14:paraId="48A47BCD" w14:textId="1C7B87FD" w:rsidR="00EB3D69" w:rsidRDefault="00EB3D69" w:rsidP="00EB3D69">
      <w:pPr>
        <w:tabs>
          <w:tab w:val="left" w:pos="1134"/>
          <w:tab w:val="left" w:pos="1418"/>
          <w:tab w:val="left" w:pos="1701"/>
          <w:tab w:val="left" w:pos="1985"/>
          <w:tab w:val="right" w:pos="9332"/>
        </w:tabs>
        <w:suppressAutoHyphens/>
        <w:contextualSpacing/>
        <w:jc w:val="both"/>
        <w:rPr>
          <w:rFonts w:cs="Arial"/>
        </w:rPr>
      </w:pPr>
      <w:r w:rsidRPr="00EB3D69">
        <w:rPr>
          <w:rFonts w:cs="Arial"/>
        </w:rPr>
        <w:t>Door het ondertekenen van de Uniform Europees Aanbestedingsdocument verklaart inschrijver dat hij is opgenomen/ heeft zich geregistreerd in het WAADI register met daarbij één van de verplichte SBI codes (check via KvK of andere instanties).</w:t>
      </w:r>
    </w:p>
    <w:p w14:paraId="1BCDC250" w14:textId="77777777" w:rsidR="006A3623" w:rsidRDefault="006A3623" w:rsidP="00EB3D69">
      <w:pPr>
        <w:tabs>
          <w:tab w:val="left" w:pos="1134"/>
          <w:tab w:val="left" w:pos="1418"/>
          <w:tab w:val="left" w:pos="1701"/>
          <w:tab w:val="left" w:pos="1985"/>
          <w:tab w:val="right" w:pos="9332"/>
        </w:tabs>
        <w:suppressAutoHyphens/>
        <w:contextualSpacing/>
        <w:jc w:val="both"/>
        <w:rPr>
          <w:rFonts w:cs="Arial"/>
        </w:rPr>
      </w:pPr>
    </w:p>
    <w:p w14:paraId="78A8DC7A" w14:textId="77777777" w:rsidR="009133FC" w:rsidRPr="005C7E26" w:rsidRDefault="009133FC" w:rsidP="006A3623">
      <w:pPr>
        <w:pStyle w:val="Kop2"/>
        <w:suppressAutoHyphens/>
        <w:spacing w:before="0" w:after="0"/>
        <w:ind w:left="0" w:firstLine="0"/>
        <w:jc w:val="both"/>
        <w:rPr>
          <w:color w:val="auto"/>
        </w:rPr>
      </w:pPr>
      <w:bookmarkStart w:id="367" w:name="_Toc527637455"/>
      <w:bookmarkStart w:id="368" w:name="_Toc182307554"/>
      <w:r w:rsidRPr="005C7E26">
        <w:rPr>
          <w:color w:val="auto"/>
        </w:rPr>
        <w:t>Bewijsmiddelen</w:t>
      </w:r>
      <w:r w:rsidR="003728BB" w:rsidRPr="005C7E26">
        <w:rPr>
          <w:color w:val="auto"/>
        </w:rPr>
        <w:t xml:space="preserve"> </w:t>
      </w:r>
      <w:r w:rsidR="00EC037D" w:rsidRPr="005C7E26">
        <w:rPr>
          <w:color w:val="auto"/>
        </w:rPr>
        <w:t>geschiktheidseisen</w:t>
      </w:r>
      <w:r w:rsidR="005D5DF3" w:rsidRPr="005C7E26">
        <w:rPr>
          <w:color w:val="auto"/>
        </w:rPr>
        <w:t xml:space="preserve"> en uitsluitingsgronden</w:t>
      </w:r>
      <w:bookmarkEnd w:id="367"/>
      <w:bookmarkEnd w:id="368"/>
    </w:p>
    <w:p w14:paraId="774CFE55" w14:textId="4CD85853" w:rsidR="005D5DF3" w:rsidRDefault="003728BB" w:rsidP="005F53C5">
      <w:pPr>
        <w:suppressAutoHyphens/>
        <w:jc w:val="both"/>
      </w:pPr>
      <w:r>
        <w:t xml:space="preserve">In het geval </w:t>
      </w:r>
      <w:r w:rsidR="00DF1850">
        <w:t>VRLN</w:t>
      </w:r>
      <w:r>
        <w:t xml:space="preserve"> een bewijsmiddel rechtstreeks kan verkrijgen door raadpleging van een nationale databank, dan verstrekt </w:t>
      </w:r>
      <w:r w:rsidR="009E56FE">
        <w:t xml:space="preserve">de </w:t>
      </w:r>
      <w:r w:rsidR="005D5B41">
        <w:t>Inschrijver</w:t>
      </w:r>
      <w:r w:rsidR="009E56FE">
        <w:t>/het Samenwerkingsverband</w:t>
      </w:r>
      <w:r>
        <w:t xml:space="preserve"> in het </w:t>
      </w:r>
      <w:r w:rsidR="00AA7F6C">
        <w:t>UEA</w:t>
      </w:r>
      <w:r>
        <w:t xml:space="preserve"> de informatie (het internetadres van de databank en de identificatiegegevens en, in voorkomend geval, de benodigde verklaring van instemming) die </w:t>
      </w:r>
      <w:r w:rsidR="00DF1850">
        <w:t>VRLN</w:t>
      </w:r>
      <w:r>
        <w:t xml:space="preserve"> nodig heeft om toegang te krijgen tot deze informatie. </w:t>
      </w:r>
    </w:p>
    <w:p w14:paraId="5FC5F974" w14:textId="77777777" w:rsidR="005D5DF3" w:rsidRDefault="005D5DF3" w:rsidP="005F53C5">
      <w:pPr>
        <w:suppressAutoHyphens/>
        <w:jc w:val="both"/>
      </w:pPr>
    </w:p>
    <w:p w14:paraId="48FFAF08" w14:textId="1A21A3CC" w:rsidR="00E91DF0" w:rsidRDefault="00E52E06" w:rsidP="005F53C5">
      <w:pPr>
        <w:suppressAutoHyphens/>
        <w:jc w:val="both"/>
      </w:pPr>
      <w:r>
        <w:t xml:space="preserve">In het geval </w:t>
      </w:r>
      <w:r w:rsidR="00DF1850">
        <w:t>VRLN</w:t>
      </w:r>
      <w:r>
        <w:t xml:space="preserve"> al</w:t>
      </w:r>
      <w:r w:rsidR="005D5DF3">
        <w:t xml:space="preserve"> over een bewijsmiddel beschikt, dan verstrekt </w:t>
      </w:r>
      <w:r w:rsidR="005D5B41">
        <w:t>Inschrijver</w:t>
      </w:r>
      <w:r w:rsidR="009E56FE">
        <w:t>/</w:t>
      </w:r>
      <w:r w:rsidR="00984E03">
        <w:t xml:space="preserve"> </w:t>
      </w:r>
      <w:r w:rsidR="009E56FE">
        <w:t>het Samenwerkings</w:t>
      </w:r>
      <w:r w:rsidR="006C0092">
        <w:softHyphen/>
      </w:r>
      <w:r w:rsidR="009E56FE">
        <w:t>verband</w:t>
      </w:r>
      <w:r w:rsidR="005D5DF3">
        <w:t xml:space="preserve"> in het </w:t>
      </w:r>
      <w:r w:rsidR="00AA7F6C">
        <w:t>UEA</w:t>
      </w:r>
      <w:r w:rsidR="005D5DF3">
        <w:t xml:space="preserve"> de informatie in het kader van welke aanbestedingsprocedure </w:t>
      </w:r>
      <w:r w:rsidR="00DF1850">
        <w:t>VRLN</w:t>
      </w:r>
      <w:r w:rsidR="005D5DF3">
        <w:t xml:space="preserve"> dit bewijsmiddel heeft verkregen.</w:t>
      </w:r>
    </w:p>
    <w:p w14:paraId="13EAA239" w14:textId="77777777" w:rsidR="00031AD8" w:rsidRDefault="00031AD8" w:rsidP="005F53C5">
      <w:pPr>
        <w:suppressAutoHyphens/>
        <w:jc w:val="both"/>
      </w:pPr>
    </w:p>
    <w:p w14:paraId="2B5E0FCB" w14:textId="77777777" w:rsidR="00E91DF0" w:rsidRPr="00DA67C1" w:rsidRDefault="00E91DF0" w:rsidP="00DA67C1">
      <w:pPr>
        <w:pStyle w:val="Kop1"/>
        <w:suppressAutoHyphens/>
        <w:spacing w:after="0"/>
        <w:jc w:val="both"/>
        <w:rPr>
          <w:sz w:val="40"/>
        </w:rPr>
      </w:pPr>
      <w:bookmarkStart w:id="369" w:name="_Toc419285408"/>
      <w:bookmarkStart w:id="370" w:name="_Toc421086904"/>
      <w:bookmarkStart w:id="371" w:name="_Toc421100629"/>
      <w:bookmarkStart w:id="372" w:name="_Toc527637456"/>
      <w:bookmarkStart w:id="373" w:name="_Toc182307555"/>
      <w:r w:rsidRPr="00DA67C1">
        <w:rPr>
          <w:sz w:val="40"/>
        </w:rPr>
        <w:lastRenderedPageBreak/>
        <w:t>Minimumeisen</w:t>
      </w:r>
      <w:bookmarkEnd w:id="369"/>
      <w:bookmarkEnd w:id="370"/>
      <w:bookmarkEnd w:id="371"/>
      <w:bookmarkEnd w:id="372"/>
      <w:bookmarkEnd w:id="373"/>
    </w:p>
    <w:p w14:paraId="290D20C6" w14:textId="77777777" w:rsidR="00DA67C1" w:rsidRDefault="00DA67C1" w:rsidP="005F53C5">
      <w:pPr>
        <w:suppressAutoHyphens/>
        <w:jc w:val="both"/>
      </w:pPr>
    </w:p>
    <w:p w14:paraId="5290A33B" w14:textId="6CCFC781" w:rsidR="00E91DF0" w:rsidRPr="00680C49" w:rsidRDefault="00E91DF0" w:rsidP="005F53C5">
      <w:pPr>
        <w:suppressAutoHyphens/>
        <w:jc w:val="both"/>
      </w:pPr>
      <w:r w:rsidRPr="00680C49">
        <w:t xml:space="preserve">In het </w:t>
      </w:r>
      <w:r w:rsidR="00CA107F" w:rsidRPr="00680C49">
        <w:t>Programma van E</w:t>
      </w:r>
      <w:r w:rsidRPr="00680C49">
        <w:t>isen (</w:t>
      </w:r>
      <w:r w:rsidR="004B1B9D" w:rsidRPr="00680C49">
        <w:t xml:space="preserve">Bijlage </w:t>
      </w:r>
      <w:r w:rsidR="0052318A" w:rsidRPr="00680C49">
        <w:t>10</w:t>
      </w:r>
      <w:r w:rsidRPr="00680C49">
        <w:t xml:space="preserve">) zijn de minimumeisen opgenomen die van toepassing zijn op de </w:t>
      </w:r>
      <w:r w:rsidR="00C41071" w:rsidRPr="00680C49">
        <w:t>Opdracht</w:t>
      </w:r>
      <w:r w:rsidRPr="00680C49">
        <w:t xml:space="preserve">. De </w:t>
      </w:r>
      <w:r w:rsidR="005D5B41" w:rsidRPr="00680C49">
        <w:t>Inschrijving</w:t>
      </w:r>
      <w:r w:rsidRPr="00680C49">
        <w:t xml:space="preserve"> van </w:t>
      </w:r>
      <w:r w:rsidR="009E56FE" w:rsidRPr="00680C49">
        <w:t xml:space="preserve">de </w:t>
      </w:r>
      <w:r w:rsidR="005D5B41" w:rsidRPr="00680C49">
        <w:t>Inschrijver</w:t>
      </w:r>
      <w:r w:rsidR="00C04649" w:rsidRPr="00680C49">
        <w:t xml:space="preserve"> </w:t>
      </w:r>
      <w:r w:rsidRPr="00680C49">
        <w:t>dient, op straffe van uitsluiting van de aanbestedings</w:t>
      </w:r>
      <w:r w:rsidR="005A479D">
        <w:t xml:space="preserve">- </w:t>
      </w:r>
      <w:r w:rsidRPr="00680C49">
        <w:t xml:space="preserve">procedure, te voldoen aan alle minimumeisen die zijn opgenomen in het </w:t>
      </w:r>
      <w:r w:rsidR="00CA107F" w:rsidRPr="00680C49">
        <w:t>Programma van E</w:t>
      </w:r>
      <w:r w:rsidRPr="00680C49">
        <w:t xml:space="preserve">isen. Een </w:t>
      </w:r>
      <w:r w:rsidR="005D5B41" w:rsidRPr="00680C49">
        <w:t>Inschrijv</w:t>
      </w:r>
      <w:r w:rsidR="000B544B" w:rsidRPr="00680C49">
        <w:t>ing</w:t>
      </w:r>
      <w:r w:rsidRPr="00680C49">
        <w:t xml:space="preserve"> die niet voldoet aan </w:t>
      </w:r>
      <w:r w:rsidR="008F7CF3" w:rsidRPr="00680C49">
        <w:t>een</w:t>
      </w:r>
      <w:r w:rsidRPr="00680C49">
        <w:t xml:space="preserve"> of meer van de minimumeisen wordt uitgesloten van verdere deelname aan de aanbestedingsprocedure. </w:t>
      </w:r>
    </w:p>
    <w:p w14:paraId="02E2BCBF" w14:textId="77777777" w:rsidR="003A095C" w:rsidRPr="00680C49" w:rsidRDefault="003A095C" w:rsidP="0052318A">
      <w:pPr>
        <w:spacing w:line="300" w:lineRule="atLeast"/>
        <w:jc w:val="both"/>
        <w:rPr>
          <w:rFonts w:cs="Arial"/>
        </w:rPr>
      </w:pPr>
    </w:p>
    <w:p w14:paraId="39C319E1" w14:textId="580EAC32" w:rsidR="003A095C" w:rsidRPr="0052318A" w:rsidRDefault="003A095C" w:rsidP="005F53C5">
      <w:pPr>
        <w:jc w:val="both"/>
      </w:pPr>
      <w:r>
        <w:t xml:space="preserve">In </w:t>
      </w:r>
      <w:r w:rsidR="0052318A">
        <w:t xml:space="preserve">het Programma van Eisen (Bijlage 10) </w:t>
      </w:r>
      <w:r>
        <w:t xml:space="preserve">moet </w:t>
      </w:r>
      <w:r w:rsidR="00E019C0">
        <w:t xml:space="preserve">de </w:t>
      </w:r>
      <w:r>
        <w:t xml:space="preserve">Inschrijver door middel van </w:t>
      </w:r>
      <w:r w:rsidR="000B544B">
        <w:t xml:space="preserve">rechtsgeldige </w:t>
      </w:r>
      <w:r>
        <w:t xml:space="preserve">ondertekening van deze </w:t>
      </w:r>
      <w:r w:rsidR="004B1B9D">
        <w:t xml:space="preserve">Bijlage </w:t>
      </w:r>
      <w:r>
        <w:t xml:space="preserve">verklaren dat zijn Inschrijving voldoet aan de gestelde minimumeisen. </w:t>
      </w:r>
      <w:r w:rsidR="0052318A">
        <w:t xml:space="preserve">Bij elke eis dient door middel van ja/nee verklaard te worden of de inschrijving voldoet aan de gestelde minimumeisen. </w:t>
      </w:r>
      <w:r>
        <w:t>Een Inschrijver wordt uitgesloten van verdere deelname aan de aanbestedingsprocedure, indien zijn Inschrijving niet voldoet aan ieder van de gestelde minimumeisen.</w:t>
      </w:r>
    </w:p>
    <w:p w14:paraId="3A2510AD" w14:textId="77777777" w:rsidR="003A095C" w:rsidRPr="0052318A" w:rsidRDefault="003A095C" w:rsidP="00FD7DD2">
      <w:pPr>
        <w:spacing w:line="300" w:lineRule="atLeast"/>
        <w:jc w:val="both"/>
        <w:rPr>
          <w:rFonts w:cs="Arial"/>
        </w:rPr>
      </w:pPr>
    </w:p>
    <w:p w14:paraId="2AE5540F" w14:textId="60D4C6AC" w:rsidR="00E91DF0" w:rsidRDefault="003A095C" w:rsidP="005F53C5">
      <w:pPr>
        <w:jc w:val="both"/>
      </w:pPr>
      <w:r w:rsidRPr="0052318A">
        <w:t xml:space="preserve">Indien gedurende de looptijd van de Overeenkomst blijkt dat </w:t>
      </w:r>
      <w:r w:rsidR="00E019C0" w:rsidRPr="0052318A">
        <w:t xml:space="preserve">de </w:t>
      </w:r>
      <w:r w:rsidRPr="0052318A">
        <w:t xml:space="preserve">Inschrijver niet voldoet aan een of meerdere minimumeisen, terwijl </w:t>
      </w:r>
      <w:r w:rsidR="00E019C0" w:rsidRPr="0052318A">
        <w:t xml:space="preserve">de </w:t>
      </w:r>
      <w:r w:rsidRPr="0052318A">
        <w:t xml:space="preserve">Inschrijver heeft verklaard dat hij aan alle minimumeisen voldoet, dan wordt dit als niet-nakoming van de Overeenkomst aangemerkt. In dat geval is </w:t>
      </w:r>
      <w:r w:rsidR="00DF1850">
        <w:t>VRLN</w:t>
      </w:r>
      <w:r w:rsidRPr="0052318A">
        <w:t xml:space="preserve"> gerechtigd de Overee</w:t>
      </w:r>
      <w:r w:rsidR="00436BA3" w:rsidRPr="00436BA3">
        <w:t>nkomst te ontbinden.</w:t>
      </w:r>
    </w:p>
    <w:p w14:paraId="3AD6A010" w14:textId="7F41A4CF" w:rsidR="00E91DF0" w:rsidRPr="00DA67C1" w:rsidRDefault="00E91DF0" w:rsidP="00DA67C1">
      <w:pPr>
        <w:pStyle w:val="Kop1"/>
        <w:suppressAutoHyphens/>
        <w:spacing w:after="0"/>
        <w:jc w:val="both"/>
        <w:rPr>
          <w:sz w:val="40"/>
        </w:rPr>
      </w:pPr>
      <w:bookmarkStart w:id="374" w:name="_Toc509233897"/>
      <w:bookmarkStart w:id="375" w:name="_Toc509234002"/>
      <w:bookmarkStart w:id="376" w:name="_Toc508701631"/>
      <w:bookmarkStart w:id="377" w:name="_Toc508887577"/>
      <w:bookmarkStart w:id="378" w:name="_Toc509233898"/>
      <w:bookmarkStart w:id="379" w:name="_Toc509234003"/>
      <w:bookmarkStart w:id="380" w:name="_Toc419285409"/>
      <w:bookmarkStart w:id="381" w:name="_Toc421086905"/>
      <w:bookmarkStart w:id="382" w:name="_Toc421100630"/>
      <w:bookmarkStart w:id="383" w:name="_Toc527637457"/>
      <w:bookmarkStart w:id="384" w:name="_Toc182307556"/>
      <w:bookmarkEnd w:id="374"/>
      <w:bookmarkEnd w:id="375"/>
      <w:bookmarkEnd w:id="376"/>
      <w:bookmarkEnd w:id="377"/>
      <w:bookmarkEnd w:id="378"/>
      <w:bookmarkEnd w:id="379"/>
      <w:r w:rsidRPr="00DA67C1">
        <w:rPr>
          <w:sz w:val="40"/>
        </w:rPr>
        <w:lastRenderedPageBreak/>
        <w:t>Gunningscriteria en beoordeling</w:t>
      </w:r>
      <w:bookmarkEnd w:id="380"/>
      <w:bookmarkEnd w:id="381"/>
      <w:bookmarkEnd w:id="382"/>
      <w:bookmarkEnd w:id="383"/>
      <w:bookmarkEnd w:id="384"/>
    </w:p>
    <w:p w14:paraId="4A719691" w14:textId="77777777" w:rsidR="00253C12" w:rsidRDefault="00253C12" w:rsidP="00253C12">
      <w:pPr>
        <w:pStyle w:val="Geenafstand"/>
      </w:pPr>
      <w:bookmarkStart w:id="385" w:name="_Toc419285410"/>
      <w:bookmarkStart w:id="386" w:name="_Toc421086906"/>
      <w:bookmarkStart w:id="387" w:name="_Toc421100631"/>
      <w:bookmarkStart w:id="388" w:name="_Toc527637458"/>
    </w:p>
    <w:p w14:paraId="56C74CC5" w14:textId="511269CC" w:rsidR="00E91DF0" w:rsidRPr="00281E99" w:rsidRDefault="00E91DF0" w:rsidP="0025480A">
      <w:pPr>
        <w:pStyle w:val="Kop2"/>
        <w:suppressAutoHyphens/>
        <w:spacing w:before="0" w:after="0"/>
        <w:ind w:left="0" w:firstLine="0"/>
        <w:jc w:val="both"/>
        <w:rPr>
          <w:color w:val="auto"/>
        </w:rPr>
      </w:pPr>
      <w:bookmarkStart w:id="389" w:name="_Toc182307557"/>
      <w:r w:rsidRPr="00281E99">
        <w:rPr>
          <w:color w:val="auto"/>
        </w:rPr>
        <w:t>Gunningscriterium</w:t>
      </w:r>
      <w:r w:rsidR="00A05405" w:rsidRPr="00281E99">
        <w:rPr>
          <w:color w:val="auto"/>
        </w:rPr>
        <w:t xml:space="preserve"> de</w:t>
      </w:r>
      <w:r w:rsidRPr="00281E99">
        <w:rPr>
          <w:color w:val="auto"/>
        </w:rPr>
        <w:t xml:space="preserve"> </w:t>
      </w:r>
      <w:r w:rsidR="00A05405" w:rsidRPr="00281E99">
        <w:rPr>
          <w:color w:val="auto"/>
        </w:rPr>
        <w:t>beste prijs-kwaliteitverhouding</w:t>
      </w:r>
      <w:bookmarkEnd w:id="385"/>
      <w:bookmarkEnd w:id="386"/>
      <w:bookmarkEnd w:id="387"/>
      <w:bookmarkEnd w:id="388"/>
      <w:bookmarkEnd w:id="389"/>
    </w:p>
    <w:p w14:paraId="36529EC4" w14:textId="0E7E3893" w:rsidR="00EC088F" w:rsidRPr="00CA19D4" w:rsidRDefault="00F667D4" w:rsidP="005F53C5">
      <w:pPr>
        <w:suppressAutoHyphens/>
        <w:jc w:val="both"/>
      </w:pPr>
      <w:r w:rsidRPr="00CA19D4">
        <w:t xml:space="preserve">Alle </w:t>
      </w:r>
      <w:r w:rsidR="005D5B41" w:rsidRPr="00CA19D4">
        <w:t>Inschrijving</w:t>
      </w:r>
      <w:r w:rsidRPr="00CA19D4">
        <w:t xml:space="preserve">en van </w:t>
      </w:r>
      <w:r w:rsidR="0093753C">
        <w:t xml:space="preserve">de </w:t>
      </w:r>
      <w:r w:rsidR="005D5B41" w:rsidRPr="00CA19D4">
        <w:t>Inschrijver</w:t>
      </w:r>
      <w:r w:rsidR="00C04649">
        <w:t>s</w:t>
      </w:r>
      <w:r w:rsidR="00572C61">
        <w:t xml:space="preserve"> </w:t>
      </w:r>
      <w:r w:rsidRPr="00CA19D4">
        <w:t xml:space="preserve">die niet zijn uitgesloten van de aanbestedingsprocedure en die door </w:t>
      </w:r>
      <w:r w:rsidR="00DF1850">
        <w:t>VRLN</w:t>
      </w:r>
      <w:r w:rsidRPr="00CA19D4">
        <w:t xml:space="preserve"> geldig zijn bevonden, worden beoordeeld aan de hand van het gunningscriterium</w:t>
      </w:r>
      <w:r w:rsidR="004372C6">
        <w:t>:</w:t>
      </w:r>
      <w:r w:rsidR="00EC088F" w:rsidRPr="00CA19D4">
        <w:t xml:space="preserve"> </w:t>
      </w:r>
      <w:r w:rsidR="00611F09">
        <w:t xml:space="preserve">de </w:t>
      </w:r>
      <w:r w:rsidR="00EC088F" w:rsidRPr="00CA19D4">
        <w:t xml:space="preserve">economisch meest voordelige </w:t>
      </w:r>
      <w:r w:rsidR="00611F09">
        <w:t>i</w:t>
      </w:r>
      <w:r w:rsidR="005D5B41" w:rsidRPr="00CA19D4">
        <w:t>nschrijving</w:t>
      </w:r>
      <w:r w:rsidR="00611F09">
        <w:t xml:space="preserve"> op basis van </w:t>
      </w:r>
      <w:r w:rsidRPr="00CA19D4">
        <w:t xml:space="preserve">de </w:t>
      </w:r>
      <w:r w:rsidR="009A5293" w:rsidRPr="00CA19D4">
        <w:t>beste prijs-kwaliteit</w:t>
      </w:r>
      <w:r w:rsidR="00B541F3">
        <w:t>s</w:t>
      </w:r>
      <w:r w:rsidR="009A5293" w:rsidRPr="00CA19D4">
        <w:t>verhouding</w:t>
      </w:r>
      <w:r w:rsidRPr="00CA19D4">
        <w:t xml:space="preserve">. </w:t>
      </w:r>
    </w:p>
    <w:p w14:paraId="1AA1960E" w14:textId="77777777" w:rsidR="00BB77D6" w:rsidRDefault="00BB77D6" w:rsidP="005F53C5">
      <w:pPr>
        <w:suppressAutoHyphens/>
        <w:jc w:val="both"/>
      </w:pPr>
    </w:p>
    <w:p w14:paraId="44064A30" w14:textId="5C7BA561" w:rsidR="00EC088F" w:rsidRPr="00CA19D4" w:rsidRDefault="00EC088F" w:rsidP="005F53C5">
      <w:pPr>
        <w:suppressAutoHyphens/>
        <w:jc w:val="both"/>
      </w:pPr>
      <w:r w:rsidRPr="00CA19D4">
        <w:t xml:space="preserve">De rangorde (van hoog naar laag/van laag naar hoog) in de totaalscores bepaalt de economisch meest voordelige </w:t>
      </w:r>
      <w:r w:rsidR="001F5E72">
        <w:t>i</w:t>
      </w:r>
      <w:r w:rsidR="005D5B41" w:rsidRPr="00CA19D4">
        <w:t>nschrijving</w:t>
      </w:r>
      <w:r w:rsidRPr="00CA19D4">
        <w:t xml:space="preserve">. </w:t>
      </w:r>
      <w:r w:rsidR="004372C6">
        <w:t xml:space="preserve">De </w:t>
      </w:r>
      <w:r w:rsidR="0074434A">
        <w:t xml:space="preserve">Aanbestedende </w:t>
      </w:r>
      <w:r w:rsidR="004372C6">
        <w:t>Dienst</w:t>
      </w:r>
      <w:r w:rsidR="004372C6" w:rsidRPr="00CA19D4">
        <w:t xml:space="preserve"> </w:t>
      </w:r>
      <w:r w:rsidRPr="00CA19D4">
        <w:t xml:space="preserve">acht zich vrij de </w:t>
      </w:r>
      <w:r w:rsidR="00C41071">
        <w:t>Opdracht</w:t>
      </w:r>
      <w:r w:rsidRPr="00CA19D4">
        <w:t xml:space="preserve"> te gunnen aan de </w:t>
      </w:r>
      <w:r w:rsidR="005D5B41" w:rsidRPr="00CA19D4">
        <w:t>Inschrijver</w:t>
      </w:r>
      <w:r w:rsidRPr="00CA19D4">
        <w:t xml:space="preserve"> die de </w:t>
      </w:r>
      <w:r w:rsidR="001F5E72">
        <w:t xml:space="preserve">Inschrijving met de </w:t>
      </w:r>
      <w:r w:rsidRPr="00CA19D4">
        <w:t>beste prijs</w:t>
      </w:r>
      <w:r w:rsidR="00B541F3">
        <w:t>-</w:t>
      </w:r>
      <w:r w:rsidRPr="00CA19D4">
        <w:t xml:space="preserve">kwaliteitsverhouding heeft gedaan. </w:t>
      </w:r>
    </w:p>
    <w:p w14:paraId="4058E8A2" w14:textId="77777777" w:rsidR="00EC088F" w:rsidRPr="00CA19D4" w:rsidRDefault="00EC088F" w:rsidP="005F53C5">
      <w:pPr>
        <w:suppressAutoHyphens/>
        <w:jc w:val="both"/>
      </w:pPr>
    </w:p>
    <w:p w14:paraId="2C0A0FC7" w14:textId="303AAF3C" w:rsidR="00ED34E6" w:rsidRDefault="00F667D4" w:rsidP="005F53C5">
      <w:pPr>
        <w:suppressAutoHyphens/>
        <w:jc w:val="both"/>
      </w:pPr>
      <w:r w:rsidRPr="00CA19D4">
        <w:t xml:space="preserve">De gunningscriteria bestaan uit criteria op het gebied van kwaliteit en prijs. De kwalitatieve criteria en de prijscriteria worden verschillend gewaardeerd. Met de kwalitatieve criteria zijn in totaal </w:t>
      </w:r>
      <w:r w:rsidR="006F2052">
        <w:t>85</w:t>
      </w:r>
      <w:r w:rsidRPr="00CA19D4">
        <w:t xml:space="preserve"> punten te </w:t>
      </w:r>
      <w:r w:rsidR="00EC088F" w:rsidRPr="00CA19D4">
        <w:t>behalen</w:t>
      </w:r>
      <w:r w:rsidR="008878E5" w:rsidRPr="00CA19D4">
        <w:t>. M</w:t>
      </w:r>
      <w:r w:rsidRPr="00CA19D4">
        <w:t xml:space="preserve">et de prijscriteria zijn in totaal </w:t>
      </w:r>
      <w:r w:rsidR="006F2052">
        <w:t>15</w:t>
      </w:r>
      <w:r w:rsidR="00E214AD">
        <w:t xml:space="preserve"> </w:t>
      </w:r>
      <w:r w:rsidRPr="00CA19D4">
        <w:t xml:space="preserve">punten te </w:t>
      </w:r>
      <w:r w:rsidR="00EC088F" w:rsidRPr="00CA19D4">
        <w:t>behalen</w:t>
      </w:r>
      <w:r w:rsidRPr="00CA19D4">
        <w:t xml:space="preserve">. </w:t>
      </w:r>
    </w:p>
    <w:p w14:paraId="00E24F3A" w14:textId="77777777" w:rsidR="00ED34E6" w:rsidRDefault="00ED34E6" w:rsidP="005F53C5">
      <w:pPr>
        <w:suppressAutoHyphens/>
        <w:jc w:val="both"/>
      </w:pPr>
    </w:p>
    <w:p w14:paraId="62EC5E1E" w14:textId="190C1DDC" w:rsidR="00F667D4" w:rsidRPr="00CA19D4" w:rsidRDefault="00F667D4" w:rsidP="005F53C5">
      <w:pPr>
        <w:suppressAutoHyphens/>
        <w:jc w:val="both"/>
      </w:pPr>
      <w:r>
        <w:t>De gunningscriteria zijn opgenomen in de onderstaande tabel:</w:t>
      </w:r>
    </w:p>
    <w:p w14:paraId="20E38855" w14:textId="77777777" w:rsidR="00E91DF0" w:rsidRPr="00EE6E41" w:rsidRDefault="00E91DF0" w:rsidP="005F53C5">
      <w:pPr>
        <w:tabs>
          <w:tab w:val="left" w:pos="1134"/>
          <w:tab w:val="left" w:pos="1418"/>
          <w:tab w:val="left" w:pos="1560"/>
          <w:tab w:val="left" w:pos="1843"/>
          <w:tab w:val="left" w:pos="2127"/>
          <w:tab w:val="right" w:pos="9332"/>
        </w:tabs>
        <w:suppressAutoHyphens/>
        <w:ind w:left="1560" w:hanging="1134"/>
        <w:jc w:val="both"/>
      </w:pPr>
    </w:p>
    <w:tbl>
      <w:tblPr>
        <w:tblW w:w="924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54"/>
        <w:gridCol w:w="5670"/>
        <w:gridCol w:w="3118"/>
      </w:tblGrid>
      <w:tr w:rsidR="00731090" w:rsidRPr="00F545F3" w14:paraId="588C12FA" w14:textId="77777777" w:rsidTr="00731090">
        <w:tc>
          <w:tcPr>
            <w:tcW w:w="454" w:type="dxa"/>
            <w:tcBorders>
              <w:top w:val="single" w:sz="12" w:space="0" w:color="808080"/>
              <w:left w:val="single" w:sz="12" w:space="0" w:color="808080"/>
              <w:bottom w:val="single" w:sz="12" w:space="0" w:color="808080"/>
              <w:right w:val="nil"/>
            </w:tcBorders>
            <w:shd w:val="clear" w:color="auto" w:fill="CCCCCC"/>
          </w:tcPr>
          <w:p w14:paraId="12574AA5" w14:textId="77777777" w:rsidR="00731090" w:rsidRPr="00F545F3" w:rsidRDefault="00731090" w:rsidP="005F53C5">
            <w:pPr>
              <w:spacing w:before="90" w:after="54" w:line="312" w:lineRule="auto"/>
              <w:ind w:left="57" w:right="113"/>
              <w:jc w:val="both"/>
              <w:rPr>
                <w:rFonts w:cs="Arial"/>
                <w:b/>
                <w:iCs/>
              </w:rPr>
            </w:pPr>
          </w:p>
        </w:tc>
        <w:tc>
          <w:tcPr>
            <w:tcW w:w="5670" w:type="dxa"/>
            <w:tcBorders>
              <w:top w:val="single" w:sz="12" w:space="0" w:color="808080"/>
              <w:left w:val="nil"/>
              <w:bottom w:val="single" w:sz="12" w:space="0" w:color="808080"/>
              <w:right w:val="single" w:sz="12" w:space="0" w:color="808080"/>
            </w:tcBorders>
            <w:shd w:val="clear" w:color="auto" w:fill="CCCCCC"/>
          </w:tcPr>
          <w:p w14:paraId="39D76200" w14:textId="77777777" w:rsidR="00731090" w:rsidRPr="00F545F3" w:rsidRDefault="00731090" w:rsidP="005F53C5">
            <w:pPr>
              <w:spacing w:before="90" w:after="54" w:line="312" w:lineRule="auto"/>
              <w:ind w:left="57" w:right="113"/>
              <w:jc w:val="both"/>
              <w:rPr>
                <w:rFonts w:cs="Arial"/>
                <w:b/>
                <w:iCs/>
              </w:rPr>
            </w:pPr>
          </w:p>
        </w:tc>
        <w:tc>
          <w:tcPr>
            <w:tcW w:w="3118" w:type="dxa"/>
            <w:tcBorders>
              <w:top w:val="single" w:sz="12" w:space="0" w:color="808080"/>
              <w:left w:val="single" w:sz="12" w:space="0" w:color="808080"/>
              <w:bottom w:val="single" w:sz="12" w:space="0" w:color="808080"/>
              <w:right w:val="single" w:sz="12" w:space="0" w:color="808080"/>
            </w:tcBorders>
            <w:shd w:val="clear" w:color="auto" w:fill="CCCCCC"/>
          </w:tcPr>
          <w:p w14:paraId="618F7BC5" w14:textId="7320B237" w:rsidR="00731090" w:rsidRPr="00F545F3" w:rsidRDefault="00731090" w:rsidP="005F53C5">
            <w:pPr>
              <w:spacing w:before="90" w:after="54" w:line="312" w:lineRule="auto"/>
              <w:ind w:left="57" w:right="113"/>
              <w:jc w:val="both"/>
              <w:rPr>
                <w:rFonts w:cs="Arial"/>
                <w:b/>
                <w:iCs/>
              </w:rPr>
            </w:pPr>
            <w:r w:rsidRPr="00F545F3">
              <w:rPr>
                <w:rFonts w:cs="Arial"/>
                <w:b/>
                <w:iCs/>
              </w:rPr>
              <w:t xml:space="preserve">Max te behalen aantal punten </w:t>
            </w:r>
          </w:p>
        </w:tc>
      </w:tr>
      <w:tr w:rsidR="00731090" w:rsidRPr="00415A74" w14:paraId="24A79C95" w14:textId="77777777" w:rsidTr="00731090">
        <w:tc>
          <w:tcPr>
            <w:tcW w:w="454" w:type="dxa"/>
            <w:tcBorders>
              <w:top w:val="single" w:sz="12" w:space="0" w:color="808080"/>
              <w:bottom w:val="single" w:sz="4" w:space="0" w:color="A6A6A6" w:themeColor="background1" w:themeShade="A6"/>
            </w:tcBorders>
          </w:tcPr>
          <w:p w14:paraId="10C0D591" w14:textId="77777777" w:rsidR="00731090" w:rsidRPr="00F545F3" w:rsidRDefault="00731090" w:rsidP="005F53C5">
            <w:pPr>
              <w:spacing w:before="90" w:after="54" w:line="312" w:lineRule="auto"/>
              <w:ind w:right="113"/>
              <w:jc w:val="both"/>
              <w:rPr>
                <w:rFonts w:cs="Arial"/>
                <w:b/>
              </w:rPr>
            </w:pPr>
          </w:p>
        </w:tc>
        <w:tc>
          <w:tcPr>
            <w:tcW w:w="5670" w:type="dxa"/>
            <w:tcBorders>
              <w:top w:val="single" w:sz="12" w:space="0" w:color="808080"/>
              <w:bottom w:val="single" w:sz="4" w:space="0" w:color="A6A6A6" w:themeColor="background1" w:themeShade="A6"/>
            </w:tcBorders>
            <w:shd w:val="clear" w:color="auto" w:fill="E6E6E6"/>
          </w:tcPr>
          <w:p w14:paraId="50CDDFDC" w14:textId="77777777" w:rsidR="00731090" w:rsidRPr="00415A74" w:rsidRDefault="00731090" w:rsidP="005F53C5">
            <w:pPr>
              <w:spacing w:before="90" w:after="54" w:line="312" w:lineRule="auto"/>
              <w:ind w:right="113"/>
              <w:jc w:val="both"/>
              <w:rPr>
                <w:rFonts w:cs="Arial"/>
                <w:b/>
              </w:rPr>
            </w:pPr>
            <w:r w:rsidRPr="00415A74">
              <w:rPr>
                <w:rFonts w:cs="Arial"/>
                <w:b/>
                <w:i/>
              </w:rPr>
              <w:t>KWALITEIT</w:t>
            </w:r>
          </w:p>
        </w:tc>
        <w:tc>
          <w:tcPr>
            <w:tcW w:w="3118" w:type="dxa"/>
            <w:tcBorders>
              <w:top w:val="single" w:sz="12" w:space="0" w:color="808080"/>
              <w:bottom w:val="single" w:sz="12" w:space="0" w:color="808080"/>
            </w:tcBorders>
          </w:tcPr>
          <w:p w14:paraId="19CB3B1E" w14:textId="461FF9E2" w:rsidR="00731090" w:rsidRPr="00415A74" w:rsidRDefault="00D078EB" w:rsidP="00BD52B3">
            <w:pPr>
              <w:spacing w:before="90" w:after="54" w:line="312" w:lineRule="auto"/>
              <w:ind w:left="57" w:right="443"/>
              <w:jc w:val="right"/>
              <w:rPr>
                <w:rFonts w:cs="Arial"/>
                <w:b/>
                <w:i/>
              </w:rPr>
            </w:pPr>
            <w:r w:rsidRPr="00415A74">
              <w:rPr>
                <w:rFonts w:cs="Arial"/>
                <w:b/>
                <w:i/>
              </w:rPr>
              <w:t>8</w:t>
            </w:r>
            <w:r w:rsidR="00415A74" w:rsidRPr="00415A74">
              <w:rPr>
                <w:rFonts w:cs="Arial"/>
                <w:b/>
                <w:i/>
              </w:rPr>
              <w:t>5</w:t>
            </w:r>
          </w:p>
        </w:tc>
      </w:tr>
      <w:tr w:rsidR="00731090" w:rsidRPr="00415A74" w14:paraId="5CBE20DE" w14:textId="77777777" w:rsidTr="00731090">
        <w:tc>
          <w:tcPr>
            <w:tcW w:w="454" w:type="dxa"/>
            <w:tcBorders>
              <w:top w:val="single" w:sz="12" w:space="0" w:color="808080"/>
              <w:bottom w:val="single" w:sz="8" w:space="0" w:color="C0C0C0"/>
            </w:tcBorders>
          </w:tcPr>
          <w:p w14:paraId="4D2EB9D3" w14:textId="77777777" w:rsidR="00731090" w:rsidRPr="00415A74" w:rsidRDefault="00731090" w:rsidP="005F53C5">
            <w:pPr>
              <w:spacing w:before="90" w:after="54" w:line="312" w:lineRule="auto"/>
              <w:ind w:right="113"/>
              <w:jc w:val="both"/>
              <w:rPr>
                <w:rFonts w:cs="Arial"/>
              </w:rPr>
            </w:pPr>
            <w:r w:rsidRPr="00415A74">
              <w:rPr>
                <w:rFonts w:cs="Arial"/>
              </w:rPr>
              <w:t>K1</w:t>
            </w:r>
          </w:p>
        </w:tc>
        <w:tc>
          <w:tcPr>
            <w:tcW w:w="5670" w:type="dxa"/>
            <w:tcBorders>
              <w:top w:val="single" w:sz="12" w:space="0" w:color="808080"/>
              <w:bottom w:val="single" w:sz="8" w:space="0" w:color="C0C0C0"/>
            </w:tcBorders>
            <w:shd w:val="clear" w:color="auto" w:fill="E6E6E6"/>
          </w:tcPr>
          <w:p w14:paraId="149BA840" w14:textId="0FDD9653" w:rsidR="00731090" w:rsidRPr="00415A74" w:rsidRDefault="00AE6E36" w:rsidP="005F53C5">
            <w:pPr>
              <w:spacing w:before="90" w:after="54" w:line="312" w:lineRule="auto"/>
              <w:ind w:right="113"/>
              <w:jc w:val="both"/>
              <w:rPr>
                <w:rFonts w:cs="Arial"/>
              </w:rPr>
            </w:pPr>
            <w:r w:rsidRPr="00415A74">
              <w:rPr>
                <w:rFonts w:cs="Arial"/>
              </w:rPr>
              <w:t>Beschikbaarheid van personeel – plan van aanpak</w:t>
            </w:r>
          </w:p>
        </w:tc>
        <w:tc>
          <w:tcPr>
            <w:tcW w:w="3118" w:type="dxa"/>
            <w:tcBorders>
              <w:top w:val="single" w:sz="12" w:space="0" w:color="808080"/>
              <w:bottom w:val="single" w:sz="8" w:space="0" w:color="C0C0C0"/>
            </w:tcBorders>
            <w:vAlign w:val="center"/>
          </w:tcPr>
          <w:p w14:paraId="32E6D675" w14:textId="2274A2E3" w:rsidR="00731090" w:rsidRPr="00415A74" w:rsidRDefault="00660656" w:rsidP="00ED34E6">
            <w:pPr>
              <w:spacing w:before="90" w:after="54" w:line="312" w:lineRule="auto"/>
              <w:ind w:left="57" w:right="443"/>
              <w:jc w:val="center"/>
              <w:rPr>
                <w:rFonts w:cs="Arial"/>
              </w:rPr>
            </w:pPr>
            <w:r w:rsidRPr="00415A74">
              <w:rPr>
                <w:rFonts w:cs="Arial"/>
              </w:rPr>
              <w:t>3</w:t>
            </w:r>
            <w:r w:rsidR="00E94F51" w:rsidRPr="00415A74">
              <w:rPr>
                <w:rFonts w:cs="Arial"/>
              </w:rPr>
              <w:t>5</w:t>
            </w:r>
          </w:p>
        </w:tc>
      </w:tr>
      <w:tr w:rsidR="00731090" w:rsidRPr="00415A74" w14:paraId="27BC5AD2" w14:textId="77777777" w:rsidTr="00731090">
        <w:tc>
          <w:tcPr>
            <w:tcW w:w="454" w:type="dxa"/>
            <w:tcBorders>
              <w:top w:val="single" w:sz="8" w:space="0" w:color="C0C0C0"/>
              <w:bottom w:val="single" w:sz="8" w:space="0" w:color="C0C0C0"/>
            </w:tcBorders>
          </w:tcPr>
          <w:p w14:paraId="04FFC0BD" w14:textId="77777777" w:rsidR="00731090" w:rsidRPr="00415A74" w:rsidRDefault="00731090" w:rsidP="005F53C5">
            <w:pPr>
              <w:spacing w:before="90" w:after="54" w:line="312" w:lineRule="auto"/>
              <w:ind w:right="113"/>
              <w:jc w:val="both"/>
              <w:rPr>
                <w:rFonts w:cs="Arial"/>
              </w:rPr>
            </w:pPr>
            <w:r w:rsidRPr="00415A74">
              <w:rPr>
                <w:rFonts w:cs="Arial"/>
              </w:rPr>
              <w:t>K2</w:t>
            </w:r>
          </w:p>
        </w:tc>
        <w:tc>
          <w:tcPr>
            <w:tcW w:w="5670" w:type="dxa"/>
            <w:tcBorders>
              <w:top w:val="single" w:sz="8" w:space="0" w:color="C0C0C0"/>
              <w:bottom w:val="single" w:sz="8" w:space="0" w:color="C0C0C0"/>
            </w:tcBorders>
            <w:shd w:val="clear" w:color="auto" w:fill="E6E6E6"/>
          </w:tcPr>
          <w:p w14:paraId="6291CF33" w14:textId="0E652C61" w:rsidR="00731090" w:rsidRPr="00415A74" w:rsidRDefault="00AE6E36" w:rsidP="005F53C5">
            <w:pPr>
              <w:spacing w:before="90" w:after="54" w:line="312" w:lineRule="auto"/>
              <w:ind w:right="113"/>
              <w:jc w:val="both"/>
              <w:rPr>
                <w:rFonts w:cs="Arial"/>
              </w:rPr>
            </w:pPr>
            <w:r w:rsidRPr="00415A74">
              <w:rPr>
                <w:rFonts w:cs="Arial"/>
              </w:rPr>
              <w:t>Dienstverlening</w:t>
            </w:r>
          </w:p>
        </w:tc>
        <w:tc>
          <w:tcPr>
            <w:tcW w:w="3118" w:type="dxa"/>
            <w:tcBorders>
              <w:top w:val="single" w:sz="8" w:space="0" w:color="C0C0C0"/>
              <w:bottom w:val="single" w:sz="8" w:space="0" w:color="C0C0C0"/>
            </w:tcBorders>
            <w:vAlign w:val="center"/>
          </w:tcPr>
          <w:p w14:paraId="7BF6021F" w14:textId="257F3D96" w:rsidR="00660656" w:rsidRPr="00415A74" w:rsidRDefault="00BA39C6" w:rsidP="00ED34E6">
            <w:pPr>
              <w:spacing w:before="90" w:after="54" w:line="312" w:lineRule="auto"/>
              <w:ind w:left="57" w:right="443"/>
              <w:jc w:val="center"/>
              <w:rPr>
                <w:rFonts w:cs="Arial"/>
              </w:rPr>
            </w:pPr>
            <w:r w:rsidRPr="00415A74">
              <w:rPr>
                <w:rFonts w:cs="Arial"/>
              </w:rPr>
              <w:t>30</w:t>
            </w:r>
          </w:p>
        </w:tc>
      </w:tr>
      <w:tr w:rsidR="00731090" w:rsidRPr="00415A74" w14:paraId="149D3D37" w14:textId="77777777" w:rsidTr="00731090">
        <w:tc>
          <w:tcPr>
            <w:tcW w:w="454" w:type="dxa"/>
            <w:tcBorders>
              <w:top w:val="single" w:sz="8" w:space="0" w:color="C0C0C0"/>
              <w:bottom w:val="single" w:sz="12" w:space="0" w:color="808080" w:themeColor="background1" w:themeShade="80"/>
            </w:tcBorders>
          </w:tcPr>
          <w:p w14:paraId="7FF4F1FE" w14:textId="77777777" w:rsidR="00731090" w:rsidRPr="00415A74" w:rsidRDefault="00731090" w:rsidP="005F53C5">
            <w:pPr>
              <w:spacing w:before="90" w:after="54" w:line="312" w:lineRule="auto"/>
              <w:ind w:right="113"/>
              <w:jc w:val="both"/>
              <w:rPr>
                <w:rFonts w:cs="Arial"/>
              </w:rPr>
            </w:pPr>
            <w:r w:rsidRPr="00415A74">
              <w:rPr>
                <w:rFonts w:cs="Arial"/>
              </w:rPr>
              <w:t>K3</w:t>
            </w:r>
          </w:p>
        </w:tc>
        <w:tc>
          <w:tcPr>
            <w:tcW w:w="5670" w:type="dxa"/>
            <w:tcBorders>
              <w:top w:val="single" w:sz="8" w:space="0" w:color="C0C0C0"/>
              <w:bottom w:val="single" w:sz="12" w:space="0" w:color="808080" w:themeColor="background1" w:themeShade="80"/>
            </w:tcBorders>
            <w:shd w:val="clear" w:color="auto" w:fill="E6E6E6"/>
          </w:tcPr>
          <w:p w14:paraId="72F496F4" w14:textId="5DA1B926" w:rsidR="00731090" w:rsidRPr="00415A74" w:rsidRDefault="002458BE" w:rsidP="005F53C5">
            <w:pPr>
              <w:spacing w:before="90" w:after="54" w:line="312" w:lineRule="auto"/>
              <w:ind w:right="113"/>
              <w:jc w:val="both"/>
              <w:rPr>
                <w:rFonts w:cs="Arial"/>
              </w:rPr>
            </w:pPr>
            <w:r w:rsidRPr="00415A74">
              <w:rPr>
                <w:rFonts w:cs="Arial"/>
              </w:rPr>
              <w:t>D</w:t>
            </w:r>
            <w:r w:rsidR="006950D8" w:rsidRPr="00415A74">
              <w:rPr>
                <w:rFonts w:cs="Arial"/>
              </w:rPr>
              <w:t>ashboard</w:t>
            </w:r>
            <w:r w:rsidRPr="00415A74">
              <w:rPr>
                <w:rFonts w:cs="Arial"/>
              </w:rPr>
              <w:t xml:space="preserve"> </w:t>
            </w:r>
          </w:p>
        </w:tc>
        <w:tc>
          <w:tcPr>
            <w:tcW w:w="3118" w:type="dxa"/>
            <w:tcBorders>
              <w:top w:val="single" w:sz="8" w:space="0" w:color="C0C0C0"/>
              <w:bottom w:val="single" w:sz="12" w:space="0" w:color="808080" w:themeColor="background1" w:themeShade="80"/>
            </w:tcBorders>
            <w:vAlign w:val="center"/>
          </w:tcPr>
          <w:p w14:paraId="163F4741" w14:textId="3B93050B" w:rsidR="00731090" w:rsidRPr="00415A74" w:rsidRDefault="00660656" w:rsidP="00ED34E6">
            <w:pPr>
              <w:spacing w:before="90" w:after="54" w:line="312" w:lineRule="auto"/>
              <w:ind w:left="57" w:right="443"/>
              <w:jc w:val="center"/>
              <w:rPr>
                <w:rFonts w:cs="Arial"/>
              </w:rPr>
            </w:pPr>
            <w:r w:rsidRPr="00415A74">
              <w:rPr>
                <w:rFonts w:cs="Arial"/>
              </w:rPr>
              <w:t>10</w:t>
            </w:r>
          </w:p>
        </w:tc>
      </w:tr>
      <w:tr w:rsidR="000A43D5" w:rsidRPr="00415A74" w14:paraId="0B313B2C" w14:textId="77777777" w:rsidTr="00731090">
        <w:tc>
          <w:tcPr>
            <w:tcW w:w="454" w:type="dxa"/>
            <w:tcBorders>
              <w:top w:val="single" w:sz="8" w:space="0" w:color="C0C0C0"/>
              <w:bottom w:val="single" w:sz="12" w:space="0" w:color="808080" w:themeColor="background1" w:themeShade="80"/>
            </w:tcBorders>
          </w:tcPr>
          <w:p w14:paraId="4FBBB6CF" w14:textId="39523BD0" w:rsidR="000A43D5" w:rsidRPr="00415A74" w:rsidRDefault="00850C93" w:rsidP="005F53C5">
            <w:pPr>
              <w:spacing w:before="90" w:after="54" w:line="312" w:lineRule="auto"/>
              <w:ind w:right="113"/>
              <w:jc w:val="both"/>
              <w:rPr>
                <w:rFonts w:cs="Arial"/>
              </w:rPr>
            </w:pPr>
            <w:r w:rsidRPr="00415A74">
              <w:rPr>
                <w:rFonts w:cs="Arial"/>
              </w:rPr>
              <w:t>K4</w:t>
            </w:r>
          </w:p>
        </w:tc>
        <w:tc>
          <w:tcPr>
            <w:tcW w:w="5670" w:type="dxa"/>
            <w:tcBorders>
              <w:top w:val="single" w:sz="8" w:space="0" w:color="C0C0C0"/>
              <w:bottom w:val="single" w:sz="12" w:space="0" w:color="808080" w:themeColor="background1" w:themeShade="80"/>
            </w:tcBorders>
            <w:shd w:val="clear" w:color="auto" w:fill="E6E6E6"/>
          </w:tcPr>
          <w:p w14:paraId="6F610C8C" w14:textId="7A6BD550" w:rsidR="000A43D5" w:rsidRPr="00415A74" w:rsidRDefault="00E078B8" w:rsidP="005F53C5">
            <w:pPr>
              <w:spacing w:before="90" w:after="54" w:line="312" w:lineRule="auto"/>
              <w:ind w:right="113"/>
              <w:jc w:val="both"/>
              <w:rPr>
                <w:rFonts w:cs="Arial"/>
              </w:rPr>
            </w:pPr>
            <w:r w:rsidRPr="00415A74">
              <w:rPr>
                <w:rFonts w:cs="Arial"/>
              </w:rPr>
              <w:t>P</w:t>
            </w:r>
            <w:r w:rsidR="000A43D5" w:rsidRPr="00415A74">
              <w:rPr>
                <w:rFonts w:cs="Arial"/>
              </w:rPr>
              <w:t>resentatie</w:t>
            </w:r>
            <w:r w:rsidRPr="00415A74">
              <w:rPr>
                <w:rFonts w:cs="Arial"/>
              </w:rPr>
              <w:t xml:space="preserve"> </w:t>
            </w:r>
          </w:p>
        </w:tc>
        <w:tc>
          <w:tcPr>
            <w:tcW w:w="3118" w:type="dxa"/>
            <w:tcBorders>
              <w:top w:val="single" w:sz="8" w:space="0" w:color="C0C0C0"/>
              <w:bottom w:val="single" w:sz="12" w:space="0" w:color="808080" w:themeColor="background1" w:themeShade="80"/>
            </w:tcBorders>
            <w:vAlign w:val="center"/>
          </w:tcPr>
          <w:p w14:paraId="792B3F88" w14:textId="553C9E2A" w:rsidR="000A43D5" w:rsidRPr="00415A74" w:rsidRDefault="000A43D5" w:rsidP="00ED34E6">
            <w:pPr>
              <w:spacing w:before="90" w:after="54" w:line="312" w:lineRule="auto"/>
              <w:ind w:left="57" w:right="443"/>
              <w:jc w:val="center"/>
              <w:rPr>
                <w:rFonts w:cs="Arial"/>
              </w:rPr>
            </w:pPr>
            <w:r w:rsidRPr="00415A74">
              <w:rPr>
                <w:rFonts w:cs="Arial"/>
              </w:rPr>
              <w:t>1</w:t>
            </w:r>
            <w:r w:rsidR="00494CF8" w:rsidRPr="00415A74">
              <w:rPr>
                <w:rFonts w:cs="Arial"/>
              </w:rPr>
              <w:t>0</w:t>
            </w:r>
          </w:p>
        </w:tc>
      </w:tr>
      <w:tr w:rsidR="00731090" w:rsidRPr="00415A74" w14:paraId="57AD65E5" w14:textId="77777777" w:rsidTr="00731090">
        <w:tc>
          <w:tcPr>
            <w:tcW w:w="454" w:type="dxa"/>
            <w:tcBorders>
              <w:top w:val="single" w:sz="12" w:space="0" w:color="808080" w:themeColor="background1" w:themeShade="80"/>
              <w:left w:val="single" w:sz="12" w:space="0" w:color="BFBFBF" w:themeColor="background1" w:themeShade="BF"/>
              <w:bottom w:val="single" w:sz="12" w:space="0" w:color="808080" w:themeColor="background1" w:themeShade="80"/>
              <w:right w:val="single" w:sz="8" w:space="0" w:color="BFBFBF" w:themeColor="background1" w:themeShade="BF"/>
            </w:tcBorders>
          </w:tcPr>
          <w:p w14:paraId="6F422E16" w14:textId="77777777" w:rsidR="00731090" w:rsidRPr="00415A74" w:rsidRDefault="00731090" w:rsidP="005F53C5">
            <w:pPr>
              <w:spacing w:before="90" w:after="54" w:line="312" w:lineRule="auto"/>
              <w:ind w:right="113"/>
              <w:jc w:val="both"/>
              <w:rPr>
                <w:rFonts w:cs="Arial"/>
                <w:b/>
              </w:rPr>
            </w:pPr>
          </w:p>
        </w:tc>
        <w:tc>
          <w:tcPr>
            <w:tcW w:w="5670"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shd w:val="clear" w:color="auto" w:fill="E6E6E6"/>
          </w:tcPr>
          <w:p w14:paraId="58EEEA4B" w14:textId="56C66BE3" w:rsidR="00731090" w:rsidRPr="00415A74" w:rsidRDefault="00731090" w:rsidP="00703271">
            <w:pPr>
              <w:tabs>
                <w:tab w:val="left" w:pos="340"/>
              </w:tabs>
              <w:spacing w:before="90" w:after="54" w:line="312" w:lineRule="auto"/>
              <w:ind w:right="113"/>
              <w:jc w:val="both"/>
              <w:rPr>
                <w:rFonts w:cs="Arial"/>
                <w:b/>
                <w:i/>
              </w:rPr>
            </w:pPr>
            <w:r w:rsidRPr="00415A74">
              <w:rPr>
                <w:rFonts w:cs="Arial"/>
                <w:b/>
                <w:i/>
              </w:rPr>
              <w:t>PRIJS (Excl. BTW)</w:t>
            </w:r>
          </w:p>
        </w:tc>
        <w:tc>
          <w:tcPr>
            <w:tcW w:w="3118"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tcPr>
          <w:p w14:paraId="51AC3D02" w14:textId="3EB6B4DC" w:rsidR="00731090" w:rsidRPr="00415A74" w:rsidRDefault="00731090" w:rsidP="00BD52B3">
            <w:pPr>
              <w:spacing w:before="90" w:after="54" w:line="312" w:lineRule="auto"/>
              <w:ind w:right="443"/>
              <w:jc w:val="right"/>
              <w:rPr>
                <w:rFonts w:cs="Arial"/>
                <w:b/>
                <w:i/>
              </w:rPr>
            </w:pPr>
          </w:p>
        </w:tc>
      </w:tr>
      <w:tr w:rsidR="00731090" w:rsidRPr="00415A74" w14:paraId="7BD4FC5C" w14:textId="77777777" w:rsidTr="00731090">
        <w:tc>
          <w:tcPr>
            <w:tcW w:w="454" w:type="dxa"/>
            <w:tcBorders>
              <w:top w:val="single" w:sz="8" w:space="0" w:color="C0C0C0"/>
              <w:bottom w:val="single" w:sz="4" w:space="0" w:color="A6A6A6" w:themeColor="background1" w:themeShade="A6"/>
            </w:tcBorders>
          </w:tcPr>
          <w:p w14:paraId="322AD8CF" w14:textId="77777777" w:rsidR="00731090" w:rsidRPr="00415A74" w:rsidRDefault="00731090" w:rsidP="005F53C5">
            <w:pPr>
              <w:spacing w:before="90" w:after="54" w:line="312" w:lineRule="auto"/>
              <w:ind w:right="113"/>
              <w:jc w:val="both"/>
              <w:rPr>
                <w:rFonts w:cs="Arial"/>
              </w:rPr>
            </w:pPr>
            <w:r w:rsidRPr="00415A74">
              <w:rPr>
                <w:rFonts w:cs="Arial"/>
              </w:rPr>
              <w:t>P1</w:t>
            </w:r>
          </w:p>
        </w:tc>
        <w:tc>
          <w:tcPr>
            <w:tcW w:w="5670" w:type="dxa"/>
            <w:tcBorders>
              <w:top w:val="single" w:sz="8" w:space="0" w:color="C0C0C0"/>
              <w:bottom w:val="single" w:sz="4" w:space="0" w:color="A6A6A6" w:themeColor="background1" w:themeShade="A6"/>
            </w:tcBorders>
            <w:shd w:val="clear" w:color="auto" w:fill="E6E6E6"/>
          </w:tcPr>
          <w:p w14:paraId="30CC5624" w14:textId="3C78888D" w:rsidR="00731090" w:rsidRPr="00415A74" w:rsidRDefault="00EF0383" w:rsidP="005F53C5">
            <w:pPr>
              <w:spacing w:before="90" w:after="54" w:line="312" w:lineRule="auto"/>
              <w:ind w:right="113"/>
              <w:jc w:val="both"/>
              <w:rPr>
                <w:rFonts w:cs="Arial"/>
              </w:rPr>
            </w:pPr>
            <w:r w:rsidRPr="00415A74">
              <w:rPr>
                <w:rFonts w:cs="Arial"/>
              </w:rPr>
              <w:t xml:space="preserve">Totaalprijs </w:t>
            </w:r>
          </w:p>
        </w:tc>
        <w:tc>
          <w:tcPr>
            <w:tcW w:w="3118" w:type="dxa"/>
            <w:tcBorders>
              <w:top w:val="single" w:sz="4" w:space="0" w:color="BFBFBF" w:themeColor="background1" w:themeShade="BF"/>
              <w:bottom w:val="single" w:sz="4" w:space="0" w:color="BFBFBF" w:themeColor="background1" w:themeShade="BF"/>
            </w:tcBorders>
            <w:vAlign w:val="center"/>
          </w:tcPr>
          <w:p w14:paraId="79B04F09" w14:textId="56D6B566" w:rsidR="00731090" w:rsidRPr="00415A74" w:rsidRDefault="003F6452" w:rsidP="00703271">
            <w:pPr>
              <w:spacing w:before="90" w:after="54" w:line="312" w:lineRule="auto"/>
              <w:ind w:left="57" w:right="443"/>
              <w:jc w:val="center"/>
              <w:rPr>
                <w:rFonts w:cs="Arial"/>
              </w:rPr>
            </w:pPr>
            <w:r w:rsidRPr="00415A74">
              <w:rPr>
                <w:rFonts w:cs="Arial"/>
              </w:rPr>
              <w:t>15</w:t>
            </w:r>
          </w:p>
        </w:tc>
      </w:tr>
      <w:tr w:rsidR="00731090" w:rsidRPr="00F545F3" w14:paraId="2DFC8D9D" w14:textId="77777777" w:rsidTr="00731090">
        <w:tc>
          <w:tcPr>
            <w:tcW w:w="454" w:type="dxa"/>
            <w:tcBorders>
              <w:top w:val="single" w:sz="8" w:space="0" w:color="C0C0C0"/>
              <w:left w:val="nil"/>
              <w:bottom w:val="nil"/>
              <w:right w:val="double" w:sz="4" w:space="0" w:color="808080"/>
            </w:tcBorders>
          </w:tcPr>
          <w:p w14:paraId="04CFEE28" w14:textId="05323087" w:rsidR="00731090" w:rsidRPr="00415A74" w:rsidRDefault="00731090" w:rsidP="005F53C5">
            <w:pPr>
              <w:spacing w:before="90" w:after="54" w:line="312" w:lineRule="auto"/>
              <w:ind w:left="57" w:right="113"/>
              <w:jc w:val="both"/>
              <w:rPr>
                <w:rFonts w:cs="Arial"/>
                <w:iCs/>
              </w:rPr>
            </w:pPr>
          </w:p>
        </w:tc>
        <w:tc>
          <w:tcPr>
            <w:tcW w:w="5670" w:type="dxa"/>
            <w:tcBorders>
              <w:top w:val="double" w:sz="4" w:space="0" w:color="808080"/>
              <w:left w:val="double" w:sz="4" w:space="0" w:color="808080"/>
              <w:bottom w:val="double" w:sz="4" w:space="0" w:color="808080"/>
              <w:right w:val="double" w:sz="4" w:space="0" w:color="808080"/>
            </w:tcBorders>
          </w:tcPr>
          <w:p w14:paraId="37F015CD" w14:textId="77777777" w:rsidR="00731090" w:rsidRPr="00415A74" w:rsidRDefault="00731090" w:rsidP="005F53C5">
            <w:pPr>
              <w:spacing w:before="90" w:after="54" w:line="312" w:lineRule="auto"/>
              <w:ind w:left="57" w:right="113"/>
              <w:jc w:val="both"/>
              <w:rPr>
                <w:rFonts w:cs="Arial"/>
                <w:b/>
                <w:bCs/>
                <w:iCs/>
              </w:rPr>
            </w:pPr>
            <w:r w:rsidRPr="00415A74">
              <w:rPr>
                <w:rFonts w:cs="Arial"/>
                <w:b/>
                <w:bCs/>
                <w:iCs/>
              </w:rPr>
              <w:t>TOTAAL (na weging)</w:t>
            </w:r>
          </w:p>
        </w:tc>
        <w:tc>
          <w:tcPr>
            <w:tcW w:w="3118" w:type="dxa"/>
            <w:tcBorders>
              <w:top w:val="double" w:sz="4" w:space="0" w:color="808080"/>
              <w:left w:val="double" w:sz="4" w:space="0" w:color="808080"/>
              <w:bottom w:val="double" w:sz="4" w:space="0" w:color="808080"/>
              <w:right w:val="double" w:sz="4" w:space="0" w:color="808080"/>
            </w:tcBorders>
          </w:tcPr>
          <w:p w14:paraId="4907094C" w14:textId="77777777" w:rsidR="00731090" w:rsidRPr="00415A74" w:rsidRDefault="00731090" w:rsidP="00BD52B3">
            <w:pPr>
              <w:spacing w:before="90" w:after="54" w:line="312" w:lineRule="auto"/>
              <w:ind w:right="443"/>
              <w:jc w:val="right"/>
              <w:rPr>
                <w:rFonts w:cs="Arial"/>
                <w:b/>
              </w:rPr>
            </w:pPr>
            <w:r w:rsidRPr="00415A74">
              <w:rPr>
                <w:rFonts w:cs="Arial"/>
                <w:b/>
              </w:rPr>
              <w:t>100</w:t>
            </w:r>
          </w:p>
        </w:tc>
      </w:tr>
    </w:tbl>
    <w:p w14:paraId="02B12CE0" w14:textId="77777777" w:rsidR="00731090" w:rsidRDefault="00731090" w:rsidP="005F53C5">
      <w:pPr>
        <w:suppressAutoHyphens/>
        <w:jc w:val="both"/>
      </w:pPr>
    </w:p>
    <w:p w14:paraId="601F29A6" w14:textId="664D85AB" w:rsidR="00E91DF0" w:rsidRDefault="0023198D" w:rsidP="005F53C5">
      <w:pPr>
        <w:suppressAutoHyphens/>
        <w:jc w:val="both"/>
      </w:pPr>
      <w:r>
        <w:t>Voor</w:t>
      </w:r>
      <w:r w:rsidR="00E91DF0">
        <w:t xml:space="preserve"> de </w:t>
      </w:r>
      <w:r w:rsidR="00174EBD">
        <w:t xml:space="preserve">kwalitatieve </w:t>
      </w:r>
      <w:r w:rsidR="00E91DF0">
        <w:t xml:space="preserve">gunningscriteria worden de </w:t>
      </w:r>
      <w:r w:rsidR="00E91DF0" w:rsidRPr="00D546FB">
        <w:t>punten</w:t>
      </w:r>
      <w:r w:rsidR="00E91DF0">
        <w:t xml:space="preserve"> </w:t>
      </w:r>
      <w:r w:rsidR="00E91DF0" w:rsidRPr="00D546FB">
        <w:t xml:space="preserve">toegekend aan de hand van </w:t>
      </w:r>
      <w:r w:rsidR="00E91DF0" w:rsidRPr="00901E3D">
        <w:t>beoordelingscijfers</w:t>
      </w:r>
      <w:r w:rsidR="00232739" w:rsidRPr="00901E3D">
        <w:t xml:space="preserve"> die lopen van </w:t>
      </w:r>
      <w:r w:rsidR="00E91DF0" w:rsidRPr="00901E3D">
        <w:t xml:space="preserve">10 tot en met </w:t>
      </w:r>
      <w:r w:rsidR="00DC0117">
        <w:t>2</w:t>
      </w:r>
      <w:r w:rsidR="00232739" w:rsidRPr="00901E3D">
        <w:t>, uitmuntend tot en met geen beantwoording</w:t>
      </w:r>
      <w:r w:rsidR="00E91DF0" w:rsidRPr="00901E3D">
        <w:t>. Deze</w:t>
      </w:r>
      <w:r w:rsidR="00E91DF0" w:rsidRPr="00D546FB">
        <w:t xml:space="preserve"> cijfers</w:t>
      </w:r>
      <w:r w:rsidR="00232739">
        <w:t xml:space="preserve"> </w:t>
      </w:r>
      <w:r w:rsidR="00E91DF0" w:rsidRPr="00D546FB">
        <w:t xml:space="preserve">worden door het beoordelingsteam toegekend </w:t>
      </w:r>
      <w:r w:rsidR="00E91DF0">
        <w:t xml:space="preserve">volgens </w:t>
      </w:r>
      <w:r w:rsidR="003216FF">
        <w:t>de beoordelings</w:t>
      </w:r>
      <w:r w:rsidR="00E91DF0">
        <w:t>methode</w:t>
      </w:r>
      <w:r w:rsidR="00E91DF0" w:rsidRPr="00D546FB">
        <w:t xml:space="preserve"> zoals </w:t>
      </w:r>
      <w:r w:rsidR="00E91DF0" w:rsidRPr="007424F3">
        <w:t xml:space="preserve">beschreven in paragraaf 8.2 van dit </w:t>
      </w:r>
      <w:r w:rsidR="008F7CF3" w:rsidRPr="007424F3">
        <w:t>Beschrijvend Document</w:t>
      </w:r>
      <w:r w:rsidR="00E91DF0" w:rsidRPr="007424F3">
        <w:t>. Vervolgens wordt per gunningscriterium</w:t>
      </w:r>
      <w:r w:rsidR="00E91DF0">
        <w:t xml:space="preserve"> het toegekende beoordelingscijfer</w:t>
      </w:r>
      <w:r w:rsidR="00232739">
        <w:t xml:space="preserve"> </w:t>
      </w:r>
      <w:r w:rsidR="00E91DF0">
        <w:t>omgerekend naar het bi</w:t>
      </w:r>
      <w:r w:rsidR="00232739">
        <w:t xml:space="preserve">jbehorende aantal punten via </w:t>
      </w:r>
      <w:r w:rsidR="00E91DF0">
        <w:t>de navolgende formule:</w:t>
      </w:r>
    </w:p>
    <w:p w14:paraId="268DA54A" w14:textId="77777777" w:rsidR="00E91DF0" w:rsidRDefault="00E91DF0" w:rsidP="005F53C5">
      <w:pPr>
        <w:suppressAutoHyphens/>
        <w:jc w:val="both"/>
      </w:pPr>
    </w:p>
    <w:p w14:paraId="68287215" w14:textId="77777777" w:rsidR="001A53C3" w:rsidRPr="009C581C" w:rsidRDefault="001A53C3" w:rsidP="001A53C3">
      <w:pPr>
        <w:suppressAutoHyphens/>
        <w:jc w:val="both"/>
        <w:rPr>
          <w:rFonts w:cs="Arial"/>
          <w:b/>
        </w:rPr>
      </w:pPr>
      <w:r w:rsidRPr="009C581C">
        <w:rPr>
          <w:rFonts w:cs="Arial"/>
          <w:b/>
        </w:rPr>
        <w:t xml:space="preserve">Puntenscore = maximum puntenscore/10 * behaald beoordelingscijfer </w:t>
      </w:r>
    </w:p>
    <w:p w14:paraId="373CC41B" w14:textId="77777777" w:rsidR="00711388" w:rsidRDefault="00711388"/>
    <w:p w14:paraId="50838F8A" w14:textId="77777777" w:rsidR="00901E3D" w:rsidRDefault="00901E3D">
      <w:r>
        <w:br w:type="page"/>
      </w:r>
    </w:p>
    <w:tbl>
      <w:tblPr>
        <w:tblW w:w="9214" w:type="dxa"/>
        <w:tblInd w:w="108" w:type="dxa"/>
        <w:tblCellMar>
          <w:left w:w="0" w:type="dxa"/>
          <w:right w:w="0" w:type="dxa"/>
        </w:tblCellMar>
        <w:tblLook w:val="04A0" w:firstRow="1" w:lastRow="0" w:firstColumn="1" w:lastColumn="0" w:noHBand="0" w:noVBand="1"/>
      </w:tblPr>
      <w:tblGrid>
        <w:gridCol w:w="1561"/>
        <w:gridCol w:w="1567"/>
        <w:gridCol w:w="6086"/>
      </w:tblGrid>
      <w:tr w:rsidR="007A58E1" w:rsidRPr="00675180" w14:paraId="64C8FBDA" w14:textId="77777777" w:rsidTr="00E97EFC">
        <w:tc>
          <w:tcPr>
            <w:tcW w:w="0" w:type="auto"/>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343432D1" w14:textId="63806A86" w:rsidR="007A58E1" w:rsidRPr="00675180" w:rsidRDefault="007A58E1" w:rsidP="00E97EFC">
            <w:pPr>
              <w:pStyle w:val="Geenafstand"/>
              <w:rPr>
                <w:rFonts w:ascii="Arial" w:hAnsi="Arial" w:cs="Arial"/>
                <w:b/>
                <w:bCs/>
                <w:sz w:val="20"/>
                <w:szCs w:val="16"/>
              </w:rPr>
            </w:pPr>
            <w:r w:rsidRPr="00675180">
              <w:rPr>
                <w:rFonts w:ascii="Arial" w:hAnsi="Arial" w:cs="Arial"/>
                <w:b/>
                <w:bCs/>
                <w:sz w:val="20"/>
                <w:szCs w:val="16"/>
              </w:rPr>
              <w:lastRenderedPageBreak/>
              <w:t>Beoordelings-cijfer</w:t>
            </w:r>
          </w:p>
        </w:tc>
        <w:tc>
          <w:tcPr>
            <w:tcW w:w="1567" w:type="dxa"/>
            <w:tcBorders>
              <w:top w:val="single" w:sz="8" w:space="0" w:color="auto"/>
              <w:left w:val="nil"/>
              <w:bottom w:val="single" w:sz="8" w:space="0" w:color="auto"/>
              <w:right w:val="single" w:sz="4" w:space="0" w:color="auto"/>
            </w:tcBorders>
            <w:shd w:val="clear" w:color="auto" w:fill="BFBFBF"/>
          </w:tcPr>
          <w:p w14:paraId="518E5038" w14:textId="77777777" w:rsidR="007A58E1" w:rsidRPr="00675180" w:rsidRDefault="007A58E1" w:rsidP="00E97EFC">
            <w:pPr>
              <w:pStyle w:val="Geenafstand"/>
              <w:jc w:val="center"/>
              <w:rPr>
                <w:rFonts w:ascii="Arial" w:hAnsi="Arial" w:cs="Arial"/>
                <w:b/>
                <w:bCs/>
                <w:sz w:val="20"/>
                <w:szCs w:val="16"/>
              </w:rPr>
            </w:pPr>
          </w:p>
        </w:tc>
        <w:tc>
          <w:tcPr>
            <w:tcW w:w="6086" w:type="dxa"/>
            <w:tcBorders>
              <w:top w:val="single" w:sz="8" w:space="0" w:color="auto"/>
              <w:left w:val="single" w:sz="4" w:space="0" w:color="auto"/>
              <w:bottom w:val="single" w:sz="8" w:space="0" w:color="auto"/>
              <w:right w:val="single" w:sz="8" w:space="0" w:color="auto"/>
            </w:tcBorders>
            <w:shd w:val="clear" w:color="auto" w:fill="BFBFBF"/>
            <w:tcMar>
              <w:top w:w="0" w:type="dxa"/>
              <w:left w:w="108" w:type="dxa"/>
              <w:bottom w:w="0" w:type="dxa"/>
              <w:right w:w="108" w:type="dxa"/>
            </w:tcMar>
            <w:hideMark/>
          </w:tcPr>
          <w:p w14:paraId="5BA85B72" w14:textId="77777777" w:rsidR="007A58E1" w:rsidRPr="00675180" w:rsidRDefault="007A58E1" w:rsidP="00E97EFC">
            <w:pPr>
              <w:pStyle w:val="Geenafstand"/>
              <w:rPr>
                <w:rFonts w:ascii="Arial" w:hAnsi="Arial" w:cs="Arial"/>
                <w:b/>
                <w:bCs/>
                <w:sz w:val="20"/>
                <w:szCs w:val="16"/>
              </w:rPr>
            </w:pPr>
            <w:r w:rsidRPr="00675180">
              <w:rPr>
                <w:rFonts w:ascii="Arial" w:hAnsi="Arial" w:cs="Arial"/>
                <w:b/>
                <w:bCs/>
                <w:sz w:val="20"/>
                <w:szCs w:val="16"/>
              </w:rPr>
              <w:t>Toelichting</w:t>
            </w:r>
          </w:p>
        </w:tc>
      </w:tr>
      <w:tr w:rsidR="007A58E1" w:rsidRPr="00675180" w14:paraId="5335A7CD" w14:textId="77777777" w:rsidTr="00E97EF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D72D96D" w14:textId="77777777" w:rsidR="007A58E1" w:rsidRPr="00675180" w:rsidRDefault="007A58E1" w:rsidP="00E97EFC">
            <w:pPr>
              <w:suppressAutoHyphens/>
              <w:jc w:val="center"/>
              <w:rPr>
                <w:szCs w:val="16"/>
              </w:rPr>
            </w:pPr>
            <w:r w:rsidRPr="00675180">
              <w:rPr>
                <w:szCs w:val="16"/>
              </w:rPr>
              <w:t>10</w:t>
            </w:r>
          </w:p>
        </w:tc>
        <w:tc>
          <w:tcPr>
            <w:tcW w:w="1567" w:type="dxa"/>
            <w:tcBorders>
              <w:top w:val="single" w:sz="8" w:space="0" w:color="auto"/>
              <w:left w:val="nil"/>
              <w:bottom w:val="single" w:sz="8" w:space="0" w:color="auto"/>
              <w:right w:val="single" w:sz="4" w:space="0" w:color="auto"/>
            </w:tcBorders>
          </w:tcPr>
          <w:p w14:paraId="0A0BEE69" w14:textId="77777777" w:rsidR="007A58E1" w:rsidRDefault="007A58E1" w:rsidP="00E97EFC">
            <w:pPr>
              <w:suppressAutoHyphens/>
              <w:ind w:left="140"/>
              <w:jc w:val="center"/>
              <w:rPr>
                <w:szCs w:val="16"/>
              </w:rPr>
            </w:pPr>
          </w:p>
          <w:p w14:paraId="06C5F463" w14:textId="77777777" w:rsidR="007A58E1" w:rsidRDefault="007A58E1" w:rsidP="00E97EFC">
            <w:pPr>
              <w:suppressAutoHyphens/>
              <w:ind w:left="140"/>
              <w:jc w:val="center"/>
              <w:rPr>
                <w:szCs w:val="16"/>
              </w:rPr>
            </w:pPr>
          </w:p>
          <w:p w14:paraId="733D1CF4" w14:textId="77777777" w:rsidR="007A58E1" w:rsidRPr="00675180" w:rsidRDefault="007A58E1" w:rsidP="00E97EFC">
            <w:pPr>
              <w:suppressAutoHyphens/>
              <w:ind w:left="140"/>
              <w:jc w:val="center"/>
              <w:rPr>
                <w:szCs w:val="16"/>
              </w:rPr>
            </w:pPr>
            <w:r w:rsidRPr="00675180">
              <w:rPr>
                <w:szCs w:val="16"/>
              </w:rPr>
              <w:t>Uitmuntend</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0A8CB62E" w14:textId="77777777" w:rsidR="007A58E1" w:rsidRPr="00675180" w:rsidRDefault="007A58E1" w:rsidP="00E97EFC">
            <w:pPr>
              <w:suppressAutoHyphens/>
              <w:jc w:val="both"/>
              <w:rPr>
                <w:szCs w:val="16"/>
              </w:rPr>
            </w:pPr>
            <w:r w:rsidRPr="00675180">
              <w:rPr>
                <w:szCs w:val="16"/>
              </w:rPr>
              <w:t>Uit het antwoord van de Inschrijver blijkt dat de vraag volledig is begrepen. Het antwoord van de Inschrijver is compleet, alle aandachtspunten zijn aan de orde gekomen, duidelijk en toepasbaar bij de Opdrachtgever. Daarnaast is het gegeven antwoord onderscheidend ten opzichte van andere Inschrijvers.</w:t>
            </w:r>
          </w:p>
        </w:tc>
      </w:tr>
      <w:tr w:rsidR="007A58E1" w:rsidRPr="00675180" w14:paraId="0FCEB169" w14:textId="77777777" w:rsidTr="00E97EF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7339F1" w14:textId="77777777" w:rsidR="007A58E1" w:rsidRPr="00675180" w:rsidRDefault="007A58E1" w:rsidP="00E97EFC">
            <w:pPr>
              <w:suppressAutoHyphens/>
              <w:jc w:val="center"/>
              <w:rPr>
                <w:szCs w:val="16"/>
              </w:rPr>
            </w:pPr>
            <w:r w:rsidRPr="00675180">
              <w:rPr>
                <w:szCs w:val="16"/>
              </w:rPr>
              <w:t>8</w:t>
            </w:r>
          </w:p>
        </w:tc>
        <w:tc>
          <w:tcPr>
            <w:tcW w:w="1567" w:type="dxa"/>
            <w:tcBorders>
              <w:top w:val="single" w:sz="8" w:space="0" w:color="auto"/>
              <w:left w:val="nil"/>
              <w:bottom w:val="single" w:sz="8" w:space="0" w:color="auto"/>
              <w:right w:val="single" w:sz="4" w:space="0" w:color="auto"/>
            </w:tcBorders>
          </w:tcPr>
          <w:p w14:paraId="7B829D8D" w14:textId="77777777" w:rsidR="007A58E1" w:rsidRDefault="007A58E1" w:rsidP="00E97EFC">
            <w:pPr>
              <w:suppressAutoHyphens/>
              <w:ind w:left="140"/>
              <w:jc w:val="center"/>
              <w:rPr>
                <w:szCs w:val="16"/>
              </w:rPr>
            </w:pPr>
          </w:p>
          <w:p w14:paraId="5CE3239B" w14:textId="77777777" w:rsidR="007A58E1" w:rsidRPr="00675180" w:rsidRDefault="007A58E1" w:rsidP="00E97EFC">
            <w:pPr>
              <w:suppressAutoHyphens/>
              <w:ind w:left="140"/>
              <w:jc w:val="center"/>
              <w:rPr>
                <w:szCs w:val="16"/>
              </w:rPr>
            </w:pPr>
            <w:r w:rsidRPr="00675180">
              <w:rPr>
                <w:szCs w:val="16"/>
              </w:rPr>
              <w:t>Goed</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10D9D50B" w14:textId="77777777" w:rsidR="007A58E1" w:rsidRPr="00675180" w:rsidRDefault="007A58E1" w:rsidP="00E97EFC">
            <w:pPr>
              <w:suppressAutoHyphens/>
              <w:jc w:val="both"/>
              <w:rPr>
                <w:szCs w:val="16"/>
              </w:rPr>
            </w:pPr>
            <w:r w:rsidRPr="00675180">
              <w:rPr>
                <w:szCs w:val="16"/>
              </w:rPr>
              <w:t>Het antwoord geeft veel vertrouwen. Uitvoerige beschrijving van de inschrijver, die overtuigend aangeeft dat passende, relevante ervaring is opgedaan.</w:t>
            </w:r>
          </w:p>
        </w:tc>
      </w:tr>
      <w:tr w:rsidR="007A58E1" w:rsidRPr="00675180" w14:paraId="76BB6ED5" w14:textId="77777777" w:rsidTr="00E97EF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78B548" w14:textId="77777777" w:rsidR="007A58E1" w:rsidRPr="00675180" w:rsidRDefault="007A58E1" w:rsidP="00E97EFC">
            <w:pPr>
              <w:suppressAutoHyphens/>
              <w:jc w:val="center"/>
              <w:rPr>
                <w:szCs w:val="16"/>
              </w:rPr>
            </w:pPr>
            <w:r w:rsidRPr="00675180">
              <w:rPr>
                <w:szCs w:val="16"/>
              </w:rPr>
              <w:t>6</w:t>
            </w:r>
          </w:p>
        </w:tc>
        <w:tc>
          <w:tcPr>
            <w:tcW w:w="1567" w:type="dxa"/>
            <w:tcBorders>
              <w:top w:val="single" w:sz="8" w:space="0" w:color="auto"/>
              <w:left w:val="nil"/>
              <w:bottom w:val="single" w:sz="8" w:space="0" w:color="auto"/>
              <w:right w:val="single" w:sz="4" w:space="0" w:color="auto"/>
            </w:tcBorders>
          </w:tcPr>
          <w:p w14:paraId="3CCF3E1C" w14:textId="77777777" w:rsidR="007A58E1" w:rsidRPr="00675180" w:rsidRDefault="007A58E1" w:rsidP="00E97EFC">
            <w:pPr>
              <w:suppressAutoHyphens/>
              <w:ind w:left="140"/>
              <w:jc w:val="center"/>
              <w:rPr>
                <w:szCs w:val="16"/>
              </w:rPr>
            </w:pPr>
            <w:r w:rsidRPr="00675180">
              <w:rPr>
                <w:szCs w:val="16"/>
              </w:rPr>
              <w:t>Voldoende</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758E7F6D" w14:textId="415FB3B6" w:rsidR="007A58E1" w:rsidRPr="00675180" w:rsidRDefault="007A58E1" w:rsidP="00E97EFC">
            <w:pPr>
              <w:suppressAutoHyphens/>
              <w:jc w:val="both"/>
              <w:rPr>
                <w:szCs w:val="16"/>
              </w:rPr>
            </w:pPr>
            <w:r w:rsidRPr="00675180">
              <w:rPr>
                <w:szCs w:val="16"/>
              </w:rPr>
              <w:t>deze aanbieder onderscheidt zich voldoende ten opzichte van de alternatieve inschrijvingen.</w:t>
            </w:r>
          </w:p>
        </w:tc>
      </w:tr>
      <w:tr w:rsidR="007A58E1" w:rsidRPr="00675180" w14:paraId="386B8F48" w14:textId="77777777" w:rsidTr="00E97EF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F97D37F" w14:textId="77777777" w:rsidR="007A58E1" w:rsidRPr="00675180" w:rsidRDefault="007A58E1" w:rsidP="00E97EFC">
            <w:pPr>
              <w:suppressAutoHyphens/>
              <w:jc w:val="center"/>
              <w:rPr>
                <w:szCs w:val="16"/>
              </w:rPr>
            </w:pPr>
            <w:r w:rsidRPr="00675180">
              <w:rPr>
                <w:szCs w:val="16"/>
              </w:rPr>
              <w:t>4</w:t>
            </w:r>
          </w:p>
        </w:tc>
        <w:tc>
          <w:tcPr>
            <w:tcW w:w="1567" w:type="dxa"/>
            <w:tcBorders>
              <w:top w:val="single" w:sz="8" w:space="0" w:color="auto"/>
              <w:left w:val="nil"/>
              <w:bottom w:val="single" w:sz="8" w:space="0" w:color="auto"/>
              <w:right w:val="single" w:sz="4" w:space="0" w:color="auto"/>
            </w:tcBorders>
          </w:tcPr>
          <w:p w14:paraId="4E997B30" w14:textId="77777777" w:rsidR="007A58E1" w:rsidRPr="00675180" w:rsidRDefault="007A58E1" w:rsidP="00E97EFC">
            <w:pPr>
              <w:suppressAutoHyphens/>
              <w:ind w:left="140"/>
              <w:jc w:val="center"/>
              <w:rPr>
                <w:szCs w:val="16"/>
              </w:rPr>
            </w:pPr>
            <w:r w:rsidRPr="00675180">
              <w:rPr>
                <w:szCs w:val="16"/>
              </w:rPr>
              <w:t>onvoldoende</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7117C849" w14:textId="77777777" w:rsidR="007A58E1" w:rsidRPr="00675180" w:rsidRDefault="007A58E1" w:rsidP="00E97EFC">
            <w:pPr>
              <w:suppressAutoHyphens/>
              <w:jc w:val="both"/>
              <w:rPr>
                <w:szCs w:val="16"/>
              </w:rPr>
            </w:pPr>
            <w:r w:rsidRPr="00675180">
              <w:rPr>
                <w:szCs w:val="16"/>
              </w:rPr>
              <w:t>Er ontbreekt meer dan één component in de beschrijving, redelijke twijfel of ervaring vergelijkbaar of relevant is.</w:t>
            </w:r>
          </w:p>
        </w:tc>
      </w:tr>
      <w:tr w:rsidR="007A58E1" w:rsidRPr="00675180" w14:paraId="0660BC72" w14:textId="77777777" w:rsidTr="00E97EF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649341" w14:textId="77777777" w:rsidR="007A58E1" w:rsidRPr="00675180" w:rsidRDefault="007A58E1" w:rsidP="00E97EFC">
            <w:pPr>
              <w:suppressAutoHyphens/>
              <w:jc w:val="center"/>
              <w:rPr>
                <w:szCs w:val="16"/>
              </w:rPr>
            </w:pPr>
            <w:r w:rsidRPr="00675180">
              <w:rPr>
                <w:szCs w:val="16"/>
              </w:rPr>
              <w:t>2</w:t>
            </w:r>
          </w:p>
        </w:tc>
        <w:tc>
          <w:tcPr>
            <w:tcW w:w="1567" w:type="dxa"/>
            <w:tcBorders>
              <w:top w:val="single" w:sz="8" w:space="0" w:color="auto"/>
              <w:left w:val="nil"/>
              <w:bottom w:val="single" w:sz="8" w:space="0" w:color="auto"/>
              <w:right w:val="single" w:sz="4" w:space="0" w:color="auto"/>
            </w:tcBorders>
          </w:tcPr>
          <w:p w14:paraId="5A71CCC6" w14:textId="77777777" w:rsidR="007A58E1" w:rsidRPr="00675180" w:rsidRDefault="007A58E1" w:rsidP="00E97EFC">
            <w:pPr>
              <w:suppressAutoHyphens/>
              <w:ind w:left="140"/>
              <w:jc w:val="center"/>
              <w:rPr>
                <w:szCs w:val="16"/>
              </w:rPr>
            </w:pPr>
            <w:r w:rsidRPr="00675180">
              <w:rPr>
                <w:szCs w:val="16"/>
              </w:rPr>
              <w:t>Zeer Slecht</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5AC9AF8E" w14:textId="77777777" w:rsidR="007A58E1" w:rsidRPr="00675180" w:rsidRDefault="007A58E1" w:rsidP="00E97EFC">
            <w:pPr>
              <w:suppressAutoHyphens/>
              <w:jc w:val="both"/>
              <w:rPr>
                <w:szCs w:val="16"/>
              </w:rPr>
            </w:pPr>
            <w:r w:rsidRPr="00675180">
              <w:rPr>
                <w:szCs w:val="16"/>
              </w:rPr>
              <w:t>de aanbieder is niet in staat de opdracht tot een goed einde te brengen</w:t>
            </w:r>
            <w:r>
              <w:rPr>
                <w:szCs w:val="16"/>
              </w:rPr>
              <w:t xml:space="preserve"> of het antwoord ontbreekt.</w:t>
            </w:r>
          </w:p>
        </w:tc>
      </w:tr>
    </w:tbl>
    <w:p w14:paraId="482A1D6E" w14:textId="77777777" w:rsidR="007A58E1" w:rsidRDefault="007A58E1" w:rsidP="007A58E1">
      <w:pPr>
        <w:rPr>
          <w:b/>
        </w:rPr>
      </w:pPr>
    </w:p>
    <w:p w14:paraId="17BF23B7" w14:textId="51EF4637" w:rsidR="00C92E9C" w:rsidRPr="00C92E9C" w:rsidRDefault="00C92E9C" w:rsidP="001B73B0">
      <w:pPr>
        <w:numPr>
          <w:ilvl w:val="0"/>
          <w:numId w:val="35"/>
        </w:numPr>
        <w:ind w:left="426"/>
        <w:contextualSpacing/>
        <w:jc w:val="both"/>
      </w:pPr>
      <w:r w:rsidRPr="00C92E9C">
        <w:t>In geval van een minimale invulling, beantwoording of adressering van een bepaald criterium c.q. te weinig informatie om deze goed te beoordelen, geeft dit een mini</w:t>
      </w:r>
      <w:r>
        <w:t>male score (</w:t>
      </w:r>
      <w:r w:rsidR="0060206C">
        <w:t>2</w:t>
      </w:r>
      <w:r w:rsidRPr="00C92E9C">
        <w:t>).</w:t>
      </w:r>
    </w:p>
    <w:p w14:paraId="1AC9EEC9" w14:textId="77777777" w:rsidR="00C92E9C" w:rsidRPr="00C92E9C" w:rsidRDefault="00C92E9C" w:rsidP="001B73B0">
      <w:pPr>
        <w:numPr>
          <w:ilvl w:val="0"/>
          <w:numId w:val="35"/>
        </w:numPr>
        <w:ind w:left="426"/>
        <w:contextualSpacing/>
        <w:jc w:val="both"/>
      </w:pPr>
      <w:r w:rsidRPr="00C92E9C">
        <w:t>Een beoordelaar is niet verplicht het maximum aantal te behalen punten toe te kennen aan een criterium.</w:t>
      </w:r>
    </w:p>
    <w:p w14:paraId="7C2B5CFB" w14:textId="7E7A52E2" w:rsidR="007D5135" w:rsidRDefault="007D5135"/>
    <w:p w14:paraId="556C4C1B" w14:textId="75890EBF" w:rsidR="004444AB" w:rsidRPr="00A16E05" w:rsidRDefault="00E91DF0" w:rsidP="005F53C5">
      <w:pPr>
        <w:suppressAutoHyphens/>
        <w:jc w:val="both"/>
        <w:rPr>
          <w:iCs/>
        </w:rPr>
      </w:pPr>
      <w:r w:rsidRPr="00A16E05">
        <w:rPr>
          <w:iCs/>
        </w:rPr>
        <w:t xml:space="preserve">Voor </w:t>
      </w:r>
      <w:r w:rsidR="00DF1850" w:rsidRPr="00A16E05">
        <w:rPr>
          <w:iCs/>
        </w:rPr>
        <w:t>VRLN</w:t>
      </w:r>
      <w:r w:rsidRPr="00A16E05">
        <w:rPr>
          <w:iCs/>
        </w:rPr>
        <w:t xml:space="preserve"> is het onacceptabel dat een </w:t>
      </w:r>
      <w:r w:rsidR="005D5B41" w:rsidRPr="00A16E05">
        <w:rPr>
          <w:iCs/>
        </w:rPr>
        <w:t>Inschrijver</w:t>
      </w:r>
      <w:r w:rsidRPr="00A16E05">
        <w:rPr>
          <w:iCs/>
        </w:rPr>
        <w:t xml:space="preserve"> op een</w:t>
      </w:r>
      <w:r w:rsidR="00174EBD" w:rsidRPr="00A16E05">
        <w:rPr>
          <w:iCs/>
        </w:rPr>
        <w:t xml:space="preserve"> gunningscriterium een </w:t>
      </w:r>
      <w:r w:rsidRPr="00A16E05">
        <w:rPr>
          <w:iCs/>
        </w:rPr>
        <w:t xml:space="preserve">onvoldoende of lager scoort. Een </w:t>
      </w:r>
      <w:r w:rsidR="005D5B41" w:rsidRPr="00A16E05">
        <w:rPr>
          <w:iCs/>
        </w:rPr>
        <w:t>Inschrijver</w:t>
      </w:r>
      <w:r w:rsidRPr="00A16E05">
        <w:rPr>
          <w:iCs/>
        </w:rPr>
        <w:t xml:space="preserve"> die op een gunningscriterium een onvoldoend</w:t>
      </w:r>
      <w:r w:rsidR="00A16E05" w:rsidRPr="00A16E05">
        <w:rPr>
          <w:iCs/>
        </w:rPr>
        <w:t>e</w:t>
      </w:r>
      <w:r w:rsidRPr="00A16E05">
        <w:rPr>
          <w:iCs/>
        </w:rPr>
        <w:t xml:space="preserve"> of lager scoort, wordt uitgesloten van verdere deelname aan de aanbestedingsprocedure.</w:t>
      </w:r>
    </w:p>
    <w:p w14:paraId="409D132C" w14:textId="77777777" w:rsidR="00E23705" w:rsidRDefault="00E23705" w:rsidP="00145CF7">
      <w:pPr>
        <w:pStyle w:val="Geenafstand"/>
      </w:pPr>
      <w:bookmarkStart w:id="390" w:name="_Ref403058492"/>
      <w:bookmarkStart w:id="391" w:name="_Toc419285411"/>
      <w:bookmarkStart w:id="392" w:name="_Toc421086907"/>
      <w:bookmarkStart w:id="393" w:name="_Toc522265733"/>
      <w:bookmarkStart w:id="394" w:name="_Toc527637459"/>
    </w:p>
    <w:p w14:paraId="604223C9" w14:textId="56D85BC1" w:rsidR="00EB6C66" w:rsidRPr="00363D43" w:rsidRDefault="00EB6C66" w:rsidP="00EB6C66">
      <w:pPr>
        <w:pStyle w:val="Geenafstand"/>
        <w:rPr>
          <w:rFonts w:ascii="Arial" w:hAnsi="Arial" w:cs="Arial"/>
          <w:u w:val="single"/>
        </w:rPr>
      </w:pPr>
      <w:r>
        <w:rPr>
          <w:rFonts w:ascii="Arial" w:hAnsi="Arial" w:cs="Arial"/>
          <w:u w:val="single"/>
        </w:rPr>
        <w:t>8.1.1</w:t>
      </w:r>
      <w:r>
        <w:rPr>
          <w:rFonts w:ascii="Arial" w:hAnsi="Arial" w:cs="Arial"/>
          <w:u w:val="single"/>
        </w:rPr>
        <w:tab/>
      </w:r>
      <w:r w:rsidRPr="00363D43">
        <w:rPr>
          <w:rFonts w:ascii="Arial" w:hAnsi="Arial" w:cs="Arial"/>
          <w:u w:val="single"/>
        </w:rPr>
        <w:t xml:space="preserve">Gunningscriterium </w:t>
      </w:r>
      <w:r>
        <w:rPr>
          <w:rFonts w:ascii="Arial" w:hAnsi="Arial" w:cs="Arial"/>
          <w:u w:val="single"/>
        </w:rPr>
        <w:t>1</w:t>
      </w:r>
      <w:r w:rsidRPr="00363D43">
        <w:rPr>
          <w:rFonts w:ascii="Arial" w:hAnsi="Arial" w:cs="Arial"/>
          <w:u w:val="single"/>
        </w:rPr>
        <w:t xml:space="preserve">: </w:t>
      </w:r>
      <w:r w:rsidR="00701776">
        <w:rPr>
          <w:rFonts w:ascii="Arial" w:hAnsi="Arial" w:cs="Arial"/>
          <w:u w:val="single"/>
        </w:rPr>
        <w:t>B</w:t>
      </w:r>
      <w:r>
        <w:rPr>
          <w:rFonts w:ascii="Arial" w:hAnsi="Arial" w:cs="Arial"/>
          <w:u w:val="single"/>
        </w:rPr>
        <w:t>eschikbaarheid personeel</w:t>
      </w:r>
      <w:r w:rsidR="00701776">
        <w:rPr>
          <w:rFonts w:ascii="Arial" w:hAnsi="Arial" w:cs="Arial"/>
          <w:u w:val="single"/>
        </w:rPr>
        <w:t xml:space="preserve"> - plan van aanpak</w:t>
      </w:r>
    </w:p>
    <w:p w14:paraId="6463B28E" w14:textId="49C47C41" w:rsidR="00EB6C66" w:rsidRPr="008C609C" w:rsidRDefault="00EB6C66" w:rsidP="00A81AFE">
      <w:pPr>
        <w:jc w:val="both"/>
      </w:pPr>
      <w:r w:rsidRPr="008C609C">
        <w:t xml:space="preserve">Bij de invulling van uw plan van aanpak onderbouwt u de oplossingsrichting voor de door VRLN gewenste situatie. VRLN wenst op basis van de door u aangeboden </w:t>
      </w:r>
      <w:r w:rsidR="00F3150A" w:rsidRPr="008C609C">
        <w:t>beschrijving</w:t>
      </w:r>
      <w:r w:rsidRPr="008C609C">
        <w:t xml:space="preserve"> in ieder geval de volgende onderwerpen te kunnen beoordelen:</w:t>
      </w:r>
    </w:p>
    <w:p w14:paraId="322C5F71" w14:textId="3E2160F1" w:rsidR="00577C93" w:rsidRPr="008C609C" w:rsidRDefault="00EE17DA" w:rsidP="00BC5A18">
      <w:pPr>
        <w:pStyle w:val="Lijstalinea"/>
        <w:numPr>
          <w:ilvl w:val="0"/>
          <w:numId w:val="44"/>
        </w:numPr>
        <w:tabs>
          <w:tab w:val="clear" w:pos="397"/>
        </w:tabs>
        <w:ind w:left="426"/>
        <w:jc w:val="both"/>
      </w:pPr>
      <w:r>
        <w:t>H</w:t>
      </w:r>
      <w:r w:rsidR="00577C93">
        <w:t>oe gaat u te werk op het moment dat er een nieuwe campagne bij u aangekondigd is? (</w:t>
      </w:r>
      <w:r w:rsidR="00AD1CAD">
        <w:t>uitvraag</w:t>
      </w:r>
      <w:r w:rsidR="00577C93">
        <w:t xml:space="preserve">  word</w:t>
      </w:r>
      <w:r w:rsidR="00AD1CAD">
        <w:t>t</w:t>
      </w:r>
      <w:r w:rsidR="00577C93">
        <w:t xml:space="preserve"> </w:t>
      </w:r>
      <w:r w:rsidR="00D13D26">
        <w:t xml:space="preserve">door VRLN </w:t>
      </w:r>
      <w:r w:rsidR="00577C93">
        <w:t xml:space="preserve">aangeleverd). Beschrijf stapsgewijs hoe geborgd wordt dat de dienstverlening conform planning </w:t>
      </w:r>
      <w:r w:rsidR="70E34BFB">
        <w:t>kan starten</w:t>
      </w:r>
      <w:r w:rsidR="00577C93">
        <w:t>.</w:t>
      </w:r>
    </w:p>
    <w:p w14:paraId="26C06C35" w14:textId="14712B30" w:rsidR="002F2655" w:rsidRPr="008C609C" w:rsidRDefault="00D640FB" w:rsidP="00BC5A18">
      <w:pPr>
        <w:pStyle w:val="Lijstalinea"/>
        <w:numPr>
          <w:ilvl w:val="0"/>
          <w:numId w:val="44"/>
        </w:numPr>
        <w:tabs>
          <w:tab w:val="clear" w:pos="397"/>
        </w:tabs>
        <w:suppressAutoHyphens/>
        <w:ind w:left="426"/>
        <w:jc w:val="both"/>
      </w:pPr>
      <w:r>
        <w:t xml:space="preserve">Hoe zorgt u voor voldoende personeel dat </w:t>
      </w:r>
      <w:r w:rsidRPr="1A50C491">
        <w:rPr>
          <w:u w:val="single"/>
        </w:rPr>
        <w:t xml:space="preserve">daadwerkelijk </w:t>
      </w:r>
      <w:r w:rsidR="00335CF3" w:rsidRPr="1A50C491">
        <w:rPr>
          <w:u w:val="single"/>
        </w:rPr>
        <w:t xml:space="preserve">bevoegd, </w:t>
      </w:r>
      <w:r w:rsidR="6A5D9CB8" w:rsidRPr="1A50C491">
        <w:rPr>
          <w:u w:val="single"/>
        </w:rPr>
        <w:t xml:space="preserve">bekwaam, </w:t>
      </w:r>
      <w:r w:rsidRPr="1A50C491">
        <w:rPr>
          <w:u w:val="single"/>
        </w:rPr>
        <w:t>opgeleid en geschoold</w:t>
      </w:r>
      <w:r>
        <w:t xml:space="preserve"> is (incl</w:t>
      </w:r>
      <w:r w:rsidR="24246764">
        <w:t>usief</w:t>
      </w:r>
      <w:r>
        <w:t xml:space="preserve"> alle</w:t>
      </w:r>
      <w:r w:rsidR="581E8D54">
        <w:t xml:space="preserve"> door </w:t>
      </w:r>
      <w:r w:rsidR="5D73105A">
        <w:t xml:space="preserve">opdrachtgever </w:t>
      </w:r>
      <w:r w:rsidR="581E8D54">
        <w:t xml:space="preserve">aangeleverde </w:t>
      </w:r>
      <w:r w:rsidR="35F35619">
        <w:t>aanvullende scholing</w:t>
      </w:r>
      <w:r>
        <w:t>)</w:t>
      </w:r>
      <w:r w:rsidR="00CD3197">
        <w:t xml:space="preserve">. </w:t>
      </w:r>
      <w:r w:rsidR="00C522AC">
        <w:t xml:space="preserve">Hoe is dit geborgd in uw organisatie-processen? Denk </w:t>
      </w:r>
      <w:r w:rsidR="477733D4">
        <w:t xml:space="preserve">hierbij </w:t>
      </w:r>
      <w:r w:rsidR="00C522AC">
        <w:t xml:space="preserve">aan controle van </w:t>
      </w:r>
      <w:r w:rsidR="002408EC">
        <w:t>dip</w:t>
      </w:r>
      <w:r w:rsidR="00CD3197">
        <w:t>loma’s, certificaten</w:t>
      </w:r>
      <w:r w:rsidR="0071494B">
        <w:t>, VOG</w:t>
      </w:r>
      <w:r w:rsidR="00CD3197">
        <w:t xml:space="preserve"> enz</w:t>
      </w:r>
      <w:r w:rsidR="007B012F">
        <w:t>.</w:t>
      </w:r>
    </w:p>
    <w:p w14:paraId="070AE281" w14:textId="5ED1B6AD" w:rsidR="002F2655" w:rsidRPr="008C609C" w:rsidRDefault="006A4F74" w:rsidP="00BC5A18">
      <w:pPr>
        <w:pStyle w:val="Lijstalinea"/>
        <w:numPr>
          <w:ilvl w:val="0"/>
          <w:numId w:val="44"/>
        </w:numPr>
        <w:tabs>
          <w:tab w:val="clear" w:pos="397"/>
        </w:tabs>
        <w:suppressAutoHyphens/>
        <w:ind w:left="426"/>
        <w:jc w:val="both"/>
      </w:pPr>
      <w:r>
        <w:t>Welke acties</w:t>
      </w:r>
      <w:r w:rsidR="002408EC">
        <w:t xml:space="preserve"> </w:t>
      </w:r>
      <w:r>
        <w:t xml:space="preserve">onderneemt inschrijver indien zij geen passende kandidaat kan leveren om toch te komen tot het invullen van de behoefte van VRLN? </w:t>
      </w:r>
    </w:p>
    <w:p w14:paraId="0669A6E7" w14:textId="77777777" w:rsidR="00B166D6" w:rsidRPr="008C609C" w:rsidRDefault="00B166D6" w:rsidP="00B166D6">
      <w:pPr>
        <w:ind w:left="66"/>
      </w:pPr>
    </w:p>
    <w:p w14:paraId="21F440ED" w14:textId="77777777" w:rsidR="002D7B58" w:rsidRDefault="00B166D6" w:rsidP="00441E05">
      <w:pPr>
        <w:ind w:left="66"/>
        <w:jc w:val="both"/>
      </w:pPr>
      <w:r w:rsidRPr="008C609C">
        <w:t>Houdt bij de concrete invulling van uw plan van aanpak rekening met het gegeven dat de uitvoering van de diensten onder eigen regie en verantwoording van opdrachtnemer dient plaats te vinden</w:t>
      </w:r>
      <w:r w:rsidR="002B3E50">
        <w:t xml:space="preserve">. </w:t>
      </w:r>
    </w:p>
    <w:p w14:paraId="629D1421" w14:textId="77777777" w:rsidR="002D7B58" w:rsidRDefault="002D7B58">
      <w:r>
        <w:br w:type="page"/>
      </w:r>
    </w:p>
    <w:p w14:paraId="09776C7A" w14:textId="326B8A15" w:rsidR="00B166D6" w:rsidRPr="008C609C" w:rsidRDefault="009B15D3" w:rsidP="00441E05">
      <w:pPr>
        <w:ind w:left="66"/>
        <w:jc w:val="both"/>
        <w:rPr>
          <w:iCs/>
        </w:rPr>
      </w:pPr>
      <w:r>
        <w:lastRenderedPageBreak/>
        <w:t xml:space="preserve">Het </w:t>
      </w:r>
      <w:r w:rsidR="00B166D6" w:rsidRPr="008C609C">
        <w:t xml:space="preserve">aantal in te zetten </w:t>
      </w:r>
      <w:r w:rsidR="00B166D6" w:rsidRPr="008C609C">
        <w:rPr>
          <w:rFonts w:eastAsia="Arial" w:cs="Arial"/>
        </w:rPr>
        <w:t>werknemers</w:t>
      </w:r>
      <w:r w:rsidR="00B166D6" w:rsidRPr="008C609C">
        <w:t xml:space="preserve"> van opdrachtnemer, </w:t>
      </w:r>
      <w:r w:rsidR="00376B7F">
        <w:t xml:space="preserve">dat </w:t>
      </w:r>
      <w:r w:rsidR="00B166D6" w:rsidRPr="008C609C">
        <w:t xml:space="preserve">door opdrachtgever wordt aangegeven, </w:t>
      </w:r>
      <w:r w:rsidR="009C76F0">
        <w:t>is</w:t>
      </w:r>
      <w:r w:rsidR="00B166D6" w:rsidRPr="008C609C">
        <w:t xml:space="preserve"> afhankelijk van de praktijk van de dag, waarbij tussen opdrachtnemer en o</w:t>
      </w:r>
      <w:r w:rsidR="00D2139B">
        <w:t>p</w:t>
      </w:r>
      <w:r w:rsidR="00B166D6" w:rsidRPr="008C609C">
        <w:t>dracht</w:t>
      </w:r>
      <w:r w:rsidR="00D2139B">
        <w:softHyphen/>
      </w:r>
      <w:r w:rsidR="00B166D6" w:rsidRPr="008C609C">
        <w:t xml:space="preserve">gever m.b.t. de inzet van werknemers onder- en bovengrenzen worden bepaald naar rato van het verloop van de </w:t>
      </w:r>
      <w:r w:rsidR="00BF5076" w:rsidRPr="008C609C">
        <w:t>campagne</w:t>
      </w:r>
      <w:r w:rsidR="00B166D6" w:rsidRPr="008C609C">
        <w:t>.</w:t>
      </w:r>
      <w:r w:rsidR="00021C8F" w:rsidRPr="008C609C">
        <w:t xml:space="preserve"> Indien u gebruik maakt van onderaannemers, dient u dit hier </w:t>
      </w:r>
      <w:r w:rsidR="0079249F" w:rsidRPr="008C609C">
        <w:t>t</w:t>
      </w:r>
      <w:r w:rsidR="00021C8F" w:rsidRPr="008C609C">
        <w:t>e beschrijven</w:t>
      </w:r>
      <w:r w:rsidR="0079249F" w:rsidRPr="008C609C">
        <w:t xml:space="preserve"> welke delen van uw proces</w:t>
      </w:r>
      <w:r w:rsidR="000425A1">
        <w:t xml:space="preserve"> eventueel</w:t>
      </w:r>
      <w:r w:rsidR="0079249F" w:rsidRPr="008C609C">
        <w:t xml:space="preserve"> bij onderaannemers terecht komen.</w:t>
      </w:r>
    </w:p>
    <w:p w14:paraId="1B4925F7" w14:textId="77777777" w:rsidR="00EB6C66" w:rsidRDefault="00EB6C66" w:rsidP="00145CF7">
      <w:pPr>
        <w:pStyle w:val="Geenafstand"/>
      </w:pPr>
    </w:p>
    <w:bookmarkEnd w:id="390"/>
    <w:bookmarkEnd w:id="391"/>
    <w:bookmarkEnd w:id="392"/>
    <w:bookmarkEnd w:id="393"/>
    <w:bookmarkEnd w:id="394"/>
    <w:p w14:paraId="5CF2F609" w14:textId="77777777" w:rsidR="004A419B" w:rsidRDefault="004A419B" w:rsidP="004A419B">
      <w:pPr>
        <w:spacing w:line="276" w:lineRule="auto"/>
        <w:jc w:val="both"/>
        <w:rPr>
          <w:rFonts w:cs="Arial"/>
        </w:rPr>
      </w:pPr>
      <w:r>
        <w:rPr>
          <w:rFonts w:cs="Arial"/>
          <w:u w:val="single"/>
        </w:rPr>
        <w:t>Let op dat de uitwerking van het bovenstaande niet vrijblijvend is, maar in uitvoering moet worden gebracht tijdens de uitvoering van aangevraagde opdrachten</w:t>
      </w:r>
      <w:r>
        <w:rPr>
          <w:rFonts w:cs="Arial"/>
        </w:rPr>
        <w:t>.</w:t>
      </w:r>
    </w:p>
    <w:p w14:paraId="15E8B526" w14:textId="77777777" w:rsidR="004A419B" w:rsidRDefault="004A419B" w:rsidP="00E2366C">
      <w:pPr>
        <w:suppressAutoHyphens/>
        <w:jc w:val="both"/>
        <w:rPr>
          <w:iCs/>
        </w:rPr>
      </w:pPr>
    </w:p>
    <w:p w14:paraId="22324E9E" w14:textId="0E95EBB8" w:rsidR="00AE5CCC" w:rsidRPr="00E2366C" w:rsidRDefault="00AE5CCC" w:rsidP="00E2366C">
      <w:pPr>
        <w:suppressAutoHyphens/>
        <w:jc w:val="both"/>
        <w:rPr>
          <w:iCs/>
        </w:rPr>
      </w:pPr>
      <w:r w:rsidRPr="00E2366C">
        <w:rPr>
          <w:iCs/>
        </w:rPr>
        <w:t>Naast deze minimale onderdelen kan de inschrijver er voor kiezen zaken te beschrijven die zullen leiden tot een betere en completere inschrijving.</w:t>
      </w:r>
      <w:r w:rsidR="00E2366C" w:rsidRPr="00E2366C">
        <w:rPr>
          <w:iCs/>
        </w:rPr>
        <w:t xml:space="preserve"> Wij verzoeken u het gunningscriterium SMART (specifiek, meetbaar, acceptabel, realistisch en tijdgebonden) te beschrijven. Indien meer dan het voorgeschreven aantal pagina’s wordt gebruikt, wordt het meerdere niet meegenomen in de beoordeling.</w:t>
      </w:r>
    </w:p>
    <w:p w14:paraId="66BE2C69" w14:textId="77777777" w:rsidR="00B37E9F" w:rsidRDefault="00B37E9F" w:rsidP="00040144">
      <w:pPr>
        <w:pStyle w:val="Tekstzonderopmaak"/>
        <w:jc w:val="both"/>
        <w:rPr>
          <w:rFonts w:cs="Arial"/>
        </w:rPr>
      </w:pPr>
    </w:p>
    <w:p w14:paraId="52BBFC36" w14:textId="26135212" w:rsidR="00363D43" w:rsidRDefault="000E0ECD" w:rsidP="1A50C491">
      <w:pPr>
        <w:jc w:val="both"/>
      </w:pPr>
      <w:r>
        <w:t xml:space="preserve">U dient dit gunningscriterium uit te werken in Bijlage 12 op maximaal </w:t>
      </w:r>
      <w:r w:rsidR="00294B1E">
        <w:t>3</w:t>
      </w:r>
      <w:r>
        <w:t xml:space="preserve"> A4 (enkelzijdig, </w:t>
      </w:r>
      <w:proofErr w:type="spellStart"/>
      <w:r>
        <w:t>Arial</w:t>
      </w:r>
      <w:proofErr w:type="spellEnd"/>
      <w:r>
        <w:t xml:space="preserve"> 10). Eventuele voorbladen, een inhoudsopgave en het ondertekenveld worden niet meegeteld in het maximaal aantal pagina’s. </w:t>
      </w:r>
    </w:p>
    <w:p w14:paraId="2B426418" w14:textId="77777777" w:rsidR="00CA259F" w:rsidRDefault="00CA259F" w:rsidP="00CA259F">
      <w:pPr>
        <w:pStyle w:val="Geenafstand"/>
        <w:rPr>
          <w:rFonts w:ascii="Arial" w:hAnsi="Arial" w:cs="Arial"/>
          <w:u w:val="single"/>
        </w:rPr>
      </w:pPr>
    </w:p>
    <w:p w14:paraId="12E20153" w14:textId="660AD6E9" w:rsidR="00CA259F" w:rsidRPr="00925A83" w:rsidRDefault="00CA259F" w:rsidP="00CA259F">
      <w:pPr>
        <w:pStyle w:val="Geenafstand"/>
        <w:rPr>
          <w:rFonts w:ascii="Arial" w:hAnsi="Arial" w:cs="Arial"/>
          <w:u w:val="single"/>
        </w:rPr>
      </w:pPr>
      <w:r w:rsidRPr="00925A83">
        <w:rPr>
          <w:rFonts w:ascii="Arial" w:hAnsi="Arial" w:cs="Arial"/>
          <w:u w:val="single"/>
        </w:rPr>
        <w:t>8.1.</w:t>
      </w:r>
      <w:r w:rsidR="00FA42CB" w:rsidRPr="00925A83">
        <w:rPr>
          <w:rFonts w:ascii="Arial" w:hAnsi="Arial" w:cs="Arial"/>
          <w:u w:val="single"/>
        </w:rPr>
        <w:t>2</w:t>
      </w:r>
      <w:r w:rsidRPr="00925A83">
        <w:rPr>
          <w:rFonts w:ascii="Arial" w:hAnsi="Arial" w:cs="Arial"/>
          <w:u w:val="single"/>
        </w:rPr>
        <w:tab/>
        <w:t xml:space="preserve">Gunningscriterium </w:t>
      </w:r>
      <w:r w:rsidR="00FA42CB" w:rsidRPr="00925A83">
        <w:rPr>
          <w:rFonts w:ascii="Arial" w:hAnsi="Arial" w:cs="Arial"/>
          <w:u w:val="single"/>
        </w:rPr>
        <w:t>2</w:t>
      </w:r>
      <w:r w:rsidRPr="00925A83">
        <w:rPr>
          <w:rFonts w:ascii="Arial" w:hAnsi="Arial" w:cs="Arial"/>
          <w:u w:val="single"/>
        </w:rPr>
        <w:t>: Dienstverlening</w:t>
      </w:r>
    </w:p>
    <w:p w14:paraId="349BDD55" w14:textId="61CDD16D" w:rsidR="00EB6C66" w:rsidRPr="00925A83" w:rsidRDefault="00EB6C66" w:rsidP="1A50C491">
      <w:pPr>
        <w:suppressAutoHyphens/>
        <w:jc w:val="both"/>
      </w:pPr>
      <w:r>
        <w:t xml:space="preserve">VRLN wenst een optimale dienstverlening waarbij een werkwijze gehanteerd wordt die passend is bij de organisatie en de interne processen. Pro-activiteit, ontzorging, continuïteit en aansluiting bij de organisatie zijn hierbij van groot belang. Tevens is het van belang voor </w:t>
      </w:r>
      <w:r w:rsidR="51A63B09">
        <w:t>opdrachtgever</w:t>
      </w:r>
      <w:r>
        <w:t xml:space="preserve"> dat de Inschrijver een groot netwerk aan kandidaten heeft en alle gevraagde profielen kan invullen. Behalve de borging van de continuïteit wil VRLN ook een inschrijver die snel kan op- en afschalen en kan meebewegen in het aantal uit te voeren </w:t>
      </w:r>
      <w:r w:rsidR="00E859D5">
        <w:t>campagnes</w:t>
      </w:r>
      <w:r>
        <w:t>. Van de inschrijver wordt gevraagd om inzichtelijk te maken hoe inschrijver zorgt voor de continuïteit en de gevraagde flexibiliteit, in zowel drukke als rustigere periodes.</w:t>
      </w:r>
    </w:p>
    <w:p w14:paraId="5A86D1A1" w14:textId="77777777" w:rsidR="00EB6C66" w:rsidRPr="00925A83" w:rsidRDefault="00EB6C66" w:rsidP="00EB6C66">
      <w:pPr>
        <w:suppressAutoHyphens/>
        <w:jc w:val="both"/>
        <w:rPr>
          <w:iCs/>
        </w:rPr>
      </w:pPr>
    </w:p>
    <w:p w14:paraId="0124FFD5" w14:textId="77777777" w:rsidR="00EB6C66" w:rsidRPr="00925A83" w:rsidRDefault="00EB6C66" w:rsidP="00EB6C66">
      <w:pPr>
        <w:suppressAutoHyphens/>
        <w:jc w:val="both"/>
        <w:rPr>
          <w:iCs/>
        </w:rPr>
      </w:pPr>
      <w:r w:rsidRPr="00925A83">
        <w:rPr>
          <w:iCs/>
        </w:rPr>
        <w:t xml:space="preserve">Geef in uw uitwerking over de dienstverlening in ieder geval aandacht aan de volgende aspecten: </w:t>
      </w:r>
    </w:p>
    <w:p w14:paraId="06890AAF" w14:textId="77777777" w:rsidR="00D46DD8" w:rsidRPr="00925A83" w:rsidRDefault="00EB6C66" w:rsidP="001B73B0">
      <w:pPr>
        <w:pStyle w:val="Lijstalinea"/>
        <w:numPr>
          <w:ilvl w:val="0"/>
          <w:numId w:val="44"/>
        </w:numPr>
        <w:tabs>
          <w:tab w:val="clear" w:pos="397"/>
        </w:tabs>
        <w:suppressAutoHyphens/>
        <w:ind w:left="426"/>
        <w:jc w:val="both"/>
        <w:rPr>
          <w:iCs/>
        </w:rPr>
      </w:pPr>
      <w:r w:rsidRPr="00925A83">
        <w:rPr>
          <w:iCs/>
        </w:rPr>
        <w:t xml:space="preserve">Hoe </w:t>
      </w:r>
      <w:r w:rsidR="001939F3" w:rsidRPr="00925A83">
        <w:rPr>
          <w:iCs/>
        </w:rPr>
        <w:t>kan</w:t>
      </w:r>
      <w:r w:rsidRPr="00925A83">
        <w:rPr>
          <w:iCs/>
        </w:rPr>
        <w:t xml:space="preserve"> inschrijver VRLN </w:t>
      </w:r>
      <w:r w:rsidR="008F15D2" w:rsidRPr="00925A83">
        <w:rPr>
          <w:iCs/>
        </w:rPr>
        <w:t>zo veel mogelijk</w:t>
      </w:r>
      <w:r w:rsidRPr="00925A83">
        <w:rPr>
          <w:iCs/>
        </w:rPr>
        <w:t xml:space="preserve"> ontzorgen? </w:t>
      </w:r>
    </w:p>
    <w:p w14:paraId="75203E23" w14:textId="5C54110D" w:rsidR="00F35ED3" w:rsidRPr="00925A83" w:rsidRDefault="00EB6C66" w:rsidP="001B73B0">
      <w:pPr>
        <w:pStyle w:val="Lijstalinea"/>
        <w:numPr>
          <w:ilvl w:val="0"/>
          <w:numId w:val="44"/>
        </w:numPr>
        <w:tabs>
          <w:tab w:val="clear" w:pos="397"/>
        </w:tabs>
        <w:suppressAutoHyphens/>
        <w:ind w:left="426"/>
        <w:jc w:val="both"/>
        <w:rPr>
          <w:iCs/>
        </w:rPr>
      </w:pPr>
      <w:r w:rsidRPr="00925A83">
        <w:rPr>
          <w:iCs/>
        </w:rPr>
        <w:t>Hoe wordt de continuïteit van de dienstverlening geborgd?</w:t>
      </w:r>
      <w:r w:rsidRPr="00925A83">
        <w:rPr>
          <w:rStyle w:val="cf01"/>
          <w:rFonts w:ascii="Arial" w:hAnsi="Arial" w:cs="Arial"/>
          <w:sz w:val="20"/>
          <w:szCs w:val="20"/>
        </w:rPr>
        <w:t xml:space="preserve"> Hoe onderscheidt de inschrijver zich, ten opzichte van concurrenten en ten aanzien van de </w:t>
      </w:r>
      <w:r w:rsidRPr="00925A83">
        <w:rPr>
          <w:iCs/>
        </w:rPr>
        <w:t xml:space="preserve">aanpak in het werven en binden van </w:t>
      </w:r>
      <w:r w:rsidR="008F15D2" w:rsidRPr="00925A83">
        <w:rPr>
          <w:iCs/>
        </w:rPr>
        <w:t>personeel</w:t>
      </w:r>
      <w:r w:rsidRPr="00925A83">
        <w:rPr>
          <w:iCs/>
        </w:rPr>
        <w:t xml:space="preserve">? </w:t>
      </w:r>
      <w:r w:rsidR="00F35ED3" w:rsidRPr="00925A83">
        <w:rPr>
          <w:iCs/>
        </w:rPr>
        <w:t>Hoe zorgt inschrijver voor passende kandidaten</w:t>
      </w:r>
      <w:r w:rsidR="00A00B57" w:rsidRPr="00925A83">
        <w:rPr>
          <w:iCs/>
        </w:rPr>
        <w:t>?</w:t>
      </w:r>
      <w:r w:rsidR="00F35ED3" w:rsidRPr="00925A83">
        <w:rPr>
          <w:iCs/>
        </w:rPr>
        <w:t xml:space="preserve"> </w:t>
      </w:r>
    </w:p>
    <w:p w14:paraId="037748E7" w14:textId="47828474" w:rsidR="00EB6C66" w:rsidRPr="00925A83" w:rsidRDefault="00EB6C66" w:rsidP="001B73B0">
      <w:pPr>
        <w:pStyle w:val="Lijstalinea"/>
        <w:numPr>
          <w:ilvl w:val="0"/>
          <w:numId w:val="44"/>
        </w:numPr>
        <w:tabs>
          <w:tab w:val="clear" w:pos="397"/>
        </w:tabs>
        <w:suppressAutoHyphens/>
        <w:ind w:left="426"/>
        <w:jc w:val="both"/>
        <w:rPr>
          <w:iCs/>
        </w:rPr>
      </w:pPr>
      <w:r w:rsidRPr="00925A83">
        <w:rPr>
          <w:iCs/>
        </w:rPr>
        <w:t>Hoe wordt gezorgd voor maximale flexibiliteit in het op- en afschalen van de gevraagde dienst</w:t>
      </w:r>
      <w:r w:rsidRPr="00925A83">
        <w:rPr>
          <w:iCs/>
        </w:rPr>
        <w:softHyphen/>
        <w:t>verlening;</w:t>
      </w:r>
    </w:p>
    <w:p w14:paraId="0155DE0C" w14:textId="1BC9AF68" w:rsidR="00EB6C66" w:rsidRPr="00925A83" w:rsidRDefault="00391C71" w:rsidP="001B73B0">
      <w:pPr>
        <w:pStyle w:val="Lijstalinea"/>
        <w:numPr>
          <w:ilvl w:val="0"/>
          <w:numId w:val="44"/>
        </w:numPr>
        <w:tabs>
          <w:tab w:val="clear" w:pos="397"/>
        </w:tabs>
        <w:suppressAutoHyphens/>
        <w:ind w:left="426"/>
        <w:jc w:val="both"/>
        <w:rPr>
          <w:iCs/>
        </w:rPr>
      </w:pPr>
      <w:r>
        <w:rPr>
          <w:iCs/>
        </w:rPr>
        <w:t>Hoe borgt de i</w:t>
      </w:r>
      <w:r w:rsidR="00EB6C66" w:rsidRPr="00925A83">
        <w:rPr>
          <w:iCs/>
        </w:rPr>
        <w:t xml:space="preserve">nschrijver de kwaliteit </w:t>
      </w:r>
      <w:r w:rsidR="00B52243">
        <w:rPr>
          <w:iCs/>
        </w:rPr>
        <w:t xml:space="preserve">van dienstverlening </w:t>
      </w:r>
      <w:r w:rsidR="00EB6C66" w:rsidRPr="00925A83">
        <w:rPr>
          <w:iCs/>
        </w:rPr>
        <w:t xml:space="preserve">bij </w:t>
      </w:r>
      <w:r w:rsidR="0045609E">
        <w:rPr>
          <w:iCs/>
        </w:rPr>
        <w:t>snel</w:t>
      </w:r>
      <w:r w:rsidR="00EB6C66" w:rsidRPr="00925A83">
        <w:rPr>
          <w:iCs/>
        </w:rPr>
        <w:t xml:space="preserve"> op- en afschalen;</w:t>
      </w:r>
    </w:p>
    <w:p w14:paraId="56341E19" w14:textId="24119978" w:rsidR="00EB6C66" w:rsidRPr="00925A83" w:rsidRDefault="00EB6C66" w:rsidP="001B73B0">
      <w:pPr>
        <w:pStyle w:val="Lijstalinea"/>
        <w:numPr>
          <w:ilvl w:val="0"/>
          <w:numId w:val="44"/>
        </w:numPr>
        <w:tabs>
          <w:tab w:val="clear" w:pos="397"/>
        </w:tabs>
        <w:suppressAutoHyphens/>
        <w:ind w:left="426"/>
        <w:jc w:val="both"/>
        <w:rPr>
          <w:iCs/>
        </w:rPr>
      </w:pPr>
      <w:r w:rsidRPr="00925A83">
        <w:rPr>
          <w:iCs/>
        </w:rPr>
        <w:t xml:space="preserve">Hoe de inschrijver goed </w:t>
      </w:r>
      <w:r w:rsidR="00A923E5" w:rsidRPr="00925A83">
        <w:rPr>
          <w:iCs/>
        </w:rPr>
        <w:t>werkg</w:t>
      </w:r>
      <w:r w:rsidRPr="00925A83">
        <w:rPr>
          <w:iCs/>
        </w:rPr>
        <w:t xml:space="preserve">everschap toepast voor haar gecontracteerd </w:t>
      </w:r>
      <w:r w:rsidR="005B03BC">
        <w:rPr>
          <w:iCs/>
        </w:rPr>
        <w:t>personeel</w:t>
      </w:r>
      <w:r w:rsidR="003D675E" w:rsidRPr="00925A83">
        <w:rPr>
          <w:iCs/>
        </w:rPr>
        <w:t>.</w:t>
      </w:r>
    </w:p>
    <w:p w14:paraId="66A81848" w14:textId="77777777" w:rsidR="00C470C8" w:rsidRPr="00925A83" w:rsidRDefault="00C470C8" w:rsidP="00853AAA">
      <w:pPr>
        <w:ind w:left="426" w:hanging="426"/>
      </w:pPr>
    </w:p>
    <w:p w14:paraId="19CCA2D7" w14:textId="77777777" w:rsidR="0089287D" w:rsidRDefault="0089287D" w:rsidP="0089287D">
      <w:pPr>
        <w:spacing w:line="276" w:lineRule="auto"/>
        <w:jc w:val="both"/>
        <w:rPr>
          <w:rFonts w:cs="Arial"/>
        </w:rPr>
      </w:pPr>
      <w:r>
        <w:rPr>
          <w:rFonts w:cs="Arial"/>
          <w:u w:val="single"/>
        </w:rPr>
        <w:t>Let op dat de uitwerking van het bovenstaande niet vrijblijvend is, maar in uitvoering moet worden gebracht tijdens de uitvoering van aangevraagde opdrachten</w:t>
      </w:r>
      <w:r>
        <w:rPr>
          <w:rFonts w:cs="Arial"/>
        </w:rPr>
        <w:t>.</w:t>
      </w:r>
    </w:p>
    <w:p w14:paraId="5A8FD949" w14:textId="77777777" w:rsidR="0089287D" w:rsidRDefault="0089287D" w:rsidP="0089287D">
      <w:pPr>
        <w:pStyle w:val="Tekstzonderopmaak"/>
        <w:jc w:val="both"/>
        <w:rPr>
          <w:rFonts w:cs="Arial"/>
        </w:rPr>
      </w:pPr>
    </w:p>
    <w:p w14:paraId="59668086" w14:textId="72FAE217" w:rsidR="00E70FD5" w:rsidRPr="00E2366C" w:rsidRDefault="00E70FD5" w:rsidP="00E70FD5">
      <w:pPr>
        <w:suppressAutoHyphens/>
        <w:jc w:val="both"/>
        <w:rPr>
          <w:iCs/>
        </w:rPr>
      </w:pPr>
      <w:r w:rsidRPr="00E2366C">
        <w:rPr>
          <w:iCs/>
        </w:rPr>
        <w:t>Naast deze minimale onderdelen kan de inschrijver er voor kiezen zaken te beschrijven die zullen leiden tot een betere en completere inschrijving. Wij verzoeken u het gunningscriterium SMART (specifiek, meetbaar, acceptabel, realistisch en tijdgebonden) te beschrijven. Indien meer dan het voorgeschreven aantal pagina’s wordt gebruikt, wordt het meerdere niet meegenomen in de beoordeling.</w:t>
      </w:r>
    </w:p>
    <w:p w14:paraId="4C5D7E8E" w14:textId="77777777" w:rsidR="00E70FD5" w:rsidRPr="000451A2" w:rsidRDefault="00E70FD5" w:rsidP="00E70FD5">
      <w:pPr>
        <w:pStyle w:val="Geenafstand"/>
        <w:jc w:val="both"/>
        <w:rPr>
          <w:rFonts w:ascii="Arial" w:hAnsi="Arial" w:cs="Arial"/>
          <w:sz w:val="20"/>
          <w:szCs w:val="20"/>
        </w:rPr>
      </w:pPr>
    </w:p>
    <w:p w14:paraId="23585F16" w14:textId="7A4D7D39" w:rsidR="00A90917" w:rsidRPr="002329EB" w:rsidRDefault="00E70FD5" w:rsidP="00BE0ADC">
      <w:pPr>
        <w:suppressAutoHyphens/>
        <w:jc w:val="both"/>
        <w:rPr>
          <w:iCs/>
        </w:rPr>
      </w:pPr>
      <w:r w:rsidRPr="00E234D7">
        <w:rPr>
          <w:iCs/>
        </w:rPr>
        <w:lastRenderedPageBreak/>
        <w:t>U dient dit gunningscriterium uit te werken in Bijlage 1</w:t>
      </w:r>
      <w:r>
        <w:rPr>
          <w:iCs/>
        </w:rPr>
        <w:t>3</w:t>
      </w:r>
      <w:r w:rsidRPr="00E234D7">
        <w:rPr>
          <w:iCs/>
        </w:rPr>
        <w:t xml:space="preserve"> op maximaal </w:t>
      </w:r>
      <w:r w:rsidR="00AE2E0A">
        <w:rPr>
          <w:iCs/>
        </w:rPr>
        <w:t>3</w:t>
      </w:r>
      <w:r w:rsidRPr="005C7C76">
        <w:rPr>
          <w:iCs/>
        </w:rPr>
        <w:t xml:space="preserve"> A4 (</w:t>
      </w:r>
      <w:r w:rsidRPr="00E234D7">
        <w:rPr>
          <w:iCs/>
        </w:rPr>
        <w:t xml:space="preserve">enkelzijdig, </w:t>
      </w:r>
      <w:proofErr w:type="spellStart"/>
      <w:r w:rsidRPr="00E234D7">
        <w:rPr>
          <w:iCs/>
        </w:rPr>
        <w:t>Arial</w:t>
      </w:r>
      <w:proofErr w:type="spellEnd"/>
      <w:r w:rsidRPr="00E234D7">
        <w:rPr>
          <w:iCs/>
        </w:rPr>
        <w:t xml:space="preserve"> 10). Eventuele voorbladen, een inhoudsopgave en het ondertekenveld worden niet meegeteld in het </w:t>
      </w:r>
      <w:r w:rsidRPr="002329EB">
        <w:rPr>
          <w:iCs/>
        </w:rPr>
        <w:t xml:space="preserve">maximaal aantal pagina’s. </w:t>
      </w:r>
      <w:bookmarkStart w:id="395" w:name="_Toc419285412"/>
      <w:bookmarkStart w:id="396" w:name="_Toc421086908"/>
      <w:bookmarkStart w:id="397" w:name="_Toc522265734"/>
      <w:bookmarkStart w:id="398" w:name="_Toc527637460"/>
    </w:p>
    <w:p w14:paraId="32CD3B0C" w14:textId="77777777" w:rsidR="00BE689F" w:rsidRPr="002329EB" w:rsidRDefault="00BE689F" w:rsidP="008C7990">
      <w:pPr>
        <w:suppressAutoHyphens/>
        <w:jc w:val="both"/>
        <w:rPr>
          <w:iCs/>
        </w:rPr>
      </w:pPr>
    </w:p>
    <w:p w14:paraId="0A98B64A" w14:textId="34FA4DFF" w:rsidR="00F50ED6" w:rsidRPr="002329EB" w:rsidRDefault="00F50ED6" w:rsidP="00F50ED6">
      <w:pPr>
        <w:pStyle w:val="Geenafstand"/>
        <w:rPr>
          <w:rFonts w:ascii="Arial" w:hAnsi="Arial" w:cs="Arial"/>
          <w:sz w:val="20"/>
          <w:szCs w:val="20"/>
          <w:u w:val="single"/>
        </w:rPr>
      </w:pPr>
      <w:r w:rsidRPr="002329EB">
        <w:rPr>
          <w:rFonts w:ascii="Arial" w:hAnsi="Arial" w:cs="Arial"/>
          <w:sz w:val="20"/>
          <w:szCs w:val="20"/>
          <w:u w:val="single"/>
        </w:rPr>
        <w:t>8.1.3</w:t>
      </w:r>
      <w:r w:rsidRPr="002329EB">
        <w:rPr>
          <w:rFonts w:ascii="Arial" w:hAnsi="Arial" w:cs="Arial"/>
          <w:sz w:val="20"/>
          <w:szCs w:val="20"/>
          <w:u w:val="single"/>
        </w:rPr>
        <w:tab/>
        <w:t xml:space="preserve">Gunningscriterium 3: Dashboard </w:t>
      </w:r>
    </w:p>
    <w:p w14:paraId="068AD8F2" w14:textId="563938A8" w:rsidR="00E06D2F" w:rsidRPr="002329EB" w:rsidRDefault="00351977" w:rsidP="00351977">
      <w:pPr>
        <w:suppressAutoHyphens/>
        <w:jc w:val="both"/>
        <w:rPr>
          <w:iCs/>
        </w:rPr>
      </w:pPr>
      <w:r w:rsidRPr="002329EB">
        <w:rPr>
          <w:iCs/>
        </w:rPr>
        <w:t xml:space="preserve">Gebruikersvriendelijkheid van het personeels-registratiesysteem is een </w:t>
      </w:r>
      <w:r w:rsidR="00210ABB" w:rsidRPr="002329EB">
        <w:rPr>
          <w:iCs/>
        </w:rPr>
        <w:t xml:space="preserve">zeer </w:t>
      </w:r>
      <w:r w:rsidRPr="002329EB">
        <w:rPr>
          <w:iCs/>
        </w:rPr>
        <w:t xml:space="preserve">belangrijk aspect. </w:t>
      </w:r>
      <w:r w:rsidR="00A162C1" w:rsidRPr="002329EB">
        <w:rPr>
          <w:iCs/>
        </w:rPr>
        <w:t>Dit dashboard dient bepaalde data te kunnen tonen. Denk hierbij aan</w:t>
      </w:r>
      <w:r w:rsidR="00E06D2F" w:rsidRPr="002329EB">
        <w:rPr>
          <w:iCs/>
        </w:rPr>
        <w:t>:</w:t>
      </w:r>
    </w:p>
    <w:p w14:paraId="25B1FC47" w14:textId="291F2F00" w:rsidR="00186197" w:rsidRPr="002329EB" w:rsidRDefault="00E06D2F" w:rsidP="00E06D2F">
      <w:pPr>
        <w:pStyle w:val="Lijstalinea"/>
        <w:numPr>
          <w:ilvl w:val="0"/>
          <w:numId w:val="53"/>
        </w:numPr>
        <w:suppressAutoHyphens/>
        <w:jc w:val="both"/>
        <w:rPr>
          <w:iCs/>
        </w:rPr>
      </w:pPr>
      <w:r w:rsidRPr="002329EB">
        <w:rPr>
          <w:iCs/>
        </w:rPr>
        <w:t>U</w:t>
      </w:r>
      <w:r w:rsidR="00186197" w:rsidRPr="002329EB">
        <w:rPr>
          <w:iCs/>
        </w:rPr>
        <w:t>renre</w:t>
      </w:r>
      <w:r w:rsidR="008660CF" w:rsidRPr="002329EB">
        <w:rPr>
          <w:iCs/>
        </w:rPr>
        <w:t xml:space="preserve">gistratie op persoonsniveau, </w:t>
      </w:r>
      <w:r w:rsidR="00A4228F" w:rsidRPr="002329EB">
        <w:rPr>
          <w:iCs/>
        </w:rPr>
        <w:t>inclusief accordering</w:t>
      </w:r>
      <w:r w:rsidR="0032260D" w:rsidRPr="002329EB">
        <w:rPr>
          <w:iCs/>
        </w:rPr>
        <w:t xml:space="preserve"> en koppeling aan factuur</w:t>
      </w:r>
      <w:r w:rsidR="00A4228F" w:rsidRPr="002329EB">
        <w:rPr>
          <w:iCs/>
        </w:rPr>
        <w:t>;</w:t>
      </w:r>
    </w:p>
    <w:p w14:paraId="00329458" w14:textId="0447BDD2" w:rsidR="007349A0" w:rsidRPr="002329EB" w:rsidRDefault="008660CF" w:rsidP="00E06D2F">
      <w:pPr>
        <w:pStyle w:val="Lijstalinea"/>
        <w:numPr>
          <w:ilvl w:val="0"/>
          <w:numId w:val="53"/>
        </w:numPr>
        <w:suppressAutoHyphens/>
        <w:jc w:val="both"/>
        <w:rPr>
          <w:iCs/>
        </w:rPr>
      </w:pPr>
      <w:r w:rsidRPr="002329EB">
        <w:rPr>
          <w:iCs/>
        </w:rPr>
        <w:t xml:space="preserve">beschikbaarheid van </w:t>
      </w:r>
      <w:r w:rsidR="00E06D2F" w:rsidRPr="002329EB">
        <w:rPr>
          <w:iCs/>
        </w:rPr>
        <w:t>gevraagde opleidingen, certificaten, VOG</w:t>
      </w:r>
      <w:r w:rsidR="00F80859" w:rsidRPr="002329EB">
        <w:rPr>
          <w:iCs/>
        </w:rPr>
        <w:t xml:space="preserve">, </w:t>
      </w:r>
      <w:proofErr w:type="spellStart"/>
      <w:r w:rsidR="00F80859" w:rsidRPr="002329EB">
        <w:rPr>
          <w:iCs/>
        </w:rPr>
        <w:t>enz</w:t>
      </w:r>
      <w:proofErr w:type="spellEnd"/>
      <w:r w:rsidR="00C437E0" w:rsidRPr="002329EB">
        <w:rPr>
          <w:iCs/>
        </w:rPr>
        <w:t>;</w:t>
      </w:r>
    </w:p>
    <w:p w14:paraId="64D7B957" w14:textId="4E38103D" w:rsidR="00ED502E" w:rsidRPr="002329EB" w:rsidRDefault="00203A5C" w:rsidP="00E06D2F">
      <w:pPr>
        <w:pStyle w:val="Lijstalinea"/>
        <w:numPr>
          <w:ilvl w:val="0"/>
          <w:numId w:val="53"/>
        </w:numPr>
        <w:suppressAutoHyphens/>
        <w:jc w:val="both"/>
        <w:rPr>
          <w:iCs/>
        </w:rPr>
      </w:pPr>
      <w:r w:rsidRPr="002329EB">
        <w:rPr>
          <w:iCs/>
        </w:rPr>
        <w:t xml:space="preserve">beschikken over </w:t>
      </w:r>
      <w:r w:rsidR="006F17BD" w:rsidRPr="002329EB">
        <w:rPr>
          <w:iCs/>
        </w:rPr>
        <w:t xml:space="preserve">(door VRLN) gestelde </w:t>
      </w:r>
      <w:r w:rsidR="00925781" w:rsidRPr="002329EB">
        <w:rPr>
          <w:iCs/>
        </w:rPr>
        <w:t>bevoegdheids-</w:t>
      </w:r>
      <w:r w:rsidR="006F17BD" w:rsidRPr="002329EB">
        <w:rPr>
          <w:iCs/>
        </w:rPr>
        <w:t xml:space="preserve"> en bekwaamheids</w:t>
      </w:r>
      <w:r w:rsidR="00925781" w:rsidRPr="002329EB">
        <w:rPr>
          <w:iCs/>
        </w:rPr>
        <w:t>verklaringen</w:t>
      </w:r>
      <w:r w:rsidR="00C16B26" w:rsidRPr="002329EB">
        <w:rPr>
          <w:iCs/>
        </w:rPr>
        <w:t>;</w:t>
      </w:r>
    </w:p>
    <w:p w14:paraId="3BAD695F" w14:textId="4AF7B7DB" w:rsidR="00F50ED6" w:rsidRPr="002329EB" w:rsidRDefault="00F50ED6" w:rsidP="00846336">
      <w:pPr>
        <w:pStyle w:val="Lijstalinea"/>
        <w:numPr>
          <w:ilvl w:val="0"/>
          <w:numId w:val="53"/>
        </w:numPr>
        <w:suppressAutoHyphens/>
        <w:jc w:val="both"/>
        <w:rPr>
          <w:iCs/>
        </w:rPr>
      </w:pPr>
      <w:r w:rsidRPr="002329EB">
        <w:rPr>
          <w:iCs/>
        </w:rPr>
        <w:t>verdere informatie die u van belang acht.</w:t>
      </w:r>
    </w:p>
    <w:p w14:paraId="1EDE596D" w14:textId="61067215" w:rsidR="00A655AE" w:rsidRPr="002329EB" w:rsidRDefault="00A655AE" w:rsidP="00A655AE">
      <w:pPr>
        <w:pStyle w:val="Lijstalinea"/>
        <w:numPr>
          <w:ilvl w:val="0"/>
          <w:numId w:val="53"/>
        </w:numPr>
        <w:tabs>
          <w:tab w:val="clear" w:pos="397"/>
        </w:tabs>
        <w:suppressAutoHyphens/>
        <w:jc w:val="both"/>
      </w:pPr>
      <w:r w:rsidRPr="002329EB">
        <w:t xml:space="preserve">Hoe zorgt u ervoor dat de </w:t>
      </w:r>
      <w:r w:rsidR="00BE68D2" w:rsidRPr="002329EB">
        <w:t xml:space="preserve">bovenstaande </w:t>
      </w:r>
      <w:proofErr w:type="spellStart"/>
      <w:r w:rsidR="00D23DE7" w:rsidRPr="002329EB">
        <w:t>bullits</w:t>
      </w:r>
      <w:proofErr w:type="spellEnd"/>
      <w:r w:rsidRPr="002329EB">
        <w:t xml:space="preserve"> ten aanzien van de personele inzet te allen tijde voor opdrachtgever inzichtelijk en controleerbaar zijn?</w:t>
      </w:r>
    </w:p>
    <w:p w14:paraId="01C03999" w14:textId="77777777" w:rsidR="007349A0" w:rsidRPr="002329EB" w:rsidRDefault="007349A0" w:rsidP="00351977">
      <w:pPr>
        <w:suppressAutoHyphens/>
        <w:jc w:val="both"/>
        <w:rPr>
          <w:iCs/>
          <w:highlight w:val="yellow"/>
        </w:rPr>
      </w:pPr>
    </w:p>
    <w:p w14:paraId="4F7194DF" w14:textId="56C18342" w:rsidR="00351977" w:rsidRDefault="00151B89" w:rsidP="00351977">
      <w:pPr>
        <w:suppressAutoHyphens/>
        <w:jc w:val="both"/>
        <w:rPr>
          <w:iCs/>
        </w:rPr>
      </w:pPr>
      <w:r w:rsidRPr="001001EB">
        <w:rPr>
          <w:iCs/>
        </w:rPr>
        <w:t>I</w:t>
      </w:r>
      <w:r w:rsidR="00B55918" w:rsidRPr="001001EB">
        <w:rPr>
          <w:iCs/>
        </w:rPr>
        <w:t xml:space="preserve">n de uitwerking van dit gunningscriterium wordt aan de hand van screenshots de gevraagde </w:t>
      </w:r>
      <w:r w:rsidR="00E40B83" w:rsidRPr="001001EB">
        <w:rPr>
          <w:iCs/>
        </w:rPr>
        <w:t xml:space="preserve">data </w:t>
      </w:r>
      <w:r w:rsidR="00B904DA" w:rsidRPr="001001EB">
        <w:rPr>
          <w:iCs/>
        </w:rPr>
        <w:t xml:space="preserve">duidelijk </w:t>
      </w:r>
      <w:r w:rsidR="00C437E0" w:rsidRPr="001001EB">
        <w:rPr>
          <w:iCs/>
        </w:rPr>
        <w:t>toegelicht.</w:t>
      </w:r>
      <w:r w:rsidR="00CF3BE4" w:rsidRPr="001001EB">
        <w:rPr>
          <w:iCs/>
        </w:rPr>
        <w:t xml:space="preserve"> </w:t>
      </w:r>
      <w:r w:rsidR="00407090" w:rsidRPr="001001EB">
        <w:rPr>
          <w:iCs/>
        </w:rPr>
        <w:t>A</w:t>
      </w:r>
      <w:r w:rsidR="00351977" w:rsidRPr="001001EB">
        <w:rPr>
          <w:iCs/>
        </w:rPr>
        <w:t>an de hand van de presentatie wordt tevens beoordeel</w:t>
      </w:r>
      <w:r w:rsidR="00407090" w:rsidRPr="001001EB">
        <w:rPr>
          <w:iCs/>
        </w:rPr>
        <w:t>d hoe het dashboard in werkelijkheid werkt.</w:t>
      </w:r>
    </w:p>
    <w:p w14:paraId="56F7F878" w14:textId="77777777" w:rsidR="002329EB" w:rsidRDefault="002329EB" w:rsidP="00351977">
      <w:pPr>
        <w:suppressAutoHyphens/>
        <w:jc w:val="both"/>
        <w:rPr>
          <w:iCs/>
        </w:rPr>
      </w:pPr>
    </w:p>
    <w:p w14:paraId="58BA82D2" w14:textId="23FE5F7A" w:rsidR="00DC0117" w:rsidRPr="002329EB" w:rsidRDefault="00DC0117" w:rsidP="00DC0117">
      <w:pPr>
        <w:suppressAutoHyphens/>
        <w:jc w:val="both"/>
        <w:rPr>
          <w:iCs/>
        </w:rPr>
      </w:pPr>
      <w:r w:rsidRPr="00E234D7">
        <w:rPr>
          <w:iCs/>
        </w:rPr>
        <w:t>U dient dit gunningscriterium uit te werken in Bijlage 1</w:t>
      </w:r>
      <w:r>
        <w:rPr>
          <w:iCs/>
        </w:rPr>
        <w:t>3</w:t>
      </w:r>
      <w:r w:rsidRPr="00E234D7">
        <w:rPr>
          <w:iCs/>
        </w:rPr>
        <w:t xml:space="preserve"> op maximaal </w:t>
      </w:r>
      <w:r>
        <w:rPr>
          <w:iCs/>
        </w:rPr>
        <w:t>4</w:t>
      </w:r>
      <w:r w:rsidRPr="005C7C76">
        <w:rPr>
          <w:iCs/>
        </w:rPr>
        <w:t xml:space="preserve"> A4 (</w:t>
      </w:r>
      <w:r w:rsidRPr="00E234D7">
        <w:rPr>
          <w:iCs/>
        </w:rPr>
        <w:t xml:space="preserve">enkelzijdig, </w:t>
      </w:r>
      <w:proofErr w:type="spellStart"/>
      <w:r w:rsidRPr="00E234D7">
        <w:rPr>
          <w:iCs/>
        </w:rPr>
        <w:t>Arial</w:t>
      </w:r>
      <w:proofErr w:type="spellEnd"/>
      <w:r w:rsidRPr="00E234D7">
        <w:rPr>
          <w:iCs/>
        </w:rPr>
        <w:t xml:space="preserve"> 10). Eventuele voorbladen, een inhoudsopgave en het ondertekenveld worden niet meegeteld in het </w:t>
      </w:r>
      <w:r w:rsidRPr="002329EB">
        <w:rPr>
          <w:iCs/>
        </w:rPr>
        <w:t xml:space="preserve">maximaal aantal pagina’s. </w:t>
      </w:r>
    </w:p>
    <w:p w14:paraId="15A5DA65" w14:textId="77777777" w:rsidR="00351977" w:rsidRDefault="00351977" w:rsidP="008C7990">
      <w:pPr>
        <w:suppressAutoHyphens/>
        <w:jc w:val="both"/>
        <w:rPr>
          <w:iCs/>
        </w:rPr>
      </w:pPr>
    </w:p>
    <w:p w14:paraId="42845F1F" w14:textId="6F863FF4" w:rsidR="00513156" w:rsidRPr="00F57E46" w:rsidRDefault="00513156" w:rsidP="00513156">
      <w:pPr>
        <w:pStyle w:val="Geenafstand"/>
        <w:rPr>
          <w:rFonts w:ascii="Arial" w:hAnsi="Arial" w:cs="Arial"/>
          <w:u w:val="single"/>
        </w:rPr>
      </w:pPr>
      <w:r w:rsidRPr="00F57E46">
        <w:rPr>
          <w:rFonts w:ascii="Arial" w:hAnsi="Arial" w:cs="Arial"/>
          <w:u w:val="single"/>
        </w:rPr>
        <w:t>8.1.4</w:t>
      </w:r>
      <w:r w:rsidRPr="00F57E46">
        <w:rPr>
          <w:rFonts w:ascii="Arial" w:hAnsi="Arial" w:cs="Arial"/>
          <w:u w:val="single"/>
        </w:rPr>
        <w:tab/>
        <w:t xml:space="preserve">Gunningscriterium 4: Presentatie  </w:t>
      </w:r>
    </w:p>
    <w:p w14:paraId="545EF34D" w14:textId="4D0D5D32" w:rsidR="00746840" w:rsidRPr="006E2742" w:rsidRDefault="00746840" w:rsidP="00746840">
      <w:pPr>
        <w:pStyle w:val="Geenafstand"/>
        <w:jc w:val="both"/>
        <w:rPr>
          <w:rFonts w:ascii="Arial" w:hAnsi="Arial" w:cs="Arial"/>
          <w:sz w:val="20"/>
          <w:szCs w:val="20"/>
        </w:rPr>
      </w:pPr>
      <w:r w:rsidRPr="006E2742">
        <w:rPr>
          <w:rFonts w:ascii="Arial" w:hAnsi="Arial" w:cs="Arial"/>
          <w:sz w:val="20"/>
          <w:szCs w:val="20"/>
        </w:rPr>
        <w:t>Alle inschrijvers worden in de gelegenheid gesteld om hun inschrijving toe te lichten aan de beoordelingscommissie.</w:t>
      </w:r>
    </w:p>
    <w:p w14:paraId="59A8B66D" w14:textId="77777777" w:rsidR="00746840" w:rsidRPr="006E2742" w:rsidRDefault="00746840" w:rsidP="00746840">
      <w:pPr>
        <w:pStyle w:val="Geenafstand"/>
        <w:jc w:val="both"/>
        <w:rPr>
          <w:rFonts w:ascii="Arial" w:hAnsi="Arial" w:cs="Arial"/>
          <w:sz w:val="20"/>
          <w:szCs w:val="20"/>
        </w:rPr>
      </w:pPr>
    </w:p>
    <w:p w14:paraId="386B4B31" w14:textId="77777777" w:rsidR="00746840" w:rsidRPr="006E2742" w:rsidRDefault="00746840" w:rsidP="00746840">
      <w:pPr>
        <w:pStyle w:val="Geenafstand"/>
        <w:jc w:val="both"/>
        <w:rPr>
          <w:rFonts w:ascii="Arial" w:hAnsi="Arial" w:cs="Arial"/>
          <w:sz w:val="20"/>
          <w:szCs w:val="20"/>
        </w:rPr>
      </w:pPr>
      <w:r w:rsidRPr="006E2742">
        <w:rPr>
          <w:rFonts w:ascii="Arial" w:hAnsi="Arial" w:cs="Arial"/>
          <w:sz w:val="20"/>
          <w:szCs w:val="20"/>
        </w:rPr>
        <w:t>Inschrijvers dienen de volgende onderwerpen te presenteren/toe te lichten:</w:t>
      </w:r>
    </w:p>
    <w:p w14:paraId="22DC3139" w14:textId="2D737B4C" w:rsidR="00847703" w:rsidRPr="006E2742" w:rsidRDefault="00D42A25" w:rsidP="001B73B0">
      <w:pPr>
        <w:pStyle w:val="Geenafstand"/>
        <w:numPr>
          <w:ilvl w:val="0"/>
          <w:numId w:val="60"/>
        </w:numPr>
        <w:ind w:left="426"/>
        <w:jc w:val="both"/>
        <w:rPr>
          <w:rFonts w:ascii="Arial" w:hAnsi="Arial" w:cs="Arial"/>
          <w:sz w:val="20"/>
          <w:szCs w:val="20"/>
        </w:rPr>
      </w:pPr>
      <w:r w:rsidRPr="006E2742">
        <w:rPr>
          <w:rFonts w:ascii="Arial" w:hAnsi="Arial" w:cs="Arial"/>
          <w:sz w:val="20"/>
          <w:szCs w:val="20"/>
        </w:rPr>
        <w:t>45</w:t>
      </w:r>
      <w:r w:rsidR="00847703" w:rsidRPr="006E2742">
        <w:rPr>
          <w:rFonts w:ascii="Arial" w:hAnsi="Arial" w:cs="Arial"/>
          <w:sz w:val="20"/>
          <w:szCs w:val="20"/>
        </w:rPr>
        <w:t xml:space="preserve"> minuten voor nadere toelichting op gunningscriterium 1</w:t>
      </w:r>
      <w:r w:rsidRPr="006E2742">
        <w:rPr>
          <w:rFonts w:ascii="Arial" w:hAnsi="Arial" w:cs="Arial"/>
          <w:sz w:val="20"/>
          <w:szCs w:val="20"/>
        </w:rPr>
        <w:t>,</w:t>
      </w:r>
      <w:r w:rsidR="00847703" w:rsidRPr="006E2742">
        <w:rPr>
          <w:rFonts w:ascii="Arial" w:hAnsi="Arial" w:cs="Arial"/>
          <w:sz w:val="20"/>
          <w:szCs w:val="20"/>
        </w:rPr>
        <w:t xml:space="preserve"> 2</w:t>
      </w:r>
      <w:r w:rsidRPr="006E2742">
        <w:rPr>
          <w:rFonts w:ascii="Arial" w:hAnsi="Arial" w:cs="Arial"/>
          <w:sz w:val="20"/>
          <w:szCs w:val="20"/>
        </w:rPr>
        <w:t xml:space="preserve"> en </w:t>
      </w:r>
      <w:r w:rsidR="000920CE" w:rsidRPr="006E2742">
        <w:rPr>
          <w:rFonts w:ascii="Arial" w:hAnsi="Arial" w:cs="Arial"/>
          <w:sz w:val="20"/>
          <w:szCs w:val="20"/>
        </w:rPr>
        <w:t xml:space="preserve">demonstratie van </w:t>
      </w:r>
      <w:r w:rsidRPr="006E2742">
        <w:rPr>
          <w:rFonts w:ascii="Arial" w:hAnsi="Arial" w:cs="Arial"/>
          <w:sz w:val="20"/>
          <w:szCs w:val="20"/>
        </w:rPr>
        <w:t>3</w:t>
      </w:r>
      <w:r w:rsidR="00847703" w:rsidRPr="006E2742">
        <w:rPr>
          <w:rFonts w:ascii="Arial" w:hAnsi="Arial" w:cs="Arial"/>
          <w:sz w:val="20"/>
          <w:szCs w:val="20"/>
        </w:rPr>
        <w:t>;</w:t>
      </w:r>
    </w:p>
    <w:p w14:paraId="45FFB952" w14:textId="17741D29" w:rsidR="007906C0" w:rsidRPr="006E2742" w:rsidRDefault="00847703" w:rsidP="00270482">
      <w:pPr>
        <w:pStyle w:val="Geenafstand"/>
        <w:numPr>
          <w:ilvl w:val="0"/>
          <w:numId w:val="60"/>
        </w:numPr>
        <w:ind w:left="426"/>
        <w:jc w:val="both"/>
        <w:rPr>
          <w:rFonts w:ascii="Arial" w:hAnsi="Arial" w:cs="Arial"/>
          <w:sz w:val="20"/>
          <w:szCs w:val="20"/>
        </w:rPr>
      </w:pPr>
      <w:r w:rsidRPr="006E2742">
        <w:rPr>
          <w:rFonts w:ascii="Arial" w:hAnsi="Arial" w:cs="Arial"/>
          <w:sz w:val="20"/>
          <w:szCs w:val="20"/>
        </w:rPr>
        <w:t>1</w:t>
      </w:r>
      <w:r w:rsidR="00D42A25" w:rsidRPr="006E2742">
        <w:rPr>
          <w:rFonts w:ascii="Arial" w:hAnsi="Arial" w:cs="Arial"/>
          <w:sz w:val="20"/>
          <w:szCs w:val="20"/>
        </w:rPr>
        <w:t>5</w:t>
      </w:r>
      <w:r w:rsidR="00205D7B" w:rsidRPr="006E2742">
        <w:rPr>
          <w:rFonts w:ascii="Arial" w:hAnsi="Arial" w:cs="Arial"/>
          <w:sz w:val="20"/>
          <w:szCs w:val="20"/>
        </w:rPr>
        <w:t>-30</w:t>
      </w:r>
      <w:r w:rsidRPr="006E2742">
        <w:rPr>
          <w:rFonts w:ascii="Arial" w:hAnsi="Arial" w:cs="Arial"/>
          <w:sz w:val="20"/>
          <w:szCs w:val="20"/>
        </w:rPr>
        <w:t xml:space="preserve"> minuten voor verdere vragen.</w:t>
      </w:r>
      <w:r w:rsidR="007906C0" w:rsidRPr="006E2742">
        <w:rPr>
          <w:rFonts w:ascii="Arial" w:hAnsi="Arial" w:cs="Arial"/>
          <w:sz w:val="20"/>
          <w:szCs w:val="20"/>
        </w:rPr>
        <w:t xml:space="preserve"> </w:t>
      </w:r>
    </w:p>
    <w:p w14:paraId="58362917" w14:textId="7EEF864A" w:rsidR="007906C0" w:rsidRPr="006E2742" w:rsidRDefault="007906C0" w:rsidP="007906C0">
      <w:pPr>
        <w:pStyle w:val="Lijstalinea"/>
        <w:numPr>
          <w:ilvl w:val="0"/>
          <w:numId w:val="61"/>
        </w:numPr>
        <w:tabs>
          <w:tab w:val="clear" w:pos="397"/>
        </w:tabs>
        <w:spacing w:line="240" w:lineRule="auto"/>
        <w:rPr>
          <w:rFonts w:cs="Arial"/>
        </w:rPr>
      </w:pPr>
      <w:r w:rsidRPr="006E2742">
        <w:rPr>
          <w:rFonts w:cs="Arial"/>
        </w:rPr>
        <w:t>Vertel waar je als organisatie het meest trots op bent;</w:t>
      </w:r>
    </w:p>
    <w:p w14:paraId="30D347AD" w14:textId="77777777" w:rsidR="007906C0" w:rsidRPr="006E2742" w:rsidRDefault="007906C0" w:rsidP="007906C0">
      <w:pPr>
        <w:pStyle w:val="Lijstalinea"/>
        <w:numPr>
          <w:ilvl w:val="0"/>
          <w:numId w:val="61"/>
        </w:numPr>
        <w:tabs>
          <w:tab w:val="clear" w:pos="397"/>
        </w:tabs>
        <w:spacing w:line="240" w:lineRule="auto"/>
        <w:rPr>
          <w:rFonts w:cs="Arial"/>
        </w:rPr>
      </w:pPr>
      <w:r w:rsidRPr="006E2742">
        <w:rPr>
          <w:rFonts w:cs="Arial"/>
        </w:rPr>
        <w:t>Wat valt je op aan onze organisatie en welk communicatie advies zou je ons geven om dit anders/beter te doen.</w:t>
      </w:r>
    </w:p>
    <w:p w14:paraId="468918F0" w14:textId="77777777" w:rsidR="00DC2286" w:rsidRPr="006E2742" w:rsidRDefault="00DC2286" w:rsidP="00270482">
      <w:pPr>
        <w:pStyle w:val="Geenafstand"/>
        <w:jc w:val="both"/>
        <w:rPr>
          <w:rFonts w:ascii="Arial" w:hAnsi="Arial" w:cs="Arial"/>
          <w:sz w:val="20"/>
          <w:szCs w:val="20"/>
        </w:rPr>
      </w:pPr>
    </w:p>
    <w:p w14:paraId="7BB50E92" w14:textId="77777777" w:rsidR="00746840" w:rsidRPr="006E2742" w:rsidRDefault="00746840" w:rsidP="00746840">
      <w:pPr>
        <w:pStyle w:val="Geenafstand"/>
        <w:jc w:val="both"/>
        <w:rPr>
          <w:rFonts w:ascii="Arial" w:hAnsi="Arial" w:cs="Arial"/>
          <w:sz w:val="20"/>
          <w:szCs w:val="20"/>
        </w:rPr>
      </w:pPr>
      <w:r w:rsidRPr="006E2742">
        <w:rPr>
          <w:rFonts w:ascii="Arial" w:hAnsi="Arial" w:cs="Arial"/>
          <w:sz w:val="20"/>
          <w:szCs w:val="20"/>
        </w:rPr>
        <w:t>Het is toegestaan om de toelichting op de inschrijving te verduidelijken met reeds bestaand beeld</w:t>
      </w:r>
      <w:r w:rsidRPr="006E2742">
        <w:rPr>
          <w:rFonts w:ascii="Arial" w:hAnsi="Arial" w:cs="Arial"/>
          <w:sz w:val="20"/>
          <w:szCs w:val="20"/>
        </w:rPr>
        <w:softHyphen/>
        <w:t xml:space="preserve">materiaal van referentie-projecten. Tijdens de presentatie mag er geen nieuwe informatie worden gepresenteerd/ toegelicht dan bij de inschrijving is ingediend. </w:t>
      </w:r>
    </w:p>
    <w:p w14:paraId="6BFCF37E" w14:textId="77777777" w:rsidR="00746840" w:rsidRPr="00F527B4" w:rsidRDefault="00746840" w:rsidP="00746840">
      <w:pPr>
        <w:pStyle w:val="Geenafstand"/>
        <w:jc w:val="both"/>
        <w:rPr>
          <w:rFonts w:ascii="Arial" w:hAnsi="Arial" w:cs="Arial"/>
          <w:sz w:val="20"/>
          <w:szCs w:val="20"/>
        </w:rPr>
      </w:pPr>
    </w:p>
    <w:p w14:paraId="62161DBC" w14:textId="516F4B80" w:rsidR="00746840" w:rsidRDefault="00746840" w:rsidP="00746840">
      <w:pPr>
        <w:pStyle w:val="Geenafstand"/>
        <w:jc w:val="both"/>
        <w:rPr>
          <w:rFonts w:ascii="Arial" w:hAnsi="Arial" w:cs="Arial"/>
          <w:sz w:val="20"/>
          <w:szCs w:val="20"/>
        </w:rPr>
      </w:pPr>
      <w:r w:rsidRPr="00F527B4">
        <w:rPr>
          <w:rFonts w:ascii="Arial" w:hAnsi="Arial" w:cs="Arial"/>
          <w:sz w:val="20"/>
          <w:szCs w:val="20"/>
        </w:rPr>
        <w:t xml:space="preserve">De presentatie duurt maximaal </w:t>
      </w:r>
      <w:r w:rsidR="003D5387" w:rsidRPr="00F527B4">
        <w:rPr>
          <w:rFonts w:ascii="Arial" w:hAnsi="Arial" w:cs="Arial"/>
          <w:sz w:val="20"/>
          <w:szCs w:val="20"/>
        </w:rPr>
        <w:t>75</w:t>
      </w:r>
      <w:r w:rsidRPr="00F527B4">
        <w:rPr>
          <w:rFonts w:ascii="Arial" w:hAnsi="Arial" w:cs="Arial"/>
          <w:sz w:val="20"/>
          <w:szCs w:val="20"/>
        </w:rPr>
        <w:t xml:space="preserve"> minuten en is in dialoogvorm, waarbij de beoordelingscommissie tussentijds vragen kan stellen ter verduidelijking. </w:t>
      </w:r>
    </w:p>
    <w:p w14:paraId="343DA46A" w14:textId="77777777" w:rsidR="00DA7EF1" w:rsidRDefault="00DA7EF1" w:rsidP="00746840">
      <w:pPr>
        <w:pStyle w:val="Geenafstand"/>
        <w:jc w:val="both"/>
        <w:rPr>
          <w:rFonts w:ascii="Arial" w:hAnsi="Arial" w:cs="Arial"/>
          <w:sz w:val="20"/>
          <w:szCs w:val="20"/>
        </w:rPr>
      </w:pPr>
    </w:p>
    <w:p w14:paraId="0CC21F70" w14:textId="77777777" w:rsidR="00746840" w:rsidRPr="00F527B4" w:rsidRDefault="00746840" w:rsidP="00746840">
      <w:pPr>
        <w:pStyle w:val="Geenafstand"/>
        <w:jc w:val="both"/>
        <w:rPr>
          <w:rFonts w:ascii="Arial" w:hAnsi="Arial" w:cs="Arial"/>
          <w:sz w:val="20"/>
          <w:szCs w:val="20"/>
        </w:rPr>
      </w:pPr>
      <w:r w:rsidRPr="00F527B4">
        <w:rPr>
          <w:rFonts w:ascii="Arial" w:hAnsi="Arial" w:cs="Arial"/>
          <w:sz w:val="20"/>
          <w:szCs w:val="20"/>
        </w:rPr>
        <w:t xml:space="preserve">Hand-outs van de presentatie voor de leden van de beoordelingscommissie dienen uiterlijk twee werkdagen vóór de presentatie te worden toegestuurd via de Berichtenmodule op TenderNed. Hand-outs mogen geen nieuwe of andere informatie bevatten dan bij de inschrijving is ingediend. </w:t>
      </w:r>
    </w:p>
    <w:p w14:paraId="0E3CC3F6" w14:textId="77777777" w:rsidR="00746840" w:rsidRPr="00F527B4" w:rsidRDefault="00746840" w:rsidP="00746840">
      <w:pPr>
        <w:pStyle w:val="Geenafstand"/>
        <w:jc w:val="both"/>
        <w:rPr>
          <w:rFonts w:ascii="Arial" w:hAnsi="Arial" w:cs="Arial"/>
          <w:sz w:val="20"/>
          <w:szCs w:val="20"/>
        </w:rPr>
      </w:pPr>
    </w:p>
    <w:p w14:paraId="4C3677A7" w14:textId="77777777" w:rsidR="00746840" w:rsidRPr="000D204E" w:rsidRDefault="00746840" w:rsidP="00746840">
      <w:pPr>
        <w:pStyle w:val="Geenafstand"/>
        <w:jc w:val="both"/>
        <w:rPr>
          <w:rFonts w:ascii="Arial" w:hAnsi="Arial" w:cs="Arial"/>
          <w:sz w:val="20"/>
          <w:szCs w:val="20"/>
        </w:rPr>
      </w:pPr>
      <w:r w:rsidRPr="00F527B4">
        <w:rPr>
          <w:rFonts w:ascii="Arial" w:hAnsi="Arial" w:cs="Arial"/>
          <w:sz w:val="20"/>
          <w:szCs w:val="20"/>
        </w:rPr>
        <w:t>De presentaties worden gehouden op een van de locaties van VRLN.</w:t>
      </w:r>
    </w:p>
    <w:p w14:paraId="222A0EBE" w14:textId="77777777" w:rsidR="00513156" w:rsidRDefault="00513156" w:rsidP="008C7990">
      <w:pPr>
        <w:suppressAutoHyphens/>
        <w:jc w:val="both"/>
        <w:rPr>
          <w:iCs/>
        </w:rPr>
      </w:pPr>
    </w:p>
    <w:p w14:paraId="68CD6EAC" w14:textId="3ACC8D6E" w:rsidR="008E4447" w:rsidRPr="00BE689F" w:rsidRDefault="00BE689F" w:rsidP="00BE689F">
      <w:pPr>
        <w:pStyle w:val="Geenafstand"/>
        <w:rPr>
          <w:rFonts w:ascii="Arial" w:hAnsi="Arial" w:cs="Arial"/>
          <w:u w:val="single"/>
        </w:rPr>
      </w:pPr>
      <w:r>
        <w:rPr>
          <w:rFonts w:ascii="Arial" w:hAnsi="Arial" w:cs="Arial"/>
          <w:u w:val="single"/>
        </w:rPr>
        <w:t>8.1.5</w:t>
      </w:r>
      <w:r>
        <w:rPr>
          <w:rFonts w:ascii="Arial" w:hAnsi="Arial" w:cs="Arial"/>
          <w:u w:val="single"/>
        </w:rPr>
        <w:tab/>
      </w:r>
      <w:r w:rsidR="00E91DF0" w:rsidRPr="00BE689F">
        <w:rPr>
          <w:rFonts w:ascii="Arial" w:hAnsi="Arial" w:cs="Arial"/>
          <w:u w:val="single"/>
        </w:rPr>
        <w:t xml:space="preserve">Gunningscriterium </w:t>
      </w:r>
      <w:r w:rsidR="006A2118">
        <w:rPr>
          <w:rFonts w:ascii="Arial" w:hAnsi="Arial" w:cs="Arial"/>
          <w:u w:val="single"/>
        </w:rPr>
        <w:t xml:space="preserve">5 </w:t>
      </w:r>
      <w:r w:rsidR="00E91DF0" w:rsidRPr="00BE689F">
        <w:rPr>
          <w:rFonts w:ascii="Arial" w:hAnsi="Arial" w:cs="Arial"/>
          <w:u w:val="single"/>
        </w:rPr>
        <w:t>Prijs</w:t>
      </w:r>
      <w:bookmarkEnd w:id="395"/>
      <w:bookmarkEnd w:id="396"/>
      <w:bookmarkEnd w:id="397"/>
      <w:bookmarkEnd w:id="398"/>
    </w:p>
    <w:p w14:paraId="72EA4631" w14:textId="77777777" w:rsidR="00D16435" w:rsidRDefault="00E91DF0" w:rsidP="009317A9">
      <w:pPr>
        <w:suppressAutoHyphens/>
        <w:jc w:val="both"/>
      </w:pPr>
      <w:r w:rsidRPr="00372667">
        <w:t xml:space="preserve">Voor </w:t>
      </w:r>
      <w:r w:rsidR="007C0A85">
        <w:t xml:space="preserve">het </w:t>
      </w:r>
      <w:r w:rsidRPr="00372667">
        <w:t xml:space="preserve">gunningscriterium </w:t>
      </w:r>
      <w:r w:rsidR="007C0A85">
        <w:t>“P</w:t>
      </w:r>
      <w:r w:rsidR="00FE294E" w:rsidRPr="00372667">
        <w:t>rijs</w:t>
      </w:r>
      <w:r w:rsidR="007C0A85">
        <w:t>”</w:t>
      </w:r>
      <w:r w:rsidRPr="00372667">
        <w:t xml:space="preserve"> </w:t>
      </w:r>
      <w:r>
        <w:t xml:space="preserve">kan </w:t>
      </w:r>
      <w:r w:rsidR="007C0A85">
        <w:t xml:space="preserve">de </w:t>
      </w:r>
      <w:r w:rsidR="005D5B41">
        <w:t>Inschrijver</w:t>
      </w:r>
      <w:r>
        <w:t xml:space="preserve"> </w:t>
      </w:r>
      <w:r w:rsidRPr="00372667">
        <w:t xml:space="preserve">maximaal </w:t>
      </w:r>
      <w:r w:rsidR="00696D9D">
        <w:t>15</w:t>
      </w:r>
      <w:r w:rsidRPr="00372667">
        <w:t xml:space="preserve"> punten </w:t>
      </w:r>
      <w:r>
        <w:t>scoren</w:t>
      </w:r>
      <w:r w:rsidRPr="00372667">
        <w:t xml:space="preserve">. </w:t>
      </w:r>
      <w:r w:rsidR="009317A9" w:rsidRPr="00372667">
        <w:t xml:space="preserve">De </w:t>
      </w:r>
      <w:r w:rsidR="009317A9">
        <w:t xml:space="preserve">Inschrijver dient </w:t>
      </w:r>
      <w:r w:rsidR="009317A9" w:rsidRPr="00567252">
        <w:t>voor het gunningscriterium “Prijs” bij zijn Inschrijving het volledig ingevulde prijzenblad (Bijlage 11) te</w:t>
      </w:r>
      <w:r w:rsidR="009317A9" w:rsidRPr="00372667">
        <w:t xml:space="preserve"> voegen</w:t>
      </w:r>
      <w:r w:rsidR="005667FD">
        <w:t xml:space="preserve">. </w:t>
      </w:r>
      <w:r w:rsidR="009317A9" w:rsidRPr="00372667">
        <w:t xml:space="preserve">Aan de hand van dit prijzenblad wordt </w:t>
      </w:r>
      <w:r w:rsidR="009317A9" w:rsidRPr="004B346A">
        <w:t>de totaalprijs berekend.</w:t>
      </w:r>
      <w:r w:rsidR="009317A9" w:rsidRPr="00372667">
        <w:t xml:space="preserve"> De </w:t>
      </w:r>
      <w:r w:rsidR="009317A9">
        <w:t>Inschrijver</w:t>
      </w:r>
      <w:r w:rsidR="009317A9" w:rsidRPr="00372667">
        <w:t xml:space="preserve"> met de laagste </w:t>
      </w:r>
      <w:r w:rsidR="009317A9" w:rsidRPr="004B346A">
        <w:t>totaalprijs</w:t>
      </w:r>
      <w:r w:rsidR="009317A9" w:rsidRPr="00372667">
        <w:t xml:space="preserve"> krijgt het maximale aantal punten.</w:t>
      </w:r>
      <w:r w:rsidR="00BA24D8">
        <w:t xml:space="preserve"> </w:t>
      </w:r>
    </w:p>
    <w:p w14:paraId="0B5E81D6" w14:textId="706B70EE" w:rsidR="009317A9" w:rsidRDefault="00BA24D8" w:rsidP="009317A9">
      <w:pPr>
        <w:suppressAutoHyphens/>
        <w:jc w:val="both"/>
      </w:pPr>
      <w:r>
        <w:lastRenderedPageBreak/>
        <w:t xml:space="preserve">Het prijzenblad is </w:t>
      </w:r>
      <w:r w:rsidR="004C6CE7">
        <w:t>opgesteld op basis van een fictieve campagne X.</w:t>
      </w:r>
      <w:r w:rsidR="003F7DA3">
        <w:t xml:space="preserve"> </w:t>
      </w:r>
      <w:r w:rsidR="00F60BDC">
        <w:t>D</w:t>
      </w:r>
      <w:r w:rsidR="003F7DA3">
        <w:t>eze geeft geen reëel beeld van een echte campagne, maar is ALLEEN bedoeld om een eenduidige prijsbeoordeling te kunnen doen.</w:t>
      </w:r>
    </w:p>
    <w:p w14:paraId="47A8D647" w14:textId="77777777" w:rsidR="00E91DF0" w:rsidRDefault="00E91DF0" w:rsidP="005F53C5">
      <w:pPr>
        <w:suppressAutoHyphens/>
        <w:spacing w:line="284" w:lineRule="atLeast"/>
        <w:jc w:val="both"/>
        <w:rPr>
          <w:rFonts w:ascii="Verdana" w:hAnsi="Verdana" w:cs="Arial"/>
        </w:rPr>
      </w:pPr>
    </w:p>
    <w:p w14:paraId="192CD5FA" w14:textId="77777777" w:rsidR="008852BE" w:rsidRPr="00C77C50" w:rsidRDefault="008852BE" w:rsidP="008852BE">
      <w:pPr>
        <w:pBdr>
          <w:top w:val="single" w:sz="8" w:space="1" w:color="auto"/>
          <w:left w:val="single" w:sz="8" w:space="4" w:color="auto"/>
          <w:bottom w:val="single" w:sz="8" w:space="1" w:color="auto"/>
          <w:right w:val="single" w:sz="8" w:space="4" w:color="auto"/>
        </w:pBdr>
        <w:tabs>
          <w:tab w:val="left" w:pos="397"/>
        </w:tabs>
        <w:contextualSpacing/>
        <w:jc w:val="both"/>
        <w:rPr>
          <w:b/>
          <w:iCs/>
        </w:rPr>
      </w:pPr>
      <w:r w:rsidRPr="00C77C50">
        <w:rPr>
          <w:b/>
          <w:iCs/>
        </w:rPr>
        <w:t xml:space="preserve">Het prijzenblad dient bij de </w:t>
      </w:r>
      <w:r>
        <w:rPr>
          <w:b/>
          <w:iCs/>
        </w:rPr>
        <w:t>Inschrijv</w:t>
      </w:r>
      <w:r w:rsidRPr="00C77C50">
        <w:rPr>
          <w:b/>
          <w:iCs/>
        </w:rPr>
        <w:t>ing duidelijk separaat van de overige documenten te worden aangeboden.</w:t>
      </w:r>
    </w:p>
    <w:p w14:paraId="4BA72B53" w14:textId="77777777" w:rsidR="008852BE" w:rsidRPr="00E8430A" w:rsidRDefault="008852BE" w:rsidP="005F53C5">
      <w:pPr>
        <w:suppressAutoHyphens/>
        <w:spacing w:line="284" w:lineRule="atLeast"/>
        <w:jc w:val="both"/>
        <w:rPr>
          <w:rFonts w:ascii="Verdana" w:hAnsi="Verdana" w:cs="Arial"/>
        </w:rPr>
      </w:pPr>
    </w:p>
    <w:p w14:paraId="33313BEF" w14:textId="74D8D469" w:rsidR="00E91DF0" w:rsidRDefault="00E91DF0" w:rsidP="005F53C5">
      <w:pPr>
        <w:suppressAutoHyphens/>
        <w:jc w:val="both"/>
      </w:pPr>
      <w:r w:rsidRPr="00372667">
        <w:t xml:space="preserve">Voor de puntentoekenning van de </w:t>
      </w:r>
      <w:r w:rsidR="005D5B41">
        <w:t>Inschrijver</w:t>
      </w:r>
      <w:r w:rsidR="00C04649">
        <w:t>s</w:t>
      </w:r>
      <w:r>
        <w:t xml:space="preserve"> </w:t>
      </w:r>
      <w:r w:rsidRPr="00372667">
        <w:t xml:space="preserve">die een hogere prijs hebben aangeboden wordt de volgende </w:t>
      </w:r>
      <w:r>
        <w:t>prijs</w:t>
      </w:r>
      <w:r w:rsidRPr="00372667">
        <w:t>formule gehanteerd:</w:t>
      </w:r>
      <w:r w:rsidR="007C0A85">
        <w:t xml:space="preserve"> </w:t>
      </w:r>
    </w:p>
    <w:p w14:paraId="02D50703" w14:textId="77777777" w:rsidR="00E91DF0" w:rsidRPr="00372667" w:rsidRDefault="00E91DF0" w:rsidP="005F53C5">
      <w:pPr>
        <w:suppressAutoHyphens/>
        <w:jc w:val="both"/>
      </w:pPr>
    </w:p>
    <w:tbl>
      <w:tblPr>
        <w:tblW w:w="0" w:type="auto"/>
        <w:tblLook w:val="04A0" w:firstRow="1" w:lastRow="0" w:firstColumn="1" w:lastColumn="0" w:noHBand="0" w:noVBand="1"/>
      </w:tblPr>
      <w:tblGrid>
        <w:gridCol w:w="2515"/>
        <w:gridCol w:w="2696"/>
        <w:gridCol w:w="3969"/>
      </w:tblGrid>
      <w:tr w:rsidR="009E31E1" w:rsidRPr="00BE59C3" w14:paraId="191F5135" w14:textId="77777777" w:rsidTr="002E2844">
        <w:tc>
          <w:tcPr>
            <w:tcW w:w="2515" w:type="dxa"/>
            <w:shd w:val="clear" w:color="auto" w:fill="auto"/>
            <w:vAlign w:val="center"/>
          </w:tcPr>
          <w:p w14:paraId="1B0FAFE2" w14:textId="6AFF9DC6" w:rsidR="009E31E1" w:rsidRPr="00BE59C3" w:rsidRDefault="009E31E1" w:rsidP="002E2844">
            <w:r w:rsidRPr="00BE59C3">
              <w:t>Punten inschrijver =   ( 2</w:t>
            </w:r>
            <w:r w:rsidR="00731403" w:rsidRPr="00BE59C3">
              <w:t xml:space="preserve"> </w:t>
            </w:r>
            <w:r w:rsidRPr="00BE59C3">
              <w:t xml:space="preserve">-  </w:t>
            </w:r>
          </w:p>
        </w:tc>
        <w:tc>
          <w:tcPr>
            <w:tcW w:w="2696" w:type="dxa"/>
            <w:tcBorders>
              <w:bottom w:val="single" w:sz="4" w:space="0" w:color="auto"/>
            </w:tcBorders>
            <w:shd w:val="clear" w:color="auto" w:fill="auto"/>
          </w:tcPr>
          <w:p w14:paraId="43DB29F9" w14:textId="7C9568EC" w:rsidR="009E31E1" w:rsidRPr="00BE59C3" w:rsidRDefault="009E31E1" w:rsidP="009E31E1">
            <w:r w:rsidRPr="00BE59C3">
              <w:t xml:space="preserve"> Prijs Inschrijver</w:t>
            </w:r>
          </w:p>
        </w:tc>
        <w:tc>
          <w:tcPr>
            <w:tcW w:w="3969" w:type="dxa"/>
            <w:shd w:val="clear" w:color="auto" w:fill="auto"/>
            <w:vAlign w:val="center"/>
          </w:tcPr>
          <w:p w14:paraId="49E60A20" w14:textId="1D48CAC1" w:rsidR="009E31E1" w:rsidRPr="00BE59C3" w:rsidRDefault="009E31E1" w:rsidP="009E31E1">
            <w:r w:rsidRPr="00BE59C3">
              <w:t xml:space="preserve">) x </w:t>
            </w:r>
            <w:r w:rsidR="00696D9D">
              <w:t>15</w:t>
            </w:r>
            <w:r w:rsidRPr="000D3954">
              <w:t xml:space="preserve"> punten</w:t>
            </w:r>
          </w:p>
        </w:tc>
      </w:tr>
    </w:tbl>
    <w:p w14:paraId="6F1EA455" w14:textId="4BB44FAA" w:rsidR="009E31E1" w:rsidRDefault="009E31E1" w:rsidP="005F53C5">
      <w:pPr>
        <w:suppressAutoHyphens/>
        <w:jc w:val="both"/>
      </w:pPr>
      <w:r w:rsidRPr="00BE59C3">
        <w:tab/>
      </w:r>
      <w:r w:rsidRPr="00BE59C3">
        <w:tab/>
      </w:r>
      <w:r w:rsidRPr="00BE59C3">
        <w:tab/>
        <w:t xml:space="preserve">       Prijs laagste Inschrijver</w:t>
      </w:r>
    </w:p>
    <w:p w14:paraId="5E2EDBFB" w14:textId="77777777" w:rsidR="009E31E1" w:rsidRDefault="009E31E1" w:rsidP="005F53C5">
      <w:pPr>
        <w:suppressAutoHyphens/>
        <w:jc w:val="both"/>
      </w:pPr>
    </w:p>
    <w:p w14:paraId="22ED1B36" w14:textId="77777777" w:rsidR="00702280" w:rsidRPr="00F10CC8" w:rsidRDefault="00702280" w:rsidP="00702280">
      <w:pPr>
        <w:spacing w:line="276" w:lineRule="auto"/>
        <w:jc w:val="both"/>
        <w:rPr>
          <w:rFonts w:cs="Arial"/>
          <w:b/>
        </w:rPr>
      </w:pPr>
      <w:r w:rsidRPr="00F10CC8">
        <w:rPr>
          <w:rFonts w:cs="Arial"/>
          <w:b/>
        </w:rPr>
        <w:t>LET OP: de uitkomst van deze rekensom kan nooit lager zijn dan het cijfer nul (0). Indien de uitkomst een negatief getal oplevert wordt het toegekende puntenaantal automatisch nul (0).</w:t>
      </w:r>
    </w:p>
    <w:p w14:paraId="7D10D18A" w14:textId="77777777" w:rsidR="005D6032" w:rsidRDefault="005D6032" w:rsidP="005D6032">
      <w:pPr>
        <w:suppressAutoHyphens/>
        <w:jc w:val="both"/>
      </w:pPr>
    </w:p>
    <w:p w14:paraId="67AAFC6B" w14:textId="4B4CD109" w:rsidR="005C2427" w:rsidRDefault="005D6032" w:rsidP="005F53C5">
      <w:pPr>
        <w:suppressAutoHyphens/>
        <w:jc w:val="both"/>
      </w:pPr>
      <w:r w:rsidRPr="00372667">
        <w:t>De uitkomst wordt afgerond op twee decimalen achter de komma</w:t>
      </w:r>
      <w:r>
        <w:t>. D</w:t>
      </w:r>
      <w:r w:rsidRPr="00372667">
        <w:t xml:space="preserve">ecimalen van </w:t>
      </w:r>
      <w:r>
        <w:t>vijf</w:t>
      </w:r>
      <w:r w:rsidRPr="00372667">
        <w:t xml:space="preserve"> en hoger</w:t>
      </w:r>
      <w:r>
        <w:t xml:space="preserve"> worden</w:t>
      </w:r>
      <w:r w:rsidRPr="00372667">
        <w:t xml:space="preserve"> naar boven afgerond.</w:t>
      </w:r>
    </w:p>
    <w:p w14:paraId="2A19C3A3" w14:textId="77777777" w:rsidR="008559D5" w:rsidRPr="00372667" w:rsidRDefault="008559D5" w:rsidP="005F53C5">
      <w:pPr>
        <w:suppressAutoHyphens/>
        <w:jc w:val="both"/>
      </w:pPr>
    </w:p>
    <w:p w14:paraId="6467D740" w14:textId="303DA706" w:rsidR="00765C00" w:rsidRPr="00281E99" w:rsidRDefault="009A3EF9" w:rsidP="0025480A">
      <w:pPr>
        <w:pStyle w:val="Kop2"/>
        <w:suppressAutoHyphens/>
        <w:spacing w:before="0" w:after="0"/>
        <w:ind w:left="0" w:firstLine="0"/>
        <w:jc w:val="both"/>
        <w:rPr>
          <w:color w:val="auto"/>
        </w:rPr>
      </w:pPr>
      <w:bookmarkStart w:id="399" w:name="_Toc496187414"/>
      <w:bookmarkStart w:id="400" w:name="_Toc496187553"/>
      <w:bookmarkStart w:id="401" w:name="_Toc496187793"/>
      <w:bookmarkStart w:id="402" w:name="_Toc496188042"/>
      <w:bookmarkStart w:id="403" w:name="_Toc496188131"/>
      <w:bookmarkStart w:id="404" w:name="_Toc419285413"/>
      <w:bookmarkStart w:id="405" w:name="_Toc421086909"/>
      <w:bookmarkStart w:id="406" w:name="_Toc421100632"/>
      <w:bookmarkStart w:id="407" w:name="_Toc527637461"/>
      <w:bookmarkStart w:id="408" w:name="_Toc182307558"/>
      <w:bookmarkEnd w:id="399"/>
      <w:bookmarkEnd w:id="400"/>
      <w:bookmarkEnd w:id="401"/>
      <w:bookmarkEnd w:id="402"/>
      <w:bookmarkEnd w:id="403"/>
      <w:r w:rsidRPr="005C7E26">
        <w:rPr>
          <w:color w:val="auto"/>
        </w:rPr>
        <w:t>Beoordeling</w:t>
      </w:r>
      <w:bookmarkEnd w:id="404"/>
      <w:bookmarkEnd w:id="405"/>
      <w:bookmarkEnd w:id="406"/>
      <w:bookmarkEnd w:id="407"/>
      <w:bookmarkEnd w:id="408"/>
    </w:p>
    <w:p w14:paraId="29D89062" w14:textId="27F41E22" w:rsidR="00E91DF0" w:rsidRPr="0086405B" w:rsidRDefault="0075505E" w:rsidP="0086405B">
      <w:pPr>
        <w:jc w:val="both"/>
      </w:pPr>
      <w:r w:rsidRPr="00EF5A07">
        <w:t>De beantwoording van de kwaliteitscriteria wordt beoordeeld door een beoordelingsteam bestaande uit bij de Opdracht betrokken en ter zake kundige beoordelaars</w:t>
      </w:r>
      <w:r>
        <w:t xml:space="preserve"> van verschillende disciplines</w:t>
      </w:r>
      <w:r w:rsidRPr="00EF5A07">
        <w:t xml:space="preserve">. Het beoordelingsteam bestaat </w:t>
      </w:r>
      <w:r w:rsidRPr="00641AB4">
        <w:t xml:space="preserve">uit </w:t>
      </w:r>
      <w:r w:rsidR="00B65025" w:rsidRPr="00641AB4">
        <w:t>5</w:t>
      </w:r>
      <w:r w:rsidRPr="00EF5A07">
        <w:t xml:space="preserve"> personen. Bij zwaarwegende redenen (te bepalen door de Opdrachtgever, zoals bijvoorbeeld ziekte) kan het aantal leden en/of de samenstelling van het beoordelingsteam worden aangepast. </w:t>
      </w:r>
      <w:r w:rsidRPr="0012356C">
        <w:t xml:space="preserve">De beoordeling van de </w:t>
      </w:r>
      <w:r>
        <w:t>Inschrijving</w:t>
      </w:r>
      <w:r w:rsidRPr="0012356C">
        <w:t>en op de gunningscriteria vindt plaats in twee fasen</w:t>
      </w:r>
      <w:r>
        <w:t>.</w:t>
      </w:r>
    </w:p>
    <w:p w14:paraId="0DF36C2E" w14:textId="3BE5FDD7" w:rsidR="008559D5" w:rsidRDefault="008559D5">
      <w:pPr>
        <w:rPr>
          <w:i/>
        </w:rPr>
      </w:pPr>
    </w:p>
    <w:p w14:paraId="36830499" w14:textId="3719645D" w:rsidR="00E91DF0" w:rsidRPr="0012356C" w:rsidRDefault="0024524A" w:rsidP="005F53C5">
      <w:pPr>
        <w:tabs>
          <w:tab w:val="left" w:pos="1134"/>
          <w:tab w:val="left" w:pos="1418"/>
          <w:tab w:val="left" w:pos="1985"/>
          <w:tab w:val="left" w:pos="2127"/>
          <w:tab w:val="right" w:pos="9332"/>
        </w:tabs>
        <w:suppressAutoHyphens/>
        <w:ind w:left="1134" w:hanging="1134"/>
        <w:jc w:val="both"/>
        <w:rPr>
          <w:i/>
        </w:rPr>
      </w:pPr>
      <w:r w:rsidRPr="00594C78">
        <w:rPr>
          <w:i/>
        </w:rPr>
        <w:t>Fase 1: B</w:t>
      </w:r>
      <w:r w:rsidR="00E91DF0" w:rsidRPr="00594C78">
        <w:rPr>
          <w:i/>
        </w:rPr>
        <w:t>eoordeling kwalitatieve gunningscriteria (</w:t>
      </w:r>
      <w:r w:rsidR="004D5664" w:rsidRPr="00594C78">
        <w:rPr>
          <w:i/>
        </w:rPr>
        <w:t>1</w:t>
      </w:r>
      <w:r w:rsidR="00E91DF0" w:rsidRPr="00594C78">
        <w:rPr>
          <w:i/>
        </w:rPr>
        <w:t xml:space="preserve"> t/m </w:t>
      </w:r>
      <w:r w:rsidR="0036183E" w:rsidRPr="00594C78">
        <w:rPr>
          <w:i/>
        </w:rPr>
        <w:t>3</w:t>
      </w:r>
      <w:r w:rsidR="00E91DF0" w:rsidRPr="00594C78">
        <w:rPr>
          <w:i/>
        </w:rPr>
        <w:t>)</w:t>
      </w:r>
      <w:r w:rsidR="00E91DF0" w:rsidRPr="0012356C">
        <w:rPr>
          <w:i/>
        </w:rPr>
        <w:t xml:space="preserve"> </w:t>
      </w:r>
    </w:p>
    <w:p w14:paraId="5B54223E" w14:textId="1AAB0ABB" w:rsidR="00E91DF0" w:rsidRPr="00111A59" w:rsidRDefault="00E91DF0" w:rsidP="005F53C5">
      <w:pPr>
        <w:suppressAutoHyphens/>
        <w:jc w:val="both"/>
      </w:pPr>
      <w:r w:rsidRPr="0012356C">
        <w:t xml:space="preserve">De </w:t>
      </w:r>
      <w:r w:rsidR="005D5B41">
        <w:t>Inschrijving</w:t>
      </w:r>
      <w:r w:rsidRPr="0012356C">
        <w:t>en worden allereerst</w:t>
      </w:r>
      <w:r w:rsidR="007504C8" w:rsidRPr="0012356C">
        <w:t xml:space="preserve"> </w:t>
      </w:r>
      <w:r w:rsidRPr="0012356C">
        <w:t>beoordeeld op basis van de kwalitatieve gunningscriteria. De inschrijfp</w:t>
      </w:r>
      <w:r w:rsidR="0075505E">
        <w:t xml:space="preserve">rijzen </w:t>
      </w:r>
      <w:r w:rsidRPr="0012356C">
        <w:t>zijn bij de beoordelaars op dat moment nog niet bekend.</w:t>
      </w:r>
    </w:p>
    <w:p w14:paraId="45B29B5C" w14:textId="77777777" w:rsidR="00E91DF0" w:rsidRPr="00111A59" w:rsidRDefault="00E91DF0" w:rsidP="005F53C5">
      <w:pPr>
        <w:tabs>
          <w:tab w:val="left" w:pos="1134"/>
          <w:tab w:val="left" w:pos="1418"/>
          <w:tab w:val="left" w:pos="1985"/>
          <w:tab w:val="left" w:pos="2127"/>
          <w:tab w:val="right" w:pos="9332"/>
        </w:tabs>
        <w:suppressAutoHyphens/>
        <w:ind w:left="1134"/>
        <w:jc w:val="both"/>
      </w:pPr>
    </w:p>
    <w:p w14:paraId="0F2A776E" w14:textId="77777777" w:rsidR="00E91DF0" w:rsidRPr="0012356C" w:rsidRDefault="00E91DF0" w:rsidP="005F53C5">
      <w:pPr>
        <w:suppressAutoHyphens/>
        <w:jc w:val="both"/>
      </w:pPr>
      <w:r w:rsidRPr="0012356C">
        <w:t xml:space="preserve">Alle leden van het beoordelingsteam beoordelen individueel iedere </w:t>
      </w:r>
      <w:r w:rsidR="005D5B41">
        <w:t>Inschrijving</w:t>
      </w:r>
      <w:r w:rsidRPr="0012356C">
        <w:t xml:space="preserve"> per kwalitatief gunningscriterium en kennen per kwalitatief gunningscriterium een beoordelings</w:t>
      </w:r>
      <w:r w:rsidR="00B5015C">
        <w:t>waardering</w:t>
      </w:r>
      <w:r w:rsidRPr="0012356C">
        <w:t xml:space="preserve"> toe. </w:t>
      </w:r>
    </w:p>
    <w:p w14:paraId="6B3461E4" w14:textId="77777777" w:rsidR="00E91DF0" w:rsidRPr="0012356C" w:rsidRDefault="00E91DF0" w:rsidP="007D5135">
      <w:pPr>
        <w:tabs>
          <w:tab w:val="left" w:pos="1134"/>
          <w:tab w:val="left" w:pos="1418"/>
          <w:tab w:val="left" w:pos="1985"/>
          <w:tab w:val="left" w:pos="2127"/>
          <w:tab w:val="right" w:pos="9332"/>
        </w:tabs>
        <w:suppressAutoHyphens/>
        <w:jc w:val="both"/>
      </w:pPr>
    </w:p>
    <w:p w14:paraId="63AF18AC" w14:textId="49A48A94" w:rsidR="00E91DF0" w:rsidRPr="0012356C" w:rsidRDefault="00E91DF0" w:rsidP="005F53C5">
      <w:pPr>
        <w:suppressAutoHyphens/>
        <w:jc w:val="both"/>
      </w:pPr>
      <w:r w:rsidRPr="0012356C">
        <w:t xml:space="preserve">Na de individuele beoordeling van de </w:t>
      </w:r>
      <w:r w:rsidR="005D5B41">
        <w:t>Inschrijving</w:t>
      </w:r>
      <w:r w:rsidRPr="0012356C">
        <w:t>en op de kwalitatieve gunningscriteria vindt een plenaire bijeenkomst van het beoordelingsteam plaats</w:t>
      </w:r>
      <w:r w:rsidR="004D5664">
        <w:t>.</w:t>
      </w:r>
      <w:r w:rsidRPr="0012356C">
        <w:t xml:space="preserve"> Per kwalitatief gunningscriterium bespreken de betrokken beoordelaars hun individuele beoordelingen en motiveren zij waarom zij tot een bepaald </w:t>
      </w:r>
      <w:r w:rsidR="000B3D0B">
        <w:t>beoordelingscijfer</w:t>
      </w:r>
      <w:r w:rsidR="000B3D0B" w:rsidRPr="0012356C">
        <w:t xml:space="preserve"> </w:t>
      </w:r>
      <w:r w:rsidRPr="0012356C">
        <w:t xml:space="preserve">zijn gekomen. Hierna wordt door alle beoordelaars in consensus </w:t>
      </w:r>
      <w:r w:rsidR="008F7CF3">
        <w:t>een</w:t>
      </w:r>
      <w:r w:rsidRPr="0012356C">
        <w:t xml:space="preserve"> beoordelings</w:t>
      </w:r>
      <w:r w:rsidR="00AF51E3">
        <w:softHyphen/>
      </w:r>
      <w:r w:rsidRPr="0012356C">
        <w:t xml:space="preserve">cijfer vastgesteld (dus geen gemiddeld </w:t>
      </w:r>
      <w:r w:rsidR="000B3D0B">
        <w:t>beoordelingscijfer</w:t>
      </w:r>
      <w:r w:rsidRPr="0012356C">
        <w:t xml:space="preserve">). Indien nodig worden tijdens de plenaire behandeling de </w:t>
      </w:r>
      <w:r w:rsidR="00527608">
        <w:t xml:space="preserve">individuele </w:t>
      </w:r>
      <w:r w:rsidRPr="0012356C">
        <w:t>beoordelingsresultaten bijgesteld. Nada</w:t>
      </w:r>
      <w:r w:rsidR="00B630AB">
        <w:t xml:space="preserve">t </w:t>
      </w:r>
      <w:r w:rsidR="00FE294E">
        <w:t>het</w:t>
      </w:r>
      <w:r w:rsidR="00B630AB">
        <w:t xml:space="preserve"> definitieve </w:t>
      </w:r>
      <w:r w:rsidR="000B3D0B">
        <w:t>beoordelingscijfer</w:t>
      </w:r>
      <w:r w:rsidR="000B3D0B" w:rsidRPr="0012356C">
        <w:t xml:space="preserve"> </w:t>
      </w:r>
      <w:r w:rsidR="00B630AB">
        <w:t xml:space="preserve">of waardering </w:t>
      </w:r>
      <w:r w:rsidRPr="0012356C">
        <w:t xml:space="preserve">per kwalitatief gunningscriterium zijn vastgesteld, wordt per kwalitatief gunningscriterium aan de </w:t>
      </w:r>
      <w:r w:rsidR="005D5B41">
        <w:t>Inschrijving</w:t>
      </w:r>
      <w:r w:rsidRPr="0012356C">
        <w:t xml:space="preserve"> het bijbehorende aantal punten toegekend. </w:t>
      </w:r>
    </w:p>
    <w:p w14:paraId="63A5A5A1" w14:textId="77777777" w:rsidR="00B913C0" w:rsidRDefault="00B913C0" w:rsidP="005F53C5">
      <w:pPr>
        <w:suppressAutoHyphens/>
        <w:jc w:val="both"/>
      </w:pPr>
    </w:p>
    <w:p w14:paraId="4F525C12" w14:textId="7C54FE1D" w:rsidR="00E91DF0" w:rsidRDefault="00F2629F" w:rsidP="005F53C5">
      <w:pPr>
        <w:suppressAutoHyphens/>
        <w:jc w:val="both"/>
      </w:pPr>
      <w:r>
        <w:t>Let op</w:t>
      </w:r>
      <w:r w:rsidR="00FE294E">
        <w:t>:</w:t>
      </w:r>
      <w:r w:rsidR="00E91DF0" w:rsidRPr="0012356C">
        <w:t xml:space="preserve"> </w:t>
      </w:r>
      <w:r w:rsidR="00FE294E">
        <w:t>i</w:t>
      </w:r>
      <w:r w:rsidR="00E91DF0" w:rsidRPr="0012356C">
        <w:t xml:space="preserve">ndien na beoordeling blijkt dat </w:t>
      </w:r>
      <w:r w:rsidR="008F7CF3">
        <w:t>een</w:t>
      </w:r>
      <w:r w:rsidR="00E91DF0" w:rsidRPr="0012356C">
        <w:t xml:space="preserve"> van de beoordeelde </w:t>
      </w:r>
      <w:r w:rsidR="005D5B41">
        <w:t>Inschrijving</w:t>
      </w:r>
      <w:r w:rsidR="00E91DF0" w:rsidRPr="0012356C">
        <w:t xml:space="preserve">en ongeldig is, dan beoordeelt </w:t>
      </w:r>
      <w:r w:rsidR="00DF1850">
        <w:t>VRLN</w:t>
      </w:r>
      <w:r w:rsidR="00E91DF0" w:rsidRPr="0012356C">
        <w:t xml:space="preserve"> alle overgebleven </w:t>
      </w:r>
      <w:r w:rsidR="005D5B41">
        <w:t>Inschrijving</w:t>
      </w:r>
      <w:r w:rsidR="00FE294E">
        <w:t>en</w:t>
      </w:r>
      <w:r w:rsidR="00E91DF0" w:rsidRPr="0012356C">
        <w:t xml:space="preserve"> opnieuw. Ongeldige </w:t>
      </w:r>
      <w:r w:rsidR="005D5B41">
        <w:t>Inschrijving</w:t>
      </w:r>
      <w:r w:rsidR="003216FF">
        <w:t>en zullen dus</w:t>
      </w:r>
      <w:r w:rsidR="00E91DF0" w:rsidRPr="0012356C">
        <w:t xml:space="preserve"> geen invloed hebben op het r</w:t>
      </w:r>
      <w:r w:rsidR="007D5135">
        <w:t xml:space="preserve">esultaat van de beoordelingen. </w:t>
      </w:r>
    </w:p>
    <w:p w14:paraId="25A2F35C" w14:textId="77777777" w:rsidR="00E91DF0" w:rsidRPr="0012356C" w:rsidRDefault="00E91DF0" w:rsidP="005F53C5">
      <w:pPr>
        <w:tabs>
          <w:tab w:val="left" w:pos="1134"/>
          <w:tab w:val="left" w:pos="1418"/>
          <w:tab w:val="left" w:pos="1985"/>
          <w:tab w:val="left" w:pos="2127"/>
          <w:tab w:val="right" w:pos="9332"/>
        </w:tabs>
        <w:suppressAutoHyphens/>
        <w:ind w:left="1134" w:hanging="1134"/>
        <w:jc w:val="both"/>
        <w:rPr>
          <w:i/>
        </w:rPr>
      </w:pPr>
    </w:p>
    <w:p w14:paraId="10D1D140" w14:textId="2F69F154" w:rsidR="00F41C33" w:rsidRDefault="00F41C33" w:rsidP="00BE3E70">
      <w:pPr>
        <w:tabs>
          <w:tab w:val="left" w:pos="1418"/>
          <w:tab w:val="left" w:pos="1985"/>
          <w:tab w:val="left" w:pos="2127"/>
          <w:tab w:val="right" w:pos="9332"/>
        </w:tabs>
        <w:suppressAutoHyphens/>
        <w:jc w:val="both"/>
        <w:rPr>
          <w:rFonts w:eastAsia="Arial"/>
        </w:rPr>
      </w:pPr>
      <w:r w:rsidRPr="002530FC">
        <w:rPr>
          <w:rFonts w:eastAsia="Arial"/>
        </w:rPr>
        <w:lastRenderedPageBreak/>
        <w:t>Op basis van de behaalde totaalscores wordt een ranking opgesteld</w:t>
      </w:r>
      <w:r w:rsidRPr="0024093C">
        <w:rPr>
          <w:rFonts w:eastAsia="Arial"/>
        </w:rPr>
        <w:t xml:space="preserve"> waarbij de partij die de hoogste score in punten heeft behaald de 1</w:t>
      </w:r>
      <w:r w:rsidRPr="00B65AE2">
        <w:rPr>
          <w:rFonts w:eastAsia="Arial"/>
          <w:vertAlign w:val="superscript"/>
        </w:rPr>
        <w:t>e</w:t>
      </w:r>
      <w:r>
        <w:rPr>
          <w:rFonts w:eastAsia="Arial"/>
        </w:rPr>
        <w:t xml:space="preserve"> </w:t>
      </w:r>
      <w:r w:rsidRPr="0024093C">
        <w:rPr>
          <w:rFonts w:eastAsia="Arial"/>
        </w:rPr>
        <w:t>plaats behaalt, de partij die de op één na hoogste score heeft de  2e plaats behaalt, enz</w:t>
      </w:r>
      <w:r w:rsidRPr="002530FC">
        <w:rPr>
          <w:rFonts w:eastAsia="Arial"/>
        </w:rPr>
        <w:t>.</w:t>
      </w:r>
    </w:p>
    <w:p w14:paraId="33D9C57F" w14:textId="77777777" w:rsidR="00A51063" w:rsidRDefault="00A51063" w:rsidP="00BE3E70">
      <w:pPr>
        <w:tabs>
          <w:tab w:val="left" w:pos="1418"/>
          <w:tab w:val="left" w:pos="1985"/>
          <w:tab w:val="left" w:pos="2127"/>
          <w:tab w:val="right" w:pos="9332"/>
        </w:tabs>
        <w:suppressAutoHyphens/>
        <w:jc w:val="both"/>
        <w:rPr>
          <w:rFonts w:eastAsia="Arial"/>
        </w:rPr>
      </w:pPr>
    </w:p>
    <w:p w14:paraId="2899B27E" w14:textId="03D9A9BF" w:rsidR="00A51063" w:rsidRDefault="00A51063" w:rsidP="00A16C04">
      <w:pPr>
        <w:suppressAutoHyphens/>
        <w:jc w:val="both"/>
        <w:rPr>
          <w:rFonts w:eastAsia="Arial"/>
        </w:rPr>
      </w:pPr>
      <w:r w:rsidRPr="008851D8">
        <w:rPr>
          <w:rFonts w:eastAsia="Arial"/>
        </w:rPr>
        <w:t xml:space="preserve">Indien er Inschrijvers zijn die qua totaalscore voor de </w:t>
      </w:r>
      <w:r w:rsidR="00B47A34" w:rsidRPr="008851D8">
        <w:rPr>
          <w:rFonts w:eastAsia="Arial"/>
        </w:rPr>
        <w:t>beoordeling</w:t>
      </w:r>
      <w:r w:rsidRPr="008851D8">
        <w:rPr>
          <w:rFonts w:eastAsia="Arial"/>
        </w:rPr>
        <w:t xml:space="preserve"> op een gedeelde plaats belanden waardoor er meer dan </w:t>
      </w:r>
      <w:r w:rsidR="00333085" w:rsidRPr="008851D8">
        <w:rPr>
          <w:rFonts w:eastAsia="Arial"/>
        </w:rPr>
        <w:t>drie</w:t>
      </w:r>
      <w:r w:rsidRPr="008851D8">
        <w:rPr>
          <w:rFonts w:eastAsia="Arial"/>
        </w:rPr>
        <w:t xml:space="preserve"> </w:t>
      </w:r>
      <w:r w:rsidR="00333085" w:rsidRPr="008851D8">
        <w:rPr>
          <w:rFonts w:eastAsia="Arial"/>
        </w:rPr>
        <w:t>inschrijvers</w:t>
      </w:r>
      <w:r w:rsidRPr="008851D8">
        <w:rPr>
          <w:rFonts w:eastAsia="Arial"/>
        </w:rPr>
        <w:t xml:space="preserve"> in de top </w:t>
      </w:r>
      <w:r w:rsidR="00333085" w:rsidRPr="008851D8">
        <w:rPr>
          <w:rFonts w:eastAsia="Arial"/>
        </w:rPr>
        <w:t>3</w:t>
      </w:r>
      <w:r w:rsidRPr="008851D8">
        <w:rPr>
          <w:rFonts w:eastAsia="Arial"/>
        </w:rPr>
        <w:t xml:space="preserve"> belanden, dan wordt er geloot. Er wordt geloot tussen de </w:t>
      </w:r>
      <w:r w:rsidR="00333085" w:rsidRPr="008851D8">
        <w:rPr>
          <w:rFonts w:eastAsia="Arial"/>
        </w:rPr>
        <w:t xml:space="preserve">inschrijvers </w:t>
      </w:r>
      <w:r w:rsidRPr="008851D8">
        <w:rPr>
          <w:rFonts w:eastAsia="Arial"/>
        </w:rPr>
        <w:t xml:space="preserve">die een gelijke score hebben behaald en die tevens gezamenlijk de top </w:t>
      </w:r>
      <w:r w:rsidR="00333085" w:rsidRPr="008851D8">
        <w:rPr>
          <w:rFonts w:eastAsia="Arial"/>
        </w:rPr>
        <w:t>3</w:t>
      </w:r>
      <w:r w:rsidRPr="008851D8">
        <w:rPr>
          <w:rFonts w:eastAsia="Arial"/>
        </w:rPr>
        <w:t xml:space="preserve"> overstijgen. </w:t>
      </w:r>
      <w:r w:rsidR="00DA7182" w:rsidRPr="008851D8">
        <w:rPr>
          <w:rFonts w:eastAsia="Arial"/>
        </w:rPr>
        <w:t xml:space="preserve">Inschrijvers </w:t>
      </w:r>
      <w:r w:rsidRPr="008851D8">
        <w:rPr>
          <w:rFonts w:eastAsia="Arial"/>
        </w:rPr>
        <w:t xml:space="preserve">binnen de top </w:t>
      </w:r>
      <w:r w:rsidR="00DA7182" w:rsidRPr="008851D8">
        <w:rPr>
          <w:rFonts w:eastAsia="Arial"/>
        </w:rPr>
        <w:t>3</w:t>
      </w:r>
      <w:r w:rsidRPr="008851D8">
        <w:rPr>
          <w:rFonts w:eastAsia="Arial"/>
        </w:rPr>
        <w:t xml:space="preserve"> die gelijke scores hebben behaald, maar welke de top </w:t>
      </w:r>
      <w:r w:rsidR="00DA7182" w:rsidRPr="008851D8">
        <w:rPr>
          <w:rFonts w:eastAsia="Arial"/>
        </w:rPr>
        <w:t>3</w:t>
      </w:r>
      <w:r w:rsidRPr="008851D8">
        <w:rPr>
          <w:rFonts w:eastAsia="Arial"/>
        </w:rPr>
        <w:t xml:space="preserve"> niet overstijgen doen niet mee aan de loting en gaan direct door naar de volgende fase (bijvoorbeeld twee</w:t>
      </w:r>
      <w:r w:rsidRPr="002530FC">
        <w:rPr>
          <w:rFonts w:eastAsia="Arial"/>
        </w:rPr>
        <w:t xml:space="preserve"> </w:t>
      </w:r>
      <w:r w:rsidR="00DA7182">
        <w:rPr>
          <w:rFonts w:eastAsia="Arial"/>
        </w:rPr>
        <w:t>inschrijvers</w:t>
      </w:r>
      <w:r w:rsidR="00DA7182" w:rsidRPr="002530FC">
        <w:rPr>
          <w:rFonts w:eastAsia="Arial"/>
        </w:rPr>
        <w:t xml:space="preserve"> </w:t>
      </w:r>
      <w:r w:rsidRPr="002530FC">
        <w:rPr>
          <w:rFonts w:eastAsia="Arial"/>
        </w:rPr>
        <w:t xml:space="preserve">die gezamenlijk de eerste plaats delen). In de tabel </w:t>
      </w:r>
      <w:r w:rsidR="00A16C04">
        <w:rPr>
          <w:rFonts w:eastAsia="Arial"/>
        </w:rPr>
        <w:t>(</w:t>
      </w:r>
      <w:r w:rsidR="00A16C04">
        <w:rPr>
          <w:i/>
        </w:rPr>
        <w:t>Fase 3: Bepaling totaalscore</w:t>
      </w:r>
      <w:r w:rsidR="00A16C04">
        <w:rPr>
          <w:rFonts w:eastAsia="Arial"/>
        </w:rPr>
        <w:t xml:space="preserve">) </w:t>
      </w:r>
      <w:r w:rsidRPr="002530FC">
        <w:rPr>
          <w:rFonts w:eastAsia="Arial"/>
        </w:rPr>
        <w:t xml:space="preserve">is ter </w:t>
      </w:r>
      <w:r w:rsidRPr="00146FF9">
        <w:rPr>
          <w:rFonts w:eastAsia="Arial"/>
        </w:rPr>
        <w:t xml:space="preserve">illustratie opgenomen welke </w:t>
      </w:r>
      <w:r w:rsidR="00DA7182" w:rsidRPr="00146FF9">
        <w:rPr>
          <w:rFonts w:eastAsia="Arial"/>
        </w:rPr>
        <w:t xml:space="preserve">inschrijvers </w:t>
      </w:r>
      <w:r w:rsidRPr="00146FF9">
        <w:rPr>
          <w:rFonts w:eastAsia="Arial"/>
        </w:rPr>
        <w:t xml:space="preserve">worden meegenomen in een loting. De </w:t>
      </w:r>
      <w:r w:rsidR="00DA7182" w:rsidRPr="00146FF9">
        <w:rPr>
          <w:rFonts w:eastAsia="Arial"/>
        </w:rPr>
        <w:t xml:space="preserve">inschrijvers </w:t>
      </w:r>
      <w:r w:rsidRPr="00146FF9">
        <w:rPr>
          <w:rFonts w:eastAsia="Arial"/>
        </w:rPr>
        <w:t xml:space="preserve">die </w:t>
      </w:r>
      <w:r w:rsidR="00595136" w:rsidRPr="00146FF9">
        <w:rPr>
          <w:rFonts w:eastAsia="Arial"/>
        </w:rPr>
        <w:t>grijs</w:t>
      </w:r>
      <w:r w:rsidRPr="00146FF9">
        <w:rPr>
          <w:rFonts w:eastAsia="Arial"/>
        </w:rPr>
        <w:t xml:space="preserve"> gearceerd zijn worden in het voorbeeld meegenomen in de loting.</w:t>
      </w:r>
    </w:p>
    <w:p w14:paraId="50076BEA" w14:textId="77777777" w:rsidR="00664956" w:rsidRDefault="00664956" w:rsidP="00BE3E70">
      <w:pPr>
        <w:tabs>
          <w:tab w:val="left" w:pos="1418"/>
          <w:tab w:val="left" w:pos="1985"/>
          <w:tab w:val="left" w:pos="2127"/>
          <w:tab w:val="right" w:pos="9332"/>
        </w:tabs>
        <w:suppressAutoHyphens/>
        <w:jc w:val="both"/>
        <w:rPr>
          <w:rFonts w:eastAsia="Arial"/>
        </w:rPr>
      </w:pPr>
    </w:p>
    <w:p w14:paraId="4F2973E6" w14:textId="348EE5F1" w:rsidR="00664956" w:rsidRPr="008C76FD" w:rsidRDefault="00664956" w:rsidP="00154A0F">
      <w:pPr>
        <w:tabs>
          <w:tab w:val="left" w:pos="1418"/>
          <w:tab w:val="left" w:pos="1985"/>
          <w:tab w:val="left" w:pos="2127"/>
          <w:tab w:val="right" w:pos="9332"/>
        </w:tabs>
        <w:suppressAutoHyphens/>
        <w:jc w:val="both"/>
        <w:rPr>
          <w:rFonts w:eastAsia="Arial"/>
        </w:rPr>
      </w:pPr>
      <w:r w:rsidRPr="008C76FD">
        <w:rPr>
          <w:rFonts w:eastAsia="Arial"/>
        </w:rPr>
        <w:t xml:space="preserve">De </w:t>
      </w:r>
      <w:r>
        <w:rPr>
          <w:rFonts w:eastAsia="Arial"/>
        </w:rPr>
        <w:t>inschrijvers</w:t>
      </w:r>
      <w:r w:rsidRPr="002530FC">
        <w:rPr>
          <w:rFonts w:eastAsia="Arial"/>
        </w:rPr>
        <w:t xml:space="preserve"> </w:t>
      </w:r>
      <w:r w:rsidRPr="008C76FD">
        <w:rPr>
          <w:rFonts w:eastAsia="Arial"/>
        </w:rPr>
        <w:t xml:space="preserve">die meedoen aan de loting worden hiervan in kennis gesteld en mogen de loting bijwonen (max </w:t>
      </w:r>
      <w:r w:rsidR="000B5530">
        <w:rPr>
          <w:rFonts w:eastAsia="Arial"/>
        </w:rPr>
        <w:t>1</w:t>
      </w:r>
      <w:r w:rsidRPr="008C76FD">
        <w:rPr>
          <w:rFonts w:eastAsia="Arial"/>
        </w:rPr>
        <w:t xml:space="preserve"> perso</w:t>
      </w:r>
      <w:r w:rsidR="000B5530">
        <w:rPr>
          <w:rFonts w:eastAsia="Arial"/>
        </w:rPr>
        <w:t>o</w:t>
      </w:r>
      <w:r w:rsidRPr="008C76FD">
        <w:rPr>
          <w:rFonts w:eastAsia="Arial"/>
        </w:rPr>
        <w:t xml:space="preserve">n per </w:t>
      </w:r>
      <w:r>
        <w:rPr>
          <w:rFonts w:eastAsia="Arial"/>
        </w:rPr>
        <w:t>inschrijver</w:t>
      </w:r>
      <w:r w:rsidRPr="008C76FD">
        <w:rPr>
          <w:rFonts w:eastAsia="Arial"/>
        </w:rPr>
        <w:t xml:space="preserve">). Dit om het objectief karakter van de loting te waarborgen. De loting is als volgt: Van elke </w:t>
      </w:r>
      <w:r>
        <w:rPr>
          <w:rFonts w:eastAsia="Arial"/>
        </w:rPr>
        <w:t xml:space="preserve">inschrijver </w:t>
      </w:r>
      <w:r w:rsidRPr="008C76FD">
        <w:rPr>
          <w:rFonts w:eastAsia="Arial"/>
        </w:rPr>
        <w:t xml:space="preserve">staat de naam op een vel paper. In het bijzijn van de </w:t>
      </w:r>
      <w:r w:rsidR="00EE1366">
        <w:rPr>
          <w:rFonts w:eastAsia="Arial"/>
        </w:rPr>
        <w:t>inschrijvers</w:t>
      </w:r>
      <w:r w:rsidR="00EE1366" w:rsidRPr="002530FC">
        <w:rPr>
          <w:rFonts w:eastAsia="Arial"/>
        </w:rPr>
        <w:t xml:space="preserve"> </w:t>
      </w:r>
      <w:r w:rsidRPr="008C76FD">
        <w:rPr>
          <w:rFonts w:eastAsia="Arial"/>
        </w:rPr>
        <w:t xml:space="preserve">worden deze vellen papier in afzonderlijke enveloppen gestopt, dichtgemaakt en in een doos gedeponeerd. Hierna zal een medewerker van </w:t>
      </w:r>
      <w:r w:rsidR="004B747C">
        <w:rPr>
          <w:rFonts w:eastAsia="Arial"/>
        </w:rPr>
        <w:t>VRLN</w:t>
      </w:r>
      <w:r w:rsidRPr="008C76FD">
        <w:rPr>
          <w:rFonts w:eastAsia="Arial"/>
        </w:rPr>
        <w:t xml:space="preserve"> de ruimte betreden en het aantal benodigde aantal enveloppen uit de doos halen. Vervolgens worden </w:t>
      </w:r>
      <w:r>
        <w:rPr>
          <w:rFonts w:eastAsia="Arial"/>
        </w:rPr>
        <w:t>alle</w:t>
      </w:r>
      <w:r w:rsidRPr="008C76FD">
        <w:rPr>
          <w:rFonts w:eastAsia="Arial"/>
        </w:rPr>
        <w:t xml:space="preserve"> enveloppen weer geopend en wordt daarmee bekend welke partijen alsnog tot de </w:t>
      </w:r>
      <w:r w:rsidR="001C67AF">
        <w:rPr>
          <w:rFonts w:eastAsia="Arial"/>
        </w:rPr>
        <w:t>presentatie</w:t>
      </w:r>
      <w:r w:rsidRPr="008C76FD">
        <w:rPr>
          <w:rFonts w:eastAsia="Arial"/>
        </w:rPr>
        <w:t xml:space="preserve"> zijn toegelaten.</w:t>
      </w:r>
    </w:p>
    <w:p w14:paraId="045028BB" w14:textId="77777777" w:rsidR="00664956" w:rsidRPr="008C76FD" w:rsidRDefault="00664956" w:rsidP="00154A0F">
      <w:pPr>
        <w:tabs>
          <w:tab w:val="left" w:pos="1418"/>
          <w:tab w:val="left" w:pos="1985"/>
          <w:tab w:val="left" w:pos="2127"/>
          <w:tab w:val="right" w:pos="9332"/>
        </w:tabs>
        <w:suppressAutoHyphens/>
        <w:jc w:val="both"/>
        <w:rPr>
          <w:rFonts w:eastAsia="Arial"/>
        </w:rPr>
      </w:pPr>
    </w:p>
    <w:p w14:paraId="3F20249D" w14:textId="73136064" w:rsidR="00664956" w:rsidRDefault="00664956" w:rsidP="00664956">
      <w:pPr>
        <w:tabs>
          <w:tab w:val="left" w:pos="1418"/>
          <w:tab w:val="left" w:pos="1985"/>
          <w:tab w:val="left" w:pos="2127"/>
          <w:tab w:val="right" w:pos="9332"/>
        </w:tabs>
        <w:suppressAutoHyphens/>
        <w:jc w:val="both"/>
        <w:rPr>
          <w:rFonts w:eastAsia="Arial"/>
        </w:rPr>
      </w:pPr>
      <w:r w:rsidRPr="008C76FD">
        <w:rPr>
          <w:rFonts w:eastAsia="Arial"/>
        </w:rPr>
        <w:t xml:space="preserve">Door het </w:t>
      </w:r>
      <w:r w:rsidR="005779C5">
        <w:rPr>
          <w:rFonts w:eastAsia="Arial"/>
        </w:rPr>
        <w:t>indienen</w:t>
      </w:r>
      <w:r w:rsidRPr="008C76FD">
        <w:rPr>
          <w:rFonts w:eastAsia="Arial"/>
        </w:rPr>
        <w:t xml:space="preserve"> van een </w:t>
      </w:r>
      <w:r w:rsidR="005779C5">
        <w:rPr>
          <w:rFonts w:eastAsia="Arial"/>
        </w:rPr>
        <w:t>inschrijving</w:t>
      </w:r>
      <w:r w:rsidRPr="008C76FD">
        <w:rPr>
          <w:rFonts w:eastAsia="Arial"/>
        </w:rPr>
        <w:t xml:space="preserve"> geeft de </w:t>
      </w:r>
      <w:r w:rsidR="005779C5">
        <w:rPr>
          <w:rFonts w:eastAsia="Arial"/>
        </w:rPr>
        <w:t>inschrijvers</w:t>
      </w:r>
      <w:r w:rsidR="005779C5" w:rsidRPr="002530FC">
        <w:rPr>
          <w:rFonts w:eastAsia="Arial"/>
        </w:rPr>
        <w:t xml:space="preserve"> </w:t>
      </w:r>
      <w:r w:rsidRPr="008C76FD">
        <w:rPr>
          <w:rFonts w:eastAsia="Arial"/>
        </w:rPr>
        <w:t>aan dat hij bekend is en akkoord gaat met de door de Opdrachtgever gehanteerde beoordelingsprocedure.</w:t>
      </w:r>
    </w:p>
    <w:p w14:paraId="632366A7" w14:textId="77777777" w:rsidR="00EE59EA" w:rsidRDefault="00EE59EA" w:rsidP="00664956">
      <w:pPr>
        <w:tabs>
          <w:tab w:val="left" w:pos="1418"/>
          <w:tab w:val="left" w:pos="1985"/>
          <w:tab w:val="left" w:pos="2127"/>
          <w:tab w:val="right" w:pos="9332"/>
        </w:tabs>
        <w:suppressAutoHyphens/>
        <w:jc w:val="both"/>
        <w:rPr>
          <w:iCs/>
          <w:highlight w:val="yellow"/>
        </w:rPr>
      </w:pPr>
    </w:p>
    <w:p w14:paraId="78623B82" w14:textId="77777777" w:rsidR="00B913C0" w:rsidRPr="00BE3E70" w:rsidRDefault="00B913C0" w:rsidP="00B913C0">
      <w:pPr>
        <w:tabs>
          <w:tab w:val="left" w:pos="1134"/>
          <w:tab w:val="left" w:pos="1418"/>
          <w:tab w:val="left" w:pos="1985"/>
          <w:tab w:val="left" w:pos="2127"/>
          <w:tab w:val="right" w:pos="9332"/>
        </w:tabs>
        <w:suppressAutoHyphens/>
        <w:ind w:left="1134" w:hanging="1134"/>
        <w:jc w:val="both"/>
        <w:rPr>
          <w:i/>
        </w:rPr>
      </w:pPr>
      <w:r w:rsidRPr="00BE3E70">
        <w:rPr>
          <w:i/>
        </w:rPr>
        <w:t>Fase 2: Beoordeling gunningscriterium 4 (presentatie)</w:t>
      </w:r>
    </w:p>
    <w:p w14:paraId="0343AD0B" w14:textId="727C9284" w:rsidR="00CF474D" w:rsidRPr="00BE3E70" w:rsidRDefault="00160CC1" w:rsidP="00BE3E70">
      <w:pPr>
        <w:tabs>
          <w:tab w:val="left" w:pos="1418"/>
          <w:tab w:val="left" w:pos="1985"/>
          <w:tab w:val="left" w:pos="2127"/>
          <w:tab w:val="right" w:pos="9332"/>
        </w:tabs>
        <w:suppressAutoHyphens/>
        <w:jc w:val="both"/>
        <w:rPr>
          <w:iCs/>
        </w:rPr>
      </w:pPr>
      <w:r w:rsidRPr="00B61082">
        <w:rPr>
          <w:iCs/>
        </w:rPr>
        <w:t xml:space="preserve">Na </w:t>
      </w:r>
      <w:r w:rsidR="005D021D" w:rsidRPr="00B61082">
        <w:rPr>
          <w:iCs/>
        </w:rPr>
        <w:t>consensusbeoordeling van gunningscriterium 1 t/m 3</w:t>
      </w:r>
      <w:r w:rsidR="00B61082" w:rsidRPr="00B61082">
        <w:rPr>
          <w:iCs/>
        </w:rPr>
        <w:t xml:space="preserve"> (en eventuele loting)</w:t>
      </w:r>
      <w:r w:rsidR="005D021D" w:rsidRPr="00B61082">
        <w:rPr>
          <w:iCs/>
        </w:rPr>
        <w:t>, volgen de presentaties.</w:t>
      </w:r>
    </w:p>
    <w:p w14:paraId="011E612F" w14:textId="77777777" w:rsidR="00BE3E70" w:rsidRDefault="00BE3E70" w:rsidP="00BE3E70">
      <w:pPr>
        <w:pStyle w:val="Plattetekst"/>
        <w:jc w:val="both"/>
        <w:rPr>
          <w:szCs w:val="20"/>
        </w:rPr>
      </w:pPr>
    </w:p>
    <w:p w14:paraId="0582E826" w14:textId="196FDE07" w:rsidR="00BE3E70" w:rsidRPr="007B0AF5" w:rsidRDefault="00BE3E70" w:rsidP="007B0AF5">
      <w:pPr>
        <w:tabs>
          <w:tab w:val="left" w:pos="1418"/>
          <w:tab w:val="left" w:pos="1985"/>
          <w:tab w:val="left" w:pos="2127"/>
          <w:tab w:val="right" w:pos="9332"/>
        </w:tabs>
        <w:suppressAutoHyphens/>
        <w:jc w:val="both"/>
        <w:rPr>
          <w:rFonts w:eastAsia="Arial"/>
        </w:rPr>
      </w:pPr>
      <w:r w:rsidRPr="005A33B5">
        <w:rPr>
          <w:rFonts w:eastAsia="Arial"/>
        </w:rPr>
        <w:t xml:space="preserve">De presentaties zullen plaatsvinden op </w:t>
      </w:r>
      <w:r w:rsidR="00696D9D" w:rsidRPr="005A33B5">
        <w:rPr>
          <w:rFonts w:eastAsia="Arial"/>
        </w:rPr>
        <w:t>1</w:t>
      </w:r>
      <w:r w:rsidR="003B44EB" w:rsidRPr="005A33B5">
        <w:rPr>
          <w:rFonts w:eastAsia="Arial"/>
        </w:rPr>
        <w:t>8</w:t>
      </w:r>
      <w:r w:rsidR="00696D9D" w:rsidRPr="005A33B5">
        <w:rPr>
          <w:rFonts w:eastAsia="Arial"/>
        </w:rPr>
        <w:t xml:space="preserve">-2-2025. </w:t>
      </w:r>
      <w:r w:rsidRPr="005A33B5">
        <w:rPr>
          <w:rFonts w:eastAsia="Arial"/>
        </w:rPr>
        <w:t>Inschrijvers wordt gevraagd rekening te houden</w:t>
      </w:r>
      <w:r w:rsidRPr="007B0AF5">
        <w:rPr>
          <w:rFonts w:eastAsia="Arial"/>
        </w:rPr>
        <w:t xml:space="preserve"> met deze datum. De uitnodigingen voor de presentaties worden </w:t>
      </w:r>
      <w:r w:rsidR="006457F6" w:rsidRPr="007B0AF5">
        <w:rPr>
          <w:rFonts w:eastAsia="Arial"/>
        </w:rPr>
        <w:t xml:space="preserve">zo snel mogelijk na beoordeling </w:t>
      </w:r>
      <w:r w:rsidRPr="007B0AF5">
        <w:rPr>
          <w:rFonts w:eastAsia="Arial"/>
        </w:rPr>
        <w:t xml:space="preserve">verstuurd aan de top 3 leveranciers. </w:t>
      </w:r>
    </w:p>
    <w:p w14:paraId="3B73D19E" w14:textId="77777777" w:rsidR="00DA7EF1" w:rsidRDefault="00DA7EF1" w:rsidP="00BE3E70">
      <w:pPr>
        <w:pStyle w:val="Plattetekst"/>
        <w:jc w:val="both"/>
        <w:rPr>
          <w:szCs w:val="20"/>
        </w:rPr>
      </w:pPr>
    </w:p>
    <w:p w14:paraId="4DD6764F" w14:textId="3841C29B" w:rsidR="00047948" w:rsidRPr="00754FF6" w:rsidRDefault="00047948" w:rsidP="00047948">
      <w:pPr>
        <w:jc w:val="both"/>
      </w:pPr>
      <w:r w:rsidRPr="00C91EDD">
        <w:t>Na de presentaties worden de individuele beoordelingen in een plenaire bijeenkomst van het beoordelingsteam besproken en motiveren zij waarom zij tot een bepaald beoordelingscijfer zijn gekomen. Indien nodig worden de individuele beoordelingsresultaten bijgesteld. Hierna wordt door alle beoordelaars in consensus de definitieve beoordelings</w:t>
      </w:r>
      <w:r w:rsidRPr="00C91EDD">
        <w:softHyphen/>
        <w:t>cijfers vastgesteld (dus geen gemiddeld beoordelingscijfer).</w:t>
      </w:r>
    </w:p>
    <w:p w14:paraId="0A10A365" w14:textId="77777777" w:rsidR="00BE3E70" w:rsidRDefault="00BE3E70" w:rsidP="00BE3E70">
      <w:pPr>
        <w:pStyle w:val="Plattetekst"/>
        <w:jc w:val="both"/>
        <w:rPr>
          <w:szCs w:val="20"/>
        </w:rPr>
      </w:pPr>
    </w:p>
    <w:p w14:paraId="024758F6" w14:textId="75345C05" w:rsidR="00EA6698" w:rsidRPr="0012356C" w:rsidRDefault="00EA6698" w:rsidP="00EA6698">
      <w:pPr>
        <w:tabs>
          <w:tab w:val="left" w:pos="1134"/>
          <w:tab w:val="left" w:pos="1418"/>
          <w:tab w:val="left" w:pos="1985"/>
          <w:tab w:val="left" w:pos="2127"/>
          <w:tab w:val="right" w:pos="9332"/>
        </w:tabs>
        <w:suppressAutoHyphens/>
        <w:ind w:left="1134" w:hanging="1134"/>
        <w:jc w:val="both"/>
        <w:rPr>
          <w:i/>
        </w:rPr>
      </w:pPr>
      <w:r>
        <w:rPr>
          <w:i/>
        </w:rPr>
        <w:t>Fase 3: B</w:t>
      </w:r>
      <w:r w:rsidRPr="0012356C">
        <w:rPr>
          <w:i/>
        </w:rPr>
        <w:t xml:space="preserve">eoordeling gunningscriterium </w:t>
      </w:r>
      <w:r>
        <w:rPr>
          <w:i/>
        </w:rPr>
        <w:t>5</w:t>
      </w:r>
      <w:r w:rsidRPr="0012356C">
        <w:rPr>
          <w:i/>
        </w:rPr>
        <w:t xml:space="preserve"> (</w:t>
      </w:r>
      <w:r>
        <w:rPr>
          <w:i/>
        </w:rPr>
        <w:t>p</w:t>
      </w:r>
      <w:r w:rsidRPr="0012356C">
        <w:rPr>
          <w:i/>
        </w:rPr>
        <w:t>rijs)</w:t>
      </w:r>
    </w:p>
    <w:p w14:paraId="0D1A775D" w14:textId="6BE15BCE" w:rsidR="00E91DF0" w:rsidRDefault="00E91DF0" w:rsidP="005F53C5">
      <w:pPr>
        <w:suppressAutoHyphens/>
        <w:jc w:val="both"/>
      </w:pPr>
      <w:r w:rsidRPr="00111A59">
        <w:t xml:space="preserve">Nadat de beoordeling van de </w:t>
      </w:r>
      <w:r w:rsidR="005D5B41">
        <w:t>Inschrijving</w:t>
      </w:r>
      <w:r w:rsidRPr="00111A59">
        <w:t xml:space="preserve">en op basis van de kwalitatieve gunningscriteria heeft plaatsgevonden, worden de </w:t>
      </w:r>
      <w:r w:rsidR="005D5B41">
        <w:t>Inschrijving</w:t>
      </w:r>
      <w:r w:rsidRPr="00111A59">
        <w:t xml:space="preserve">en beoordeeld </w:t>
      </w:r>
      <w:r w:rsidR="0075505E">
        <w:t>op basis van gunningscriterium “P</w:t>
      </w:r>
      <w:r w:rsidR="00FE294E" w:rsidRPr="00111A59">
        <w:t>rijs</w:t>
      </w:r>
      <w:r w:rsidR="0075505E">
        <w:t>”</w:t>
      </w:r>
      <w:r w:rsidRPr="00111A59">
        <w:t xml:space="preserve"> aan de </w:t>
      </w:r>
      <w:r w:rsidRPr="00C7360C">
        <w:t>hand v</w:t>
      </w:r>
      <w:r w:rsidR="00EA6698" w:rsidRPr="00C7360C">
        <w:t>a</w:t>
      </w:r>
      <w:r w:rsidRPr="00C7360C">
        <w:t xml:space="preserve">n de in paragraaf </w:t>
      </w:r>
      <w:r w:rsidR="00ED1D83" w:rsidRPr="00C7360C">
        <w:t>8.1</w:t>
      </w:r>
      <w:r w:rsidRPr="00C7360C">
        <w:t xml:space="preserve"> </w:t>
      </w:r>
      <w:r w:rsidR="0004153E" w:rsidRPr="00C7360C">
        <w:t>beschreven</w:t>
      </w:r>
      <w:r w:rsidRPr="00C7360C">
        <w:t xml:space="preserve"> formule.</w:t>
      </w:r>
      <w:r w:rsidRPr="0012356C">
        <w:t xml:space="preserve"> </w:t>
      </w:r>
    </w:p>
    <w:p w14:paraId="7477FE42" w14:textId="77777777" w:rsidR="00F84B64" w:rsidRDefault="00F84B64" w:rsidP="005F53C5">
      <w:pPr>
        <w:suppressAutoHyphens/>
        <w:jc w:val="both"/>
      </w:pPr>
    </w:p>
    <w:p w14:paraId="633DA4C9" w14:textId="10C7FB37" w:rsidR="00A1797F" w:rsidRDefault="00A1797F" w:rsidP="00A1797F">
      <w:pPr>
        <w:suppressAutoHyphens/>
        <w:jc w:val="both"/>
      </w:pPr>
      <w:r w:rsidRPr="00C41833">
        <w:rPr>
          <w:rFonts w:cs="Arial"/>
        </w:rPr>
        <w:t>De aanvullende voorwaarden, zoals genoemd in paragraaf 8.1 worden gehanteerd. Zie voor een voorbeeld paragraaf 8.2.</w:t>
      </w:r>
    </w:p>
    <w:p w14:paraId="07F41820" w14:textId="77777777" w:rsidR="00A1797F" w:rsidRDefault="00A1797F" w:rsidP="005F53C5">
      <w:pPr>
        <w:suppressAutoHyphens/>
        <w:jc w:val="both"/>
      </w:pPr>
    </w:p>
    <w:p w14:paraId="6E9C2F64" w14:textId="77777777" w:rsidR="00E506BE" w:rsidRDefault="00E506BE">
      <w:pPr>
        <w:rPr>
          <w:u w:val="single"/>
        </w:rPr>
      </w:pPr>
      <w:r>
        <w:rPr>
          <w:u w:val="single"/>
        </w:rPr>
        <w:br w:type="page"/>
      </w:r>
    </w:p>
    <w:p w14:paraId="3F7C335F" w14:textId="53473A80" w:rsidR="00F84B64" w:rsidRPr="00F84B64" w:rsidRDefault="00F84B64" w:rsidP="00F84B64">
      <w:pPr>
        <w:jc w:val="both"/>
        <w:rPr>
          <w:u w:val="single"/>
        </w:rPr>
      </w:pPr>
      <w:r w:rsidRPr="00F84B64">
        <w:rPr>
          <w:u w:val="single"/>
        </w:rPr>
        <w:lastRenderedPageBreak/>
        <w:t>Toelichting prijzenblad</w:t>
      </w:r>
    </w:p>
    <w:p w14:paraId="64E8A757" w14:textId="110B9A81" w:rsidR="004F6756" w:rsidRPr="00792981" w:rsidRDefault="004F6756" w:rsidP="00CA5765">
      <w:pPr>
        <w:jc w:val="both"/>
      </w:pPr>
      <w:r w:rsidRPr="00792981">
        <w:t xml:space="preserve">Het Prijzenblad is als los document opgenomen. Zie bijlage 11. </w:t>
      </w:r>
      <w:r w:rsidR="008578A3" w:rsidRPr="00792981">
        <w:t>Bei</w:t>
      </w:r>
      <w:r w:rsidR="00507D2F" w:rsidRPr="00792981">
        <w:t>de tabbladen van de Excel dienen ingevuld te worden</w:t>
      </w:r>
      <w:r w:rsidR="00641D64" w:rsidRPr="00792981">
        <w:t xml:space="preserve">. </w:t>
      </w:r>
      <w:r w:rsidR="0098501F" w:rsidRPr="00792981">
        <w:t>(Bijlage 11, 1</w:t>
      </w:r>
      <w:r w:rsidR="0098501F" w:rsidRPr="00792981">
        <w:rPr>
          <w:vertAlign w:val="superscript"/>
        </w:rPr>
        <w:t>e</w:t>
      </w:r>
      <w:r w:rsidR="0098501F" w:rsidRPr="00792981">
        <w:t xml:space="preserve"> tabblad </w:t>
      </w:r>
      <w:r w:rsidR="00792981" w:rsidRPr="00792981">
        <w:t xml:space="preserve">ondertekening en </w:t>
      </w:r>
      <w:r w:rsidR="00AF5259" w:rsidRPr="00792981">
        <w:t>Bijlage 11, 2</w:t>
      </w:r>
      <w:r w:rsidR="00AF5259" w:rsidRPr="00792981">
        <w:rPr>
          <w:vertAlign w:val="superscript"/>
        </w:rPr>
        <w:t>e</w:t>
      </w:r>
      <w:r w:rsidR="00AF5259" w:rsidRPr="00792981">
        <w:t xml:space="preserve"> tabblad de blauwe velden</w:t>
      </w:r>
      <w:r w:rsidR="00792981" w:rsidRPr="00792981">
        <w:t>)</w:t>
      </w:r>
      <w:r w:rsidR="00AF5259" w:rsidRPr="00792981">
        <w:t xml:space="preserve"> </w:t>
      </w:r>
      <w:r w:rsidR="00641D64" w:rsidRPr="00792981">
        <w:t xml:space="preserve">Door </w:t>
      </w:r>
      <w:r w:rsidR="000A62BE" w:rsidRPr="00792981">
        <w:t>ondertekening</w:t>
      </w:r>
      <w:r w:rsidR="00641D64" w:rsidRPr="00792981">
        <w:t xml:space="preserve"> van het document gaat u akkoord met de </w:t>
      </w:r>
      <w:r w:rsidR="00536EEF" w:rsidRPr="00792981">
        <w:t>voorwaarden</w:t>
      </w:r>
      <w:r w:rsidR="000A62BE" w:rsidRPr="00792981">
        <w:t xml:space="preserve"> van deze aanbesteding.</w:t>
      </w:r>
    </w:p>
    <w:p w14:paraId="055C797C" w14:textId="77777777" w:rsidR="000A62BE" w:rsidRPr="00792981" w:rsidRDefault="000A62BE" w:rsidP="004F6756"/>
    <w:p w14:paraId="22A573CF" w14:textId="77777777" w:rsidR="00036471" w:rsidRPr="00036471" w:rsidRDefault="00036471" w:rsidP="00036471">
      <w:pPr>
        <w:suppressAutoHyphens/>
        <w:ind w:right="-284"/>
        <w:jc w:val="both"/>
      </w:pPr>
      <w:r w:rsidRPr="0057281A">
        <w:rPr>
          <w:b/>
          <w:i/>
        </w:rPr>
        <w:t>Let op</w:t>
      </w:r>
      <w:r w:rsidRPr="0057281A">
        <w:t>: zie voor het invullen van het prijzenblad ook paragraaf 8.3 van het Beschrijvend Document.</w:t>
      </w:r>
      <w:r w:rsidRPr="00036471">
        <w:t xml:space="preserve"> </w:t>
      </w:r>
    </w:p>
    <w:p w14:paraId="4B61E00F" w14:textId="77777777" w:rsidR="00E91DF0" w:rsidRPr="0012356C" w:rsidRDefault="00E91DF0" w:rsidP="00F84B64">
      <w:pPr>
        <w:tabs>
          <w:tab w:val="left" w:pos="1134"/>
          <w:tab w:val="left" w:pos="1418"/>
          <w:tab w:val="left" w:pos="1985"/>
          <w:tab w:val="left" w:pos="2127"/>
          <w:tab w:val="right" w:pos="9332"/>
        </w:tabs>
        <w:suppressAutoHyphens/>
        <w:jc w:val="both"/>
      </w:pPr>
    </w:p>
    <w:p w14:paraId="7EE8BF42" w14:textId="5A741639" w:rsidR="0075505E" w:rsidRPr="0075505E" w:rsidRDefault="0075505E" w:rsidP="005F53C5">
      <w:pPr>
        <w:suppressAutoHyphens/>
        <w:jc w:val="both"/>
        <w:rPr>
          <w:i/>
        </w:rPr>
      </w:pPr>
      <w:r>
        <w:rPr>
          <w:i/>
        </w:rPr>
        <w:t>Fase 3: Bepaling totaalscore</w:t>
      </w:r>
    </w:p>
    <w:p w14:paraId="04DD7EE9" w14:textId="33D73856" w:rsidR="00E91DF0" w:rsidRPr="0012356C" w:rsidRDefault="00E91DF0" w:rsidP="005F53C5">
      <w:pPr>
        <w:suppressAutoHyphens/>
        <w:jc w:val="both"/>
      </w:pPr>
      <w:r w:rsidRPr="0012356C">
        <w:t xml:space="preserve">De </w:t>
      </w:r>
      <w:r w:rsidR="005D5B41">
        <w:t>Inschrijver</w:t>
      </w:r>
      <w:r w:rsidR="00C04649">
        <w:t xml:space="preserve"> </w:t>
      </w:r>
      <w:r w:rsidR="0075505E" w:rsidRPr="0075505E">
        <w:t>die voldoet aan alle gestelde eisen</w:t>
      </w:r>
      <w:r w:rsidRPr="0012356C">
        <w:t xml:space="preserve"> </w:t>
      </w:r>
      <w:r w:rsidR="0075505E">
        <w:t xml:space="preserve">en </w:t>
      </w:r>
      <w:r w:rsidRPr="0012356C">
        <w:t>de meeste punten heeft</w:t>
      </w:r>
      <w:r w:rsidR="0075505E">
        <w:t xml:space="preserve"> gescoord op gunningscriterium “P</w:t>
      </w:r>
      <w:r w:rsidR="00FE294E" w:rsidRPr="0012356C">
        <w:t>rijs</w:t>
      </w:r>
      <w:r w:rsidR="0075505E">
        <w:t>”</w:t>
      </w:r>
      <w:r w:rsidRPr="0012356C">
        <w:t xml:space="preserve"> en de kwalit</w:t>
      </w:r>
      <w:r w:rsidR="0075505E">
        <w:t xml:space="preserve">atieve gunningscriteria tezamen, </w:t>
      </w:r>
      <w:r w:rsidRPr="0012356C">
        <w:t>heeft de</w:t>
      </w:r>
      <w:r w:rsidR="00B672CD" w:rsidRPr="0012356C">
        <w:t xml:space="preserve"> </w:t>
      </w:r>
      <w:r w:rsidR="005D5B41">
        <w:t>Inschrijving</w:t>
      </w:r>
      <w:r w:rsidR="00B672CD" w:rsidRPr="0012356C">
        <w:t xml:space="preserve"> met de beste prijs-kwaliteitverhouding </w:t>
      </w:r>
      <w:r w:rsidRPr="0012356C">
        <w:t xml:space="preserve">ingediend. </w:t>
      </w:r>
      <w:r w:rsidR="00DF1850">
        <w:t>VRLN</w:t>
      </w:r>
      <w:r w:rsidRPr="0012356C">
        <w:t xml:space="preserve"> is voornemens om de </w:t>
      </w:r>
      <w:r w:rsidR="00C41071">
        <w:t>Opdracht</w:t>
      </w:r>
      <w:r w:rsidRPr="0012356C">
        <w:t xml:space="preserve"> aan deze </w:t>
      </w:r>
      <w:r w:rsidR="005D5B41">
        <w:t>Inschrijver</w:t>
      </w:r>
      <w:r w:rsidRPr="0012356C">
        <w:t xml:space="preserve"> (voorlopig) te gunnen.</w:t>
      </w:r>
    </w:p>
    <w:p w14:paraId="173F56E4" w14:textId="5E4117AB" w:rsidR="008559D5" w:rsidRDefault="008559D5">
      <w:pPr>
        <w:rPr>
          <w:rFonts w:cs="Arial"/>
        </w:rPr>
      </w:pPr>
    </w:p>
    <w:p w14:paraId="6273F818" w14:textId="4E89CB0B" w:rsidR="0032521E" w:rsidRPr="00692F7C" w:rsidRDefault="0032521E" w:rsidP="0032521E">
      <w:pPr>
        <w:jc w:val="both"/>
        <w:rPr>
          <w:rFonts w:cs="Arial"/>
        </w:rPr>
      </w:pPr>
      <w:r w:rsidRPr="00692F7C">
        <w:rPr>
          <w:rFonts w:cs="Arial"/>
        </w:rPr>
        <w:t>Rekenvoorbeeld:</w:t>
      </w:r>
    </w:p>
    <w:tbl>
      <w:tblPr>
        <w:tblStyle w:val="Tabelraster"/>
        <w:tblW w:w="9150"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6"/>
        <w:gridCol w:w="1341"/>
        <w:gridCol w:w="1559"/>
        <w:gridCol w:w="1418"/>
        <w:gridCol w:w="1701"/>
        <w:gridCol w:w="1495"/>
      </w:tblGrid>
      <w:tr w:rsidR="0052061B" w:rsidRPr="009E264A" w14:paraId="349B7A4A" w14:textId="1089CE8A" w:rsidTr="002A4505">
        <w:trPr>
          <w:cnfStyle w:val="100000000000" w:firstRow="1" w:lastRow="0" w:firstColumn="0" w:lastColumn="0" w:oddVBand="0" w:evenVBand="0" w:oddHBand="0" w:evenHBand="0" w:firstRowFirstColumn="0" w:firstRowLastColumn="0" w:lastRowFirstColumn="0" w:lastRowLastColumn="0"/>
        </w:trPr>
        <w:tc>
          <w:tcPr>
            <w:tcW w:w="1636" w:type="dxa"/>
            <w:shd w:val="clear" w:color="auto" w:fill="D9D9D9" w:themeFill="background1" w:themeFillShade="D9"/>
          </w:tcPr>
          <w:p w14:paraId="1601AD41" w14:textId="77777777" w:rsidR="0052061B" w:rsidRPr="009E264A" w:rsidRDefault="0052061B">
            <w:pPr>
              <w:tabs>
                <w:tab w:val="left" w:pos="1134"/>
                <w:tab w:val="left" w:pos="1418"/>
                <w:tab w:val="left" w:pos="1985"/>
                <w:tab w:val="left" w:pos="2127"/>
                <w:tab w:val="right" w:pos="9332"/>
              </w:tabs>
              <w:rPr>
                <w:rFonts w:cs="Arial"/>
                <w:color w:val="auto"/>
                <w:sz w:val="20"/>
              </w:rPr>
            </w:pPr>
          </w:p>
        </w:tc>
        <w:tc>
          <w:tcPr>
            <w:tcW w:w="1341" w:type="dxa"/>
            <w:shd w:val="clear" w:color="auto" w:fill="D9D9D9" w:themeFill="background1" w:themeFillShade="D9"/>
          </w:tcPr>
          <w:p w14:paraId="596045BE" w14:textId="77777777" w:rsidR="0052061B" w:rsidRPr="009E264A" w:rsidRDefault="0052061B">
            <w:pPr>
              <w:tabs>
                <w:tab w:val="right" w:pos="9332"/>
              </w:tabs>
              <w:jc w:val="center"/>
              <w:rPr>
                <w:rFonts w:cs="Arial"/>
                <w:color w:val="auto"/>
                <w:sz w:val="20"/>
              </w:rPr>
            </w:pPr>
            <w:r w:rsidRPr="009E264A">
              <w:rPr>
                <w:rFonts w:cs="Arial"/>
                <w:color w:val="auto"/>
                <w:sz w:val="20"/>
              </w:rPr>
              <w:t>Inschrijver A</w:t>
            </w:r>
          </w:p>
        </w:tc>
        <w:tc>
          <w:tcPr>
            <w:tcW w:w="1559" w:type="dxa"/>
            <w:shd w:val="clear" w:color="auto" w:fill="D9D9D9" w:themeFill="background1" w:themeFillShade="D9"/>
          </w:tcPr>
          <w:p w14:paraId="5D606D87" w14:textId="77777777" w:rsidR="0052061B" w:rsidRPr="009E264A" w:rsidRDefault="0052061B">
            <w:pPr>
              <w:tabs>
                <w:tab w:val="left" w:pos="1134"/>
                <w:tab w:val="left" w:pos="1418"/>
                <w:tab w:val="left" w:pos="1985"/>
                <w:tab w:val="left" w:pos="2127"/>
                <w:tab w:val="right" w:pos="9332"/>
              </w:tabs>
              <w:jc w:val="center"/>
              <w:rPr>
                <w:rFonts w:cs="Arial"/>
                <w:color w:val="auto"/>
                <w:sz w:val="20"/>
              </w:rPr>
            </w:pPr>
            <w:r w:rsidRPr="009E264A">
              <w:rPr>
                <w:rFonts w:cs="Arial"/>
                <w:color w:val="auto"/>
                <w:sz w:val="20"/>
              </w:rPr>
              <w:t>Inschrijver B</w:t>
            </w:r>
          </w:p>
        </w:tc>
        <w:tc>
          <w:tcPr>
            <w:tcW w:w="1418" w:type="dxa"/>
            <w:shd w:val="clear" w:color="auto" w:fill="D9D9D9" w:themeFill="background1" w:themeFillShade="D9"/>
          </w:tcPr>
          <w:p w14:paraId="5756B646" w14:textId="77777777" w:rsidR="0052061B" w:rsidRPr="009E264A" w:rsidRDefault="0052061B">
            <w:pPr>
              <w:tabs>
                <w:tab w:val="left" w:pos="1134"/>
                <w:tab w:val="left" w:pos="1418"/>
                <w:tab w:val="left" w:pos="1985"/>
                <w:tab w:val="left" w:pos="2127"/>
                <w:tab w:val="right" w:pos="9332"/>
              </w:tabs>
              <w:jc w:val="center"/>
              <w:rPr>
                <w:rFonts w:cs="Arial"/>
                <w:color w:val="auto"/>
                <w:sz w:val="20"/>
              </w:rPr>
            </w:pPr>
            <w:r w:rsidRPr="009E264A">
              <w:rPr>
                <w:rFonts w:cs="Arial"/>
                <w:color w:val="auto"/>
                <w:sz w:val="20"/>
              </w:rPr>
              <w:t>Inschrijver C</w:t>
            </w:r>
          </w:p>
        </w:tc>
        <w:tc>
          <w:tcPr>
            <w:tcW w:w="1701" w:type="dxa"/>
            <w:shd w:val="clear" w:color="auto" w:fill="D9D9D9" w:themeFill="background1" w:themeFillShade="D9"/>
          </w:tcPr>
          <w:p w14:paraId="04AFB221" w14:textId="2B2D1E98" w:rsidR="0052061B" w:rsidRPr="009E264A" w:rsidRDefault="0052061B">
            <w:pPr>
              <w:tabs>
                <w:tab w:val="left" w:pos="1134"/>
                <w:tab w:val="left" w:pos="1418"/>
                <w:tab w:val="left" w:pos="1985"/>
                <w:tab w:val="left" w:pos="2127"/>
                <w:tab w:val="right" w:pos="9332"/>
              </w:tabs>
              <w:jc w:val="center"/>
              <w:rPr>
                <w:rFonts w:cs="Arial"/>
              </w:rPr>
            </w:pPr>
            <w:r w:rsidRPr="009E264A">
              <w:rPr>
                <w:rFonts w:cs="Arial"/>
                <w:color w:val="auto"/>
                <w:sz w:val="20"/>
              </w:rPr>
              <w:t>Inschrijver</w:t>
            </w:r>
            <w:r>
              <w:rPr>
                <w:rFonts w:cs="Arial"/>
                <w:color w:val="auto"/>
                <w:sz w:val="20"/>
              </w:rPr>
              <w:t xml:space="preserve"> D</w:t>
            </w:r>
          </w:p>
        </w:tc>
        <w:tc>
          <w:tcPr>
            <w:tcW w:w="1495" w:type="dxa"/>
            <w:shd w:val="clear" w:color="auto" w:fill="D9D9D9" w:themeFill="background1" w:themeFillShade="D9"/>
          </w:tcPr>
          <w:p w14:paraId="11C5403A" w14:textId="0F707F13" w:rsidR="0052061B" w:rsidRPr="009E264A" w:rsidRDefault="0052061B">
            <w:pPr>
              <w:tabs>
                <w:tab w:val="left" w:pos="1134"/>
                <w:tab w:val="left" w:pos="1418"/>
                <w:tab w:val="left" w:pos="1985"/>
                <w:tab w:val="left" w:pos="2127"/>
                <w:tab w:val="right" w:pos="9332"/>
              </w:tabs>
              <w:jc w:val="center"/>
              <w:rPr>
                <w:rFonts w:cs="Arial"/>
              </w:rPr>
            </w:pPr>
            <w:r w:rsidRPr="009E264A">
              <w:rPr>
                <w:rFonts w:cs="Arial"/>
                <w:color w:val="auto"/>
                <w:sz w:val="20"/>
              </w:rPr>
              <w:t>Inschrijver</w:t>
            </w:r>
            <w:r>
              <w:rPr>
                <w:rFonts w:cs="Arial"/>
                <w:color w:val="auto"/>
                <w:sz w:val="20"/>
              </w:rPr>
              <w:t xml:space="preserve"> E</w:t>
            </w:r>
          </w:p>
        </w:tc>
      </w:tr>
      <w:tr w:rsidR="00D838F6" w:rsidRPr="009E264A" w14:paraId="680FB49D" w14:textId="635538F7" w:rsidTr="002A4505">
        <w:trPr>
          <w:cnfStyle w:val="000000100000" w:firstRow="0" w:lastRow="0" w:firstColumn="0" w:lastColumn="0" w:oddVBand="0" w:evenVBand="0" w:oddHBand="1" w:evenHBand="0" w:firstRowFirstColumn="0" w:firstRowLastColumn="0" w:lastRowFirstColumn="0" w:lastRowLastColumn="0"/>
        </w:trPr>
        <w:tc>
          <w:tcPr>
            <w:tcW w:w="1636" w:type="dxa"/>
            <w:shd w:val="clear" w:color="auto" w:fill="auto"/>
          </w:tcPr>
          <w:p w14:paraId="4BAF4113" w14:textId="77777777" w:rsidR="00D838F6" w:rsidRPr="009E264A" w:rsidRDefault="00D838F6" w:rsidP="00D838F6">
            <w:pPr>
              <w:tabs>
                <w:tab w:val="right" w:pos="9332"/>
              </w:tabs>
              <w:rPr>
                <w:rFonts w:cs="Arial"/>
                <w:i/>
                <w:sz w:val="20"/>
              </w:rPr>
            </w:pPr>
            <w:r w:rsidRPr="009E264A">
              <w:rPr>
                <w:rFonts w:cs="Arial"/>
                <w:i/>
                <w:sz w:val="20"/>
              </w:rPr>
              <w:t xml:space="preserve">K1: </w:t>
            </w:r>
          </w:p>
        </w:tc>
        <w:tc>
          <w:tcPr>
            <w:tcW w:w="1341" w:type="dxa"/>
            <w:shd w:val="clear" w:color="auto" w:fill="auto"/>
          </w:tcPr>
          <w:p w14:paraId="1D6047BA" w14:textId="77777777" w:rsidR="00D838F6" w:rsidRPr="009E264A" w:rsidRDefault="00D838F6" w:rsidP="00D838F6">
            <w:pPr>
              <w:tabs>
                <w:tab w:val="right" w:pos="9332"/>
              </w:tabs>
              <w:jc w:val="center"/>
              <w:rPr>
                <w:rFonts w:cs="Arial"/>
                <w:i/>
                <w:sz w:val="20"/>
              </w:rPr>
            </w:pPr>
            <w:r w:rsidRPr="009E264A">
              <w:rPr>
                <w:rFonts w:cs="Arial"/>
                <w:i/>
                <w:sz w:val="20"/>
              </w:rPr>
              <w:t>8</w:t>
            </w:r>
          </w:p>
        </w:tc>
        <w:tc>
          <w:tcPr>
            <w:tcW w:w="1559" w:type="dxa"/>
            <w:shd w:val="clear" w:color="auto" w:fill="auto"/>
          </w:tcPr>
          <w:p w14:paraId="11AC6B89" w14:textId="3493ACF3" w:rsidR="00D838F6" w:rsidRPr="009E264A" w:rsidRDefault="00D838F6" w:rsidP="00D838F6">
            <w:pPr>
              <w:tabs>
                <w:tab w:val="left" w:pos="1134"/>
                <w:tab w:val="left" w:pos="1418"/>
                <w:tab w:val="left" w:pos="1985"/>
                <w:tab w:val="left" w:pos="2127"/>
                <w:tab w:val="right" w:pos="9332"/>
              </w:tabs>
              <w:jc w:val="center"/>
              <w:rPr>
                <w:rFonts w:cs="Arial"/>
                <w:i/>
                <w:sz w:val="20"/>
              </w:rPr>
            </w:pPr>
            <w:r w:rsidRPr="009E264A">
              <w:rPr>
                <w:rFonts w:cs="Arial"/>
                <w:i/>
                <w:sz w:val="20"/>
              </w:rPr>
              <w:t>8</w:t>
            </w:r>
          </w:p>
        </w:tc>
        <w:tc>
          <w:tcPr>
            <w:tcW w:w="1418" w:type="dxa"/>
            <w:shd w:val="clear" w:color="auto" w:fill="auto"/>
          </w:tcPr>
          <w:p w14:paraId="1EA62CC1" w14:textId="77777777" w:rsidR="00D838F6" w:rsidRPr="009E264A" w:rsidRDefault="00D838F6" w:rsidP="00D838F6">
            <w:pPr>
              <w:tabs>
                <w:tab w:val="left" w:pos="1134"/>
                <w:tab w:val="left" w:pos="1418"/>
                <w:tab w:val="left" w:pos="1985"/>
                <w:tab w:val="left" w:pos="2127"/>
                <w:tab w:val="right" w:pos="9332"/>
              </w:tabs>
              <w:jc w:val="center"/>
              <w:rPr>
                <w:rFonts w:cs="Arial"/>
                <w:i/>
                <w:sz w:val="20"/>
              </w:rPr>
            </w:pPr>
            <w:r w:rsidRPr="009E264A">
              <w:rPr>
                <w:rFonts w:cs="Arial"/>
                <w:i/>
                <w:sz w:val="20"/>
              </w:rPr>
              <w:t>8</w:t>
            </w:r>
          </w:p>
        </w:tc>
        <w:tc>
          <w:tcPr>
            <w:tcW w:w="1701" w:type="dxa"/>
            <w:shd w:val="clear" w:color="auto" w:fill="auto"/>
          </w:tcPr>
          <w:p w14:paraId="423EEF1A" w14:textId="00A85B77" w:rsidR="00D838F6" w:rsidRPr="009E264A" w:rsidRDefault="00D838F6" w:rsidP="00D838F6">
            <w:pPr>
              <w:tabs>
                <w:tab w:val="left" w:pos="1134"/>
                <w:tab w:val="left" w:pos="1418"/>
                <w:tab w:val="left" w:pos="1985"/>
                <w:tab w:val="left" w:pos="2127"/>
                <w:tab w:val="right" w:pos="9332"/>
              </w:tabs>
              <w:jc w:val="center"/>
              <w:rPr>
                <w:rFonts w:cs="Arial"/>
                <w:i/>
              </w:rPr>
            </w:pPr>
            <w:r>
              <w:rPr>
                <w:rFonts w:cs="Arial"/>
                <w:i/>
              </w:rPr>
              <w:t>10</w:t>
            </w:r>
          </w:p>
        </w:tc>
        <w:tc>
          <w:tcPr>
            <w:tcW w:w="1495" w:type="dxa"/>
            <w:shd w:val="clear" w:color="auto" w:fill="auto"/>
          </w:tcPr>
          <w:p w14:paraId="57773891" w14:textId="4B18964F" w:rsidR="00D838F6" w:rsidRPr="009E264A" w:rsidRDefault="00D838F6" w:rsidP="00D838F6">
            <w:pPr>
              <w:tabs>
                <w:tab w:val="left" w:pos="1134"/>
                <w:tab w:val="left" w:pos="1418"/>
                <w:tab w:val="left" w:pos="1985"/>
                <w:tab w:val="left" w:pos="2127"/>
                <w:tab w:val="right" w:pos="9332"/>
              </w:tabs>
              <w:jc w:val="center"/>
              <w:rPr>
                <w:rFonts w:cs="Arial"/>
                <w:i/>
              </w:rPr>
            </w:pPr>
            <w:r>
              <w:rPr>
                <w:rFonts w:cs="Arial"/>
                <w:i/>
              </w:rPr>
              <w:t>6</w:t>
            </w:r>
          </w:p>
        </w:tc>
      </w:tr>
      <w:tr w:rsidR="00D838F6" w:rsidRPr="009E264A" w14:paraId="3724EE4B" w14:textId="309DDF90" w:rsidTr="002A4505">
        <w:trPr>
          <w:cnfStyle w:val="000000010000" w:firstRow="0" w:lastRow="0" w:firstColumn="0" w:lastColumn="0" w:oddVBand="0" w:evenVBand="0" w:oddHBand="0" w:evenHBand="1" w:firstRowFirstColumn="0" w:firstRowLastColumn="0" w:lastRowFirstColumn="0" w:lastRowLastColumn="0"/>
        </w:trPr>
        <w:tc>
          <w:tcPr>
            <w:tcW w:w="1636" w:type="dxa"/>
            <w:shd w:val="clear" w:color="auto" w:fill="auto"/>
          </w:tcPr>
          <w:p w14:paraId="3D90D655" w14:textId="77777777" w:rsidR="00D838F6" w:rsidRPr="009E264A" w:rsidRDefault="00D838F6" w:rsidP="00D838F6">
            <w:pPr>
              <w:rPr>
                <w:rFonts w:cs="Arial"/>
                <w:i/>
                <w:sz w:val="20"/>
              </w:rPr>
            </w:pPr>
            <w:r w:rsidRPr="009E264A">
              <w:rPr>
                <w:rFonts w:cs="Arial"/>
                <w:i/>
                <w:sz w:val="20"/>
              </w:rPr>
              <w:t xml:space="preserve">K2: </w:t>
            </w:r>
          </w:p>
        </w:tc>
        <w:tc>
          <w:tcPr>
            <w:tcW w:w="1341" w:type="dxa"/>
            <w:shd w:val="clear" w:color="auto" w:fill="auto"/>
          </w:tcPr>
          <w:p w14:paraId="787B58E9" w14:textId="77777777" w:rsidR="00D838F6" w:rsidRPr="009E264A" w:rsidRDefault="00D838F6" w:rsidP="00D838F6">
            <w:pPr>
              <w:tabs>
                <w:tab w:val="right" w:pos="9332"/>
              </w:tabs>
              <w:jc w:val="center"/>
              <w:rPr>
                <w:rFonts w:cs="Arial"/>
                <w:i/>
                <w:sz w:val="20"/>
              </w:rPr>
            </w:pPr>
            <w:r w:rsidRPr="009E264A">
              <w:rPr>
                <w:rFonts w:cs="Arial"/>
                <w:i/>
                <w:sz w:val="20"/>
              </w:rPr>
              <w:t>6</w:t>
            </w:r>
          </w:p>
        </w:tc>
        <w:tc>
          <w:tcPr>
            <w:tcW w:w="1559" w:type="dxa"/>
            <w:shd w:val="clear" w:color="auto" w:fill="auto"/>
          </w:tcPr>
          <w:p w14:paraId="2F0EE146" w14:textId="6B149210" w:rsidR="00D838F6" w:rsidRPr="009E264A" w:rsidRDefault="00D838F6" w:rsidP="00D838F6">
            <w:pPr>
              <w:tabs>
                <w:tab w:val="left" w:pos="1134"/>
                <w:tab w:val="left" w:pos="1418"/>
                <w:tab w:val="left" w:pos="1985"/>
                <w:tab w:val="left" w:pos="2127"/>
                <w:tab w:val="right" w:pos="9332"/>
              </w:tabs>
              <w:jc w:val="center"/>
              <w:rPr>
                <w:rFonts w:cs="Arial"/>
                <w:i/>
                <w:sz w:val="20"/>
              </w:rPr>
            </w:pPr>
            <w:r>
              <w:rPr>
                <w:rFonts w:cs="Arial"/>
                <w:i/>
                <w:sz w:val="20"/>
              </w:rPr>
              <w:t>6</w:t>
            </w:r>
          </w:p>
        </w:tc>
        <w:tc>
          <w:tcPr>
            <w:tcW w:w="1418" w:type="dxa"/>
            <w:shd w:val="clear" w:color="auto" w:fill="auto"/>
          </w:tcPr>
          <w:p w14:paraId="68E5135E" w14:textId="06956211" w:rsidR="00D838F6" w:rsidRPr="009E264A" w:rsidRDefault="00D838F6" w:rsidP="00D838F6">
            <w:pPr>
              <w:tabs>
                <w:tab w:val="left" w:pos="1134"/>
                <w:tab w:val="left" w:pos="1418"/>
                <w:tab w:val="left" w:pos="1985"/>
                <w:tab w:val="left" w:pos="2127"/>
                <w:tab w:val="right" w:pos="9332"/>
              </w:tabs>
              <w:jc w:val="center"/>
              <w:rPr>
                <w:rFonts w:cs="Arial"/>
                <w:i/>
                <w:sz w:val="20"/>
              </w:rPr>
            </w:pPr>
            <w:r>
              <w:rPr>
                <w:rFonts w:cs="Arial"/>
                <w:i/>
                <w:sz w:val="20"/>
              </w:rPr>
              <w:t>6</w:t>
            </w:r>
          </w:p>
        </w:tc>
        <w:tc>
          <w:tcPr>
            <w:tcW w:w="1701" w:type="dxa"/>
            <w:shd w:val="clear" w:color="auto" w:fill="auto"/>
          </w:tcPr>
          <w:p w14:paraId="3E1456DC" w14:textId="0BC16AE0" w:rsidR="00D838F6" w:rsidRPr="009E264A" w:rsidRDefault="00D838F6" w:rsidP="00D838F6">
            <w:pPr>
              <w:tabs>
                <w:tab w:val="left" w:pos="1134"/>
                <w:tab w:val="left" w:pos="1418"/>
                <w:tab w:val="left" w:pos="1985"/>
                <w:tab w:val="left" w:pos="2127"/>
                <w:tab w:val="right" w:pos="9332"/>
              </w:tabs>
              <w:jc w:val="center"/>
              <w:rPr>
                <w:rFonts w:cs="Arial"/>
                <w:i/>
              </w:rPr>
            </w:pPr>
            <w:r>
              <w:rPr>
                <w:rFonts w:cs="Arial"/>
                <w:i/>
              </w:rPr>
              <w:t>6</w:t>
            </w:r>
          </w:p>
        </w:tc>
        <w:tc>
          <w:tcPr>
            <w:tcW w:w="1495" w:type="dxa"/>
            <w:shd w:val="clear" w:color="auto" w:fill="auto"/>
          </w:tcPr>
          <w:p w14:paraId="33966FA7" w14:textId="2478F37B" w:rsidR="00D838F6" w:rsidRPr="009E264A" w:rsidRDefault="00D838F6" w:rsidP="00D838F6">
            <w:pPr>
              <w:tabs>
                <w:tab w:val="left" w:pos="1134"/>
                <w:tab w:val="left" w:pos="1418"/>
                <w:tab w:val="left" w:pos="1985"/>
                <w:tab w:val="left" w:pos="2127"/>
                <w:tab w:val="right" w:pos="9332"/>
              </w:tabs>
              <w:jc w:val="center"/>
              <w:rPr>
                <w:rFonts w:cs="Arial"/>
                <w:i/>
              </w:rPr>
            </w:pPr>
            <w:r>
              <w:rPr>
                <w:rFonts w:cs="Arial"/>
                <w:i/>
              </w:rPr>
              <w:t>10</w:t>
            </w:r>
          </w:p>
        </w:tc>
      </w:tr>
      <w:tr w:rsidR="00D838F6" w:rsidRPr="009E264A" w14:paraId="498A1121" w14:textId="35B2A54F" w:rsidTr="002A4505">
        <w:trPr>
          <w:cnfStyle w:val="000000100000" w:firstRow="0" w:lastRow="0" w:firstColumn="0" w:lastColumn="0" w:oddVBand="0" w:evenVBand="0" w:oddHBand="1" w:evenHBand="0" w:firstRowFirstColumn="0" w:firstRowLastColumn="0" w:lastRowFirstColumn="0" w:lastRowLastColumn="0"/>
        </w:trPr>
        <w:tc>
          <w:tcPr>
            <w:tcW w:w="1636" w:type="dxa"/>
            <w:shd w:val="clear" w:color="auto" w:fill="auto"/>
          </w:tcPr>
          <w:p w14:paraId="1ED6715D" w14:textId="77777777" w:rsidR="00D838F6" w:rsidRPr="009E264A" w:rsidRDefault="00D838F6" w:rsidP="00D838F6">
            <w:pPr>
              <w:rPr>
                <w:rFonts w:cs="Arial"/>
                <w:i/>
                <w:sz w:val="20"/>
              </w:rPr>
            </w:pPr>
            <w:r w:rsidRPr="009E264A">
              <w:rPr>
                <w:rFonts w:cs="Arial"/>
                <w:i/>
                <w:sz w:val="20"/>
              </w:rPr>
              <w:t xml:space="preserve">K3: </w:t>
            </w:r>
          </w:p>
        </w:tc>
        <w:tc>
          <w:tcPr>
            <w:tcW w:w="1341" w:type="dxa"/>
            <w:shd w:val="clear" w:color="auto" w:fill="auto"/>
          </w:tcPr>
          <w:p w14:paraId="23C7C684" w14:textId="77777777" w:rsidR="00D838F6" w:rsidRPr="009E264A" w:rsidRDefault="00D838F6" w:rsidP="00D838F6">
            <w:pPr>
              <w:tabs>
                <w:tab w:val="right" w:pos="9332"/>
              </w:tabs>
              <w:jc w:val="center"/>
              <w:rPr>
                <w:rFonts w:cs="Arial"/>
                <w:i/>
                <w:sz w:val="20"/>
              </w:rPr>
            </w:pPr>
            <w:r w:rsidRPr="009E264A">
              <w:rPr>
                <w:rFonts w:cs="Arial"/>
                <w:i/>
                <w:sz w:val="20"/>
              </w:rPr>
              <w:t>6</w:t>
            </w:r>
          </w:p>
        </w:tc>
        <w:tc>
          <w:tcPr>
            <w:tcW w:w="1559" w:type="dxa"/>
            <w:shd w:val="clear" w:color="auto" w:fill="auto"/>
          </w:tcPr>
          <w:p w14:paraId="4217859A" w14:textId="68A347D1" w:rsidR="00D838F6" w:rsidRPr="009E264A" w:rsidRDefault="00D838F6" w:rsidP="00D838F6">
            <w:pPr>
              <w:tabs>
                <w:tab w:val="left" w:pos="1134"/>
                <w:tab w:val="left" w:pos="1418"/>
                <w:tab w:val="left" w:pos="1985"/>
                <w:tab w:val="left" w:pos="2127"/>
                <w:tab w:val="right" w:pos="9332"/>
              </w:tabs>
              <w:jc w:val="center"/>
              <w:rPr>
                <w:rFonts w:cs="Arial"/>
                <w:i/>
                <w:sz w:val="20"/>
              </w:rPr>
            </w:pPr>
            <w:r w:rsidRPr="009E264A">
              <w:rPr>
                <w:rFonts w:cs="Arial"/>
                <w:i/>
                <w:sz w:val="20"/>
              </w:rPr>
              <w:t>8</w:t>
            </w:r>
          </w:p>
        </w:tc>
        <w:tc>
          <w:tcPr>
            <w:tcW w:w="1418" w:type="dxa"/>
            <w:shd w:val="clear" w:color="auto" w:fill="auto"/>
          </w:tcPr>
          <w:p w14:paraId="1B6D4202" w14:textId="77777777" w:rsidR="00D838F6" w:rsidRPr="009E264A" w:rsidRDefault="00D838F6" w:rsidP="00D838F6">
            <w:pPr>
              <w:tabs>
                <w:tab w:val="left" w:pos="1134"/>
                <w:tab w:val="left" w:pos="1418"/>
                <w:tab w:val="left" w:pos="1985"/>
                <w:tab w:val="left" w:pos="2127"/>
                <w:tab w:val="right" w:pos="9332"/>
              </w:tabs>
              <w:jc w:val="center"/>
              <w:rPr>
                <w:rFonts w:cs="Arial"/>
                <w:i/>
                <w:sz w:val="20"/>
              </w:rPr>
            </w:pPr>
            <w:r w:rsidRPr="009E264A">
              <w:rPr>
                <w:rFonts w:cs="Arial"/>
                <w:i/>
                <w:sz w:val="20"/>
              </w:rPr>
              <w:t>8</w:t>
            </w:r>
          </w:p>
        </w:tc>
        <w:tc>
          <w:tcPr>
            <w:tcW w:w="1701" w:type="dxa"/>
            <w:shd w:val="clear" w:color="auto" w:fill="auto"/>
          </w:tcPr>
          <w:p w14:paraId="351D98B2" w14:textId="162DC6A1" w:rsidR="00D838F6" w:rsidRPr="009E264A" w:rsidRDefault="00D838F6" w:rsidP="00D838F6">
            <w:pPr>
              <w:tabs>
                <w:tab w:val="left" w:pos="1134"/>
                <w:tab w:val="left" w:pos="1418"/>
                <w:tab w:val="left" w:pos="1985"/>
                <w:tab w:val="left" w:pos="2127"/>
                <w:tab w:val="right" w:pos="9332"/>
              </w:tabs>
              <w:jc w:val="center"/>
              <w:rPr>
                <w:rFonts w:cs="Arial"/>
                <w:i/>
              </w:rPr>
            </w:pPr>
            <w:r>
              <w:rPr>
                <w:rFonts w:cs="Arial"/>
                <w:i/>
              </w:rPr>
              <w:t>8</w:t>
            </w:r>
          </w:p>
        </w:tc>
        <w:tc>
          <w:tcPr>
            <w:tcW w:w="1495" w:type="dxa"/>
            <w:shd w:val="clear" w:color="auto" w:fill="auto"/>
          </w:tcPr>
          <w:p w14:paraId="217C8D29" w14:textId="4F216B42" w:rsidR="00D838F6" w:rsidRPr="009E264A" w:rsidRDefault="00D838F6" w:rsidP="00D838F6">
            <w:pPr>
              <w:tabs>
                <w:tab w:val="left" w:pos="1134"/>
                <w:tab w:val="left" w:pos="1418"/>
                <w:tab w:val="left" w:pos="1985"/>
                <w:tab w:val="left" w:pos="2127"/>
                <w:tab w:val="right" w:pos="9332"/>
              </w:tabs>
              <w:jc w:val="center"/>
              <w:rPr>
                <w:rFonts w:cs="Arial"/>
                <w:i/>
              </w:rPr>
            </w:pPr>
            <w:r>
              <w:rPr>
                <w:rFonts w:cs="Arial"/>
                <w:i/>
              </w:rPr>
              <w:t>6</w:t>
            </w:r>
          </w:p>
        </w:tc>
      </w:tr>
      <w:tr w:rsidR="00D838F6" w:rsidRPr="00450B84" w14:paraId="7ECD8414" w14:textId="7778FC24" w:rsidTr="002A4505">
        <w:trPr>
          <w:cnfStyle w:val="000000010000" w:firstRow="0" w:lastRow="0" w:firstColumn="0" w:lastColumn="0" w:oddVBand="0" w:evenVBand="0" w:oddHBand="0" w:evenHBand="1" w:firstRowFirstColumn="0" w:firstRowLastColumn="0" w:lastRowFirstColumn="0" w:lastRowLastColumn="0"/>
        </w:trPr>
        <w:tc>
          <w:tcPr>
            <w:tcW w:w="1636" w:type="dxa"/>
            <w:shd w:val="clear" w:color="auto" w:fill="auto"/>
          </w:tcPr>
          <w:p w14:paraId="517B45DD" w14:textId="1974963F" w:rsidR="00D838F6" w:rsidRPr="00450B84" w:rsidRDefault="00D838F6" w:rsidP="00D838F6">
            <w:pPr>
              <w:rPr>
                <w:rFonts w:cs="Arial"/>
                <w:i/>
                <w:sz w:val="20"/>
              </w:rPr>
            </w:pPr>
            <w:r w:rsidRPr="008A4084">
              <w:rPr>
                <w:rFonts w:cs="Arial"/>
                <w:i/>
                <w:sz w:val="20"/>
                <w:szCs w:val="22"/>
              </w:rPr>
              <w:t>K4:</w:t>
            </w:r>
          </w:p>
        </w:tc>
        <w:tc>
          <w:tcPr>
            <w:tcW w:w="1341" w:type="dxa"/>
            <w:shd w:val="clear" w:color="auto" w:fill="auto"/>
          </w:tcPr>
          <w:p w14:paraId="013408E7" w14:textId="123E806D" w:rsidR="00D838F6" w:rsidRPr="00450B84" w:rsidRDefault="00D838F6" w:rsidP="00D838F6">
            <w:pPr>
              <w:tabs>
                <w:tab w:val="right" w:pos="9332"/>
              </w:tabs>
              <w:jc w:val="center"/>
              <w:rPr>
                <w:rFonts w:cs="Arial"/>
                <w:i/>
                <w:sz w:val="20"/>
              </w:rPr>
            </w:pPr>
            <w:r w:rsidRPr="00450B84">
              <w:rPr>
                <w:rFonts w:cs="Arial"/>
                <w:i/>
                <w:sz w:val="20"/>
              </w:rPr>
              <w:t>8</w:t>
            </w:r>
          </w:p>
        </w:tc>
        <w:tc>
          <w:tcPr>
            <w:tcW w:w="1559" w:type="dxa"/>
            <w:shd w:val="clear" w:color="auto" w:fill="auto"/>
          </w:tcPr>
          <w:p w14:paraId="444642AF" w14:textId="39A4FBCB" w:rsidR="00D838F6" w:rsidRPr="00450B84" w:rsidRDefault="00D838F6" w:rsidP="00D838F6">
            <w:pPr>
              <w:tabs>
                <w:tab w:val="left" w:pos="1134"/>
                <w:tab w:val="left" w:pos="1418"/>
                <w:tab w:val="left" w:pos="1985"/>
                <w:tab w:val="left" w:pos="2127"/>
                <w:tab w:val="right" w:pos="9332"/>
              </w:tabs>
              <w:jc w:val="center"/>
              <w:rPr>
                <w:rFonts w:cs="Arial"/>
                <w:i/>
                <w:sz w:val="20"/>
              </w:rPr>
            </w:pPr>
            <w:r>
              <w:rPr>
                <w:rFonts w:cs="Arial"/>
                <w:i/>
                <w:sz w:val="20"/>
              </w:rPr>
              <w:t>6</w:t>
            </w:r>
          </w:p>
        </w:tc>
        <w:tc>
          <w:tcPr>
            <w:tcW w:w="1418" w:type="dxa"/>
            <w:shd w:val="clear" w:color="auto" w:fill="auto"/>
          </w:tcPr>
          <w:p w14:paraId="56791954" w14:textId="45127453" w:rsidR="00D838F6" w:rsidRPr="00450B84" w:rsidRDefault="00D838F6" w:rsidP="00D838F6">
            <w:pPr>
              <w:tabs>
                <w:tab w:val="left" w:pos="1134"/>
                <w:tab w:val="left" w:pos="1418"/>
                <w:tab w:val="left" w:pos="1985"/>
                <w:tab w:val="left" w:pos="2127"/>
                <w:tab w:val="right" w:pos="9332"/>
              </w:tabs>
              <w:jc w:val="center"/>
              <w:rPr>
                <w:rFonts w:cs="Arial"/>
                <w:i/>
                <w:sz w:val="20"/>
              </w:rPr>
            </w:pPr>
            <w:r>
              <w:rPr>
                <w:rFonts w:cs="Arial"/>
                <w:i/>
                <w:sz w:val="20"/>
              </w:rPr>
              <w:t>6</w:t>
            </w:r>
          </w:p>
        </w:tc>
        <w:tc>
          <w:tcPr>
            <w:tcW w:w="1701" w:type="dxa"/>
            <w:shd w:val="clear" w:color="auto" w:fill="auto"/>
          </w:tcPr>
          <w:p w14:paraId="052D9606" w14:textId="7529CB41" w:rsidR="00D838F6" w:rsidRPr="00450B84" w:rsidRDefault="00D838F6" w:rsidP="00D838F6">
            <w:pPr>
              <w:tabs>
                <w:tab w:val="left" w:pos="1134"/>
                <w:tab w:val="left" w:pos="1418"/>
                <w:tab w:val="left" w:pos="1985"/>
                <w:tab w:val="left" w:pos="2127"/>
                <w:tab w:val="right" w:pos="9332"/>
              </w:tabs>
              <w:jc w:val="center"/>
              <w:rPr>
                <w:rFonts w:cs="Arial"/>
                <w:i/>
              </w:rPr>
            </w:pPr>
            <w:r>
              <w:rPr>
                <w:rFonts w:cs="Arial"/>
                <w:i/>
              </w:rPr>
              <w:t>8</w:t>
            </w:r>
          </w:p>
        </w:tc>
        <w:tc>
          <w:tcPr>
            <w:tcW w:w="1495" w:type="dxa"/>
            <w:shd w:val="clear" w:color="auto" w:fill="auto"/>
          </w:tcPr>
          <w:p w14:paraId="776DE1FE" w14:textId="501C97F2" w:rsidR="00D838F6" w:rsidRPr="00450B84" w:rsidRDefault="00D838F6" w:rsidP="00D838F6">
            <w:pPr>
              <w:tabs>
                <w:tab w:val="left" w:pos="1134"/>
                <w:tab w:val="left" w:pos="1418"/>
                <w:tab w:val="left" w:pos="1985"/>
                <w:tab w:val="left" w:pos="2127"/>
                <w:tab w:val="right" w:pos="9332"/>
              </w:tabs>
              <w:jc w:val="center"/>
              <w:rPr>
                <w:rFonts w:cs="Arial"/>
                <w:i/>
              </w:rPr>
            </w:pPr>
            <w:r>
              <w:rPr>
                <w:rFonts w:cs="Arial"/>
                <w:i/>
              </w:rPr>
              <w:t>8</w:t>
            </w:r>
          </w:p>
        </w:tc>
      </w:tr>
      <w:tr w:rsidR="0052061B" w:rsidRPr="009E264A" w14:paraId="13708043" w14:textId="1BA49268" w:rsidTr="002A4505">
        <w:trPr>
          <w:cnfStyle w:val="000000100000" w:firstRow="0" w:lastRow="0" w:firstColumn="0" w:lastColumn="0" w:oddVBand="0" w:evenVBand="0" w:oddHBand="1" w:evenHBand="0" w:firstRowFirstColumn="0" w:firstRowLastColumn="0" w:lastRowFirstColumn="0" w:lastRowLastColumn="0"/>
        </w:trPr>
        <w:tc>
          <w:tcPr>
            <w:tcW w:w="1636" w:type="dxa"/>
            <w:shd w:val="clear" w:color="auto" w:fill="auto"/>
          </w:tcPr>
          <w:p w14:paraId="50C006FD" w14:textId="77777777" w:rsidR="0052061B" w:rsidRPr="009E264A" w:rsidRDefault="0052061B">
            <w:pPr>
              <w:rPr>
                <w:rFonts w:cs="Arial"/>
                <w:i/>
                <w:sz w:val="20"/>
              </w:rPr>
            </w:pPr>
            <w:r w:rsidRPr="009E264A">
              <w:rPr>
                <w:rFonts w:cs="Arial"/>
                <w:i/>
                <w:sz w:val="20"/>
              </w:rPr>
              <w:t>P1: Totaalprijs</w:t>
            </w:r>
          </w:p>
        </w:tc>
        <w:tc>
          <w:tcPr>
            <w:tcW w:w="1341" w:type="dxa"/>
            <w:shd w:val="clear" w:color="auto" w:fill="auto"/>
          </w:tcPr>
          <w:p w14:paraId="71D8F63E" w14:textId="77777777" w:rsidR="0052061B" w:rsidRPr="009E264A" w:rsidRDefault="0052061B">
            <w:pPr>
              <w:tabs>
                <w:tab w:val="right" w:pos="9332"/>
              </w:tabs>
              <w:jc w:val="center"/>
              <w:rPr>
                <w:rFonts w:cs="Arial"/>
                <w:i/>
                <w:sz w:val="20"/>
              </w:rPr>
            </w:pPr>
            <w:r w:rsidRPr="009E264A">
              <w:rPr>
                <w:rFonts w:cs="Arial"/>
                <w:i/>
                <w:sz w:val="20"/>
              </w:rPr>
              <w:t>€ 8.000</w:t>
            </w:r>
          </w:p>
        </w:tc>
        <w:tc>
          <w:tcPr>
            <w:tcW w:w="1559" w:type="dxa"/>
            <w:shd w:val="clear" w:color="auto" w:fill="auto"/>
          </w:tcPr>
          <w:p w14:paraId="2B6B9CAA" w14:textId="77777777" w:rsidR="0052061B" w:rsidRPr="009E264A" w:rsidRDefault="0052061B">
            <w:pPr>
              <w:tabs>
                <w:tab w:val="left" w:pos="1134"/>
                <w:tab w:val="left" w:pos="1418"/>
                <w:tab w:val="left" w:pos="1985"/>
                <w:tab w:val="left" w:pos="2127"/>
                <w:tab w:val="right" w:pos="9332"/>
              </w:tabs>
              <w:jc w:val="center"/>
              <w:rPr>
                <w:rFonts w:cs="Arial"/>
                <w:i/>
                <w:sz w:val="20"/>
              </w:rPr>
            </w:pPr>
            <w:r w:rsidRPr="009E264A">
              <w:rPr>
                <w:rFonts w:cs="Arial"/>
                <w:i/>
                <w:sz w:val="20"/>
              </w:rPr>
              <w:t>€ 10.000</w:t>
            </w:r>
          </w:p>
        </w:tc>
        <w:tc>
          <w:tcPr>
            <w:tcW w:w="1418" w:type="dxa"/>
            <w:shd w:val="clear" w:color="auto" w:fill="auto"/>
          </w:tcPr>
          <w:p w14:paraId="5A65EE36" w14:textId="77777777" w:rsidR="0052061B" w:rsidRPr="009E264A" w:rsidRDefault="0052061B">
            <w:pPr>
              <w:tabs>
                <w:tab w:val="left" w:pos="1134"/>
                <w:tab w:val="left" w:pos="1418"/>
                <w:tab w:val="left" w:pos="1985"/>
                <w:tab w:val="left" w:pos="2127"/>
                <w:tab w:val="right" w:pos="9332"/>
              </w:tabs>
              <w:jc w:val="center"/>
              <w:rPr>
                <w:rFonts w:cs="Arial"/>
                <w:i/>
                <w:sz w:val="20"/>
              </w:rPr>
            </w:pPr>
            <w:r w:rsidRPr="009E264A">
              <w:rPr>
                <w:rFonts w:cs="Arial"/>
                <w:i/>
                <w:sz w:val="20"/>
              </w:rPr>
              <w:t>€ 17.000</w:t>
            </w:r>
          </w:p>
        </w:tc>
        <w:tc>
          <w:tcPr>
            <w:tcW w:w="1701" w:type="dxa"/>
            <w:shd w:val="clear" w:color="auto" w:fill="auto"/>
          </w:tcPr>
          <w:p w14:paraId="725FFC5E" w14:textId="3C5A8861" w:rsidR="0052061B" w:rsidRPr="002A4505" w:rsidRDefault="0023569D" w:rsidP="002A4505">
            <w:pPr>
              <w:tabs>
                <w:tab w:val="left" w:pos="1134"/>
                <w:tab w:val="left" w:pos="1418"/>
                <w:tab w:val="left" w:pos="1985"/>
                <w:tab w:val="left" w:pos="2127"/>
                <w:tab w:val="right" w:pos="9332"/>
              </w:tabs>
              <w:jc w:val="center"/>
              <w:rPr>
                <w:rFonts w:cs="Arial"/>
                <w:i/>
                <w:sz w:val="20"/>
              </w:rPr>
            </w:pPr>
            <w:r w:rsidRPr="002A4505">
              <w:rPr>
                <w:rFonts w:cs="Arial"/>
                <w:i/>
                <w:sz w:val="20"/>
              </w:rPr>
              <w:t xml:space="preserve"> 12.000</w:t>
            </w:r>
          </w:p>
        </w:tc>
        <w:tc>
          <w:tcPr>
            <w:tcW w:w="1495" w:type="dxa"/>
            <w:shd w:val="clear" w:color="auto" w:fill="auto"/>
          </w:tcPr>
          <w:p w14:paraId="13915D4D" w14:textId="1079ED13" w:rsidR="0052061B" w:rsidRPr="002A4505" w:rsidRDefault="002A4505" w:rsidP="002A4505">
            <w:pPr>
              <w:tabs>
                <w:tab w:val="left" w:pos="1134"/>
                <w:tab w:val="left" w:pos="1418"/>
                <w:tab w:val="left" w:pos="1985"/>
                <w:tab w:val="left" w:pos="2127"/>
                <w:tab w:val="right" w:pos="9332"/>
              </w:tabs>
              <w:jc w:val="center"/>
              <w:rPr>
                <w:rFonts w:cs="Arial"/>
                <w:i/>
                <w:sz w:val="20"/>
              </w:rPr>
            </w:pPr>
            <w:r w:rsidRPr="002A4505">
              <w:rPr>
                <w:rFonts w:cs="Arial"/>
                <w:i/>
                <w:sz w:val="20"/>
              </w:rPr>
              <w:t>€ 14.000</w:t>
            </w:r>
          </w:p>
        </w:tc>
      </w:tr>
    </w:tbl>
    <w:p w14:paraId="5DF53A5E" w14:textId="77777777" w:rsidR="0032521E" w:rsidRPr="009C581C" w:rsidRDefault="0032521E" w:rsidP="0032521E">
      <w:pPr>
        <w:rPr>
          <w:highlight w:val="yellow"/>
        </w:rPr>
      </w:pPr>
    </w:p>
    <w:tbl>
      <w:tblPr>
        <w:tblStyle w:val="Tabelraster"/>
        <w:tblW w:w="9183"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417"/>
        <w:gridCol w:w="1559"/>
        <w:gridCol w:w="1418"/>
        <w:gridCol w:w="1701"/>
        <w:gridCol w:w="1528"/>
      </w:tblGrid>
      <w:tr w:rsidR="00D838F6" w:rsidRPr="009318DD" w14:paraId="082B4D30" w14:textId="08EB9644" w:rsidTr="00151683">
        <w:trPr>
          <w:cnfStyle w:val="100000000000" w:firstRow="1" w:lastRow="0" w:firstColumn="0" w:lastColumn="0" w:oddVBand="0" w:evenVBand="0" w:oddHBand="0" w:evenHBand="0" w:firstRowFirstColumn="0" w:firstRowLastColumn="0" w:lastRowFirstColumn="0" w:lastRowLastColumn="0"/>
        </w:trPr>
        <w:tc>
          <w:tcPr>
            <w:tcW w:w="1560" w:type="dxa"/>
            <w:shd w:val="clear" w:color="auto" w:fill="auto"/>
          </w:tcPr>
          <w:p w14:paraId="26DD3A6C" w14:textId="2B4EB667" w:rsidR="00D838F6" w:rsidRPr="00C2632F" w:rsidRDefault="00D838F6" w:rsidP="00D838F6">
            <w:pPr>
              <w:tabs>
                <w:tab w:val="left" w:pos="1134"/>
                <w:tab w:val="left" w:pos="1418"/>
                <w:tab w:val="left" w:pos="1985"/>
                <w:tab w:val="left" w:pos="2127"/>
                <w:tab w:val="right" w:pos="9332"/>
              </w:tabs>
              <w:rPr>
                <w:rFonts w:cs="Arial"/>
                <w:color w:val="auto"/>
                <w:sz w:val="20"/>
              </w:rPr>
            </w:pPr>
            <w:r w:rsidRPr="00C2632F">
              <w:rPr>
                <w:rFonts w:cs="Arial"/>
                <w:color w:val="auto"/>
                <w:sz w:val="20"/>
              </w:rPr>
              <w:t xml:space="preserve">Score K1: </w:t>
            </w:r>
          </w:p>
        </w:tc>
        <w:tc>
          <w:tcPr>
            <w:tcW w:w="1417" w:type="dxa"/>
            <w:shd w:val="clear" w:color="auto" w:fill="auto"/>
          </w:tcPr>
          <w:p w14:paraId="101715FB" w14:textId="153BF5C9" w:rsidR="00D838F6" w:rsidRPr="00C2632F" w:rsidRDefault="00D838F6" w:rsidP="00D838F6">
            <w:pPr>
              <w:jc w:val="center"/>
              <w:rPr>
                <w:rFonts w:cs="Arial"/>
                <w:i/>
                <w:color w:val="auto"/>
                <w:sz w:val="20"/>
              </w:rPr>
            </w:pPr>
            <w:r w:rsidRPr="00C2632F">
              <w:rPr>
                <w:rFonts w:cs="Arial"/>
                <w:i/>
                <w:color w:val="auto"/>
                <w:sz w:val="20"/>
              </w:rPr>
              <w:t>(35/10)*8=</w:t>
            </w:r>
            <w:r>
              <w:rPr>
                <w:rFonts w:cs="Arial"/>
                <w:i/>
                <w:color w:val="auto"/>
                <w:sz w:val="20"/>
              </w:rPr>
              <w:t>28</w:t>
            </w:r>
          </w:p>
        </w:tc>
        <w:tc>
          <w:tcPr>
            <w:tcW w:w="1559" w:type="dxa"/>
            <w:shd w:val="clear" w:color="auto" w:fill="auto"/>
          </w:tcPr>
          <w:p w14:paraId="60B3025E" w14:textId="31C3EED8" w:rsidR="00D838F6" w:rsidRPr="00D838F6" w:rsidRDefault="00D838F6" w:rsidP="00D838F6">
            <w:pPr>
              <w:jc w:val="center"/>
              <w:rPr>
                <w:rFonts w:cs="Arial"/>
                <w:i/>
                <w:color w:val="auto"/>
                <w:sz w:val="20"/>
                <w:szCs w:val="22"/>
              </w:rPr>
            </w:pPr>
            <w:r w:rsidRPr="00D838F6">
              <w:rPr>
                <w:color w:val="auto"/>
                <w:sz w:val="20"/>
                <w:szCs w:val="22"/>
              </w:rPr>
              <w:t>(35/10)*8=28</w:t>
            </w:r>
          </w:p>
        </w:tc>
        <w:tc>
          <w:tcPr>
            <w:tcW w:w="1418" w:type="dxa"/>
            <w:shd w:val="clear" w:color="auto" w:fill="auto"/>
          </w:tcPr>
          <w:p w14:paraId="4E6EB53A" w14:textId="0FFF5E9D" w:rsidR="00D838F6" w:rsidRPr="00C2632F" w:rsidRDefault="00D838F6" w:rsidP="00D838F6">
            <w:pPr>
              <w:jc w:val="center"/>
              <w:rPr>
                <w:rFonts w:cs="Arial"/>
                <w:i/>
                <w:color w:val="auto"/>
                <w:sz w:val="20"/>
              </w:rPr>
            </w:pPr>
            <w:r w:rsidRPr="00C2632F">
              <w:rPr>
                <w:rFonts w:cs="Arial"/>
                <w:i/>
                <w:color w:val="auto"/>
                <w:sz w:val="20"/>
              </w:rPr>
              <w:t>(35/10)*8=</w:t>
            </w:r>
            <w:r>
              <w:rPr>
                <w:rFonts w:cs="Arial"/>
                <w:i/>
                <w:color w:val="auto"/>
                <w:sz w:val="20"/>
              </w:rPr>
              <w:t>28</w:t>
            </w:r>
          </w:p>
        </w:tc>
        <w:tc>
          <w:tcPr>
            <w:tcW w:w="1701" w:type="dxa"/>
            <w:shd w:val="clear" w:color="auto" w:fill="auto"/>
          </w:tcPr>
          <w:p w14:paraId="5A6D6F25" w14:textId="12BAE888" w:rsidR="00D838F6" w:rsidRPr="00C2632F" w:rsidRDefault="00D838F6" w:rsidP="00D838F6">
            <w:pPr>
              <w:jc w:val="center"/>
              <w:rPr>
                <w:rFonts w:cs="Arial"/>
                <w:i/>
                <w:color w:val="auto"/>
              </w:rPr>
            </w:pPr>
            <w:r w:rsidRPr="00C2632F">
              <w:rPr>
                <w:rFonts w:cs="Arial"/>
                <w:i/>
                <w:color w:val="auto"/>
                <w:sz w:val="20"/>
              </w:rPr>
              <w:t>(35/10)*10=</w:t>
            </w:r>
            <w:r>
              <w:rPr>
                <w:rFonts w:cs="Arial"/>
                <w:i/>
                <w:color w:val="auto"/>
                <w:sz w:val="20"/>
              </w:rPr>
              <w:t>35</w:t>
            </w:r>
          </w:p>
        </w:tc>
        <w:tc>
          <w:tcPr>
            <w:tcW w:w="1528" w:type="dxa"/>
            <w:shd w:val="clear" w:color="auto" w:fill="auto"/>
          </w:tcPr>
          <w:p w14:paraId="50F05750" w14:textId="4BAA574A" w:rsidR="00D838F6" w:rsidRPr="00C2632F" w:rsidRDefault="00D838F6" w:rsidP="00D838F6">
            <w:pPr>
              <w:jc w:val="center"/>
              <w:rPr>
                <w:rFonts w:cs="Arial"/>
                <w:i/>
                <w:color w:val="auto"/>
              </w:rPr>
            </w:pPr>
            <w:r w:rsidRPr="00C2632F">
              <w:rPr>
                <w:rFonts w:cs="Arial"/>
                <w:i/>
                <w:color w:val="auto"/>
                <w:sz w:val="20"/>
              </w:rPr>
              <w:t>(35/10)*6=</w:t>
            </w:r>
            <w:r>
              <w:rPr>
                <w:rFonts w:cs="Arial"/>
                <w:i/>
                <w:color w:val="auto"/>
                <w:sz w:val="20"/>
              </w:rPr>
              <w:t>21</w:t>
            </w:r>
          </w:p>
        </w:tc>
      </w:tr>
      <w:tr w:rsidR="00D838F6" w:rsidRPr="009E264A" w14:paraId="4B80B04A" w14:textId="6D43A918" w:rsidTr="00151683">
        <w:trPr>
          <w:cnfStyle w:val="000000100000" w:firstRow="0" w:lastRow="0" w:firstColumn="0" w:lastColumn="0" w:oddVBand="0" w:evenVBand="0" w:oddHBand="1" w:evenHBand="0" w:firstRowFirstColumn="0" w:firstRowLastColumn="0" w:lastRowFirstColumn="0" w:lastRowLastColumn="0"/>
        </w:trPr>
        <w:tc>
          <w:tcPr>
            <w:tcW w:w="1560" w:type="dxa"/>
            <w:shd w:val="clear" w:color="auto" w:fill="auto"/>
          </w:tcPr>
          <w:p w14:paraId="003CD91F" w14:textId="05B859C6" w:rsidR="00D838F6" w:rsidRPr="0059033F" w:rsidRDefault="00D838F6" w:rsidP="00D838F6">
            <w:pPr>
              <w:tabs>
                <w:tab w:val="left" w:pos="1134"/>
                <w:tab w:val="left" w:pos="1418"/>
                <w:tab w:val="left" w:pos="1985"/>
                <w:tab w:val="left" w:pos="2127"/>
                <w:tab w:val="right" w:pos="9332"/>
              </w:tabs>
              <w:rPr>
                <w:rFonts w:cs="Arial"/>
                <w:sz w:val="20"/>
              </w:rPr>
            </w:pPr>
            <w:r w:rsidRPr="0059033F">
              <w:rPr>
                <w:rFonts w:cs="Arial"/>
                <w:sz w:val="20"/>
              </w:rPr>
              <w:t xml:space="preserve">Score K2: </w:t>
            </w:r>
          </w:p>
        </w:tc>
        <w:tc>
          <w:tcPr>
            <w:tcW w:w="1417" w:type="dxa"/>
            <w:shd w:val="clear" w:color="auto" w:fill="auto"/>
          </w:tcPr>
          <w:p w14:paraId="396233F5" w14:textId="69D7D000" w:rsidR="00D838F6" w:rsidRPr="0059033F" w:rsidRDefault="00D838F6" w:rsidP="00D838F6">
            <w:pPr>
              <w:jc w:val="center"/>
              <w:rPr>
                <w:rFonts w:cs="Arial"/>
                <w:i/>
                <w:sz w:val="20"/>
              </w:rPr>
            </w:pPr>
            <w:r w:rsidRPr="0059033F">
              <w:rPr>
                <w:rFonts w:cs="Arial"/>
                <w:i/>
                <w:sz w:val="20"/>
              </w:rPr>
              <w:t>(30/10)*6=</w:t>
            </w:r>
            <w:r>
              <w:rPr>
                <w:rFonts w:cs="Arial"/>
                <w:i/>
                <w:sz w:val="20"/>
              </w:rPr>
              <w:t>18</w:t>
            </w:r>
          </w:p>
        </w:tc>
        <w:tc>
          <w:tcPr>
            <w:tcW w:w="1559" w:type="dxa"/>
            <w:shd w:val="clear" w:color="auto" w:fill="auto"/>
          </w:tcPr>
          <w:p w14:paraId="0770129A" w14:textId="7A95F30F" w:rsidR="00D838F6" w:rsidRPr="00D838F6" w:rsidRDefault="00D838F6" w:rsidP="00D838F6">
            <w:pPr>
              <w:jc w:val="center"/>
              <w:rPr>
                <w:rFonts w:cs="Arial"/>
                <w:i/>
                <w:sz w:val="20"/>
                <w:szCs w:val="22"/>
              </w:rPr>
            </w:pPr>
            <w:r w:rsidRPr="00D838F6">
              <w:rPr>
                <w:sz w:val="20"/>
                <w:szCs w:val="22"/>
              </w:rPr>
              <w:t>(30/10)*6=18</w:t>
            </w:r>
          </w:p>
        </w:tc>
        <w:tc>
          <w:tcPr>
            <w:tcW w:w="1418" w:type="dxa"/>
            <w:shd w:val="clear" w:color="auto" w:fill="auto"/>
          </w:tcPr>
          <w:p w14:paraId="71866294" w14:textId="77D93A36" w:rsidR="00D838F6" w:rsidRPr="0059033F" w:rsidRDefault="00D838F6" w:rsidP="00D838F6">
            <w:pPr>
              <w:jc w:val="center"/>
              <w:rPr>
                <w:rFonts w:cs="Arial"/>
                <w:i/>
                <w:sz w:val="20"/>
              </w:rPr>
            </w:pPr>
            <w:r w:rsidRPr="0059033F">
              <w:rPr>
                <w:rFonts w:cs="Arial"/>
                <w:i/>
                <w:sz w:val="20"/>
              </w:rPr>
              <w:t>(30/10)*6=</w:t>
            </w:r>
            <w:r>
              <w:rPr>
                <w:rFonts w:cs="Arial"/>
                <w:i/>
                <w:sz w:val="20"/>
              </w:rPr>
              <w:t>18</w:t>
            </w:r>
          </w:p>
        </w:tc>
        <w:tc>
          <w:tcPr>
            <w:tcW w:w="1701" w:type="dxa"/>
            <w:shd w:val="clear" w:color="auto" w:fill="auto"/>
          </w:tcPr>
          <w:p w14:paraId="0E74EFD0" w14:textId="5219150A" w:rsidR="00D838F6" w:rsidRPr="0059033F" w:rsidRDefault="00D838F6" w:rsidP="00D838F6">
            <w:pPr>
              <w:jc w:val="center"/>
              <w:rPr>
                <w:rFonts w:cs="Arial"/>
                <w:i/>
              </w:rPr>
            </w:pPr>
            <w:r w:rsidRPr="0059033F">
              <w:rPr>
                <w:rFonts w:cs="Arial"/>
                <w:i/>
                <w:sz w:val="20"/>
              </w:rPr>
              <w:t>(30/10)*6=</w:t>
            </w:r>
            <w:r>
              <w:rPr>
                <w:rFonts w:cs="Arial"/>
                <w:i/>
                <w:sz w:val="20"/>
              </w:rPr>
              <w:t>18</w:t>
            </w:r>
          </w:p>
        </w:tc>
        <w:tc>
          <w:tcPr>
            <w:tcW w:w="1528" w:type="dxa"/>
            <w:shd w:val="clear" w:color="auto" w:fill="auto"/>
          </w:tcPr>
          <w:p w14:paraId="57BAFBBF" w14:textId="2DE41629" w:rsidR="00D838F6" w:rsidRPr="0059033F" w:rsidRDefault="00D838F6" w:rsidP="00D838F6">
            <w:pPr>
              <w:jc w:val="center"/>
              <w:rPr>
                <w:rFonts w:cs="Arial"/>
                <w:i/>
              </w:rPr>
            </w:pPr>
            <w:r w:rsidRPr="0059033F">
              <w:rPr>
                <w:rFonts w:cs="Arial"/>
                <w:i/>
                <w:sz w:val="20"/>
              </w:rPr>
              <w:t>(30/10)*10=30</w:t>
            </w:r>
          </w:p>
        </w:tc>
      </w:tr>
      <w:tr w:rsidR="00D838F6" w:rsidRPr="009E264A" w14:paraId="61657688" w14:textId="79A04F1B" w:rsidTr="00151683">
        <w:trPr>
          <w:cnfStyle w:val="000000010000" w:firstRow="0" w:lastRow="0" w:firstColumn="0" w:lastColumn="0" w:oddVBand="0" w:evenVBand="0" w:oddHBand="0" w:evenHBand="1" w:firstRowFirstColumn="0" w:firstRowLastColumn="0" w:lastRowFirstColumn="0" w:lastRowLastColumn="0"/>
        </w:trPr>
        <w:tc>
          <w:tcPr>
            <w:tcW w:w="1560" w:type="dxa"/>
            <w:shd w:val="clear" w:color="auto" w:fill="auto"/>
          </w:tcPr>
          <w:p w14:paraId="22F7EFB6" w14:textId="0C58B7EE" w:rsidR="00D838F6" w:rsidRPr="00385B02" w:rsidRDefault="00D838F6" w:rsidP="00D838F6">
            <w:pPr>
              <w:tabs>
                <w:tab w:val="left" w:pos="1134"/>
                <w:tab w:val="left" w:pos="1418"/>
                <w:tab w:val="left" w:pos="1985"/>
                <w:tab w:val="left" w:pos="2127"/>
                <w:tab w:val="right" w:pos="9332"/>
              </w:tabs>
              <w:rPr>
                <w:rFonts w:cs="Arial"/>
                <w:sz w:val="20"/>
              </w:rPr>
            </w:pPr>
            <w:r w:rsidRPr="00385B02">
              <w:rPr>
                <w:rFonts w:cs="Arial"/>
                <w:sz w:val="20"/>
              </w:rPr>
              <w:t xml:space="preserve">Score K3: </w:t>
            </w:r>
          </w:p>
        </w:tc>
        <w:tc>
          <w:tcPr>
            <w:tcW w:w="1417" w:type="dxa"/>
            <w:shd w:val="clear" w:color="auto" w:fill="auto"/>
          </w:tcPr>
          <w:p w14:paraId="1CB3D104" w14:textId="2375A788" w:rsidR="00D838F6" w:rsidRPr="00385B02" w:rsidRDefault="00D838F6" w:rsidP="00D838F6">
            <w:pPr>
              <w:jc w:val="center"/>
              <w:rPr>
                <w:rFonts w:cs="Arial"/>
                <w:i/>
                <w:sz w:val="20"/>
              </w:rPr>
            </w:pPr>
            <w:r w:rsidRPr="00385B02">
              <w:rPr>
                <w:rFonts w:cs="Arial"/>
                <w:i/>
                <w:sz w:val="20"/>
              </w:rPr>
              <w:t>(10/10)*6=6</w:t>
            </w:r>
          </w:p>
        </w:tc>
        <w:tc>
          <w:tcPr>
            <w:tcW w:w="1559" w:type="dxa"/>
            <w:shd w:val="clear" w:color="auto" w:fill="auto"/>
          </w:tcPr>
          <w:p w14:paraId="39664D43" w14:textId="752F3AC6" w:rsidR="00D838F6" w:rsidRPr="00D838F6" w:rsidRDefault="00D838F6" w:rsidP="00D838F6">
            <w:pPr>
              <w:jc w:val="center"/>
              <w:rPr>
                <w:rFonts w:cs="Arial"/>
                <w:i/>
                <w:sz w:val="20"/>
                <w:szCs w:val="22"/>
              </w:rPr>
            </w:pPr>
            <w:r w:rsidRPr="00D838F6">
              <w:rPr>
                <w:sz w:val="20"/>
                <w:szCs w:val="22"/>
              </w:rPr>
              <w:t>(10/10)*8=8</w:t>
            </w:r>
          </w:p>
        </w:tc>
        <w:tc>
          <w:tcPr>
            <w:tcW w:w="1418" w:type="dxa"/>
            <w:shd w:val="clear" w:color="auto" w:fill="auto"/>
          </w:tcPr>
          <w:p w14:paraId="24AECFC5" w14:textId="77777777" w:rsidR="00D838F6" w:rsidRPr="00385B02" w:rsidRDefault="00D838F6" w:rsidP="00D838F6">
            <w:pPr>
              <w:jc w:val="center"/>
              <w:rPr>
                <w:rFonts w:cs="Arial"/>
                <w:i/>
                <w:sz w:val="20"/>
              </w:rPr>
            </w:pPr>
            <w:r w:rsidRPr="00385B02">
              <w:rPr>
                <w:rFonts w:cs="Arial"/>
                <w:i/>
                <w:sz w:val="20"/>
              </w:rPr>
              <w:t>(10/10)*8=8</w:t>
            </w:r>
          </w:p>
        </w:tc>
        <w:tc>
          <w:tcPr>
            <w:tcW w:w="1701" w:type="dxa"/>
            <w:shd w:val="clear" w:color="auto" w:fill="auto"/>
          </w:tcPr>
          <w:p w14:paraId="3EF06716" w14:textId="7A65837A" w:rsidR="00D838F6" w:rsidRPr="00385B02" w:rsidRDefault="00D838F6" w:rsidP="00D838F6">
            <w:pPr>
              <w:jc w:val="center"/>
              <w:rPr>
                <w:rFonts w:cs="Arial"/>
                <w:i/>
              </w:rPr>
            </w:pPr>
            <w:r w:rsidRPr="00385B02">
              <w:rPr>
                <w:rFonts w:cs="Arial"/>
                <w:i/>
                <w:sz w:val="20"/>
              </w:rPr>
              <w:t>(10/10)*8=8</w:t>
            </w:r>
          </w:p>
        </w:tc>
        <w:tc>
          <w:tcPr>
            <w:tcW w:w="1528" w:type="dxa"/>
            <w:shd w:val="clear" w:color="auto" w:fill="auto"/>
          </w:tcPr>
          <w:p w14:paraId="1607CB14" w14:textId="237A6166" w:rsidR="00D838F6" w:rsidRPr="00385B02" w:rsidRDefault="00D838F6" w:rsidP="00D838F6">
            <w:pPr>
              <w:jc w:val="center"/>
              <w:rPr>
                <w:rFonts w:cs="Arial"/>
                <w:i/>
              </w:rPr>
            </w:pPr>
            <w:r w:rsidRPr="00385B02">
              <w:rPr>
                <w:rFonts w:cs="Arial"/>
                <w:i/>
                <w:sz w:val="20"/>
              </w:rPr>
              <w:t>(10/10)*6=6</w:t>
            </w:r>
          </w:p>
        </w:tc>
      </w:tr>
      <w:tr w:rsidR="00D838F6" w:rsidRPr="009E264A" w14:paraId="55FFA617" w14:textId="3DE08646" w:rsidTr="00151683">
        <w:trPr>
          <w:cnfStyle w:val="000000100000" w:firstRow="0" w:lastRow="0" w:firstColumn="0" w:lastColumn="0" w:oddVBand="0" w:evenVBand="0" w:oddHBand="1" w:evenHBand="0" w:firstRowFirstColumn="0" w:firstRowLastColumn="0" w:lastRowFirstColumn="0" w:lastRowLastColumn="0"/>
        </w:trPr>
        <w:tc>
          <w:tcPr>
            <w:tcW w:w="1560" w:type="dxa"/>
            <w:shd w:val="clear" w:color="auto" w:fill="auto"/>
          </w:tcPr>
          <w:p w14:paraId="0C812191" w14:textId="10B81E3C" w:rsidR="00D838F6" w:rsidRPr="00151683" w:rsidRDefault="00D838F6" w:rsidP="00D838F6">
            <w:pPr>
              <w:tabs>
                <w:tab w:val="left" w:pos="1134"/>
                <w:tab w:val="left" w:pos="1418"/>
                <w:tab w:val="left" w:pos="1985"/>
                <w:tab w:val="left" w:pos="2127"/>
                <w:tab w:val="right" w:pos="9332"/>
              </w:tabs>
              <w:rPr>
                <w:rFonts w:cs="Arial"/>
                <w:sz w:val="20"/>
              </w:rPr>
            </w:pPr>
            <w:r w:rsidRPr="00151683">
              <w:rPr>
                <w:rFonts w:cs="Arial"/>
                <w:sz w:val="20"/>
              </w:rPr>
              <w:t>Score Kwaliteit 1 t/m 3</w:t>
            </w:r>
          </w:p>
        </w:tc>
        <w:tc>
          <w:tcPr>
            <w:tcW w:w="1417" w:type="dxa"/>
            <w:shd w:val="clear" w:color="auto" w:fill="auto"/>
          </w:tcPr>
          <w:p w14:paraId="50F16934" w14:textId="6B77C2F5" w:rsidR="00D838F6" w:rsidRPr="00151683" w:rsidRDefault="00D838F6" w:rsidP="00D838F6">
            <w:pPr>
              <w:tabs>
                <w:tab w:val="left" w:pos="851"/>
              </w:tabs>
              <w:suppressAutoHyphens/>
              <w:spacing w:line="312" w:lineRule="auto"/>
              <w:jc w:val="center"/>
              <w:rPr>
                <w:rFonts w:cs="Arial"/>
                <w:i/>
                <w:sz w:val="20"/>
              </w:rPr>
            </w:pPr>
            <w:r w:rsidRPr="00151683">
              <w:rPr>
                <w:rFonts w:cs="Arial"/>
                <w:i/>
                <w:sz w:val="20"/>
              </w:rPr>
              <w:t>28+18+6=52</w:t>
            </w:r>
          </w:p>
        </w:tc>
        <w:tc>
          <w:tcPr>
            <w:tcW w:w="1559" w:type="dxa"/>
            <w:shd w:val="clear" w:color="auto" w:fill="auto"/>
          </w:tcPr>
          <w:p w14:paraId="585DCC33" w14:textId="7223F100" w:rsidR="00D838F6" w:rsidRPr="00D838F6" w:rsidRDefault="00D838F6" w:rsidP="00D838F6">
            <w:pPr>
              <w:jc w:val="center"/>
              <w:rPr>
                <w:rFonts w:cs="Arial"/>
                <w:i/>
                <w:sz w:val="20"/>
                <w:szCs w:val="22"/>
              </w:rPr>
            </w:pPr>
            <w:r w:rsidRPr="00D838F6">
              <w:rPr>
                <w:sz w:val="20"/>
                <w:szCs w:val="22"/>
              </w:rPr>
              <w:t>28+18+8=54</w:t>
            </w:r>
          </w:p>
        </w:tc>
        <w:tc>
          <w:tcPr>
            <w:tcW w:w="1418" w:type="dxa"/>
            <w:shd w:val="clear" w:color="auto" w:fill="auto"/>
          </w:tcPr>
          <w:p w14:paraId="216FB857" w14:textId="2F0BEE7A" w:rsidR="00D838F6" w:rsidRPr="00151683" w:rsidRDefault="00D838F6" w:rsidP="00D838F6">
            <w:pPr>
              <w:jc w:val="center"/>
              <w:rPr>
                <w:rFonts w:cs="Arial"/>
                <w:i/>
                <w:sz w:val="20"/>
              </w:rPr>
            </w:pPr>
            <w:r w:rsidRPr="00151683">
              <w:rPr>
                <w:rFonts w:cs="Arial"/>
                <w:i/>
                <w:sz w:val="20"/>
              </w:rPr>
              <w:t>28+18+8=54</w:t>
            </w:r>
          </w:p>
        </w:tc>
        <w:tc>
          <w:tcPr>
            <w:tcW w:w="1701" w:type="dxa"/>
            <w:shd w:val="clear" w:color="auto" w:fill="auto"/>
          </w:tcPr>
          <w:p w14:paraId="69194AB3" w14:textId="64DB7611" w:rsidR="00D838F6" w:rsidRPr="00151683" w:rsidRDefault="00D838F6" w:rsidP="00D838F6">
            <w:pPr>
              <w:jc w:val="center"/>
              <w:rPr>
                <w:rFonts w:cs="Arial"/>
                <w:i/>
              </w:rPr>
            </w:pPr>
            <w:r w:rsidRPr="00151683">
              <w:rPr>
                <w:rFonts w:cs="Arial"/>
                <w:i/>
                <w:sz w:val="20"/>
              </w:rPr>
              <w:t>35+18+8=61</w:t>
            </w:r>
          </w:p>
        </w:tc>
        <w:tc>
          <w:tcPr>
            <w:tcW w:w="1528" w:type="dxa"/>
            <w:shd w:val="clear" w:color="auto" w:fill="auto"/>
          </w:tcPr>
          <w:p w14:paraId="698BF2C2" w14:textId="6DBDBFC0" w:rsidR="00D838F6" w:rsidRPr="00151683" w:rsidRDefault="00D838F6" w:rsidP="00D838F6">
            <w:pPr>
              <w:jc w:val="center"/>
              <w:rPr>
                <w:rFonts w:cs="Arial"/>
                <w:i/>
              </w:rPr>
            </w:pPr>
            <w:r w:rsidRPr="00151683">
              <w:rPr>
                <w:rFonts w:cs="Arial"/>
                <w:i/>
                <w:sz w:val="20"/>
              </w:rPr>
              <w:t>21+30+6=57</w:t>
            </w:r>
          </w:p>
        </w:tc>
      </w:tr>
    </w:tbl>
    <w:p w14:paraId="78AC008A" w14:textId="77777777" w:rsidR="0032521E" w:rsidRDefault="0032521E" w:rsidP="0032521E"/>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152"/>
        <w:gridCol w:w="1273"/>
        <w:gridCol w:w="3087"/>
      </w:tblGrid>
      <w:tr w:rsidR="00592726" w:rsidRPr="00D838F6" w14:paraId="60C07121" w14:textId="77777777">
        <w:tc>
          <w:tcPr>
            <w:tcW w:w="1668" w:type="dxa"/>
            <w:shd w:val="clear" w:color="auto" w:fill="D9D9D9"/>
          </w:tcPr>
          <w:p w14:paraId="42E0855B" w14:textId="4B063D65" w:rsidR="00592726" w:rsidRPr="00D838F6" w:rsidRDefault="00592726">
            <w:pPr>
              <w:jc w:val="center"/>
              <w:rPr>
                <w:b/>
                <w:lang w:eastAsia="en-US"/>
              </w:rPr>
            </w:pPr>
            <w:r w:rsidRPr="00D838F6">
              <w:rPr>
                <w:b/>
                <w:lang w:eastAsia="en-US"/>
              </w:rPr>
              <w:t xml:space="preserve">Inschrijver </w:t>
            </w:r>
          </w:p>
        </w:tc>
        <w:tc>
          <w:tcPr>
            <w:tcW w:w="3152" w:type="dxa"/>
            <w:shd w:val="clear" w:color="auto" w:fill="D9D9D9"/>
          </w:tcPr>
          <w:p w14:paraId="3A68D9BD" w14:textId="77777777" w:rsidR="00592726" w:rsidRPr="00D838F6" w:rsidRDefault="00592726">
            <w:pPr>
              <w:jc w:val="center"/>
              <w:rPr>
                <w:b/>
                <w:lang w:eastAsia="en-US"/>
              </w:rPr>
            </w:pPr>
            <w:r w:rsidRPr="00D838F6">
              <w:rPr>
                <w:b/>
                <w:lang w:eastAsia="en-US"/>
              </w:rPr>
              <w:t>Totaal bovenstaande tabel</w:t>
            </w:r>
          </w:p>
        </w:tc>
        <w:tc>
          <w:tcPr>
            <w:tcW w:w="1273" w:type="dxa"/>
            <w:shd w:val="clear" w:color="auto" w:fill="D9D9D9"/>
          </w:tcPr>
          <w:p w14:paraId="6375EDCB" w14:textId="77777777" w:rsidR="00592726" w:rsidRPr="00D838F6" w:rsidRDefault="00592726">
            <w:pPr>
              <w:jc w:val="center"/>
              <w:rPr>
                <w:b/>
                <w:lang w:eastAsia="en-US"/>
              </w:rPr>
            </w:pPr>
            <w:r w:rsidRPr="00D838F6">
              <w:rPr>
                <w:b/>
                <w:lang w:eastAsia="en-US"/>
              </w:rPr>
              <w:t>Ranking</w:t>
            </w:r>
          </w:p>
        </w:tc>
        <w:tc>
          <w:tcPr>
            <w:tcW w:w="3087" w:type="dxa"/>
            <w:shd w:val="clear" w:color="auto" w:fill="D9D9D9"/>
          </w:tcPr>
          <w:p w14:paraId="3E305F2F" w14:textId="63B5C9F5" w:rsidR="00592726" w:rsidRPr="00D838F6" w:rsidRDefault="00772E7A">
            <w:pPr>
              <w:jc w:val="center"/>
              <w:rPr>
                <w:b/>
                <w:lang w:eastAsia="en-US"/>
              </w:rPr>
            </w:pPr>
            <w:r w:rsidRPr="00D838F6">
              <w:rPr>
                <w:b/>
                <w:lang w:eastAsia="en-US"/>
              </w:rPr>
              <w:t>Vervolgstap</w:t>
            </w:r>
          </w:p>
        </w:tc>
      </w:tr>
      <w:tr w:rsidR="00592726" w:rsidRPr="00D838F6" w14:paraId="0FFD0601" w14:textId="77777777" w:rsidTr="00EA4311">
        <w:tc>
          <w:tcPr>
            <w:tcW w:w="1668" w:type="dxa"/>
            <w:shd w:val="clear" w:color="auto" w:fill="D9D9D9" w:themeFill="background1" w:themeFillShade="D9"/>
          </w:tcPr>
          <w:p w14:paraId="51C0DDC6" w14:textId="77777777" w:rsidR="00592726" w:rsidRPr="00D838F6" w:rsidRDefault="00592726">
            <w:pPr>
              <w:jc w:val="center"/>
              <w:rPr>
                <w:b/>
                <w:lang w:eastAsia="en-US"/>
              </w:rPr>
            </w:pPr>
            <w:r w:rsidRPr="00D838F6">
              <w:rPr>
                <w:b/>
                <w:lang w:eastAsia="en-US"/>
              </w:rPr>
              <w:t>A</w:t>
            </w:r>
          </w:p>
        </w:tc>
        <w:tc>
          <w:tcPr>
            <w:tcW w:w="3152" w:type="dxa"/>
            <w:shd w:val="clear" w:color="auto" w:fill="auto"/>
          </w:tcPr>
          <w:p w14:paraId="6F08C626" w14:textId="2D9C735E" w:rsidR="00592726" w:rsidRPr="003742F0" w:rsidRDefault="00A71551">
            <w:pPr>
              <w:jc w:val="center"/>
              <w:rPr>
                <w:lang w:eastAsia="en-US"/>
              </w:rPr>
            </w:pPr>
            <w:r w:rsidRPr="003742F0">
              <w:rPr>
                <w:lang w:eastAsia="en-US"/>
              </w:rPr>
              <w:t>52</w:t>
            </w:r>
          </w:p>
        </w:tc>
        <w:tc>
          <w:tcPr>
            <w:tcW w:w="1273" w:type="dxa"/>
            <w:shd w:val="clear" w:color="auto" w:fill="auto"/>
          </w:tcPr>
          <w:p w14:paraId="3EA69C1C" w14:textId="12E2E5A2" w:rsidR="00592726" w:rsidRPr="003742F0" w:rsidRDefault="00D838F6">
            <w:pPr>
              <w:jc w:val="center"/>
              <w:rPr>
                <w:lang w:eastAsia="en-US"/>
              </w:rPr>
            </w:pPr>
            <w:r w:rsidRPr="003742F0">
              <w:rPr>
                <w:lang w:eastAsia="en-US"/>
              </w:rPr>
              <w:t>4</w:t>
            </w:r>
          </w:p>
        </w:tc>
        <w:tc>
          <w:tcPr>
            <w:tcW w:w="3087" w:type="dxa"/>
            <w:shd w:val="clear" w:color="auto" w:fill="auto"/>
          </w:tcPr>
          <w:p w14:paraId="18BFC533" w14:textId="20EE5083" w:rsidR="00592726" w:rsidRPr="00D838F6" w:rsidRDefault="00D838F6">
            <w:pPr>
              <w:jc w:val="center"/>
              <w:rPr>
                <w:highlight w:val="yellow"/>
                <w:lang w:eastAsia="en-US"/>
              </w:rPr>
            </w:pPr>
            <w:r w:rsidRPr="00D838F6">
              <w:rPr>
                <w:lang w:eastAsia="en-US"/>
              </w:rPr>
              <w:t>Valt af</w:t>
            </w:r>
          </w:p>
        </w:tc>
      </w:tr>
      <w:tr w:rsidR="00592726" w:rsidRPr="00D838F6" w14:paraId="77E18BB8" w14:textId="77777777" w:rsidTr="00595136">
        <w:tc>
          <w:tcPr>
            <w:tcW w:w="1668" w:type="dxa"/>
            <w:shd w:val="clear" w:color="auto" w:fill="D9D9D9" w:themeFill="background1" w:themeFillShade="D9"/>
          </w:tcPr>
          <w:p w14:paraId="78DC0AFC" w14:textId="77777777" w:rsidR="00592726" w:rsidRPr="00D838F6" w:rsidRDefault="00592726">
            <w:pPr>
              <w:jc w:val="center"/>
              <w:rPr>
                <w:b/>
                <w:lang w:eastAsia="en-US"/>
              </w:rPr>
            </w:pPr>
            <w:r w:rsidRPr="00D838F6">
              <w:rPr>
                <w:b/>
                <w:lang w:eastAsia="en-US"/>
              </w:rPr>
              <w:t>B</w:t>
            </w:r>
          </w:p>
        </w:tc>
        <w:tc>
          <w:tcPr>
            <w:tcW w:w="3152" w:type="dxa"/>
            <w:shd w:val="clear" w:color="auto" w:fill="auto"/>
          </w:tcPr>
          <w:p w14:paraId="2C9E4F59" w14:textId="43E6ADDE" w:rsidR="00592726" w:rsidRPr="003742F0" w:rsidRDefault="00A71551">
            <w:pPr>
              <w:jc w:val="center"/>
              <w:rPr>
                <w:lang w:eastAsia="en-US"/>
              </w:rPr>
            </w:pPr>
            <w:r w:rsidRPr="003742F0">
              <w:rPr>
                <w:lang w:eastAsia="en-US"/>
              </w:rPr>
              <w:t>5</w:t>
            </w:r>
            <w:r w:rsidR="00D838F6" w:rsidRPr="003742F0">
              <w:rPr>
                <w:lang w:eastAsia="en-US"/>
              </w:rPr>
              <w:t>4</w:t>
            </w:r>
          </w:p>
        </w:tc>
        <w:tc>
          <w:tcPr>
            <w:tcW w:w="1273" w:type="dxa"/>
            <w:shd w:val="clear" w:color="auto" w:fill="auto"/>
          </w:tcPr>
          <w:p w14:paraId="5056CF17" w14:textId="05C095DA" w:rsidR="00592726" w:rsidRPr="003742F0" w:rsidRDefault="00D838F6">
            <w:pPr>
              <w:jc w:val="center"/>
              <w:rPr>
                <w:lang w:eastAsia="en-US"/>
              </w:rPr>
            </w:pPr>
            <w:r w:rsidRPr="003742F0">
              <w:rPr>
                <w:lang w:eastAsia="en-US"/>
              </w:rPr>
              <w:t>3</w:t>
            </w:r>
          </w:p>
        </w:tc>
        <w:tc>
          <w:tcPr>
            <w:tcW w:w="3087" w:type="dxa"/>
            <w:shd w:val="clear" w:color="auto" w:fill="D9D9D9" w:themeFill="background1" w:themeFillShade="D9"/>
          </w:tcPr>
          <w:p w14:paraId="2D538351" w14:textId="561D9F42" w:rsidR="00592726" w:rsidRPr="003742F0" w:rsidRDefault="00592726">
            <w:pPr>
              <w:jc w:val="center"/>
              <w:rPr>
                <w:lang w:eastAsia="en-US"/>
              </w:rPr>
            </w:pPr>
            <w:r w:rsidRPr="003742F0">
              <w:rPr>
                <w:lang w:eastAsia="en-US"/>
              </w:rPr>
              <w:t>Loting</w:t>
            </w:r>
            <w:r w:rsidR="000E2C13" w:rsidRPr="003742F0">
              <w:rPr>
                <w:lang w:eastAsia="en-US"/>
              </w:rPr>
              <w:t>: gaat door</w:t>
            </w:r>
          </w:p>
        </w:tc>
      </w:tr>
      <w:tr w:rsidR="00844993" w:rsidRPr="00D838F6" w14:paraId="4EC25C9F" w14:textId="77777777" w:rsidTr="00D838F6">
        <w:tc>
          <w:tcPr>
            <w:tcW w:w="1668" w:type="dxa"/>
            <w:shd w:val="clear" w:color="auto" w:fill="D9D9D9" w:themeFill="background1" w:themeFillShade="D9"/>
          </w:tcPr>
          <w:p w14:paraId="22BA151F" w14:textId="77777777" w:rsidR="00844993" w:rsidRPr="00D838F6" w:rsidRDefault="00844993" w:rsidP="00844993">
            <w:pPr>
              <w:jc w:val="center"/>
              <w:rPr>
                <w:b/>
                <w:lang w:eastAsia="en-US"/>
              </w:rPr>
            </w:pPr>
            <w:r w:rsidRPr="00D838F6">
              <w:rPr>
                <w:b/>
                <w:lang w:eastAsia="en-US"/>
              </w:rPr>
              <w:t>C</w:t>
            </w:r>
          </w:p>
        </w:tc>
        <w:tc>
          <w:tcPr>
            <w:tcW w:w="3152" w:type="dxa"/>
            <w:shd w:val="clear" w:color="auto" w:fill="auto"/>
          </w:tcPr>
          <w:p w14:paraId="57C902BA" w14:textId="58885A2C" w:rsidR="00844993" w:rsidRPr="003742F0" w:rsidRDefault="00A71551" w:rsidP="00844993">
            <w:pPr>
              <w:jc w:val="center"/>
              <w:rPr>
                <w:lang w:eastAsia="en-US"/>
              </w:rPr>
            </w:pPr>
            <w:r w:rsidRPr="003742F0">
              <w:rPr>
                <w:lang w:eastAsia="en-US"/>
              </w:rPr>
              <w:t>54</w:t>
            </w:r>
          </w:p>
        </w:tc>
        <w:tc>
          <w:tcPr>
            <w:tcW w:w="1273" w:type="dxa"/>
            <w:shd w:val="clear" w:color="auto" w:fill="auto"/>
          </w:tcPr>
          <w:p w14:paraId="557A89D0" w14:textId="4841799A" w:rsidR="00844993" w:rsidRPr="003742F0" w:rsidRDefault="00D838F6" w:rsidP="00844993">
            <w:pPr>
              <w:jc w:val="center"/>
              <w:rPr>
                <w:lang w:eastAsia="en-US"/>
              </w:rPr>
            </w:pPr>
            <w:r w:rsidRPr="003742F0">
              <w:rPr>
                <w:lang w:eastAsia="en-US"/>
              </w:rPr>
              <w:t>3</w:t>
            </w:r>
          </w:p>
        </w:tc>
        <w:tc>
          <w:tcPr>
            <w:tcW w:w="3087" w:type="dxa"/>
            <w:shd w:val="clear" w:color="auto" w:fill="D9D9D9" w:themeFill="background1" w:themeFillShade="D9"/>
          </w:tcPr>
          <w:p w14:paraId="5905CE26" w14:textId="7BC94FBE" w:rsidR="00844993" w:rsidRPr="003742F0" w:rsidRDefault="00D838F6" w:rsidP="00844993">
            <w:pPr>
              <w:jc w:val="center"/>
              <w:rPr>
                <w:lang w:eastAsia="en-US"/>
              </w:rPr>
            </w:pPr>
            <w:r w:rsidRPr="003742F0">
              <w:rPr>
                <w:lang w:eastAsia="en-US"/>
              </w:rPr>
              <w:t>Loting</w:t>
            </w:r>
            <w:r w:rsidR="000E2C13" w:rsidRPr="003742F0">
              <w:rPr>
                <w:lang w:eastAsia="en-US"/>
              </w:rPr>
              <w:t>: valt af</w:t>
            </w:r>
          </w:p>
        </w:tc>
      </w:tr>
      <w:tr w:rsidR="00592726" w:rsidRPr="00D838F6" w14:paraId="57680407" w14:textId="77777777" w:rsidTr="00D838F6">
        <w:tc>
          <w:tcPr>
            <w:tcW w:w="1668" w:type="dxa"/>
            <w:shd w:val="clear" w:color="auto" w:fill="D9D9D9" w:themeFill="background1" w:themeFillShade="D9"/>
          </w:tcPr>
          <w:p w14:paraId="11683148" w14:textId="77777777" w:rsidR="00592726" w:rsidRPr="00D838F6" w:rsidRDefault="00592726">
            <w:pPr>
              <w:jc w:val="center"/>
              <w:rPr>
                <w:b/>
                <w:lang w:eastAsia="en-US"/>
              </w:rPr>
            </w:pPr>
            <w:r w:rsidRPr="00D838F6">
              <w:rPr>
                <w:b/>
                <w:lang w:eastAsia="en-US"/>
              </w:rPr>
              <w:t>D</w:t>
            </w:r>
          </w:p>
        </w:tc>
        <w:tc>
          <w:tcPr>
            <w:tcW w:w="3152" w:type="dxa"/>
            <w:shd w:val="clear" w:color="auto" w:fill="auto"/>
          </w:tcPr>
          <w:p w14:paraId="653751C0" w14:textId="28D937F0" w:rsidR="00592726" w:rsidRPr="003742F0" w:rsidRDefault="00A71551">
            <w:pPr>
              <w:jc w:val="center"/>
              <w:rPr>
                <w:lang w:eastAsia="en-US"/>
              </w:rPr>
            </w:pPr>
            <w:r w:rsidRPr="003742F0">
              <w:rPr>
                <w:lang w:eastAsia="en-US"/>
              </w:rPr>
              <w:t>61</w:t>
            </w:r>
          </w:p>
        </w:tc>
        <w:tc>
          <w:tcPr>
            <w:tcW w:w="1273" w:type="dxa"/>
            <w:shd w:val="clear" w:color="auto" w:fill="auto"/>
          </w:tcPr>
          <w:p w14:paraId="16480E3E" w14:textId="6BDD61F2" w:rsidR="00592726" w:rsidRPr="003742F0" w:rsidRDefault="00235D84">
            <w:pPr>
              <w:jc w:val="center"/>
              <w:rPr>
                <w:lang w:eastAsia="en-US"/>
              </w:rPr>
            </w:pPr>
            <w:r w:rsidRPr="003742F0">
              <w:rPr>
                <w:lang w:eastAsia="en-US"/>
              </w:rPr>
              <w:t>1</w:t>
            </w:r>
          </w:p>
        </w:tc>
        <w:tc>
          <w:tcPr>
            <w:tcW w:w="3087" w:type="dxa"/>
            <w:shd w:val="clear" w:color="auto" w:fill="auto"/>
          </w:tcPr>
          <w:p w14:paraId="65570BAE" w14:textId="45DE4972" w:rsidR="00592726" w:rsidRPr="003742F0" w:rsidRDefault="00D838F6">
            <w:pPr>
              <w:jc w:val="center"/>
              <w:rPr>
                <w:lang w:eastAsia="en-US"/>
              </w:rPr>
            </w:pPr>
            <w:r w:rsidRPr="003742F0">
              <w:rPr>
                <w:lang w:eastAsia="en-US"/>
              </w:rPr>
              <w:t>Uitnodiging tot presentatie</w:t>
            </w:r>
          </w:p>
        </w:tc>
      </w:tr>
      <w:tr w:rsidR="00844993" w:rsidRPr="00D838F6" w14:paraId="5794AB1A" w14:textId="77777777" w:rsidTr="00EA4311">
        <w:tc>
          <w:tcPr>
            <w:tcW w:w="1668" w:type="dxa"/>
            <w:shd w:val="clear" w:color="auto" w:fill="D9D9D9" w:themeFill="background1" w:themeFillShade="D9"/>
          </w:tcPr>
          <w:p w14:paraId="4C6F5703" w14:textId="77777777" w:rsidR="00844993" w:rsidRPr="00D838F6" w:rsidRDefault="00844993" w:rsidP="00844993">
            <w:pPr>
              <w:jc w:val="center"/>
              <w:rPr>
                <w:b/>
                <w:lang w:eastAsia="en-US"/>
              </w:rPr>
            </w:pPr>
            <w:r w:rsidRPr="00D838F6">
              <w:rPr>
                <w:b/>
                <w:lang w:eastAsia="en-US"/>
              </w:rPr>
              <w:t>E</w:t>
            </w:r>
          </w:p>
        </w:tc>
        <w:tc>
          <w:tcPr>
            <w:tcW w:w="3152" w:type="dxa"/>
          </w:tcPr>
          <w:p w14:paraId="6669D917" w14:textId="2F6525DB" w:rsidR="00844993" w:rsidRPr="003742F0" w:rsidRDefault="00A71551" w:rsidP="00844993">
            <w:pPr>
              <w:jc w:val="center"/>
              <w:rPr>
                <w:lang w:eastAsia="en-US"/>
              </w:rPr>
            </w:pPr>
            <w:r w:rsidRPr="003742F0">
              <w:rPr>
                <w:lang w:eastAsia="en-US"/>
              </w:rPr>
              <w:t>57</w:t>
            </w:r>
          </w:p>
        </w:tc>
        <w:tc>
          <w:tcPr>
            <w:tcW w:w="1273" w:type="dxa"/>
            <w:shd w:val="clear" w:color="auto" w:fill="auto"/>
          </w:tcPr>
          <w:p w14:paraId="05BA40BE" w14:textId="27038191" w:rsidR="00844993" w:rsidRPr="003742F0" w:rsidRDefault="00235D84" w:rsidP="00844993">
            <w:pPr>
              <w:jc w:val="center"/>
              <w:rPr>
                <w:lang w:eastAsia="en-US"/>
              </w:rPr>
            </w:pPr>
            <w:r w:rsidRPr="003742F0">
              <w:rPr>
                <w:lang w:eastAsia="en-US"/>
              </w:rPr>
              <w:t>2</w:t>
            </w:r>
          </w:p>
        </w:tc>
        <w:tc>
          <w:tcPr>
            <w:tcW w:w="3087" w:type="dxa"/>
            <w:shd w:val="clear" w:color="auto" w:fill="auto"/>
          </w:tcPr>
          <w:p w14:paraId="55527664" w14:textId="5F50755C" w:rsidR="00844993" w:rsidRPr="003742F0" w:rsidRDefault="00844993" w:rsidP="00844993">
            <w:pPr>
              <w:jc w:val="center"/>
              <w:rPr>
                <w:lang w:eastAsia="en-US"/>
              </w:rPr>
            </w:pPr>
            <w:r w:rsidRPr="003742F0">
              <w:rPr>
                <w:lang w:eastAsia="en-US"/>
              </w:rPr>
              <w:t>Uitnodiging tot presentatie</w:t>
            </w:r>
          </w:p>
        </w:tc>
      </w:tr>
    </w:tbl>
    <w:p w14:paraId="10666294" w14:textId="77777777" w:rsidR="00592726" w:rsidRDefault="00592726" w:rsidP="0032521E"/>
    <w:tbl>
      <w:tblPr>
        <w:tblStyle w:val="Tabelraster"/>
        <w:tblW w:w="9213"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409"/>
        <w:gridCol w:w="2268"/>
        <w:gridCol w:w="2409"/>
      </w:tblGrid>
      <w:tr w:rsidR="00566BFA" w:rsidRPr="00A13B84" w14:paraId="182B2D27" w14:textId="77777777" w:rsidTr="00A13B84">
        <w:trPr>
          <w:cnfStyle w:val="100000000000" w:firstRow="1" w:lastRow="0" w:firstColumn="0" w:lastColumn="0" w:oddVBand="0" w:evenVBand="0" w:oddHBand="0" w:evenHBand="0" w:firstRowFirstColumn="0" w:firstRowLastColumn="0" w:lastRowFirstColumn="0" w:lastRowLastColumn="0"/>
        </w:trPr>
        <w:tc>
          <w:tcPr>
            <w:tcW w:w="2127" w:type="dxa"/>
            <w:shd w:val="clear" w:color="auto" w:fill="D9D9D9" w:themeFill="background1" w:themeFillShade="D9"/>
          </w:tcPr>
          <w:p w14:paraId="58AAE84B" w14:textId="77777777" w:rsidR="00566BFA" w:rsidRPr="00A13B84" w:rsidRDefault="00566BFA">
            <w:pPr>
              <w:tabs>
                <w:tab w:val="left" w:pos="1134"/>
                <w:tab w:val="left" w:pos="1418"/>
                <w:tab w:val="left" w:pos="1985"/>
                <w:tab w:val="left" w:pos="2127"/>
                <w:tab w:val="right" w:pos="9332"/>
              </w:tabs>
              <w:rPr>
                <w:rFonts w:cs="Arial"/>
                <w:iCs/>
                <w:color w:val="auto"/>
                <w:sz w:val="20"/>
              </w:rPr>
            </w:pPr>
          </w:p>
        </w:tc>
        <w:tc>
          <w:tcPr>
            <w:tcW w:w="2409" w:type="dxa"/>
            <w:shd w:val="clear" w:color="auto" w:fill="D9D9D9" w:themeFill="background1" w:themeFillShade="D9"/>
          </w:tcPr>
          <w:p w14:paraId="2F9E5DAA" w14:textId="31267A0D" w:rsidR="00566BFA" w:rsidRPr="00A13B84" w:rsidRDefault="00566BFA">
            <w:pPr>
              <w:tabs>
                <w:tab w:val="right" w:pos="9332"/>
              </w:tabs>
              <w:jc w:val="center"/>
              <w:rPr>
                <w:rFonts w:cs="Arial"/>
                <w:iCs/>
                <w:color w:val="auto"/>
                <w:sz w:val="20"/>
              </w:rPr>
            </w:pPr>
            <w:r w:rsidRPr="00A13B84">
              <w:rPr>
                <w:rFonts w:cs="Arial"/>
                <w:iCs/>
                <w:color w:val="auto"/>
                <w:sz w:val="20"/>
              </w:rPr>
              <w:t xml:space="preserve">Inschrijver </w:t>
            </w:r>
            <w:r w:rsidR="000E2C13" w:rsidRPr="00A13B84">
              <w:rPr>
                <w:rFonts w:cs="Arial"/>
                <w:iCs/>
                <w:color w:val="auto"/>
                <w:sz w:val="20"/>
              </w:rPr>
              <w:t>B</w:t>
            </w:r>
          </w:p>
        </w:tc>
        <w:tc>
          <w:tcPr>
            <w:tcW w:w="2268" w:type="dxa"/>
            <w:shd w:val="clear" w:color="auto" w:fill="D9D9D9" w:themeFill="background1" w:themeFillShade="D9"/>
          </w:tcPr>
          <w:p w14:paraId="697C031E" w14:textId="576C72F6" w:rsidR="00566BFA" w:rsidRPr="00A13B84" w:rsidRDefault="00566BFA">
            <w:pPr>
              <w:tabs>
                <w:tab w:val="left" w:pos="1134"/>
                <w:tab w:val="left" w:pos="1418"/>
                <w:tab w:val="left" w:pos="1985"/>
                <w:tab w:val="left" w:pos="2127"/>
                <w:tab w:val="right" w:pos="9332"/>
              </w:tabs>
              <w:jc w:val="center"/>
              <w:rPr>
                <w:rFonts w:cs="Arial"/>
                <w:iCs/>
                <w:color w:val="auto"/>
                <w:sz w:val="20"/>
              </w:rPr>
            </w:pPr>
            <w:r w:rsidRPr="00A13B84">
              <w:rPr>
                <w:rFonts w:cs="Arial"/>
                <w:iCs/>
                <w:color w:val="auto"/>
                <w:sz w:val="20"/>
              </w:rPr>
              <w:t xml:space="preserve">Inschrijver </w:t>
            </w:r>
            <w:r w:rsidR="000E2C13" w:rsidRPr="00A13B84">
              <w:rPr>
                <w:rFonts w:cs="Arial"/>
                <w:iCs/>
                <w:color w:val="auto"/>
                <w:sz w:val="20"/>
              </w:rPr>
              <w:t>D</w:t>
            </w:r>
          </w:p>
        </w:tc>
        <w:tc>
          <w:tcPr>
            <w:tcW w:w="2409" w:type="dxa"/>
            <w:shd w:val="clear" w:color="auto" w:fill="D9D9D9" w:themeFill="background1" w:themeFillShade="D9"/>
          </w:tcPr>
          <w:p w14:paraId="55909739" w14:textId="13DB9E28" w:rsidR="00566BFA" w:rsidRPr="00A13B84" w:rsidRDefault="00566BFA">
            <w:pPr>
              <w:tabs>
                <w:tab w:val="left" w:pos="1134"/>
                <w:tab w:val="left" w:pos="1418"/>
                <w:tab w:val="left" w:pos="1985"/>
                <w:tab w:val="left" w:pos="2127"/>
                <w:tab w:val="right" w:pos="9332"/>
              </w:tabs>
              <w:jc w:val="center"/>
              <w:rPr>
                <w:rFonts w:cs="Arial"/>
                <w:iCs/>
                <w:color w:val="auto"/>
                <w:sz w:val="20"/>
              </w:rPr>
            </w:pPr>
            <w:r w:rsidRPr="00A13B84">
              <w:rPr>
                <w:rFonts w:cs="Arial"/>
                <w:iCs/>
                <w:color w:val="auto"/>
                <w:sz w:val="20"/>
              </w:rPr>
              <w:t xml:space="preserve">Inschrijver </w:t>
            </w:r>
            <w:r w:rsidR="000E2C13" w:rsidRPr="00A13B84">
              <w:rPr>
                <w:rFonts w:cs="Arial"/>
                <w:iCs/>
                <w:color w:val="auto"/>
                <w:sz w:val="20"/>
              </w:rPr>
              <w:t>E</w:t>
            </w:r>
          </w:p>
        </w:tc>
      </w:tr>
      <w:tr w:rsidR="00566BFA" w:rsidRPr="00A13B84" w14:paraId="34DDC0AB" w14:textId="77777777" w:rsidTr="006F35E4">
        <w:trPr>
          <w:cnfStyle w:val="000000100000" w:firstRow="0" w:lastRow="0" w:firstColumn="0" w:lastColumn="0" w:oddVBand="0" w:evenVBand="0" w:oddHBand="1" w:evenHBand="0" w:firstRowFirstColumn="0" w:firstRowLastColumn="0" w:lastRowFirstColumn="0" w:lastRowLastColumn="0"/>
        </w:trPr>
        <w:tc>
          <w:tcPr>
            <w:tcW w:w="2127" w:type="dxa"/>
            <w:shd w:val="clear" w:color="auto" w:fill="auto"/>
          </w:tcPr>
          <w:p w14:paraId="4B6FEE75" w14:textId="345E9389" w:rsidR="00566BFA" w:rsidRPr="00A13B84" w:rsidRDefault="00566BFA">
            <w:pPr>
              <w:tabs>
                <w:tab w:val="left" w:pos="1134"/>
                <w:tab w:val="left" w:pos="1418"/>
                <w:tab w:val="left" w:pos="1985"/>
                <w:tab w:val="left" w:pos="2127"/>
                <w:tab w:val="right" w:pos="9332"/>
              </w:tabs>
              <w:rPr>
                <w:rFonts w:cs="Arial"/>
                <w:sz w:val="20"/>
              </w:rPr>
            </w:pPr>
            <w:r w:rsidRPr="00A13B84">
              <w:rPr>
                <w:rFonts w:cs="Arial"/>
                <w:sz w:val="20"/>
              </w:rPr>
              <w:t xml:space="preserve">Score 4: </w:t>
            </w:r>
          </w:p>
        </w:tc>
        <w:tc>
          <w:tcPr>
            <w:tcW w:w="2409" w:type="dxa"/>
            <w:shd w:val="clear" w:color="auto" w:fill="auto"/>
          </w:tcPr>
          <w:p w14:paraId="201BEEAD" w14:textId="4EDA95E6" w:rsidR="00566BFA" w:rsidRPr="00A13B84" w:rsidRDefault="00566BFA">
            <w:pPr>
              <w:jc w:val="center"/>
              <w:rPr>
                <w:rFonts w:cs="Arial"/>
                <w:i/>
                <w:sz w:val="20"/>
              </w:rPr>
            </w:pPr>
            <w:r w:rsidRPr="00A13B84">
              <w:rPr>
                <w:rFonts w:cs="Arial"/>
                <w:i/>
                <w:sz w:val="20"/>
              </w:rPr>
              <w:t>(</w:t>
            </w:r>
            <w:r w:rsidR="00E54BCC">
              <w:rPr>
                <w:rFonts w:cs="Arial"/>
                <w:i/>
                <w:sz w:val="20"/>
              </w:rPr>
              <w:t>1</w:t>
            </w:r>
            <w:r w:rsidRPr="00A13B84">
              <w:rPr>
                <w:rFonts w:cs="Arial"/>
                <w:i/>
                <w:sz w:val="20"/>
              </w:rPr>
              <w:t>0/10)*</w:t>
            </w:r>
            <w:r w:rsidR="00645E0A" w:rsidRPr="00A13B84">
              <w:rPr>
                <w:rFonts w:cs="Arial"/>
                <w:i/>
                <w:sz w:val="20"/>
              </w:rPr>
              <w:t>6</w:t>
            </w:r>
            <w:r w:rsidRPr="00A13B84">
              <w:rPr>
                <w:rFonts w:cs="Arial"/>
                <w:i/>
                <w:sz w:val="20"/>
              </w:rPr>
              <w:t>=</w:t>
            </w:r>
            <w:r w:rsidR="00E54BCC">
              <w:rPr>
                <w:rFonts w:cs="Arial"/>
                <w:i/>
                <w:sz w:val="20"/>
              </w:rPr>
              <w:t>6</w:t>
            </w:r>
          </w:p>
        </w:tc>
        <w:tc>
          <w:tcPr>
            <w:tcW w:w="2268" w:type="dxa"/>
            <w:shd w:val="clear" w:color="auto" w:fill="auto"/>
          </w:tcPr>
          <w:p w14:paraId="6AA01319" w14:textId="5389850F" w:rsidR="00566BFA" w:rsidRPr="00A13B84" w:rsidRDefault="00566BFA">
            <w:pPr>
              <w:jc w:val="center"/>
              <w:rPr>
                <w:rFonts w:cs="Arial"/>
                <w:i/>
                <w:sz w:val="20"/>
              </w:rPr>
            </w:pPr>
            <w:r w:rsidRPr="00A13B84">
              <w:rPr>
                <w:rFonts w:cs="Arial"/>
                <w:i/>
                <w:sz w:val="20"/>
              </w:rPr>
              <w:t>(</w:t>
            </w:r>
            <w:r w:rsidR="00E54BCC">
              <w:rPr>
                <w:rFonts w:cs="Arial"/>
                <w:i/>
                <w:sz w:val="20"/>
              </w:rPr>
              <w:t>1</w:t>
            </w:r>
            <w:r w:rsidRPr="00A13B84">
              <w:rPr>
                <w:rFonts w:cs="Arial"/>
                <w:i/>
                <w:sz w:val="20"/>
              </w:rPr>
              <w:t>0/10)*8=</w:t>
            </w:r>
            <w:r w:rsidR="00C519AA">
              <w:rPr>
                <w:rFonts w:cs="Arial"/>
                <w:i/>
                <w:sz w:val="20"/>
              </w:rPr>
              <w:t>8</w:t>
            </w:r>
          </w:p>
        </w:tc>
        <w:tc>
          <w:tcPr>
            <w:tcW w:w="2409" w:type="dxa"/>
            <w:shd w:val="clear" w:color="auto" w:fill="auto"/>
          </w:tcPr>
          <w:p w14:paraId="1A09A563" w14:textId="7DD6D6A0" w:rsidR="00566BFA" w:rsidRPr="00A13B84" w:rsidRDefault="00566BFA">
            <w:pPr>
              <w:jc w:val="center"/>
              <w:rPr>
                <w:rFonts w:cs="Arial"/>
                <w:i/>
                <w:sz w:val="20"/>
              </w:rPr>
            </w:pPr>
            <w:r w:rsidRPr="00A13B84">
              <w:rPr>
                <w:rFonts w:cs="Arial"/>
                <w:i/>
                <w:sz w:val="20"/>
              </w:rPr>
              <w:t>(</w:t>
            </w:r>
            <w:r w:rsidR="00C519AA">
              <w:rPr>
                <w:rFonts w:cs="Arial"/>
                <w:i/>
                <w:sz w:val="20"/>
              </w:rPr>
              <w:t>1</w:t>
            </w:r>
            <w:r w:rsidRPr="00A13B84">
              <w:rPr>
                <w:rFonts w:cs="Arial"/>
                <w:i/>
                <w:sz w:val="20"/>
              </w:rPr>
              <w:t>0/10)*8=</w:t>
            </w:r>
            <w:r w:rsidR="00C519AA">
              <w:rPr>
                <w:rFonts w:cs="Arial"/>
                <w:i/>
                <w:sz w:val="20"/>
              </w:rPr>
              <w:t>8</w:t>
            </w:r>
          </w:p>
        </w:tc>
      </w:tr>
      <w:tr w:rsidR="00566BFA" w:rsidRPr="009E264A" w14:paraId="1DBE0B71" w14:textId="77777777" w:rsidTr="006F35E4">
        <w:trPr>
          <w:cnfStyle w:val="000000010000" w:firstRow="0" w:lastRow="0" w:firstColumn="0" w:lastColumn="0" w:oddVBand="0" w:evenVBand="0" w:oddHBand="0" w:evenHBand="1" w:firstRowFirstColumn="0" w:firstRowLastColumn="0" w:lastRowFirstColumn="0" w:lastRowLastColumn="0"/>
        </w:trPr>
        <w:tc>
          <w:tcPr>
            <w:tcW w:w="2127" w:type="dxa"/>
            <w:shd w:val="clear" w:color="auto" w:fill="auto"/>
          </w:tcPr>
          <w:p w14:paraId="11899B1B" w14:textId="40AB61DC" w:rsidR="00566BFA" w:rsidRPr="00A13B84" w:rsidRDefault="00566BFA" w:rsidP="00566BFA">
            <w:pPr>
              <w:tabs>
                <w:tab w:val="left" w:pos="1134"/>
                <w:tab w:val="left" w:pos="1418"/>
                <w:tab w:val="left" w:pos="1985"/>
                <w:tab w:val="left" w:pos="2127"/>
                <w:tab w:val="right" w:pos="9332"/>
              </w:tabs>
              <w:rPr>
                <w:rFonts w:cs="Arial"/>
                <w:sz w:val="20"/>
              </w:rPr>
            </w:pPr>
            <w:r w:rsidRPr="00A13B84">
              <w:rPr>
                <w:rFonts w:cs="Arial"/>
                <w:sz w:val="20"/>
              </w:rPr>
              <w:t>Totaalscore kwaliteit</w:t>
            </w:r>
          </w:p>
        </w:tc>
        <w:tc>
          <w:tcPr>
            <w:tcW w:w="2409" w:type="dxa"/>
            <w:shd w:val="clear" w:color="auto" w:fill="auto"/>
          </w:tcPr>
          <w:p w14:paraId="67101720" w14:textId="374A29FA" w:rsidR="00566BFA" w:rsidRPr="00A13B84" w:rsidRDefault="00F304CA" w:rsidP="00566BFA">
            <w:pPr>
              <w:tabs>
                <w:tab w:val="left" w:pos="851"/>
              </w:tabs>
              <w:suppressAutoHyphens/>
              <w:spacing w:line="312" w:lineRule="auto"/>
              <w:jc w:val="center"/>
              <w:rPr>
                <w:rFonts w:cs="Arial"/>
                <w:i/>
                <w:sz w:val="20"/>
              </w:rPr>
            </w:pPr>
            <w:r>
              <w:rPr>
                <w:rFonts w:cs="Arial"/>
                <w:i/>
                <w:sz w:val="20"/>
              </w:rPr>
              <w:t>54+</w:t>
            </w:r>
            <w:r w:rsidR="00C519AA">
              <w:rPr>
                <w:rFonts w:cs="Arial"/>
                <w:i/>
                <w:sz w:val="20"/>
              </w:rPr>
              <w:t>6</w:t>
            </w:r>
            <w:r>
              <w:rPr>
                <w:rFonts w:cs="Arial"/>
                <w:i/>
                <w:sz w:val="20"/>
              </w:rPr>
              <w:t>=60</w:t>
            </w:r>
          </w:p>
        </w:tc>
        <w:tc>
          <w:tcPr>
            <w:tcW w:w="2268" w:type="dxa"/>
            <w:shd w:val="clear" w:color="auto" w:fill="auto"/>
          </w:tcPr>
          <w:p w14:paraId="6F5408EE" w14:textId="7E10C500" w:rsidR="00566BFA" w:rsidRPr="00A13B84" w:rsidRDefault="00F304CA" w:rsidP="00566BFA">
            <w:pPr>
              <w:jc w:val="center"/>
              <w:rPr>
                <w:rFonts w:cs="Arial"/>
                <w:i/>
                <w:sz w:val="20"/>
              </w:rPr>
            </w:pPr>
            <w:r>
              <w:rPr>
                <w:rFonts w:cs="Arial"/>
                <w:i/>
                <w:sz w:val="20"/>
              </w:rPr>
              <w:t>61+</w:t>
            </w:r>
            <w:r w:rsidR="00C519AA">
              <w:rPr>
                <w:rFonts w:cs="Arial"/>
                <w:i/>
                <w:sz w:val="20"/>
              </w:rPr>
              <w:t>8</w:t>
            </w:r>
            <w:r>
              <w:rPr>
                <w:rFonts w:cs="Arial"/>
                <w:i/>
                <w:sz w:val="20"/>
              </w:rPr>
              <w:t>=</w:t>
            </w:r>
            <w:r w:rsidR="00CB15D4">
              <w:rPr>
                <w:rFonts w:cs="Arial"/>
                <w:i/>
                <w:sz w:val="20"/>
              </w:rPr>
              <w:t>69</w:t>
            </w:r>
          </w:p>
        </w:tc>
        <w:tc>
          <w:tcPr>
            <w:tcW w:w="2409" w:type="dxa"/>
            <w:shd w:val="clear" w:color="auto" w:fill="auto"/>
          </w:tcPr>
          <w:p w14:paraId="05E7784B" w14:textId="6BEDC081" w:rsidR="00566BFA" w:rsidRPr="00A13B84" w:rsidRDefault="00CB15D4" w:rsidP="00566BFA">
            <w:pPr>
              <w:jc w:val="center"/>
              <w:rPr>
                <w:rFonts w:cs="Arial"/>
                <w:i/>
                <w:sz w:val="20"/>
              </w:rPr>
            </w:pPr>
            <w:r>
              <w:rPr>
                <w:rFonts w:cs="Arial"/>
                <w:i/>
                <w:sz w:val="20"/>
              </w:rPr>
              <w:t>57+</w:t>
            </w:r>
            <w:r w:rsidR="00C519AA">
              <w:rPr>
                <w:rFonts w:cs="Arial"/>
                <w:i/>
                <w:sz w:val="20"/>
              </w:rPr>
              <w:t>8</w:t>
            </w:r>
            <w:r>
              <w:rPr>
                <w:rFonts w:cs="Arial"/>
                <w:i/>
                <w:sz w:val="20"/>
              </w:rPr>
              <w:t>=65</w:t>
            </w:r>
          </w:p>
        </w:tc>
      </w:tr>
    </w:tbl>
    <w:p w14:paraId="799DAB09" w14:textId="77777777" w:rsidR="0032521E" w:rsidRDefault="0032521E" w:rsidP="0032521E"/>
    <w:tbl>
      <w:tblPr>
        <w:tblStyle w:val="Tabelraster"/>
        <w:tblW w:w="9214"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352"/>
        <w:gridCol w:w="2609"/>
        <w:gridCol w:w="2410"/>
      </w:tblGrid>
      <w:tr w:rsidR="000A3831" w:rsidRPr="00A13B84" w14:paraId="2D2B2A63" w14:textId="77777777" w:rsidTr="00A13B84">
        <w:trPr>
          <w:cnfStyle w:val="100000000000" w:firstRow="1" w:lastRow="0" w:firstColumn="0" w:lastColumn="0" w:oddVBand="0" w:evenVBand="0" w:oddHBand="0" w:evenHBand="0" w:firstRowFirstColumn="0" w:firstRowLastColumn="0" w:lastRowFirstColumn="0" w:lastRowLastColumn="0"/>
        </w:trPr>
        <w:tc>
          <w:tcPr>
            <w:tcW w:w="1843" w:type="dxa"/>
            <w:shd w:val="clear" w:color="auto" w:fill="D9D9D9" w:themeFill="background1" w:themeFillShade="D9"/>
          </w:tcPr>
          <w:p w14:paraId="30B770AE" w14:textId="77777777" w:rsidR="000A3831" w:rsidRPr="00A13B84" w:rsidRDefault="000A3831" w:rsidP="00A13B84">
            <w:pPr>
              <w:tabs>
                <w:tab w:val="left" w:pos="1134"/>
                <w:tab w:val="left" w:pos="1418"/>
                <w:tab w:val="left" w:pos="1985"/>
                <w:tab w:val="left" w:pos="2127"/>
                <w:tab w:val="right" w:pos="9332"/>
              </w:tabs>
              <w:jc w:val="center"/>
              <w:rPr>
                <w:rFonts w:cs="Arial"/>
                <w:iCs/>
                <w:color w:val="auto"/>
                <w:sz w:val="20"/>
              </w:rPr>
            </w:pPr>
          </w:p>
        </w:tc>
        <w:tc>
          <w:tcPr>
            <w:tcW w:w="2352" w:type="dxa"/>
            <w:shd w:val="clear" w:color="auto" w:fill="D9D9D9" w:themeFill="background1" w:themeFillShade="D9"/>
          </w:tcPr>
          <w:p w14:paraId="086A9928" w14:textId="692A3113" w:rsidR="000A3831" w:rsidRPr="00A13B84" w:rsidRDefault="000A3831" w:rsidP="00A13B84">
            <w:pPr>
              <w:tabs>
                <w:tab w:val="left" w:pos="1134"/>
                <w:tab w:val="left" w:pos="1418"/>
                <w:tab w:val="left" w:pos="1985"/>
                <w:tab w:val="left" w:pos="2127"/>
                <w:tab w:val="right" w:pos="9332"/>
              </w:tabs>
              <w:jc w:val="center"/>
              <w:rPr>
                <w:rFonts w:cs="Arial"/>
                <w:iCs/>
                <w:color w:val="auto"/>
                <w:sz w:val="20"/>
              </w:rPr>
            </w:pPr>
            <w:r w:rsidRPr="00A13B84">
              <w:rPr>
                <w:rFonts w:cs="Arial"/>
                <w:iCs/>
                <w:color w:val="auto"/>
                <w:sz w:val="20"/>
              </w:rPr>
              <w:t>Inschrijver B</w:t>
            </w:r>
          </w:p>
        </w:tc>
        <w:tc>
          <w:tcPr>
            <w:tcW w:w="2609" w:type="dxa"/>
            <w:shd w:val="clear" w:color="auto" w:fill="D9D9D9" w:themeFill="background1" w:themeFillShade="D9"/>
          </w:tcPr>
          <w:p w14:paraId="7C82541E" w14:textId="0D56D986" w:rsidR="000A3831" w:rsidRPr="00A13B84" w:rsidRDefault="000A3831" w:rsidP="00A13B84">
            <w:pPr>
              <w:tabs>
                <w:tab w:val="left" w:pos="1134"/>
                <w:tab w:val="left" w:pos="1418"/>
                <w:tab w:val="left" w:pos="1985"/>
                <w:tab w:val="left" w:pos="2127"/>
                <w:tab w:val="right" w:pos="9332"/>
              </w:tabs>
              <w:jc w:val="center"/>
              <w:rPr>
                <w:rFonts w:cs="Arial"/>
                <w:iCs/>
                <w:color w:val="auto"/>
                <w:sz w:val="20"/>
              </w:rPr>
            </w:pPr>
            <w:r w:rsidRPr="00A13B84">
              <w:rPr>
                <w:rFonts w:cs="Arial"/>
                <w:iCs/>
                <w:color w:val="auto"/>
                <w:sz w:val="20"/>
              </w:rPr>
              <w:t>Inschrijver D</w:t>
            </w:r>
          </w:p>
        </w:tc>
        <w:tc>
          <w:tcPr>
            <w:tcW w:w="2410" w:type="dxa"/>
            <w:shd w:val="clear" w:color="auto" w:fill="D9D9D9" w:themeFill="background1" w:themeFillShade="D9"/>
          </w:tcPr>
          <w:p w14:paraId="2EE1F2C5" w14:textId="536409F1" w:rsidR="000A3831" w:rsidRPr="00A13B84" w:rsidRDefault="000A3831" w:rsidP="00A13B84">
            <w:pPr>
              <w:tabs>
                <w:tab w:val="left" w:pos="1134"/>
                <w:tab w:val="left" w:pos="1418"/>
                <w:tab w:val="left" w:pos="1985"/>
                <w:tab w:val="left" w:pos="2127"/>
                <w:tab w:val="right" w:pos="9332"/>
              </w:tabs>
              <w:jc w:val="center"/>
              <w:rPr>
                <w:rFonts w:cs="Arial"/>
                <w:iCs/>
                <w:color w:val="auto"/>
                <w:sz w:val="20"/>
              </w:rPr>
            </w:pPr>
            <w:r w:rsidRPr="00A13B84">
              <w:rPr>
                <w:rFonts w:cs="Arial"/>
                <w:iCs/>
                <w:color w:val="auto"/>
                <w:sz w:val="20"/>
              </w:rPr>
              <w:t>Inschrijver E</w:t>
            </w:r>
          </w:p>
        </w:tc>
      </w:tr>
      <w:tr w:rsidR="008B4BC6" w:rsidRPr="008B4BC6" w14:paraId="5B86516F" w14:textId="77777777" w:rsidTr="00827634">
        <w:trPr>
          <w:cnfStyle w:val="000000100000" w:firstRow="0" w:lastRow="0" w:firstColumn="0" w:lastColumn="0" w:oddVBand="0" w:evenVBand="0" w:oddHBand="1" w:evenHBand="0" w:firstRowFirstColumn="0" w:firstRowLastColumn="0" w:lastRowFirstColumn="0" w:lastRowLastColumn="0"/>
        </w:trPr>
        <w:tc>
          <w:tcPr>
            <w:tcW w:w="1843" w:type="dxa"/>
            <w:shd w:val="clear" w:color="auto" w:fill="auto"/>
          </w:tcPr>
          <w:p w14:paraId="6C05E1FE" w14:textId="77777777" w:rsidR="0032521E" w:rsidRPr="008B4BC6" w:rsidRDefault="0032521E">
            <w:pPr>
              <w:rPr>
                <w:rFonts w:cs="Arial"/>
                <w:i/>
                <w:sz w:val="20"/>
              </w:rPr>
            </w:pPr>
            <w:r w:rsidRPr="008B4BC6">
              <w:rPr>
                <w:rFonts w:cs="Arial"/>
                <w:i/>
                <w:sz w:val="20"/>
              </w:rPr>
              <w:t>Totaalscore Prijs</w:t>
            </w:r>
          </w:p>
        </w:tc>
        <w:tc>
          <w:tcPr>
            <w:tcW w:w="2352" w:type="dxa"/>
            <w:shd w:val="clear" w:color="auto" w:fill="auto"/>
          </w:tcPr>
          <w:p w14:paraId="38BBB8CC" w14:textId="0FA11437" w:rsidR="0032521E" w:rsidRPr="007541AE" w:rsidRDefault="0032521E">
            <w:pPr>
              <w:jc w:val="center"/>
              <w:rPr>
                <w:rFonts w:cs="Arial"/>
                <w:i/>
                <w:sz w:val="20"/>
              </w:rPr>
            </w:pPr>
            <w:r w:rsidRPr="007541AE">
              <w:rPr>
                <w:rFonts w:cs="Arial"/>
                <w:i/>
                <w:sz w:val="20"/>
              </w:rPr>
              <w:t>(2-(</w:t>
            </w:r>
            <w:r w:rsidR="00827634" w:rsidRPr="007541AE">
              <w:rPr>
                <w:rFonts w:cs="Arial"/>
                <w:i/>
                <w:sz w:val="20"/>
              </w:rPr>
              <w:t>10</w:t>
            </w:r>
            <w:r w:rsidRPr="007541AE">
              <w:rPr>
                <w:rFonts w:cs="Arial"/>
                <w:i/>
                <w:sz w:val="20"/>
              </w:rPr>
              <w:t>.000/</w:t>
            </w:r>
            <w:r w:rsidR="00827634" w:rsidRPr="007541AE">
              <w:rPr>
                <w:rFonts w:cs="Arial"/>
                <w:i/>
                <w:sz w:val="20"/>
              </w:rPr>
              <w:t>10</w:t>
            </w:r>
            <w:r w:rsidRPr="007541AE">
              <w:rPr>
                <w:rFonts w:cs="Arial"/>
                <w:i/>
                <w:sz w:val="20"/>
              </w:rPr>
              <w:t>.000))*</w:t>
            </w:r>
            <w:r w:rsidR="00A138A9" w:rsidRPr="007541AE">
              <w:rPr>
                <w:rFonts w:cs="Arial"/>
                <w:i/>
                <w:sz w:val="20"/>
              </w:rPr>
              <w:t>15</w:t>
            </w:r>
            <w:r w:rsidRPr="007541AE">
              <w:rPr>
                <w:rFonts w:cs="Arial"/>
                <w:i/>
                <w:sz w:val="20"/>
              </w:rPr>
              <w:t>=</w:t>
            </w:r>
          </w:p>
          <w:p w14:paraId="14AD36C4" w14:textId="2B2B1002" w:rsidR="0032521E" w:rsidRPr="007541AE" w:rsidRDefault="009B2D6A">
            <w:pPr>
              <w:jc w:val="center"/>
              <w:rPr>
                <w:rFonts w:cs="Arial"/>
                <w:i/>
                <w:sz w:val="20"/>
              </w:rPr>
            </w:pPr>
            <w:r w:rsidRPr="007541AE">
              <w:rPr>
                <w:rFonts w:cs="Arial"/>
                <w:i/>
                <w:sz w:val="20"/>
              </w:rPr>
              <w:t>15</w:t>
            </w:r>
          </w:p>
        </w:tc>
        <w:tc>
          <w:tcPr>
            <w:tcW w:w="2609" w:type="dxa"/>
            <w:shd w:val="clear" w:color="auto" w:fill="auto"/>
          </w:tcPr>
          <w:p w14:paraId="541AA9B6" w14:textId="36302466" w:rsidR="0032521E" w:rsidRPr="007541AE" w:rsidRDefault="0032521E">
            <w:pPr>
              <w:jc w:val="center"/>
              <w:rPr>
                <w:rFonts w:cs="Arial"/>
                <w:i/>
                <w:sz w:val="20"/>
              </w:rPr>
            </w:pPr>
            <w:r w:rsidRPr="007541AE">
              <w:rPr>
                <w:rFonts w:cs="Arial"/>
                <w:i/>
                <w:sz w:val="20"/>
              </w:rPr>
              <w:t>(2-(1</w:t>
            </w:r>
            <w:r w:rsidR="00645E0A" w:rsidRPr="007541AE">
              <w:rPr>
                <w:rFonts w:cs="Arial"/>
                <w:i/>
                <w:sz w:val="20"/>
              </w:rPr>
              <w:t>2</w:t>
            </w:r>
            <w:r w:rsidRPr="007541AE">
              <w:rPr>
                <w:rFonts w:cs="Arial"/>
                <w:i/>
                <w:sz w:val="20"/>
              </w:rPr>
              <w:t>.000/</w:t>
            </w:r>
            <w:r w:rsidR="00645E0A" w:rsidRPr="007541AE">
              <w:rPr>
                <w:rFonts w:cs="Arial"/>
                <w:i/>
                <w:sz w:val="20"/>
              </w:rPr>
              <w:t>10</w:t>
            </w:r>
            <w:r w:rsidRPr="007541AE">
              <w:rPr>
                <w:rFonts w:cs="Arial"/>
                <w:i/>
                <w:sz w:val="20"/>
              </w:rPr>
              <w:t>.000))*</w:t>
            </w:r>
            <w:r w:rsidR="00A138A9" w:rsidRPr="007541AE">
              <w:rPr>
                <w:rFonts w:cs="Arial"/>
                <w:i/>
                <w:sz w:val="20"/>
              </w:rPr>
              <w:t>15</w:t>
            </w:r>
            <w:r w:rsidRPr="007541AE">
              <w:rPr>
                <w:rFonts w:cs="Arial"/>
                <w:i/>
                <w:sz w:val="20"/>
              </w:rPr>
              <w:t>=</w:t>
            </w:r>
          </w:p>
          <w:p w14:paraId="1DED80EA" w14:textId="26981472" w:rsidR="0032521E" w:rsidRPr="007541AE" w:rsidRDefault="007260D5">
            <w:pPr>
              <w:jc w:val="center"/>
              <w:rPr>
                <w:rFonts w:cs="Arial"/>
                <w:i/>
                <w:sz w:val="20"/>
              </w:rPr>
            </w:pPr>
            <w:r w:rsidRPr="007541AE">
              <w:rPr>
                <w:rFonts w:cs="Arial"/>
                <w:i/>
                <w:sz w:val="20"/>
              </w:rPr>
              <w:t>12</w:t>
            </w:r>
          </w:p>
        </w:tc>
        <w:tc>
          <w:tcPr>
            <w:tcW w:w="2410" w:type="dxa"/>
            <w:shd w:val="clear" w:color="auto" w:fill="auto"/>
          </w:tcPr>
          <w:p w14:paraId="3B7743A9" w14:textId="6AFF88F4" w:rsidR="0032521E" w:rsidRPr="007541AE" w:rsidRDefault="0032521E">
            <w:pPr>
              <w:jc w:val="center"/>
              <w:rPr>
                <w:rFonts w:cs="Arial"/>
                <w:i/>
                <w:sz w:val="20"/>
              </w:rPr>
            </w:pPr>
            <w:r w:rsidRPr="007541AE">
              <w:rPr>
                <w:rFonts w:cs="Arial"/>
                <w:i/>
                <w:sz w:val="20"/>
              </w:rPr>
              <w:t>(2-(1</w:t>
            </w:r>
            <w:r w:rsidR="00645E0A" w:rsidRPr="007541AE">
              <w:rPr>
                <w:rFonts w:cs="Arial"/>
                <w:i/>
                <w:sz w:val="20"/>
              </w:rPr>
              <w:t>4</w:t>
            </w:r>
            <w:r w:rsidRPr="007541AE">
              <w:rPr>
                <w:rFonts w:cs="Arial"/>
                <w:i/>
                <w:sz w:val="20"/>
              </w:rPr>
              <w:t>.000/</w:t>
            </w:r>
            <w:r w:rsidR="00645E0A" w:rsidRPr="007541AE">
              <w:rPr>
                <w:rFonts w:cs="Arial"/>
                <w:i/>
                <w:sz w:val="20"/>
              </w:rPr>
              <w:t>10</w:t>
            </w:r>
            <w:r w:rsidRPr="007541AE">
              <w:rPr>
                <w:rFonts w:cs="Arial"/>
                <w:i/>
                <w:sz w:val="20"/>
              </w:rPr>
              <w:t>.000))*</w:t>
            </w:r>
            <w:r w:rsidR="00A138A9" w:rsidRPr="007541AE">
              <w:rPr>
                <w:rFonts w:cs="Arial"/>
                <w:i/>
                <w:sz w:val="20"/>
              </w:rPr>
              <w:t>15</w:t>
            </w:r>
            <w:r w:rsidRPr="007541AE">
              <w:rPr>
                <w:rFonts w:cs="Arial"/>
                <w:i/>
                <w:sz w:val="20"/>
              </w:rPr>
              <w:t>=</w:t>
            </w:r>
          </w:p>
          <w:p w14:paraId="696B7C24" w14:textId="6FF62F0C" w:rsidR="0032521E" w:rsidRPr="007541AE" w:rsidRDefault="007541AE">
            <w:pPr>
              <w:jc w:val="center"/>
              <w:rPr>
                <w:rFonts w:cs="Arial"/>
                <w:i/>
                <w:sz w:val="20"/>
              </w:rPr>
            </w:pPr>
            <w:r w:rsidRPr="007541AE">
              <w:rPr>
                <w:rFonts w:cs="Arial"/>
                <w:i/>
                <w:sz w:val="20"/>
              </w:rPr>
              <w:t>9</w:t>
            </w:r>
          </w:p>
        </w:tc>
      </w:tr>
      <w:tr w:rsidR="008B4BC6" w:rsidRPr="008B4BC6" w14:paraId="692EA192" w14:textId="77777777" w:rsidTr="00827634">
        <w:trPr>
          <w:cnfStyle w:val="000000010000" w:firstRow="0" w:lastRow="0" w:firstColumn="0" w:lastColumn="0" w:oddVBand="0" w:evenVBand="0" w:oddHBand="0" w:evenHBand="1" w:firstRowFirstColumn="0" w:firstRowLastColumn="0" w:lastRowFirstColumn="0" w:lastRowLastColumn="0"/>
        </w:trPr>
        <w:tc>
          <w:tcPr>
            <w:tcW w:w="1843" w:type="dxa"/>
            <w:shd w:val="clear" w:color="auto" w:fill="auto"/>
          </w:tcPr>
          <w:p w14:paraId="4AEEFFCB" w14:textId="080ACC57" w:rsidR="0032521E" w:rsidRPr="008B4BC6" w:rsidRDefault="0032521E">
            <w:pPr>
              <w:rPr>
                <w:rFonts w:cs="Arial"/>
                <w:i/>
                <w:sz w:val="20"/>
              </w:rPr>
            </w:pPr>
            <w:r w:rsidRPr="008B4BC6">
              <w:rPr>
                <w:rFonts w:cs="Arial"/>
                <w:i/>
                <w:sz w:val="20"/>
              </w:rPr>
              <w:t>Eindscore</w:t>
            </w:r>
            <w:r w:rsidR="00566BFA">
              <w:rPr>
                <w:rFonts w:cs="Arial"/>
                <w:i/>
                <w:sz w:val="20"/>
              </w:rPr>
              <w:t xml:space="preserve"> K+P</w:t>
            </w:r>
          </w:p>
        </w:tc>
        <w:tc>
          <w:tcPr>
            <w:tcW w:w="2352" w:type="dxa"/>
            <w:shd w:val="clear" w:color="auto" w:fill="auto"/>
          </w:tcPr>
          <w:p w14:paraId="4DD7DADF" w14:textId="7A83F542" w:rsidR="0032521E" w:rsidRPr="00F710CE" w:rsidRDefault="00CB15D4">
            <w:pPr>
              <w:jc w:val="center"/>
              <w:rPr>
                <w:rFonts w:cs="Arial"/>
                <w:iCs/>
                <w:sz w:val="20"/>
              </w:rPr>
            </w:pPr>
            <w:r>
              <w:rPr>
                <w:rFonts w:cs="Arial"/>
                <w:iCs/>
                <w:sz w:val="20"/>
              </w:rPr>
              <w:t>60</w:t>
            </w:r>
            <w:r w:rsidR="00F710CE" w:rsidRPr="00F710CE">
              <w:rPr>
                <w:rFonts w:cs="Arial"/>
                <w:iCs/>
                <w:sz w:val="20"/>
              </w:rPr>
              <w:t>+15=</w:t>
            </w:r>
            <w:r>
              <w:rPr>
                <w:rFonts w:cs="Arial"/>
                <w:iCs/>
                <w:sz w:val="20"/>
              </w:rPr>
              <w:t>75</w:t>
            </w:r>
          </w:p>
        </w:tc>
        <w:tc>
          <w:tcPr>
            <w:tcW w:w="2609" w:type="dxa"/>
            <w:shd w:val="clear" w:color="auto" w:fill="auto"/>
          </w:tcPr>
          <w:p w14:paraId="6CF48BD4" w14:textId="073CC49B" w:rsidR="0032521E" w:rsidRPr="00F710CE" w:rsidRDefault="00B436C6">
            <w:pPr>
              <w:jc w:val="center"/>
              <w:rPr>
                <w:rFonts w:cs="Arial"/>
                <w:iCs/>
                <w:sz w:val="20"/>
              </w:rPr>
            </w:pPr>
            <w:r>
              <w:rPr>
                <w:rFonts w:cs="Arial"/>
                <w:iCs/>
                <w:sz w:val="20"/>
              </w:rPr>
              <w:t>69</w:t>
            </w:r>
            <w:r w:rsidR="00F710CE" w:rsidRPr="00F710CE">
              <w:rPr>
                <w:rFonts w:cs="Arial"/>
                <w:iCs/>
                <w:sz w:val="20"/>
              </w:rPr>
              <w:t>+12=</w:t>
            </w:r>
            <w:r>
              <w:rPr>
                <w:rFonts w:cs="Arial"/>
                <w:iCs/>
                <w:sz w:val="20"/>
              </w:rPr>
              <w:t>81</w:t>
            </w:r>
          </w:p>
        </w:tc>
        <w:tc>
          <w:tcPr>
            <w:tcW w:w="2410" w:type="dxa"/>
            <w:shd w:val="clear" w:color="auto" w:fill="auto"/>
          </w:tcPr>
          <w:p w14:paraId="7CA536A7" w14:textId="61E7A946" w:rsidR="0032521E" w:rsidRPr="00F710CE" w:rsidRDefault="00B436C6">
            <w:pPr>
              <w:jc w:val="center"/>
              <w:rPr>
                <w:rFonts w:cs="Arial"/>
                <w:iCs/>
                <w:sz w:val="20"/>
              </w:rPr>
            </w:pPr>
            <w:r>
              <w:rPr>
                <w:rFonts w:cs="Arial"/>
                <w:iCs/>
                <w:sz w:val="20"/>
              </w:rPr>
              <w:t>65</w:t>
            </w:r>
            <w:r w:rsidR="00F710CE" w:rsidRPr="00F710CE">
              <w:rPr>
                <w:rFonts w:cs="Arial"/>
                <w:iCs/>
                <w:sz w:val="20"/>
              </w:rPr>
              <w:t>+9=</w:t>
            </w:r>
            <w:r>
              <w:rPr>
                <w:rFonts w:cs="Arial"/>
                <w:iCs/>
                <w:sz w:val="20"/>
              </w:rPr>
              <w:t>74</w:t>
            </w:r>
          </w:p>
        </w:tc>
      </w:tr>
      <w:tr w:rsidR="008B4BC6" w:rsidRPr="008B4BC6" w14:paraId="423DB2F1" w14:textId="77777777" w:rsidTr="00827634">
        <w:trPr>
          <w:cnfStyle w:val="000000100000" w:firstRow="0" w:lastRow="0" w:firstColumn="0" w:lastColumn="0" w:oddVBand="0" w:evenVBand="0" w:oddHBand="1" w:evenHBand="0" w:firstRowFirstColumn="0" w:firstRowLastColumn="0" w:lastRowFirstColumn="0" w:lastRowLastColumn="0"/>
          <w:trHeight w:val="324"/>
        </w:trPr>
        <w:tc>
          <w:tcPr>
            <w:tcW w:w="1843" w:type="dxa"/>
            <w:shd w:val="clear" w:color="auto" w:fill="auto"/>
            <w:vAlign w:val="center"/>
          </w:tcPr>
          <w:p w14:paraId="3CF95673" w14:textId="77777777" w:rsidR="0032521E" w:rsidRPr="008B4BC6" w:rsidRDefault="0032521E">
            <w:pPr>
              <w:rPr>
                <w:rFonts w:cs="Arial"/>
                <w:b/>
                <w:i/>
                <w:sz w:val="20"/>
              </w:rPr>
            </w:pPr>
            <w:r w:rsidRPr="008B4BC6">
              <w:rPr>
                <w:rFonts w:cs="Arial"/>
                <w:b/>
                <w:i/>
                <w:sz w:val="20"/>
              </w:rPr>
              <w:t>Ranking :</w:t>
            </w:r>
          </w:p>
        </w:tc>
        <w:tc>
          <w:tcPr>
            <w:tcW w:w="2352" w:type="dxa"/>
            <w:shd w:val="clear" w:color="auto" w:fill="auto"/>
            <w:vAlign w:val="center"/>
          </w:tcPr>
          <w:p w14:paraId="44764FA5" w14:textId="67A5CEEB" w:rsidR="0032521E" w:rsidRPr="00F710CE" w:rsidRDefault="00B436C6">
            <w:pPr>
              <w:jc w:val="center"/>
              <w:rPr>
                <w:rFonts w:cs="Arial"/>
                <w:b/>
                <w:iCs/>
                <w:sz w:val="20"/>
              </w:rPr>
            </w:pPr>
            <w:r>
              <w:rPr>
                <w:rFonts w:cs="Arial"/>
                <w:b/>
                <w:iCs/>
                <w:sz w:val="20"/>
              </w:rPr>
              <w:t>2</w:t>
            </w:r>
          </w:p>
        </w:tc>
        <w:tc>
          <w:tcPr>
            <w:tcW w:w="2609" w:type="dxa"/>
            <w:shd w:val="clear" w:color="auto" w:fill="auto"/>
            <w:vAlign w:val="center"/>
          </w:tcPr>
          <w:p w14:paraId="09DA4CEE" w14:textId="0EA7DB00" w:rsidR="0032521E" w:rsidRPr="00F710CE" w:rsidRDefault="00F710CE">
            <w:pPr>
              <w:jc w:val="center"/>
              <w:rPr>
                <w:rFonts w:cs="Arial"/>
                <w:b/>
                <w:iCs/>
                <w:sz w:val="20"/>
              </w:rPr>
            </w:pPr>
            <w:r w:rsidRPr="00F710CE">
              <w:rPr>
                <w:rFonts w:cs="Arial"/>
                <w:b/>
                <w:iCs/>
                <w:sz w:val="20"/>
              </w:rPr>
              <w:t>1</w:t>
            </w:r>
          </w:p>
        </w:tc>
        <w:tc>
          <w:tcPr>
            <w:tcW w:w="2410" w:type="dxa"/>
            <w:shd w:val="clear" w:color="auto" w:fill="auto"/>
            <w:vAlign w:val="center"/>
          </w:tcPr>
          <w:p w14:paraId="16C5EDBA" w14:textId="1B38EA13" w:rsidR="0032521E" w:rsidRPr="00F710CE" w:rsidRDefault="00B436C6">
            <w:pPr>
              <w:jc w:val="center"/>
              <w:rPr>
                <w:rFonts w:cs="Arial"/>
                <w:b/>
                <w:iCs/>
                <w:sz w:val="20"/>
              </w:rPr>
            </w:pPr>
            <w:r>
              <w:rPr>
                <w:rFonts w:cs="Arial"/>
                <w:b/>
                <w:iCs/>
                <w:sz w:val="20"/>
              </w:rPr>
              <w:t>3</w:t>
            </w:r>
          </w:p>
        </w:tc>
      </w:tr>
    </w:tbl>
    <w:p w14:paraId="14F1FD08" w14:textId="77777777" w:rsidR="003C4E41" w:rsidRPr="0012356C" w:rsidRDefault="003C4E41" w:rsidP="005F53C5">
      <w:pPr>
        <w:suppressAutoHyphens/>
        <w:jc w:val="both"/>
      </w:pPr>
    </w:p>
    <w:p w14:paraId="691B6FC6" w14:textId="7CCB3B80" w:rsidR="00E91DF0" w:rsidRDefault="00E91DF0" w:rsidP="005F53C5">
      <w:pPr>
        <w:suppressAutoHyphens/>
        <w:jc w:val="both"/>
      </w:pPr>
      <w:r w:rsidRPr="0012356C">
        <w:t xml:space="preserve">Indien twee of meerdere </w:t>
      </w:r>
      <w:r w:rsidR="005D5B41">
        <w:t>Inschrijving</w:t>
      </w:r>
      <w:r w:rsidRPr="0012356C">
        <w:t xml:space="preserve">en na beoordeling als hoogste zijn geëindigd, dan is </w:t>
      </w:r>
      <w:r w:rsidR="00DF1850">
        <w:t>VRLN</w:t>
      </w:r>
      <w:r w:rsidRPr="0012356C">
        <w:t xml:space="preserve"> voornemens om de </w:t>
      </w:r>
      <w:r w:rsidR="00C41071">
        <w:t>Opdracht</w:t>
      </w:r>
      <w:r w:rsidRPr="0012356C">
        <w:t xml:space="preserve"> (voorlopig) te gunnen aan de </w:t>
      </w:r>
      <w:r w:rsidR="005D5B41">
        <w:t>Inschrijver</w:t>
      </w:r>
      <w:r w:rsidRPr="0012356C">
        <w:t xml:space="preserve"> die op gunningscriterium </w:t>
      </w:r>
      <w:r w:rsidR="00884594">
        <w:t>1</w:t>
      </w:r>
      <w:r w:rsidRPr="0012356C">
        <w:t xml:space="preserve"> de hoogste score heeft behaald. </w:t>
      </w:r>
      <w:bookmarkStart w:id="409" w:name="_Toc357079092"/>
      <w:r w:rsidRPr="0012356C">
        <w:t xml:space="preserve">Indien twee of meerdere </w:t>
      </w:r>
      <w:r w:rsidR="005D5B41">
        <w:t>Inschrijving</w:t>
      </w:r>
      <w:r w:rsidRPr="0012356C">
        <w:t xml:space="preserve">en na beoordeling als hoogste zijn geëindigd én deze </w:t>
      </w:r>
      <w:r w:rsidR="005D5B41">
        <w:t>Inschrijving</w:t>
      </w:r>
      <w:r w:rsidRPr="0012356C">
        <w:t xml:space="preserve">en op gunningscriterium </w:t>
      </w:r>
      <w:r w:rsidR="00884594">
        <w:t>1</w:t>
      </w:r>
      <w:r w:rsidRPr="0012356C">
        <w:t xml:space="preserve"> dezelfde score hebben behaald, dan zal door middel van loting worden bepaald aan welke </w:t>
      </w:r>
      <w:r w:rsidR="005D5B41">
        <w:t>Inschrijver</w:t>
      </w:r>
      <w:r w:rsidRPr="0012356C">
        <w:t xml:space="preserve"> </w:t>
      </w:r>
      <w:r w:rsidR="00DF1850">
        <w:t>VRLN</w:t>
      </w:r>
      <w:r w:rsidRPr="0012356C">
        <w:t xml:space="preserve"> de </w:t>
      </w:r>
      <w:r w:rsidR="00C41071">
        <w:t>Opdracht</w:t>
      </w:r>
      <w:r w:rsidRPr="0012356C">
        <w:t xml:space="preserve"> voorlopig zal gunnen.</w:t>
      </w:r>
      <w:r>
        <w:t xml:space="preserve"> </w:t>
      </w:r>
    </w:p>
    <w:p w14:paraId="6FD5FEAA" w14:textId="77777777" w:rsidR="0025480A" w:rsidRDefault="0025480A" w:rsidP="005F53C5">
      <w:pPr>
        <w:suppressAutoHyphens/>
        <w:jc w:val="both"/>
      </w:pPr>
    </w:p>
    <w:p w14:paraId="5C9BE940" w14:textId="281F0739" w:rsidR="00E91DF0" w:rsidRPr="00281E99" w:rsidRDefault="00E91DF0" w:rsidP="0025480A">
      <w:pPr>
        <w:pStyle w:val="Kop2"/>
        <w:suppressAutoHyphens/>
        <w:spacing w:before="0" w:after="0"/>
        <w:ind w:left="0" w:firstLine="0"/>
        <w:jc w:val="both"/>
        <w:rPr>
          <w:color w:val="auto"/>
        </w:rPr>
      </w:pPr>
      <w:bookmarkStart w:id="410" w:name="_Toc419285414"/>
      <w:bookmarkStart w:id="411" w:name="_Toc421086910"/>
      <w:bookmarkStart w:id="412" w:name="_Toc421100633"/>
      <w:bookmarkStart w:id="413" w:name="_Toc527637462"/>
      <w:bookmarkStart w:id="414" w:name="_Toc182307559"/>
      <w:r w:rsidRPr="00281E99">
        <w:rPr>
          <w:color w:val="auto"/>
        </w:rPr>
        <w:t>Prijzenblad en anti-</w:t>
      </w:r>
      <w:r w:rsidRPr="005C7E26">
        <w:rPr>
          <w:color w:val="auto"/>
        </w:rPr>
        <w:t>manipulatiebepaling</w:t>
      </w:r>
      <w:bookmarkEnd w:id="409"/>
      <w:bookmarkEnd w:id="410"/>
      <w:bookmarkEnd w:id="411"/>
      <w:bookmarkEnd w:id="412"/>
      <w:bookmarkEnd w:id="413"/>
      <w:bookmarkEnd w:id="414"/>
      <w:r w:rsidRPr="00281E99">
        <w:rPr>
          <w:color w:val="auto"/>
        </w:rPr>
        <w:t xml:space="preserve"> </w:t>
      </w:r>
    </w:p>
    <w:p w14:paraId="645032C9" w14:textId="665684DA" w:rsidR="00E91DF0" w:rsidRPr="00502F59" w:rsidRDefault="00E91DF0" w:rsidP="005F53C5">
      <w:pPr>
        <w:suppressAutoHyphens/>
        <w:jc w:val="both"/>
      </w:pPr>
      <w:r w:rsidRPr="00502F59">
        <w:t>Bij het invullen van het prij</w:t>
      </w:r>
      <w:r>
        <w:t>zenblad</w:t>
      </w:r>
      <w:r w:rsidRPr="00502F59">
        <w:t xml:space="preserve"> en het bepalen van de te offreren prijzen, moet de </w:t>
      </w:r>
      <w:r w:rsidR="005D5B41">
        <w:t>Inschrijver</w:t>
      </w:r>
      <w:r>
        <w:t xml:space="preserve"> </w:t>
      </w:r>
      <w:r w:rsidRPr="00502F59">
        <w:t xml:space="preserve">de volgende uitgangspunten in acht nemen: </w:t>
      </w:r>
    </w:p>
    <w:p w14:paraId="73B9307E" w14:textId="77777777" w:rsidR="00E91DF0" w:rsidRPr="005617BD" w:rsidRDefault="00E91DF0" w:rsidP="005F53C5">
      <w:pPr>
        <w:suppressAutoHyphens/>
        <w:spacing w:line="284" w:lineRule="atLeast"/>
        <w:ind w:firstLine="1134"/>
        <w:jc w:val="both"/>
        <w:rPr>
          <w:rFonts w:cs="Arial"/>
        </w:rPr>
      </w:pPr>
    </w:p>
    <w:p w14:paraId="22864C0F" w14:textId="77777777" w:rsidR="00E91DF0" w:rsidRDefault="00E91DF0" w:rsidP="001B73B0">
      <w:pPr>
        <w:pStyle w:val="Lijstalinea"/>
        <w:numPr>
          <w:ilvl w:val="0"/>
          <w:numId w:val="20"/>
        </w:numPr>
        <w:tabs>
          <w:tab w:val="clear" w:pos="397"/>
        </w:tabs>
        <w:suppressAutoHyphens/>
        <w:ind w:left="426" w:hanging="426"/>
        <w:jc w:val="both"/>
      </w:pPr>
      <w:r w:rsidRPr="000C4B4B">
        <w:t>Alle</w:t>
      </w:r>
      <w:r w:rsidRPr="000D1C89">
        <w:t xml:space="preserve"> </w:t>
      </w:r>
      <w:r w:rsidRPr="000C4B4B">
        <w:t>prijzen</w:t>
      </w:r>
      <w:r w:rsidRPr="000D1C89">
        <w:t xml:space="preserve"> moeten worden afgerond tot twee cijfers achter de komma. </w:t>
      </w:r>
    </w:p>
    <w:p w14:paraId="0BAAA3F2" w14:textId="77777777" w:rsidR="005B4498" w:rsidRDefault="00E91DF0" w:rsidP="001B73B0">
      <w:pPr>
        <w:pStyle w:val="Lijstalinea"/>
        <w:numPr>
          <w:ilvl w:val="0"/>
          <w:numId w:val="20"/>
        </w:numPr>
        <w:tabs>
          <w:tab w:val="clear" w:pos="397"/>
        </w:tabs>
        <w:suppressAutoHyphens/>
        <w:ind w:left="426" w:hanging="426"/>
        <w:jc w:val="both"/>
      </w:pPr>
      <w:r>
        <w:t xml:space="preserve">Alle prijzen moeten worden opgegeven in </w:t>
      </w:r>
      <w:r w:rsidR="004D5664">
        <w:t>e</w:t>
      </w:r>
      <w:r>
        <w:t>uro’s.</w:t>
      </w:r>
    </w:p>
    <w:p w14:paraId="44197D88" w14:textId="05FAE889" w:rsidR="005B4498" w:rsidRDefault="005B4498" w:rsidP="001B73B0">
      <w:pPr>
        <w:pStyle w:val="Lijstalinea"/>
        <w:numPr>
          <w:ilvl w:val="0"/>
          <w:numId w:val="20"/>
        </w:numPr>
        <w:tabs>
          <w:tab w:val="clear" w:pos="397"/>
        </w:tabs>
        <w:suppressAutoHyphens/>
        <w:ind w:left="426" w:hanging="426"/>
        <w:jc w:val="both"/>
      </w:pPr>
      <w:r w:rsidRPr="005B4498">
        <w:t>Indien u een korting wilt aanbieden, dient u deze te verwerken in de geoffreerde prijzen en ta</w:t>
      </w:r>
      <w:r>
        <w:t>rieven.</w:t>
      </w:r>
    </w:p>
    <w:p w14:paraId="1F9BCECE" w14:textId="77777777" w:rsidR="00E91DF0" w:rsidRDefault="00E91DF0" w:rsidP="001B73B0">
      <w:pPr>
        <w:pStyle w:val="Lijstalinea"/>
        <w:numPr>
          <w:ilvl w:val="0"/>
          <w:numId w:val="20"/>
        </w:numPr>
        <w:tabs>
          <w:tab w:val="clear" w:pos="397"/>
        </w:tabs>
        <w:suppressAutoHyphens/>
        <w:ind w:left="426" w:hanging="426"/>
        <w:jc w:val="both"/>
      </w:pPr>
      <w:r>
        <w:t>Alle prijzen moeten worden opgegeven exclusief omzetbelasting (</w:t>
      </w:r>
      <w:r w:rsidR="004D5664">
        <w:t>btw</w:t>
      </w:r>
      <w:r>
        <w:t>).</w:t>
      </w:r>
    </w:p>
    <w:p w14:paraId="37596577" w14:textId="77777777" w:rsidR="00E91DF0" w:rsidRDefault="005D5B41" w:rsidP="001B73B0">
      <w:pPr>
        <w:pStyle w:val="Lijstalinea"/>
        <w:numPr>
          <w:ilvl w:val="0"/>
          <w:numId w:val="20"/>
        </w:numPr>
        <w:tabs>
          <w:tab w:val="clear" w:pos="397"/>
        </w:tabs>
        <w:suppressAutoHyphens/>
        <w:ind w:left="426" w:right="-143" w:hanging="426"/>
        <w:jc w:val="both"/>
      </w:pPr>
      <w:r>
        <w:t>Inschrijver</w:t>
      </w:r>
      <w:r w:rsidR="00E91DF0">
        <w:t xml:space="preserve"> dient voor alle prijzen aan te geven wat de bijbehorende </w:t>
      </w:r>
      <w:r w:rsidR="004D5664">
        <w:t>btw-</w:t>
      </w:r>
      <w:r w:rsidR="00315847" w:rsidRPr="007D2A81">
        <w:t>percentages</w:t>
      </w:r>
      <w:r w:rsidR="00E91DF0" w:rsidRPr="007D2A81">
        <w:t xml:space="preserve"> zijn. </w:t>
      </w:r>
    </w:p>
    <w:p w14:paraId="3B232B61" w14:textId="7B8C7894" w:rsidR="005B4498" w:rsidRDefault="00E91DF0" w:rsidP="001B73B0">
      <w:pPr>
        <w:pStyle w:val="Lijstalinea"/>
        <w:numPr>
          <w:ilvl w:val="0"/>
          <w:numId w:val="20"/>
        </w:numPr>
        <w:tabs>
          <w:tab w:val="clear" w:pos="397"/>
        </w:tabs>
        <w:suppressAutoHyphens/>
        <w:ind w:left="426" w:hanging="426"/>
        <w:jc w:val="both"/>
      </w:pPr>
      <w:r>
        <w:t>Alle prijzen zijn inclusief alle bijkomende kosten, zoals (maar niet uitsluitend) reis- en verblijf</w:t>
      </w:r>
      <w:r w:rsidR="00D238B0">
        <w:softHyphen/>
      </w:r>
      <w:r>
        <w:t xml:space="preserve">kosten. Dit betekent dat </w:t>
      </w:r>
      <w:r w:rsidR="00DF1850">
        <w:t>VRLN</w:t>
      </w:r>
      <w:r>
        <w:t xml:space="preserve">, behalve de door </w:t>
      </w:r>
      <w:r w:rsidR="00944229">
        <w:t xml:space="preserve">de </w:t>
      </w:r>
      <w:r w:rsidR="005D5B41">
        <w:t>Inschrijver</w:t>
      </w:r>
      <w:r>
        <w:t xml:space="preserve"> geoffreerde tarieven, niets aan </w:t>
      </w:r>
      <w:r w:rsidR="00944229">
        <w:t xml:space="preserve">de </w:t>
      </w:r>
      <w:r w:rsidR="005D5B41">
        <w:t>Inschrijver</w:t>
      </w:r>
      <w:r>
        <w:t xml:space="preserve"> verschuldigd is. </w:t>
      </w:r>
    </w:p>
    <w:p w14:paraId="4E4EE31F" w14:textId="56FACA63" w:rsidR="005B4498" w:rsidRDefault="005B4498" w:rsidP="001B73B0">
      <w:pPr>
        <w:pStyle w:val="Lijstalinea"/>
        <w:numPr>
          <w:ilvl w:val="0"/>
          <w:numId w:val="20"/>
        </w:numPr>
        <w:tabs>
          <w:tab w:val="clear" w:pos="397"/>
        </w:tabs>
        <w:suppressAutoHyphens/>
        <w:ind w:left="426" w:hanging="426"/>
        <w:jc w:val="both"/>
      </w:pPr>
      <w:r>
        <w:t>Uw prijsaanbieding op het</w:t>
      </w:r>
      <w:r w:rsidRPr="005B4498">
        <w:t xml:space="preserve"> </w:t>
      </w:r>
      <w:r w:rsidR="008F11D9" w:rsidRPr="00502F59">
        <w:t>prij</w:t>
      </w:r>
      <w:r w:rsidR="008F11D9">
        <w:t>zenblad</w:t>
      </w:r>
      <w:r w:rsidR="008F11D9" w:rsidRPr="00502F59">
        <w:t xml:space="preserve"> </w:t>
      </w:r>
      <w:r w:rsidRPr="005B4498">
        <w:t>dient alle functiona</w:t>
      </w:r>
      <w:r>
        <w:t>liteiten, apparatuur, software,</w:t>
      </w:r>
      <w:r w:rsidRPr="005B4498">
        <w:t xml:space="preserve"> dienst</w:t>
      </w:r>
      <w:r w:rsidR="00D238B0">
        <w:softHyphen/>
      </w:r>
      <w:r w:rsidRPr="005B4498">
        <w:t>verle</w:t>
      </w:r>
      <w:r>
        <w:t>ning etc.</w:t>
      </w:r>
      <w:r w:rsidRPr="005B4498">
        <w:t xml:space="preserve"> die </w:t>
      </w:r>
      <w:r>
        <w:t>u in uw I</w:t>
      </w:r>
      <w:r w:rsidRPr="005B4498">
        <w:t xml:space="preserve">nschrijving beschrijft om te voldoen aan onze eisen c.q. tegemoet te komen aan onze wensen, te omvatten. De aanbestedende dienst gaat </w:t>
      </w:r>
      <w:r>
        <w:t>er van uit dat alles wat in uw I</w:t>
      </w:r>
      <w:r w:rsidRPr="005B4498">
        <w:t>nschrijving beschreven wordt in de prijsaanbieding is opgenomen.</w:t>
      </w:r>
      <w:r>
        <w:t xml:space="preserve"> </w:t>
      </w:r>
    </w:p>
    <w:p w14:paraId="5D459EBA" w14:textId="75E1DD2D" w:rsidR="00F970E1" w:rsidRDefault="00F970E1" w:rsidP="001B73B0">
      <w:pPr>
        <w:pStyle w:val="Lijstalinea"/>
        <w:numPr>
          <w:ilvl w:val="0"/>
          <w:numId w:val="20"/>
        </w:numPr>
        <w:tabs>
          <w:tab w:val="clear" w:pos="397"/>
        </w:tabs>
        <w:suppressAutoHyphens/>
        <w:ind w:left="426" w:hanging="426"/>
        <w:jc w:val="both"/>
      </w:pPr>
      <w:r w:rsidRPr="00F970E1">
        <w:t>Hetgeen wel in d</w:t>
      </w:r>
      <w:r w:rsidR="005B4498">
        <w:t>e I</w:t>
      </w:r>
      <w:r w:rsidRPr="00F970E1">
        <w:t xml:space="preserve">nschrijving wordt beschreven, maar niet op dit </w:t>
      </w:r>
      <w:r w:rsidR="00A66755" w:rsidRPr="00502F59">
        <w:t>prij</w:t>
      </w:r>
      <w:r w:rsidR="00A66755">
        <w:t>zenblad</w:t>
      </w:r>
      <w:r w:rsidR="00A66755" w:rsidRPr="00502F59">
        <w:t xml:space="preserve"> </w:t>
      </w:r>
      <w:r w:rsidRPr="00F970E1">
        <w:t>wordt geprijsd, wordt geacht kosteloos te zijn aangeboden.</w:t>
      </w:r>
      <w:r w:rsidR="005B4498" w:rsidRPr="005B4498">
        <w:t xml:space="preserve"> </w:t>
      </w:r>
      <w:r w:rsidR="005B4498">
        <w:t>De Aanbestedende D</w:t>
      </w:r>
      <w:r w:rsidR="005B4498" w:rsidRPr="005B4498">
        <w:t xml:space="preserve">ienst wijst er met nadruk op dat kosten of kostenposten die niet op het </w:t>
      </w:r>
      <w:r w:rsidR="00335602" w:rsidRPr="00502F59">
        <w:t>prij</w:t>
      </w:r>
      <w:r w:rsidR="00335602">
        <w:t>zenblad</w:t>
      </w:r>
      <w:r w:rsidR="00335602" w:rsidRPr="00502F59">
        <w:t xml:space="preserve"> </w:t>
      </w:r>
      <w:r w:rsidR="005B4498" w:rsidRPr="005B4498">
        <w:t>zijn opgenomen, ni</w:t>
      </w:r>
      <w:r w:rsidR="005B4498">
        <w:t>et in een later stadium bij de Aanbestedende D</w:t>
      </w:r>
      <w:r w:rsidR="005B4498" w:rsidRPr="005B4498">
        <w:t xml:space="preserve">ienst in rekening gebracht kunnen worden, met uitzondering van de kosten, die voortvloeien uit </w:t>
      </w:r>
      <w:r w:rsidR="005B4498">
        <w:t>meerwerk dat op verzoek van de Aanbestedende D</w:t>
      </w:r>
      <w:r w:rsidR="005B4498" w:rsidRPr="005B4498">
        <w:t>ienst wordt uitgevoerd.</w:t>
      </w:r>
    </w:p>
    <w:p w14:paraId="6BAA7908" w14:textId="67644774" w:rsidR="00F970E1" w:rsidRPr="000D1C89" w:rsidRDefault="00F970E1" w:rsidP="001B73B0">
      <w:pPr>
        <w:pStyle w:val="Lijstalinea"/>
        <w:numPr>
          <w:ilvl w:val="0"/>
          <w:numId w:val="20"/>
        </w:numPr>
        <w:tabs>
          <w:tab w:val="clear" w:pos="397"/>
        </w:tabs>
        <w:suppressAutoHyphens/>
        <w:ind w:left="426" w:hanging="426"/>
        <w:jc w:val="both"/>
      </w:pPr>
      <w:r>
        <w:t>Alleen het</w:t>
      </w:r>
      <w:r w:rsidRPr="00F970E1">
        <w:t xml:space="preserve"> </w:t>
      </w:r>
      <w:r w:rsidR="00257B0F" w:rsidRPr="00502F59">
        <w:t>prij</w:t>
      </w:r>
      <w:r w:rsidR="00257B0F">
        <w:t>zenblad</w:t>
      </w:r>
      <w:r w:rsidR="00257B0F" w:rsidRPr="00502F59">
        <w:t xml:space="preserve"> </w:t>
      </w:r>
      <w:r w:rsidRPr="00F970E1">
        <w:t>wordt gehanteerd in de prijsvergelijking</w:t>
      </w:r>
      <w:r>
        <w:t xml:space="preserve"> met andere Inschrijvers. Elders in de I</w:t>
      </w:r>
      <w:r w:rsidRPr="00F970E1">
        <w:t>nschrijving opgenomen prijsinformatie wordt niet in beschouwing genomen.</w:t>
      </w:r>
    </w:p>
    <w:p w14:paraId="5246CBD7" w14:textId="0270CF94" w:rsidR="007D5135" w:rsidRDefault="00720A21" w:rsidP="001B73B0">
      <w:pPr>
        <w:pStyle w:val="Lijstalinea"/>
        <w:numPr>
          <w:ilvl w:val="0"/>
          <w:numId w:val="20"/>
        </w:numPr>
        <w:tabs>
          <w:tab w:val="clear" w:pos="397"/>
        </w:tabs>
        <w:suppressAutoHyphens/>
        <w:ind w:left="426" w:hanging="426"/>
        <w:jc w:val="both"/>
      </w:pPr>
      <w:r w:rsidRPr="008938E6">
        <w:t>Het indienen van een irreële of manipulatieve Inschrijving is verboden. Van een manipulatieve Inschrijving kan sprake zijn wanneer - als</w:t>
      </w:r>
      <w:r w:rsidR="007B2DF3">
        <w:t xml:space="preserve"> gevolg van miskenning door de I</w:t>
      </w:r>
      <w:r w:rsidRPr="008938E6">
        <w:t>nschrijver van bepaalde aan</w:t>
      </w:r>
      <w:r w:rsidR="00013107">
        <w:t>names van de A</w:t>
      </w:r>
      <w:r w:rsidR="00B7173C">
        <w:t>anbestedende D</w:t>
      </w:r>
      <w:r w:rsidRPr="008938E6">
        <w:t>ienst - de beoordelingssystematiek zo wordt gemanipuleerd dat het daarmee beoogde doel, zoals bijvoorbeeld het innemen van een realistische positie, wordt verstoord. Een Inschrijving is in ieder geval, doch niet uitsluitend, manipulatief en/of irreëel als:</w:t>
      </w:r>
    </w:p>
    <w:p w14:paraId="0106DD89" w14:textId="77777777" w:rsidR="00720A21" w:rsidRPr="008938E6" w:rsidRDefault="00720A21" w:rsidP="001B73B0">
      <w:pPr>
        <w:pStyle w:val="Lijstalinea"/>
        <w:numPr>
          <w:ilvl w:val="0"/>
          <w:numId w:val="24"/>
        </w:numPr>
        <w:tabs>
          <w:tab w:val="clear" w:pos="397"/>
        </w:tabs>
        <w:suppressAutoHyphens/>
        <w:jc w:val="both"/>
      </w:pPr>
      <w:r w:rsidRPr="008938E6">
        <w:t>een of meer tarieven worden aangeboden die op zichzelf beschouwd niet marktconform en/of niet realistisch zijn;</w:t>
      </w:r>
    </w:p>
    <w:p w14:paraId="7F6D8FDB" w14:textId="77777777" w:rsidR="00720A21" w:rsidRPr="008938E6" w:rsidRDefault="00720A21" w:rsidP="001B73B0">
      <w:pPr>
        <w:pStyle w:val="Lijstalinea"/>
        <w:numPr>
          <w:ilvl w:val="0"/>
          <w:numId w:val="24"/>
        </w:numPr>
        <w:tabs>
          <w:tab w:val="clear" w:pos="397"/>
        </w:tabs>
        <w:suppressAutoHyphens/>
        <w:jc w:val="both"/>
      </w:pPr>
      <w:r w:rsidRPr="008938E6">
        <w:lastRenderedPageBreak/>
        <w:t>de tarieven niet een in de branche gebruikelijke opbouw/samenhang hebben;</w:t>
      </w:r>
    </w:p>
    <w:p w14:paraId="2934C284" w14:textId="77777777" w:rsidR="00720A21" w:rsidRPr="008938E6" w:rsidRDefault="00720A21" w:rsidP="001B73B0">
      <w:pPr>
        <w:pStyle w:val="Lijstalinea"/>
        <w:numPr>
          <w:ilvl w:val="0"/>
          <w:numId w:val="24"/>
        </w:numPr>
        <w:tabs>
          <w:tab w:val="clear" w:pos="397"/>
        </w:tabs>
        <w:suppressAutoHyphens/>
        <w:jc w:val="both"/>
      </w:pPr>
      <w:r w:rsidRPr="008938E6">
        <w:t>een of meerdere tarieven de gehanteerde formule frustreren;</w:t>
      </w:r>
    </w:p>
    <w:p w14:paraId="284327B3" w14:textId="55975C2C" w:rsidR="00E610F2" w:rsidRDefault="00720A21" w:rsidP="001B73B0">
      <w:pPr>
        <w:pStyle w:val="Lijstalinea"/>
        <w:numPr>
          <w:ilvl w:val="0"/>
          <w:numId w:val="24"/>
        </w:numPr>
        <w:tabs>
          <w:tab w:val="clear" w:pos="397"/>
        </w:tabs>
        <w:suppressAutoHyphens/>
        <w:jc w:val="both"/>
      </w:pPr>
      <w:r w:rsidRPr="008938E6">
        <w:t>sprake is van negatieve of nultarieven</w:t>
      </w:r>
      <w:r w:rsidR="00A35B63">
        <w:t>;</w:t>
      </w:r>
      <w:r w:rsidR="00A35B63" w:rsidRPr="008938E6">
        <w:t xml:space="preserve"> </w:t>
      </w:r>
    </w:p>
    <w:p w14:paraId="10572262" w14:textId="7306D6E2" w:rsidR="00720A21" w:rsidRPr="008938E6" w:rsidRDefault="00720A21" w:rsidP="005F53C5">
      <w:pPr>
        <w:suppressAutoHyphens/>
        <w:ind w:left="720"/>
        <w:jc w:val="both"/>
      </w:pPr>
      <w:r w:rsidRPr="008938E6">
        <w:t>Een irreële of manipulatieve Inschrijving is ongeldig en wordt terzijde gelegd.</w:t>
      </w:r>
      <w:r w:rsidR="00A35B63">
        <w:t xml:space="preserve"> </w:t>
      </w:r>
      <w:r w:rsidR="00944229">
        <w:t xml:space="preserve">De </w:t>
      </w:r>
      <w:r w:rsidRPr="008938E6">
        <w:t>Inschrijver verklaart zijn Inschrijving te hebben gedaan met in achtneming van het gestelde in deze eis ten aanzien va</w:t>
      </w:r>
      <w:r w:rsidR="00387463">
        <w:t>n een irreële of manipulatieve I</w:t>
      </w:r>
      <w:r w:rsidRPr="008938E6">
        <w:t>nschrijving.</w:t>
      </w:r>
    </w:p>
    <w:p w14:paraId="0C296221" w14:textId="560C9B24" w:rsidR="005B4498" w:rsidRDefault="005B4498" w:rsidP="001B73B0">
      <w:pPr>
        <w:pStyle w:val="Lijstalinea"/>
        <w:numPr>
          <w:ilvl w:val="0"/>
          <w:numId w:val="21"/>
        </w:numPr>
        <w:tabs>
          <w:tab w:val="clear" w:pos="397"/>
        </w:tabs>
        <w:suppressAutoHyphens/>
        <w:ind w:left="426" w:right="-143" w:hanging="426"/>
        <w:jc w:val="both"/>
      </w:pPr>
      <w:r w:rsidRPr="005B4498">
        <w:t xml:space="preserve">Het is NIET toegestaan prijzen op te geven van € </w:t>
      </w:r>
      <w:r>
        <w:t>0,-- op straffe van uitsluiting.</w:t>
      </w:r>
    </w:p>
    <w:p w14:paraId="79CEB941" w14:textId="2169F91B" w:rsidR="00E91DF0" w:rsidRDefault="00E91DF0" w:rsidP="001B73B0">
      <w:pPr>
        <w:pStyle w:val="Lijstalinea"/>
        <w:numPr>
          <w:ilvl w:val="0"/>
          <w:numId w:val="21"/>
        </w:numPr>
        <w:tabs>
          <w:tab w:val="clear" w:pos="397"/>
        </w:tabs>
        <w:suppressAutoHyphens/>
        <w:ind w:left="426" w:right="-143" w:hanging="426"/>
        <w:jc w:val="both"/>
      </w:pPr>
      <w:r w:rsidRPr="000C4B4B">
        <w:t xml:space="preserve">Het </w:t>
      </w:r>
      <w:r w:rsidR="00257B0F" w:rsidRPr="00502F59">
        <w:t>prij</w:t>
      </w:r>
      <w:r w:rsidR="00257B0F">
        <w:t>zenblad</w:t>
      </w:r>
      <w:r w:rsidR="00257B0F" w:rsidRPr="00502F59">
        <w:t xml:space="preserve"> </w:t>
      </w:r>
      <w:r w:rsidRPr="000C4B4B">
        <w:t>dient, op straffe van uitsluiting</w:t>
      </w:r>
      <w:r w:rsidR="0050039F">
        <w:t xml:space="preserve"> van de aanbestedingsprocedure</w:t>
      </w:r>
      <w:r w:rsidRPr="000C4B4B">
        <w:t>, volledig te worden ingevuld</w:t>
      </w:r>
      <w:r w:rsidR="0050039F">
        <w:t xml:space="preserve">. Wordt het prijsformulier niet volledig ingevuld, dan zijn de </w:t>
      </w:r>
      <w:r w:rsidRPr="000C4B4B">
        <w:t xml:space="preserve">prijsformulieren onderling niet vergelijkbaar en is </w:t>
      </w:r>
      <w:r w:rsidR="00DF1850">
        <w:t>VRLN</w:t>
      </w:r>
      <w:r w:rsidRPr="000C4B4B">
        <w:t xml:space="preserve"> gehouden deze </w:t>
      </w:r>
      <w:r w:rsidR="005D5B41">
        <w:t>Inschrijver</w:t>
      </w:r>
      <w:r w:rsidRPr="000C4B4B">
        <w:t xml:space="preserve"> uit te sluiten van deelname aan de aanbestedingsprocedure. </w:t>
      </w:r>
    </w:p>
    <w:p w14:paraId="0AA5E089" w14:textId="610D28E9" w:rsidR="00E91DF0" w:rsidRPr="009E5BBF" w:rsidRDefault="00E91DF0" w:rsidP="001B73B0">
      <w:pPr>
        <w:pStyle w:val="Lijstalinea"/>
        <w:numPr>
          <w:ilvl w:val="0"/>
          <w:numId w:val="21"/>
        </w:numPr>
        <w:tabs>
          <w:tab w:val="clear" w:pos="397"/>
        </w:tabs>
        <w:suppressAutoHyphens/>
        <w:ind w:left="426" w:right="-143" w:hanging="426"/>
        <w:jc w:val="both"/>
      </w:pPr>
      <w:r>
        <w:t xml:space="preserve">Het is </w:t>
      </w:r>
      <w:r w:rsidR="005D5B41">
        <w:t>Inschrijver</w:t>
      </w:r>
      <w:r>
        <w:t xml:space="preserve">, op straffe van uitsluiting van de aanbestedingsprocedure, niet toegestaan de prijzen op een andere wijze aan te bieden dan door middel van het voorgeschreven prijzenblad van </w:t>
      </w:r>
      <w:r w:rsidR="004B1B9D" w:rsidRPr="009E5BBF">
        <w:t xml:space="preserve">Bijlage </w:t>
      </w:r>
      <w:r w:rsidR="0076642A" w:rsidRPr="009E5BBF">
        <w:t>1</w:t>
      </w:r>
      <w:r w:rsidR="00726332" w:rsidRPr="009E5BBF">
        <w:t>1</w:t>
      </w:r>
      <w:r w:rsidRPr="009E5BBF">
        <w:t xml:space="preserve">. </w:t>
      </w:r>
    </w:p>
    <w:p w14:paraId="18A3AD3B" w14:textId="00F186D0" w:rsidR="00E91DF0" w:rsidRPr="000C4B4B" w:rsidRDefault="00DF1850" w:rsidP="001B73B0">
      <w:pPr>
        <w:pStyle w:val="Lijstalinea"/>
        <w:numPr>
          <w:ilvl w:val="0"/>
          <w:numId w:val="21"/>
        </w:numPr>
        <w:tabs>
          <w:tab w:val="clear" w:pos="397"/>
        </w:tabs>
        <w:suppressAutoHyphens/>
        <w:ind w:left="426" w:right="-143" w:hanging="426"/>
        <w:jc w:val="both"/>
      </w:pPr>
      <w:r>
        <w:t>VRLN</w:t>
      </w:r>
      <w:r w:rsidR="00E91DF0" w:rsidRPr="000C4B4B">
        <w:t xml:space="preserve"> controleert niet of de prijzen juist zijn ingevuld en doorberekend.</w:t>
      </w:r>
    </w:p>
    <w:p w14:paraId="2FBE7220" w14:textId="77777777" w:rsidR="003F274A" w:rsidRDefault="00E91DF0" w:rsidP="001B73B0">
      <w:pPr>
        <w:pStyle w:val="Lijstalinea"/>
        <w:numPr>
          <w:ilvl w:val="0"/>
          <w:numId w:val="21"/>
        </w:numPr>
        <w:tabs>
          <w:tab w:val="clear" w:pos="397"/>
        </w:tabs>
        <w:suppressAutoHyphens/>
        <w:ind w:left="426" w:right="-143" w:hanging="426"/>
        <w:jc w:val="both"/>
      </w:pPr>
      <w:r w:rsidRPr="000C4B4B">
        <w:t xml:space="preserve">De </w:t>
      </w:r>
      <w:r w:rsidR="005D5B41">
        <w:t>Inschrijver</w:t>
      </w:r>
      <w:r w:rsidRPr="000C4B4B">
        <w:t xml:space="preserve"> is zelf verantwoordelijk voor de juistheid </w:t>
      </w:r>
      <w:r>
        <w:t xml:space="preserve">en volledigheid </w:t>
      </w:r>
      <w:r w:rsidRPr="000C4B4B">
        <w:t>van de ingevulde gegevens.</w:t>
      </w:r>
    </w:p>
    <w:p w14:paraId="5A397285" w14:textId="454C37EC" w:rsidR="00E91DF0" w:rsidRDefault="000C260F" w:rsidP="001B73B0">
      <w:pPr>
        <w:pStyle w:val="Lijstalinea"/>
        <w:numPr>
          <w:ilvl w:val="0"/>
          <w:numId w:val="21"/>
        </w:numPr>
        <w:tabs>
          <w:tab w:val="clear" w:pos="397"/>
        </w:tabs>
        <w:suppressAutoHyphens/>
        <w:ind w:left="426" w:right="-143" w:hanging="426"/>
        <w:jc w:val="both"/>
      </w:pPr>
      <w:r>
        <w:t>Er mogen geen wijzigingen aangebracht worden aan het prijsformulier.</w:t>
      </w:r>
      <w:r w:rsidR="00E91DF0" w:rsidRPr="000C4B4B">
        <w:t xml:space="preserve"> </w:t>
      </w:r>
      <w:r w:rsidR="009E7702">
        <w:t>Alleen de aangegeven vakjes mogen worden ingevuld.</w:t>
      </w:r>
    </w:p>
    <w:p w14:paraId="2320AC7F" w14:textId="77777777" w:rsidR="00E91DF0" w:rsidRDefault="00E91DF0" w:rsidP="005F53C5">
      <w:pPr>
        <w:suppressAutoHyphens/>
        <w:jc w:val="both"/>
      </w:pPr>
      <w:r>
        <w:br w:type="page"/>
      </w:r>
    </w:p>
    <w:p w14:paraId="37864EB1" w14:textId="0AA3B8E5" w:rsidR="00EE2779" w:rsidRPr="00C240D1" w:rsidRDefault="00EE2779" w:rsidP="00C240D1">
      <w:pPr>
        <w:pStyle w:val="Kop1"/>
        <w:numPr>
          <w:ilvl w:val="0"/>
          <w:numId w:val="0"/>
        </w:numPr>
        <w:spacing w:before="120" w:after="360" w:line="300" w:lineRule="auto"/>
        <w:jc w:val="both"/>
        <w:rPr>
          <w:color w:val="auto"/>
          <w:sz w:val="36"/>
        </w:rPr>
      </w:pPr>
      <w:bookmarkStart w:id="415" w:name="_Toc527637463"/>
      <w:bookmarkStart w:id="416" w:name="_Toc419285415"/>
      <w:bookmarkStart w:id="417" w:name="_Toc421086911"/>
      <w:bookmarkStart w:id="418" w:name="_Toc421100634"/>
      <w:bookmarkStart w:id="419" w:name="_Toc415556266"/>
      <w:bookmarkStart w:id="420" w:name="_Toc182307560"/>
      <w:r w:rsidRPr="00C240D1">
        <w:rPr>
          <w:color w:val="auto"/>
          <w:sz w:val="36"/>
        </w:rPr>
        <w:lastRenderedPageBreak/>
        <w:t xml:space="preserve">Bijlage 1 Checklist </w:t>
      </w:r>
      <w:r w:rsidR="005D5B41" w:rsidRPr="00C240D1">
        <w:rPr>
          <w:color w:val="auto"/>
          <w:sz w:val="36"/>
        </w:rPr>
        <w:t>Inschrijving</w:t>
      </w:r>
      <w:bookmarkEnd w:id="415"/>
      <w:bookmarkEnd w:id="420"/>
      <w:r w:rsidRPr="00C240D1">
        <w:rPr>
          <w:color w:val="auto"/>
          <w:sz w:val="36"/>
        </w:rPr>
        <w:t xml:space="preserve"> </w:t>
      </w:r>
    </w:p>
    <w:p w14:paraId="411F8678" w14:textId="001BC30C" w:rsidR="00EE2779" w:rsidRDefault="00C66650" w:rsidP="005F53C5">
      <w:pPr>
        <w:suppressAutoHyphens/>
        <w:spacing w:line="276" w:lineRule="auto"/>
        <w:jc w:val="both"/>
        <w:rPr>
          <w:rFonts w:cs="Arial"/>
        </w:rPr>
      </w:pPr>
      <w:r>
        <w:rPr>
          <w:rFonts w:cs="Arial"/>
        </w:rPr>
        <w:t xml:space="preserve">In het eerste deel van de </w:t>
      </w:r>
      <w:r w:rsidR="009D350E">
        <w:rPr>
          <w:rFonts w:cs="Arial"/>
        </w:rPr>
        <w:t xml:space="preserve">onderstaande tabel zijn </w:t>
      </w:r>
      <w:r>
        <w:rPr>
          <w:rFonts w:cs="Arial"/>
        </w:rPr>
        <w:t xml:space="preserve">alle documenten </w:t>
      </w:r>
      <w:r w:rsidR="009D350E">
        <w:rPr>
          <w:rFonts w:cs="Arial"/>
        </w:rPr>
        <w:t xml:space="preserve">opgenomen, </w:t>
      </w:r>
      <w:r>
        <w:rPr>
          <w:rFonts w:cs="Arial"/>
        </w:rPr>
        <w:t xml:space="preserve">die </w:t>
      </w:r>
      <w:r w:rsidR="009D350E">
        <w:rPr>
          <w:rFonts w:cs="Arial"/>
        </w:rPr>
        <w:t xml:space="preserve">door </w:t>
      </w:r>
      <w:r w:rsidR="005D5B41">
        <w:rPr>
          <w:rFonts w:cs="Arial"/>
        </w:rPr>
        <w:t>Inschrijver</w:t>
      </w:r>
      <w:r w:rsidR="00EE2779">
        <w:rPr>
          <w:rFonts w:cs="Arial"/>
        </w:rPr>
        <w:t xml:space="preserve">, op straffe van uitsluiting van de aanbestedingsprocedure, </w:t>
      </w:r>
      <w:r w:rsidR="00EE2779" w:rsidRPr="006F2CF3">
        <w:rPr>
          <w:rFonts w:cs="Arial"/>
        </w:rPr>
        <w:t xml:space="preserve">bij </w:t>
      </w:r>
      <w:r w:rsidR="005D5B41">
        <w:rPr>
          <w:rFonts w:cs="Arial"/>
        </w:rPr>
        <w:t>Inschrijving</w:t>
      </w:r>
      <w:r w:rsidR="00EE2779">
        <w:rPr>
          <w:rFonts w:cs="Arial"/>
        </w:rPr>
        <w:t xml:space="preserve"> </w:t>
      </w:r>
      <w:r>
        <w:rPr>
          <w:rFonts w:cs="Arial"/>
        </w:rPr>
        <w:t xml:space="preserve">moeten </w:t>
      </w:r>
      <w:r w:rsidR="00EE2779">
        <w:rPr>
          <w:rFonts w:cs="Arial"/>
        </w:rPr>
        <w:t xml:space="preserve">worden ingediend. </w:t>
      </w:r>
    </w:p>
    <w:p w14:paraId="7176781E" w14:textId="77777777" w:rsidR="009D350E" w:rsidRDefault="009D350E" w:rsidP="005F53C5">
      <w:pPr>
        <w:suppressAutoHyphens/>
        <w:spacing w:line="276" w:lineRule="auto"/>
        <w:jc w:val="both"/>
        <w:rPr>
          <w:rFonts w:cs="Arial"/>
        </w:rPr>
      </w:pPr>
    </w:p>
    <w:p w14:paraId="68EAFE86" w14:textId="579ABC9F" w:rsidR="00C66650" w:rsidRDefault="00C66650" w:rsidP="005F53C5">
      <w:pPr>
        <w:suppressAutoHyphens/>
        <w:spacing w:line="276" w:lineRule="auto"/>
        <w:jc w:val="both"/>
        <w:rPr>
          <w:rFonts w:cs="Arial"/>
        </w:rPr>
      </w:pPr>
      <w:r>
        <w:rPr>
          <w:rFonts w:cs="Arial"/>
        </w:rPr>
        <w:t xml:space="preserve">In het tweede deel van de tabel zijn alle documenten opgenomen, die door de </w:t>
      </w:r>
      <w:r w:rsidR="005D5B41">
        <w:rPr>
          <w:rFonts w:cs="Arial"/>
        </w:rPr>
        <w:t>Inschrijver</w:t>
      </w:r>
      <w:r>
        <w:rPr>
          <w:rFonts w:cs="Arial"/>
        </w:rPr>
        <w:t xml:space="preserve"> aan wie </w:t>
      </w:r>
      <w:r w:rsidR="00DF1850">
        <w:rPr>
          <w:rFonts w:cs="Arial"/>
        </w:rPr>
        <w:t>VRLN</w:t>
      </w:r>
      <w:r>
        <w:rPr>
          <w:rFonts w:cs="Arial"/>
        </w:rPr>
        <w:t xml:space="preserve"> voornemens is de </w:t>
      </w:r>
      <w:r w:rsidR="00C41071">
        <w:rPr>
          <w:rFonts w:cs="Arial"/>
        </w:rPr>
        <w:t>Opdracht</w:t>
      </w:r>
      <w:r>
        <w:rPr>
          <w:rFonts w:cs="Arial"/>
        </w:rPr>
        <w:t xml:space="preserve"> te gunnen binnen zeven kalenderdagen na een daartoe strekkend verzoek van </w:t>
      </w:r>
      <w:r w:rsidR="00DF1850">
        <w:rPr>
          <w:rFonts w:cs="Arial"/>
        </w:rPr>
        <w:t>VRLN</w:t>
      </w:r>
      <w:r>
        <w:rPr>
          <w:rFonts w:cs="Arial"/>
        </w:rPr>
        <w:t xml:space="preserve"> moeten worden ingediend. </w:t>
      </w:r>
    </w:p>
    <w:p w14:paraId="35679B6D" w14:textId="77777777" w:rsidR="005C7E26" w:rsidRDefault="005C7E26" w:rsidP="005F53C5">
      <w:pPr>
        <w:suppressAutoHyphens/>
        <w:spacing w:line="276" w:lineRule="auto"/>
        <w:jc w:val="both"/>
        <w:rPr>
          <w:rFonts w:cs="Arial"/>
        </w:rPr>
      </w:pPr>
    </w:p>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5C7E26" w:rsidRPr="00504510" w14:paraId="1A25100C" w14:textId="77777777" w:rsidTr="005C7E26">
        <w:trPr>
          <w:cnfStyle w:val="100000000000" w:firstRow="1" w:lastRow="0" w:firstColumn="0" w:lastColumn="0" w:oddVBand="0" w:evenVBand="0" w:oddHBand="0" w:evenHBand="0" w:firstRowFirstColumn="0" w:firstRowLastColumn="0" w:lastRowFirstColumn="0" w:lastRowLastColumn="0"/>
          <w:trHeight w:val="600"/>
        </w:trPr>
        <w:tc>
          <w:tcPr>
            <w:tcW w:w="871" w:type="dxa"/>
            <w:shd w:val="clear" w:color="auto" w:fill="D9D9D9" w:themeFill="background1" w:themeFillShade="D9"/>
            <w:hideMark/>
          </w:tcPr>
          <w:p w14:paraId="7660BB5A" w14:textId="77777777" w:rsidR="005C7E26" w:rsidRPr="00504510" w:rsidRDefault="005C7E26" w:rsidP="005C7E26">
            <w:pPr>
              <w:spacing w:line="240" w:lineRule="auto"/>
              <w:rPr>
                <w:rFonts w:cs="Arial"/>
                <w:color w:val="auto"/>
                <w:sz w:val="20"/>
              </w:rPr>
            </w:pPr>
            <w:r w:rsidRPr="00504510">
              <w:rPr>
                <w:rFonts w:cs="Arial"/>
                <w:color w:val="auto"/>
                <w:sz w:val="20"/>
              </w:rPr>
              <w:t>Bijlagen</w:t>
            </w:r>
          </w:p>
        </w:tc>
        <w:tc>
          <w:tcPr>
            <w:tcW w:w="4720" w:type="dxa"/>
            <w:shd w:val="clear" w:color="auto" w:fill="D9D9D9" w:themeFill="background1" w:themeFillShade="D9"/>
            <w:hideMark/>
          </w:tcPr>
          <w:p w14:paraId="78006B98" w14:textId="77777777" w:rsidR="005C7E26" w:rsidRPr="00504510" w:rsidRDefault="005C7E26" w:rsidP="005C7E26">
            <w:pPr>
              <w:spacing w:line="240" w:lineRule="auto"/>
              <w:rPr>
                <w:rFonts w:cs="Arial"/>
                <w:color w:val="auto"/>
                <w:sz w:val="20"/>
              </w:rPr>
            </w:pPr>
            <w:r w:rsidRPr="00504510">
              <w:rPr>
                <w:rFonts w:cs="Arial"/>
                <w:color w:val="auto"/>
                <w:sz w:val="20"/>
              </w:rPr>
              <w:t>Onderwerp</w:t>
            </w:r>
          </w:p>
        </w:tc>
        <w:tc>
          <w:tcPr>
            <w:tcW w:w="2385" w:type="dxa"/>
            <w:shd w:val="clear" w:color="auto" w:fill="D9D9D9" w:themeFill="background1" w:themeFillShade="D9"/>
            <w:hideMark/>
          </w:tcPr>
          <w:p w14:paraId="432CA8D2" w14:textId="77777777" w:rsidR="005C7E26" w:rsidRPr="00504510" w:rsidRDefault="005C7E26" w:rsidP="005C7E26">
            <w:pPr>
              <w:spacing w:line="240" w:lineRule="auto"/>
              <w:rPr>
                <w:rFonts w:cs="Arial"/>
                <w:color w:val="auto"/>
                <w:sz w:val="20"/>
              </w:rPr>
            </w:pPr>
            <w:r w:rsidRPr="00504510">
              <w:rPr>
                <w:rFonts w:cs="Arial"/>
                <w:color w:val="auto"/>
                <w:sz w:val="20"/>
              </w:rPr>
              <w:t xml:space="preserve">Ingevuld en ingediend </w:t>
            </w:r>
            <w:r w:rsidRPr="00504510">
              <w:rPr>
                <w:rFonts w:cs="Arial"/>
                <w:color w:val="auto"/>
                <w:sz w:val="20"/>
                <w:u w:val="single"/>
              </w:rPr>
              <w:t>Ja/Nee</w:t>
            </w:r>
            <w:r w:rsidRPr="00504510">
              <w:rPr>
                <w:rFonts w:cs="Arial"/>
                <w:color w:val="auto"/>
                <w:sz w:val="20"/>
              </w:rPr>
              <w:t xml:space="preserve"> en niet van toepassing (</w:t>
            </w:r>
            <w:proofErr w:type="spellStart"/>
            <w:r w:rsidRPr="00504510">
              <w:rPr>
                <w:rFonts w:cs="Arial"/>
                <w:color w:val="auto"/>
                <w:sz w:val="20"/>
                <w:u w:val="single"/>
              </w:rPr>
              <w:t>Nvt</w:t>
            </w:r>
            <w:proofErr w:type="spellEnd"/>
            <w:r w:rsidRPr="00504510">
              <w:rPr>
                <w:rFonts w:cs="Arial"/>
                <w:color w:val="auto"/>
                <w:sz w:val="20"/>
                <w:u w:val="single"/>
              </w:rPr>
              <w:t>)</w:t>
            </w:r>
          </w:p>
        </w:tc>
        <w:tc>
          <w:tcPr>
            <w:tcW w:w="1304" w:type="dxa"/>
            <w:shd w:val="clear" w:color="auto" w:fill="D9D9D9" w:themeFill="background1" w:themeFillShade="D9"/>
          </w:tcPr>
          <w:p w14:paraId="23554AD8" w14:textId="77777777" w:rsidR="005C7E26" w:rsidRPr="005C7E26" w:rsidRDefault="005C7E26" w:rsidP="005C7E26">
            <w:pPr>
              <w:spacing w:line="240" w:lineRule="auto"/>
              <w:rPr>
                <w:rFonts w:cs="Arial"/>
                <w:color w:val="auto"/>
                <w:sz w:val="20"/>
                <w:highlight w:val="yellow"/>
              </w:rPr>
            </w:pPr>
            <w:r w:rsidRPr="001C709D">
              <w:rPr>
                <w:rFonts w:cs="Arial"/>
                <w:color w:val="auto"/>
                <w:sz w:val="20"/>
              </w:rPr>
              <w:t>Beschrijvend document</w:t>
            </w:r>
          </w:p>
        </w:tc>
      </w:tr>
      <w:tr w:rsidR="005C7E26" w:rsidRPr="00504510" w14:paraId="02FF861D" w14:textId="77777777" w:rsidTr="005C7E26">
        <w:trPr>
          <w:cnfStyle w:val="000000100000" w:firstRow="0" w:lastRow="0" w:firstColumn="0" w:lastColumn="0" w:oddVBand="0" w:evenVBand="0" w:oddHBand="1" w:evenHBand="0" w:firstRowFirstColumn="0" w:firstRowLastColumn="0" w:lastRowFirstColumn="0" w:lastRowLastColumn="0"/>
          <w:trHeight w:val="375"/>
        </w:trPr>
        <w:tc>
          <w:tcPr>
            <w:tcW w:w="871" w:type="dxa"/>
            <w:shd w:val="clear" w:color="auto" w:fill="auto"/>
            <w:hideMark/>
          </w:tcPr>
          <w:p w14:paraId="1AE54C17" w14:textId="77777777" w:rsidR="005C7E26" w:rsidRPr="00504510" w:rsidRDefault="005C7E26" w:rsidP="005C7E26">
            <w:pPr>
              <w:spacing w:line="240" w:lineRule="auto"/>
              <w:rPr>
                <w:rFonts w:cs="Arial"/>
                <w:color w:val="000000"/>
                <w:sz w:val="20"/>
              </w:rPr>
            </w:pPr>
            <w:r w:rsidRPr="00504510">
              <w:rPr>
                <w:rFonts w:cs="Arial"/>
                <w:color w:val="000000"/>
                <w:sz w:val="20"/>
              </w:rPr>
              <w:t>1</w:t>
            </w:r>
          </w:p>
        </w:tc>
        <w:tc>
          <w:tcPr>
            <w:tcW w:w="4720" w:type="dxa"/>
            <w:shd w:val="clear" w:color="auto" w:fill="auto"/>
            <w:hideMark/>
          </w:tcPr>
          <w:p w14:paraId="69A4DCE1" w14:textId="77777777" w:rsidR="005C7E26" w:rsidRPr="00504510" w:rsidRDefault="005C7E26" w:rsidP="005C7E26">
            <w:pPr>
              <w:spacing w:line="240" w:lineRule="auto"/>
              <w:rPr>
                <w:rFonts w:cs="Arial"/>
                <w:color w:val="000000"/>
                <w:sz w:val="20"/>
              </w:rPr>
            </w:pPr>
            <w:r w:rsidRPr="00504510">
              <w:rPr>
                <w:rFonts w:cs="Arial"/>
                <w:color w:val="000000"/>
                <w:sz w:val="20"/>
              </w:rPr>
              <w:t>Checklist Inschrijving</w:t>
            </w:r>
          </w:p>
        </w:tc>
        <w:tc>
          <w:tcPr>
            <w:tcW w:w="2385" w:type="dxa"/>
            <w:shd w:val="clear" w:color="auto" w:fill="auto"/>
            <w:hideMark/>
          </w:tcPr>
          <w:p w14:paraId="74BA8B5C" w14:textId="583E39B9" w:rsidR="005C7E26" w:rsidRPr="00504510" w:rsidRDefault="005C7E26" w:rsidP="005C7E26">
            <w:pPr>
              <w:spacing w:line="240" w:lineRule="auto"/>
              <w:rPr>
                <w:rFonts w:cs="Arial"/>
                <w:color w:val="000000"/>
                <w:sz w:val="20"/>
              </w:rPr>
            </w:pPr>
            <w:proofErr w:type="spellStart"/>
            <w:r>
              <w:rPr>
                <w:rFonts w:cs="Arial"/>
                <w:color w:val="000000"/>
                <w:sz w:val="20"/>
              </w:rPr>
              <w:t>Nvt</w:t>
            </w:r>
            <w:proofErr w:type="spellEnd"/>
          </w:p>
        </w:tc>
        <w:tc>
          <w:tcPr>
            <w:tcW w:w="1304" w:type="dxa"/>
            <w:shd w:val="clear" w:color="auto" w:fill="auto"/>
          </w:tcPr>
          <w:p w14:paraId="338150A5" w14:textId="09EC3668" w:rsidR="005C7E26" w:rsidRPr="005C7E26" w:rsidRDefault="005C7E26" w:rsidP="005C7E26">
            <w:pPr>
              <w:spacing w:line="240" w:lineRule="auto"/>
              <w:rPr>
                <w:rFonts w:cs="Arial"/>
                <w:color w:val="000000"/>
                <w:sz w:val="20"/>
                <w:highlight w:val="yellow"/>
              </w:rPr>
            </w:pPr>
          </w:p>
        </w:tc>
      </w:tr>
      <w:tr w:rsidR="005C7E26" w:rsidRPr="00504510" w14:paraId="551920E9" w14:textId="77777777" w:rsidTr="005C7E26">
        <w:trPr>
          <w:cnfStyle w:val="000000010000" w:firstRow="0" w:lastRow="0" w:firstColumn="0" w:lastColumn="0" w:oddVBand="0" w:evenVBand="0" w:oddHBand="0" w:evenHBand="1" w:firstRowFirstColumn="0" w:firstRowLastColumn="0" w:lastRowFirstColumn="0" w:lastRowLastColumn="0"/>
          <w:trHeight w:val="383"/>
        </w:trPr>
        <w:tc>
          <w:tcPr>
            <w:tcW w:w="871" w:type="dxa"/>
            <w:shd w:val="clear" w:color="auto" w:fill="auto"/>
            <w:hideMark/>
          </w:tcPr>
          <w:p w14:paraId="72760D20" w14:textId="014A845E" w:rsidR="005C7E26" w:rsidRPr="008F3DB7" w:rsidRDefault="005C7E26" w:rsidP="005C7E26">
            <w:pPr>
              <w:spacing w:line="240" w:lineRule="auto"/>
              <w:rPr>
                <w:rFonts w:cs="Arial"/>
                <w:sz w:val="20"/>
              </w:rPr>
            </w:pPr>
            <w:r w:rsidRPr="008F3DB7">
              <w:rPr>
                <w:rFonts w:cs="Arial"/>
                <w:sz w:val="20"/>
              </w:rPr>
              <w:t>2.a</w:t>
            </w:r>
          </w:p>
          <w:p w14:paraId="35E28008" w14:textId="77777777" w:rsidR="005C7E26" w:rsidRPr="008F3DB7" w:rsidRDefault="005C7E26" w:rsidP="005C7E26">
            <w:pPr>
              <w:spacing w:line="240" w:lineRule="auto"/>
              <w:rPr>
                <w:rFonts w:cs="Arial"/>
                <w:sz w:val="20"/>
              </w:rPr>
            </w:pPr>
          </w:p>
          <w:p w14:paraId="602AE19C" w14:textId="77777777" w:rsidR="005C7E26" w:rsidRPr="008F3DB7" w:rsidRDefault="005C7E26" w:rsidP="005C7E26">
            <w:pPr>
              <w:spacing w:line="240" w:lineRule="auto"/>
              <w:rPr>
                <w:rFonts w:cs="Arial"/>
                <w:sz w:val="20"/>
              </w:rPr>
            </w:pPr>
            <w:r w:rsidRPr="008F3DB7">
              <w:rPr>
                <w:rFonts w:cs="Arial"/>
                <w:sz w:val="20"/>
              </w:rPr>
              <w:t>2.b</w:t>
            </w:r>
          </w:p>
          <w:p w14:paraId="1FC8B48B" w14:textId="17A4C6E5" w:rsidR="00077831" w:rsidRPr="008F3DB7" w:rsidRDefault="00077831" w:rsidP="005C7E26">
            <w:pPr>
              <w:spacing w:line="240" w:lineRule="auto"/>
              <w:rPr>
                <w:rFonts w:cs="Arial"/>
                <w:sz w:val="20"/>
              </w:rPr>
            </w:pPr>
            <w:r w:rsidRPr="008F3DB7">
              <w:rPr>
                <w:rFonts w:cs="Arial"/>
                <w:sz w:val="20"/>
              </w:rPr>
              <w:t>2.c</w:t>
            </w:r>
          </w:p>
        </w:tc>
        <w:tc>
          <w:tcPr>
            <w:tcW w:w="4720" w:type="dxa"/>
            <w:shd w:val="clear" w:color="auto" w:fill="auto"/>
            <w:hideMark/>
          </w:tcPr>
          <w:p w14:paraId="71C30034" w14:textId="77777777" w:rsidR="005C7E26" w:rsidRPr="008F3DB7" w:rsidRDefault="005C7E26" w:rsidP="005C7E26">
            <w:pPr>
              <w:spacing w:line="240" w:lineRule="auto"/>
              <w:rPr>
                <w:rFonts w:cs="Arial"/>
                <w:sz w:val="20"/>
              </w:rPr>
            </w:pPr>
            <w:r w:rsidRPr="008F3DB7">
              <w:rPr>
                <w:rFonts w:cs="Arial"/>
                <w:sz w:val="20"/>
              </w:rPr>
              <w:t>Akkoordverklaring beschrijvend document en gestelde eisen</w:t>
            </w:r>
          </w:p>
          <w:p w14:paraId="386F4A7C" w14:textId="77777777" w:rsidR="005C7E26" w:rsidRPr="008F3DB7" w:rsidRDefault="005C7E26" w:rsidP="005C7E26">
            <w:pPr>
              <w:spacing w:line="240" w:lineRule="auto"/>
              <w:rPr>
                <w:rFonts w:cs="Arial"/>
                <w:sz w:val="20"/>
              </w:rPr>
            </w:pPr>
            <w:r w:rsidRPr="008F3DB7">
              <w:rPr>
                <w:rFonts w:cs="Arial"/>
                <w:sz w:val="20"/>
              </w:rPr>
              <w:t>Akkoordverklaring contractuele bepalingen</w:t>
            </w:r>
          </w:p>
          <w:p w14:paraId="60EBB536" w14:textId="48718E3C" w:rsidR="00147C0D" w:rsidRPr="008F3DB7" w:rsidRDefault="00147C0D" w:rsidP="005C7E26">
            <w:pPr>
              <w:spacing w:line="240" w:lineRule="auto"/>
              <w:rPr>
                <w:rFonts w:cs="Arial"/>
                <w:sz w:val="20"/>
              </w:rPr>
            </w:pPr>
            <w:r w:rsidRPr="008F3DB7">
              <w:rPr>
                <w:rFonts w:cs="Arial"/>
                <w:sz w:val="20"/>
              </w:rPr>
              <w:t>Akkoordverklaring geen Russische betrokkenheid</w:t>
            </w:r>
          </w:p>
        </w:tc>
        <w:tc>
          <w:tcPr>
            <w:tcW w:w="2385" w:type="dxa"/>
            <w:shd w:val="clear" w:color="auto" w:fill="auto"/>
            <w:hideMark/>
          </w:tcPr>
          <w:p w14:paraId="3A4DA420" w14:textId="77777777" w:rsidR="005C7E26" w:rsidRPr="008F3DB7" w:rsidRDefault="005C7E26" w:rsidP="005C7E26">
            <w:pPr>
              <w:spacing w:line="240" w:lineRule="auto"/>
              <w:rPr>
                <w:rFonts w:cs="Arial"/>
                <w:sz w:val="20"/>
              </w:rPr>
            </w:pPr>
            <w:r w:rsidRPr="008F3DB7">
              <w:rPr>
                <w:rFonts w:cs="Arial"/>
                <w:sz w:val="20"/>
              </w:rPr>
              <w:t>Ja/Nee</w:t>
            </w:r>
          </w:p>
          <w:p w14:paraId="392FB169" w14:textId="77777777" w:rsidR="00023A59" w:rsidRPr="008F3DB7" w:rsidRDefault="00023A59" w:rsidP="005C7E26">
            <w:pPr>
              <w:spacing w:line="240" w:lineRule="auto"/>
              <w:rPr>
                <w:rFonts w:cs="Arial"/>
                <w:sz w:val="20"/>
              </w:rPr>
            </w:pPr>
          </w:p>
          <w:p w14:paraId="3D204651" w14:textId="77777777" w:rsidR="00023A59" w:rsidRPr="008F3DB7" w:rsidRDefault="00023A59" w:rsidP="005C7E26">
            <w:pPr>
              <w:spacing w:line="240" w:lineRule="auto"/>
              <w:rPr>
                <w:rFonts w:cs="Arial"/>
                <w:sz w:val="20"/>
              </w:rPr>
            </w:pPr>
            <w:r w:rsidRPr="008F3DB7">
              <w:rPr>
                <w:rFonts w:cs="Arial"/>
                <w:sz w:val="20"/>
              </w:rPr>
              <w:t>Ja/Nee</w:t>
            </w:r>
          </w:p>
          <w:p w14:paraId="4D93CF3A" w14:textId="41D409AB" w:rsidR="00B77363" w:rsidRPr="008F3DB7" w:rsidRDefault="00B77363" w:rsidP="005C7E26">
            <w:pPr>
              <w:spacing w:line="240" w:lineRule="auto"/>
              <w:rPr>
                <w:rFonts w:cs="Arial"/>
                <w:sz w:val="20"/>
                <w:highlight w:val="yellow"/>
              </w:rPr>
            </w:pPr>
            <w:r w:rsidRPr="008F3DB7">
              <w:rPr>
                <w:rFonts w:cs="Arial"/>
                <w:sz w:val="20"/>
              </w:rPr>
              <w:t>Ja/Nee</w:t>
            </w:r>
          </w:p>
        </w:tc>
        <w:tc>
          <w:tcPr>
            <w:tcW w:w="1304" w:type="dxa"/>
            <w:shd w:val="clear" w:color="auto" w:fill="auto"/>
          </w:tcPr>
          <w:p w14:paraId="5FAD451D" w14:textId="77777777" w:rsidR="005C7E26" w:rsidRPr="008F3DB7" w:rsidRDefault="001C709D" w:rsidP="005C7E26">
            <w:pPr>
              <w:tabs>
                <w:tab w:val="left" w:pos="941"/>
              </w:tabs>
              <w:spacing w:line="240" w:lineRule="auto"/>
              <w:rPr>
                <w:rFonts w:cs="Arial"/>
                <w:sz w:val="20"/>
              </w:rPr>
            </w:pPr>
            <w:r w:rsidRPr="008F3DB7">
              <w:rPr>
                <w:rFonts w:cs="Arial"/>
                <w:sz w:val="20"/>
              </w:rPr>
              <w:t>§ 3.7</w:t>
            </w:r>
          </w:p>
          <w:p w14:paraId="051E5BE7" w14:textId="77777777" w:rsidR="00B77363" w:rsidRPr="008F3DB7" w:rsidRDefault="00B77363" w:rsidP="005C7E26">
            <w:pPr>
              <w:tabs>
                <w:tab w:val="left" w:pos="941"/>
              </w:tabs>
              <w:spacing w:line="240" w:lineRule="auto"/>
              <w:rPr>
                <w:rFonts w:cs="Arial"/>
                <w:sz w:val="20"/>
                <w:highlight w:val="yellow"/>
              </w:rPr>
            </w:pPr>
          </w:p>
          <w:p w14:paraId="54487502" w14:textId="77777777" w:rsidR="00B77363" w:rsidRPr="008F3DB7" w:rsidRDefault="00B77363" w:rsidP="005C7E26">
            <w:pPr>
              <w:tabs>
                <w:tab w:val="left" w:pos="941"/>
              </w:tabs>
              <w:spacing w:line="240" w:lineRule="auto"/>
              <w:rPr>
                <w:rFonts w:cs="Arial"/>
                <w:sz w:val="20"/>
                <w:highlight w:val="yellow"/>
              </w:rPr>
            </w:pPr>
          </w:p>
          <w:p w14:paraId="42626DBF" w14:textId="4309755C" w:rsidR="00B77363" w:rsidRPr="008F3DB7" w:rsidRDefault="00B77363" w:rsidP="005C7E26">
            <w:pPr>
              <w:tabs>
                <w:tab w:val="left" w:pos="941"/>
              </w:tabs>
              <w:spacing w:line="240" w:lineRule="auto"/>
              <w:rPr>
                <w:rFonts w:cs="Arial"/>
                <w:sz w:val="20"/>
                <w:highlight w:val="yellow"/>
              </w:rPr>
            </w:pPr>
            <w:r w:rsidRPr="008F3DB7">
              <w:rPr>
                <w:rFonts w:cs="Arial"/>
                <w:sz w:val="20"/>
              </w:rPr>
              <w:t xml:space="preserve">§ </w:t>
            </w:r>
            <w:r w:rsidR="003B76C3" w:rsidRPr="008F3DB7">
              <w:rPr>
                <w:rFonts w:cs="Arial"/>
                <w:sz w:val="20"/>
              </w:rPr>
              <w:t>2.15</w:t>
            </w:r>
          </w:p>
        </w:tc>
      </w:tr>
      <w:tr w:rsidR="00AD4FEC" w:rsidRPr="00504510" w14:paraId="125B841D" w14:textId="77777777" w:rsidTr="00755F84">
        <w:trPr>
          <w:cnfStyle w:val="000000100000" w:firstRow="0" w:lastRow="0" w:firstColumn="0" w:lastColumn="0" w:oddVBand="0" w:evenVBand="0" w:oddHBand="1" w:evenHBand="0" w:firstRowFirstColumn="0" w:firstRowLastColumn="0" w:lastRowFirstColumn="0" w:lastRowLastColumn="0"/>
          <w:trHeight w:val="335"/>
        </w:trPr>
        <w:tc>
          <w:tcPr>
            <w:tcW w:w="871" w:type="dxa"/>
            <w:shd w:val="clear" w:color="auto" w:fill="auto"/>
            <w:hideMark/>
          </w:tcPr>
          <w:p w14:paraId="23EB25FF" w14:textId="77777777" w:rsidR="00AD4FEC" w:rsidRDefault="00AD4FEC" w:rsidP="00755F84">
            <w:pPr>
              <w:spacing w:line="240" w:lineRule="auto"/>
              <w:rPr>
                <w:rFonts w:cs="Arial"/>
                <w:color w:val="000000"/>
                <w:sz w:val="20"/>
              </w:rPr>
            </w:pPr>
            <w:r w:rsidRPr="00504510">
              <w:rPr>
                <w:rFonts w:cs="Arial"/>
                <w:color w:val="000000"/>
                <w:sz w:val="20"/>
              </w:rPr>
              <w:t>3</w:t>
            </w:r>
            <w:r w:rsidR="00B03BAE">
              <w:rPr>
                <w:rFonts w:cs="Arial"/>
                <w:color w:val="000000"/>
                <w:sz w:val="20"/>
              </w:rPr>
              <w:t>a</w:t>
            </w:r>
          </w:p>
          <w:p w14:paraId="32E35022" w14:textId="75AD28A6" w:rsidR="00B03BAE" w:rsidRPr="00504510" w:rsidRDefault="00B03BAE" w:rsidP="00755F84">
            <w:pPr>
              <w:spacing w:line="240" w:lineRule="auto"/>
              <w:rPr>
                <w:rFonts w:cs="Arial"/>
                <w:color w:val="000000"/>
                <w:sz w:val="20"/>
              </w:rPr>
            </w:pPr>
            <w:r>
              <w:rPr>
                <w:rFonts w:cs="Arial"/>
                <w:color w:val="000000"/>
                <w:sz w:val="20"/>
              </w:rPr>
              <w:t>3b</w:t>
            </w:r>
          </w:p>
        </w:tc>
        <w:tc>
          <w:tcPr>
            <w:tcW w:w="4720" w:type="dxa"/>
            <w:shd w:val="clear" w:color="auto" w:fill="auto"/>
            <w:hideMark/>
          </w:tcPr>
          <w:p w14:paraId="2BFDC532" w14:textId="77777777" w:rsidR="00AD4FEC" w:rsidRDefault="00AD4FEC" w:rsidP="00755F84">
            <w:pPr>
              <w:spacing w:line="240" w:lineRule="auto"/>
              <w:rPr>
                <w:rFonts w:cs="Arial"/>
                <w:color w:val="000000"/>
                <w:sz w:val="20"/>
              </w:rPr>
            </w:pPr>
            <w:r w:rsidRPr="007D5135">
              <w:rPr>
                <w:rFonts w:cs="Arial"/>
                <w:color w:val="000000"/>
                <w:sz w:val="20"/>
              </w:rPr>
              <w:t>Conceptovereenkomst</w:t>
            </w:r>
          </w:p>
          <w:p w14:paraId="109BE8A6" w14:textId="78D5EAB3" w:rsidR="00B03BAE" w:rsidRPr="007D5135" w:rsidRDefault="00B03BAE" w:rsidP="00755F84">
            <w:pPr>
              <w:spacing w:line="240" w:lineRule="auto"/>
              <w:rPr>
                <w:rFonts w:cs="Arial"/>
                <w:color w:val="000000"/>
                <w:sz w:val="20"/>
              </w:rPr>
            </w:pPr>
            <w:r>
              <w:rPr>
                <w:rFonts w:cs="Arial"/>
                <w:color w:val="000000"/>
                <w:sz w:val="20"/>
              </w:rPr>
              <w:t>verwerkersovereenkomst</w:t>
            </w:r>
          </w:p>
        </w:tc>
        <w:tc>
          <w:tcPr>
            <w:tcW w:w="2385" w:type="dxa"/>
            <w:shd w:val="clear" w:color="auto" w:fill="auto"/>
            <w:hideMark/>
          </w:tcPr>
          <w:p w14:paraId="471CF898" w14:textId="77777777" w:rsidR="00AD4FEC" w:rsidRDefault="00AD4FEC" w:rsidP="00755F84">
            <w:pPr>
              <w:spacing w:line="240" w:lineRule="auto"/>
              <w:rPr>
                <w:rFonts w:cs="Arial"/>
                <w:color w:val="000000"/>
                <w:sz w:val="20"/>
              </w:rPr>
            </w:pPr>
            <w:proofErr w:type="spellStart"/>
            <w:r>
              <w:rPr>
                <w:rFonts w:cs="Arial"/>
                <w:color w:val="000000"/>
                <w:sz w:val="20"/>
              </w:rPr>
              <w:t>Nvt</w:t>
            </w:r>
            <w:proofErr w:type="spellEnd"/>
          </w:p>
          <w:p w14:paraId="49F80672" w14:textId="20447E18" w:rsidR="00B03BAE" w:rsidRPr="007D5135" w:rsidRDefault="00B03BAE" w:rsidP="00755F84">
            <w:pPr>
              <w:spacing w:line="240" w:lineRule="auto"/>
              <w:rPr>
                <w:rFonts w:cs="Arial"/>
                <w:color w:val="000000"/>
                <w:sz w:val="20"/>
              </w:rPr>
            </w:pPr>
            <w:proofErr w:type="spellStart"/>
            <w:r>
              <w:rPr>
                <w:rFonts w:cs="Arial"/>
                <w:color w:val="000000"/>
                <w:sz w:val="20"/>
              </w:rPr>
              <w:t>Nvt</w:t>
            </w:r>
            <w:proofErr w:type="spellEnd"/>
            <w:r>
              <w:rPr>
                <w:rFonts w:cs="Arial"/>
                <w:color w:val="000000"/>
                <w:sz w:val="20"/>
              </w:rPr>
              <w:t xml:space="preserve"> </w:t>
            </w:r>
          </w:p>
        </w:tc>
        <w:tc>
          <w:tcPr>
            <w:tcW w:w="1304" w:type="dxa"/>
            <w:shd w:val="clear" w:color="auto" w:fill="auto"/>
          </w:tcPr>
          <w:p w14:paraId="4B1C28F1" w14:textId="77777777" w:rsidR="00AD4FEC" w:rsidRPr="001A3162" w:rsidRDefault="00AD4FEC" w:rsidP="00755F84">
            <w:pPr>
              <w:spacing w:line="240" w:lineRule="auto"/>
              <w:rPr>
                <w:rFonts w:cs="Arial"/>
                <w:color w:val="000000"/>
                <w:sz w:val="20"/>
              </w:rPr>
            </w:pPr>
            <w:r w:rsidRPr="001A3162">
              <w:rPr>
                <w:rFonts w:cs="Arial"/>
                <w:color w:val="000000"/>
                <w:sz w:val="20"/>
              </w:rPr>
              <w:t>§ 3.6</w:t>
            </w:r>
            <w:r w:rsidRPr="001A3162">
              <w:rPr>
                <w:rFonts w:cs="Arial"/>
                <w:color w:val="000000"/>
                <w:sz w:val="20"/>
              </w:rPr>
              <w:tab/>
            </w:r>
          </w:p>
        </w:tc>
      </w:tr>
      <w:tr w:rsidR="005C7E26" w:rsidRPr="00504510" w14:paraId="5BFBD7B3" w14:textId="77777777" w:rsidTr="005C7E26">
        <w:trPr>
          <w:cnfStyle w:val="000000010000" w:firstRow="0" w:lastRow="0" w:firstColumn="0" w:lastColumn="0" w:oddVBand="0" w:evenVBand="0" w:oddHBand="0" w:evenHBand="1" w:firstRowFirstColumn="0" w:firstRowLastColumn="0" w:lastRowFirstColumn="0" w:lastRowLastColumn="0"/>
          <w:trHeight w:val="485"/>
        </w:trPr>
        <w:tc>
          <w:tcPr>
            <w:tcW w:w="871" w:type="dxa"/>
            <w:shd w:val="clear" w:color="auto" w:fill="auto"/>
            <w:hideMark/>
          </w:tcPr>
          <w:p w14:paraId="461A0E2F" w14:textId="77777777" w:rsidR="005C7E26" w:rsidRPr="00504510" w:rsidRDefault="005C7E26" w:rsidP="005C7E26">
            <w:pPr>
              <w:spacing w:line="240" w:lineRule="auto"/>
              <w:rPr>
                <w:rFonts w:cs="Arial"/>
                <w:color w:val="000000"/>
                <w:sz w:val="20"/>
              </w:rPr>
            </w:pPr>
            <w:r w:rsidRPr="00504510">
              <w:rPr>
                <w:rFonts w:cs="Arial"/>
                <w:color w:val="000000"/>
                <w:sz w:val="20"/>
              </w:rPr>
              <w:t>4</w:t>
            </w:r>
          </w:p>
        </w:tc>
        <w:tc>
          <w:tcPr>
            <w:tcW w:w="4720" w:type="dxa"/>
            <w:shd w:val="clear" w:color="auto" w:fill="auto"/>
            <w:hideMark/>
          </w:tcPr>
          <w:p w14:paraId="709EF717" w14:textId="77777777" w:rsidR="005C7E26" w:rsidRPr="007D5135" w:rsidRDefault="005C7E26" w:rsidP="005C7E26">
            <w:pPr>
              <w:spacing w:line="240" w:lineRule="auto"/>
              <w:rPr>
                <w:rFonts w:cs="Arial"/>
                <w:color w:val="000000"/>
                <w:sz w:val="20"/>
              </w:rPr>
            </w:pPr>
            <w:r w:rsidRPr="007D5135">
              <w:rPr>
                <w:rFonts w:cs="Arial"/>
                <w:color w:val="000000"/>
                <w:sz w:val="20"/>
              </w:rPr>
              <w:t>Inkoopvoorwaarden</w:t>
            </w:r>
          </w:p>
        </w:tc>
        <w:tc>
          <w:tcPr>
            <w:tcW w:w="2385" w:type="dxa"/>
            <w:shd w:val="clear" w:color="auto" w:fill="auto"/>
            <w:hideMark/>
          </w:tcPr>
          <w:p w14:paraId="1D7A1B47" w14:textId="77777777" w:rsidR="005C7E26" w:rsidRPr="007D5135" w:rsidRDefault="005C7E26" w:rsidP="005C7E26">
            <w:pPr>
              <w:spacing w:line="240" w:lineRule="auto"/>
              <w:rPr>
                <w:rFonts w:cs="Arial"/>
                <w:color w:val="000000"/>
                <w:sz w:val="20"/>
              </w:rPr>
            </w:pPr>
            <w:proofErr w:type="spellStart"/>
            <w:r w:rsidRPr="007D5135">
              <w:rPr>
                <w:rFonts w:cs="Arial"/>
                <w:color w:val="000000"/>
                <w:sz w:val="20"/>
              </w:rPr>
              <w:t>Nvt</w:t>
            </w:r>
            <w:proofErr w:type="spellEnd"/>
          </w:p>
        </w:tc>
        <w:tc>
          <w:tcPr>
            <w:tcW w:w="1304" w:type="dxa"/>
            <w:shd w:val="clear" w:color="auto" w:fill="auto"/>
          </w:tcPr>
          <w:p w14:paraId="2C9A8356" w14:textId="77777777" w:rsidR="001C709D" w:rsidRPr="001A3162" w:rsidRDefault="005C7E26" w:rsidP="005C7E26">
            <w:pPr>
              <w:spacing w:line="240" w:lineRule="auto"/>
              <w:rPr>
                <w:rFonts w:cs="Arial"/>
                <w:color w:val="000000"/>
                <w:sz w:val="20"/>
              </w:rPr>
            </w:pPr>
            <w:r w:rsidRPr="001A3162">
              <w:rPr>
                <w:rFonts w:cs="Arial"/>
                <w:color w:val="000000"/>
                <w:sz w:val="20"/>
              </w:rPr>
              <w:t>§ 3.6</w:t>
            </w:r>
            <w:r w:rsidR="001C709D" w:rsidRPr="001A3162">
              <w:rPr>
                <w:rFonts w:cs="Arial"/>
                <w:color w:val="000000"/>
                <w:sz w:val="20"/>
              </w:rPr>
              <w:t xml:space="preserve"> en </w:t>
            </w:r>
          </w:p>
          <w:p w14:paraId="70753840" w14:textId="3EAD3270" w:rsidR="005C7E26" w:rsidRPr="001A3162" w:rsidRDefault="001C709D" w:rsidP="005C7E26">
            <w:pPr>
              <w:spacing w:line="240" w:lineRule="auto"/>
              <w:rPr>
                <w:rFonts w:cs="Arial"/>
                <w:color w:val="000000"/>
                <w:sz w:val="20"/>
              </w:rPr>
            </w:pPr>
            <w:r w:rsidRPr="001A3162">
              <w:rPr>
                <w:rFonts w:cs="Arial"/>
                <w:color w:val="000000"/>
                <w:sz w:val="20"/>
              </w:rPr>
              <w:t>§ 3.13</w:t>
            </w:r>
            <w:r w:rsidR="005C7E26" w:rsidRPr="001A3162">
              <w:rPr>
                <w:rFonts w:cs="Arial"/>
                <w:color w:val="000000"/>
                <w:sz w:val="20"/>
              </w:rPr>
              <w:tab/>
            </w:r>
          </w:p>
        </w:tc>
      </w:tr>
      <w:tr w:rsidR="001C709D" w:rsidRPr="00504510" w14:paraId="49121D26" w14:textId="77777777" w:rsidTr="00D0445B">
        <w:trPr>
          <w:cnfStyle w:val="000000100000" w:firstRow="0" w:lastRow="0" w:firstColumn="0" w:lastColumn="0" w:oddVBand="0" w:evenVBand="0" w:oddHBand="1" w:evenHBand="0" w:firstRowFirstColumn="0" w:firstRowLastColumn="0" w:lastRowFirstColumn="0" w:lastRowLastColumn="0"/>
          <w:trHeight w:val="300"/>
        </w:trPr>
        <w:tc>
          <w:tcPr>
            <w:tcW w:w="871" w:type="dxa"/>
            <w:shd w:val="clear" w:color="auto" w:fill="auto"/>
            <w:hideMark/>
          </w:tcPr>
          <w:p w14:paraId="18ABF74F" w14:textId="120C1C4A" w:rsidR="001C709D" w:rsidRPr="00504510" w:rsidRDefault="001C709D" w:rsidP="00D0445B">
            <w:pPr>
              <w:spacing w:line="240" w:lineRule="auto"/>
              <w:rPr>
                <w:rFonts w:cs="Arial"/>
                <w:color w:val="000000"/>
                <w:sz w:val="20"/>
              </w:rPr>
            </w:pPr>
            <w:r>
              <w:rPr>
                <w:rFonts w:cs="Arial"/>
                <w:color w:val="000000"/>
                <w:sz w:val="20"/>
              </w:rPr>
              <w:t>5</w:t>
            </w:r>
          </w:p>
        </w:tc>
        <w:tc>
          <w:tcPr>
            <w:tcW w:w="4720" w:type="dxa"/>
            <w:shd w:val="clear" w:color="auto" w:fill="auto"/>
            <w:hideMark/>
          </w:tcPr>
          <w:p w14:paraId="183B5CB5" w14:textId="77777777" w:rsidR="001C709D" w:rsidRPr="00504510" w:rsidRDefault="001C709D" w:rsidP="00D0445B">
            <w:pPr>
              <w:spacing w:line="240" w:lineRule="auto"/>
              <w:rPr>
                <w:rFonts w:cs="Arial"/>
                <w:color w:val="000000"/>
                <w:sz w:val="20"/>
              </w:rPr>
            </w:pPr>
            <w:r w:rsidRPr="00504510">
              <w:rPr>
                <w:rFonts w:cs="Arial"/>
                <w:color w:val="000000"/>
                <w:sz w:val="20"/>
              </w:rPr>
              <w:t>Uniform Europees Aanbestedingsdocument</w:t>
            </w:r>
          </w:p>
        </w:tc>
        <w:tc>
          <w:tcPr>
            <w:tcW w:w="2385" w:type="dxa"/>
            <w:shd w:val="clear" w:color="auto" w:fill="auto"/>
            <w:hideMark/>
          </w:tcPr>
          <w:p w14:paraId="38603869" w14:textId="77777777" w:rsidR="001C709D" w:rsidRPr="00504510" w:rsidRDefault="001C709D" w:rsidP="00D0445B">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5E60F7DF" w14:textId="77777777" w:rsidR="001C709D" w:rsidRPr="005C7E26" w:rsidRDefault="001C709D" w:rsidP="00D0445B">
            <w:pPr>
              <w:spacing w:line="240" w:lineRule="auto"/>
              <w:rPr>
                <w:rFonts w:cs="Arial"/>
                <w:color w:val="000000"/>
                <w:sz w:val="20"/>
                <w:highlight w:val="yellow"/>
              </w:rPr>
            </w:pPr>
            <w:r w:rsidRPr="001C709D">
              <w:rPr>
                <w:rFonts w:cs="Arial"/>
                <w:color w:val="000000"/>
                <w:sz w:val="20"/>
              </w:rPr>
              <w:t>§ 5.1</w:t>
            </w:r>
            <w:r w:rsidRPr="001C709D">
              <w:rPr>
                <w:rFonts w:cs="Arial"/>
                <w:color w:val="000000"/>
                <w:sz w:val="20"/>
              </w:rPr>
              <w:tab/>
            </w:r>
          </w:p>
        </w:tc>
      </w:tr>
      <w:tr w:rsidR="001C709D" w:rsidRPr="00504510" w14:paraId="2E2217A7" w14:textId="77777777" w:rsidTr="00D0445B">
        <w:trPr>
          <w:cnfStyle w:val="000000010000" w:firstRow="0" w:lastRow="0" w:firstColumn="0" w:lastColumn="0" w:oddVBand="0" w:evenVBand="0" w:oddHBand="0" w:evenHBand="1" w:firstRowFirstColumn="0" w:firstRowLastColumn="0" w:lastRowFirstColumn="0" w:lastRowLastColumn="0"/>
          <w:trHeight w:val="343"/>
        </w:trPr>
        <w:tc>
          <w:tcPr>
            <w:tcW w:w="871" w:type="dxa"/>
            <w:shd w:val="clear" w:color="auto" w:fill="auto"/>
            <w:hideMark/>
          </w:tcPr>
          <w:p w14:paraId="47176204" w14:textId="20722379" w:rsidR="001C709D" w:rsidRPr="00D4528F" w:rsidRDefault="001C709D" w:rsidP="00D0445B">
            <w:pPr>
              <w:spacing w:line="240" w:lineRule="auto"/>
              <w:rPr>
                <w:rFonts w:cs="Arial"/>
                <w:color w:val="000000"/>
                <w:sz w:val="20"/>
              </w:rPr>
            </w:pPr>
            <w:r w:rsidRPr="00D4528F">
              <w:rPr>
                <w:rFonts w:cs="Arial"/>
                <w:color w:val="000000"/>
                <w:sz w:val="20"/>
              </w:rPr>
              <w:t>6</w:t>
            </w:r>
          </w:p>
        </w:tc>
        <w:tc>
          <w:tcPr>
            <w:tcW w:w="4720" w:type="dxa"/>
            <w:shd w:val="clear" w:color="auto" w:fill="auto"/>
            <w:hideMark/>
          </w:tcPr>
          <w:p w14:paraId="6718020D" w14:textId="77777777" w:rsidR="001C709D" w:rsidRPr="00D4528F" w:rsidRDefault="001C709D" w:rsidP="00D0445B">
            <w:pPr>
              <w:spacing w:line="240" w:lineRule="auto"/>
              <w:rPr>
                <w:rFonts w:cs="Arial"/>
                <w:color w:val="000000"/>
                <w:sz w:val="20"/>
              </w:rPr>
            </w:pPr>
            <w:r w:rsidRPr="00D4528F">
              <w:rPr>
                <w:rFonts w:cs="Arial"/>
                <w:color w:val="000000"/>
                <w:sz w:val="20"/>
              </w:rPr>
              <w:t>Formulier referentieopdracht</w:t>
            </w:r>
          </w:p>
        </w:tc>
        <w:tc>
          <w:tcPr>
            <w:tcW w:w="2385" w:type="dxa"/>
            <w:shd w:val="clear" w:color="auto" w:fill="auto"/>
            <w:hideMark/>
          </w:tcPr>
          <w:p w14:paraId="1F139B52" w14:textId="77777777" w:rsidR="001C709D" w:rsidRPr="00D4528F" w:rsidRDefault="001C709D" w:rsidP="00D0445B">
            <w:pPr>
              <w:spacing w:line="240" w:lineRule="auto"/>
              <w:rPr>
                <w:rFonts w:cs="Arial"/>
                <w:color w:val="000000"/>
                <w:sz w:val="20"/>
              </w:rPr>
            </w:pPr>
            <w:r w:rsidRPr="00D4528F">
              <w:rPr>
                <w:rFonts w:cs="Arial"/>
                <w:color w:val="000000"/>
                <w:sz w:val="20"/>
              </w:rPr>
              <w:t>Ja/Nee</w:t>
            </w:r>
          </w:p>
        </w:tc>
        <w:tc>
          <w:tcPr>
            <w:tcW w:w="1304" w:type="dxa"/>
            <w:shd w:val="clear" w:color="auto" w:fill="auto"/>
          </w:tcPr>
          <w:p w14:paraId="4E3A5029" w14:textId="2BA62D64" w:rsidR="001C709D" w:rsidRPr="00D4528F" w:rsidRDefault="001C709D" w:rsidP="00D0445B">
            <w:pPr>
              <w:spacing w:line="240" w:lineRule="auto"/>
              <w:rPr>
                <w:rFonts w:cs="Arial"/>
                <w:color w:val="000000"/>
                <w:sz w:val="20"/>
              </w:rPr>
            </w:pPr>
            <w:r w:rsidRPr="00D4528F">
              <w:rPr>
                <w:rFonts w:cs="Arial"/>
                <w:color w:val="000000"/>
                <w:sz w:val="20"/>
              </w:rPr>
              <w:t>§ 6.3</w:t>
            </w:r>
          </w:p>
        </w:tc>
      </w:tr>
      <w:tr w:rsidR="005C7E26" w:rsidRPr="00504510" w14:paraId="47A0A950" w14:textId="77777777" w:rsidTr="006A3AC4">
        <w:trPr>
          <w:cnfStyle w:val="000000100000" w:firstRow="0" w:lastRow="0" w:firstColumn="0" w:lastColumn="0" w:oddVBand="0" w:evenVBand="0" w:oddHBand="1" w:evenHBand="0" w:firstRowFirstColumn="0" w:firstRowLastColumn="0" w:lastRowFirstColumn="0" w:lastRowLastColumn="0"/>
          <w:trHeight w:val="377"/>
        </w:trPr>
        <w:tc>
          <w:tcPr>
            <w:tcW w:w="871" w:type="dxa"/>
            <w:shd w:val="clear" w:color="auto" w:fill="auto"/>
          </w:tcPr>
          <w:p w14:paraId="678ECFF5" w14:textId="68541717" w:rsidR="005C7E26" w:rsidRPr="00504510" w:rsidRDefault="001C709D" w:rsidP="005C7E26">
            <w:pPr>
              <w:spacing w:line="240" w:lineRule="auto"/>
              <w:rPr>
                <w:rFonts w:cs="Arial"/>
                <w:color w:val="000000"/>
                <w:sz w:val="20"/>
              </w:rPr>
            </w:pPr>
            <w:r>
              <w:rPr>
                <w:rFonts w:cs="Arial"/>
                <w:color w:val="000000"/>
                <w:sz w:val="20"/>
              </w:rPr>
              <w:t>7</w:t>
            </w:r>
          </w:p>
        </w:tc>
        <w:tc>
          <w:tcPr>
            <w:tcW w:w="4720" w:type="dxa"/>
            <w:shd w:val="clear" w:color="auto" w:fill="auto"/>
          </w:tcPr>
          <w:p w14:paraId="6CCCD35A" w14:textId="77777777" w:rsidR="005C7E26" w:rsidRPr="00504510" w:rsidRDefault="005C7E26" w:rsidP="005C7E26">
            <w:pPr>
              <w:spacing w:line="240" w:lineRule="auto"/>
              <w:rPr>
                <w:rFonts w:cs="Arial"/>
                <w:color w:val="000000"/>
                <w:sz w:val="20"/>
              </w:rPr>
            </w:pPr>
            <w:r w:rsidRPr="00504510">
              <w:rPr>
                <w:rFonts w:cs="Arial"/>
                <w:color w:val="000000"/>
                <w:sz w:val="20"/>
              </w:rPr>
              <w:t>Verklaring Combinatie (</w:t>
            </w:r>
            <w:r w:rsidRPr="00504510">
              <w:rPr>
                <w:rFonts w:cs="Arial"/>
                <w:i/>
                <w:color w:val="000000"/>
                <w:sz w:val="20"/>
              </w:rPr>
              <w:t>indien van toepassing</w:t>
            </w:r>
            <w:r w:rsidRPr="00504510">
              <w:rPr>
                <w:rFonts w:cs="Arial"/>
                <w:color w:val="000000"/>
                <w:sz w:val="20"/>
              </w:rPr>
              <w:t>)</w:t>
            </w:r>
          </w:p>
        </w:tc>
        <w:tc>
          <w:tcPr>
            <w:tcW w:w="2385" w:type="dxa"/>
            <w:shd w:val="clear" w:color="auto" w:fill="auto"/>
          </w:tcPr>
          <w:p w14:paraId="08D50C60" w14:textId="77777777" w:rsidR="005C7E26" w:rsidRPr="00504510" w:rsidRDefault="005C7E26" w:rsidP="005C7E2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24ED88AA" w14:textId="60AD9415" w:rsidR="005C7E26" w:rsidRPr="006A3AC4" w:rsidRDefault="0004153E" w:rsidP="006A3AC4">
            <w:pPr>
              <w:spacing w:line="240" w:lineRule="auto"/>
              <w:rPr>
                <w:rFonts w:cs="Arial"/>
                <w:color w:val="000000"/>
                <w:sz w:val="20"/>
              </w:rPr>
            </w:pPr>
            <w:r>
              <w:rPr>
                <w:rFonts w:cs="Arial"/>
                <w:color w:val="000000"/>
                <w:sz w:val="20"/>
              </w:rPr>
              <w:t>§ 4.3</w:t>
            </w:r>
            <w:r w:rsidR="005C7E26" w:rsidRPr="001C709D">
              <w:rPr>
                <w:rFonts w:cs="Arial"/>
                <w:sz w:val="20"/>
              </w:rPr>
              <w:tab/>
            </w:r>
          </w:p>
        </w:tc>
      </w:tr>
      <w:tr w:rsidR="005C7E26" w:rsidRPr="00504510" w14:paraId="58F3D4B3" w14:textId="77777777" w:rsidTr="005C7E26">
        <w:trPr>
          <w:cnfStyle w:val="000000010000" w:firstRow="0" w:lastRow="0" w:firstColumn="0" w:lastColumn="0" w:oddVBand="0" w:evenVBand="0" w:oddHBand="0" w:evenHBand="1" w:firstRowFirstColumn="0" w:firstRowLastColumn="0" w:lastRowFirstColumn="0" w:lastRowLastColumn="0"/>
          <w:trHeight w:val="345"/>
        </w:trPr>
        <w:tc>
          <w:tcPr>
            <w:tcW w:w="871" w:type="dxa"/>
            <w:shd w:val="clear" w:color="auto" w:fill="auto"/>
            <w:hideMark/>
          </w:tcPr>
          <w:p w14:paraId="798C4DCE" w14:textId="07708AFD" w:rsidR="005C7E26" w:rsidRPr="00504510" w:rsidRDefault="001C709D" w:rsidP="005C7E26">
            <w:pPr>
              <w:spacing w:line="240" w:lineRule="auto"/>
              <w:rPr>
                <w:rFonts w:cs="Arial"/>
                <w:color w:val="000000"/>
                <w:sz w:val="20"/>
              </w:rPr>
            </w:pPr>
            <w:r>
              <w:rPr>
                <w:rFonts w:cs="Arial"/>
                <w:color w:val="000000"/>
                <w:sz w:val="20"/>
              </w:rPr>
              <w:t>8</w:t>
            </w:r>
          </w:p>
        </w:tc>
        <w:tc>
          <w:tcPr>
            <w:tcW w:w="4720" w:type="dxa"/>
            <w:shd w:val="clear" w:color="auto" w:fill="auto"/>
            <w:hideMark/>
          </w:tcPr>
          <w:p w14:paraId="1691DFAF" w14:textId="77777777" w:rsidR="005C7E26" w:rsidRPr="00504510" w:rsidRDefault="005C7E26" w:rsidP="005C7E26">
            <w:pPr>
              <w:spacing w:line="240" w:lineRule="auto"/>
              <w:rPr>
                <w:rFonts w:cs="Arial"/>
                <w:color w:val="000000"/>
                <w:sz w:val="20"/>
              </w:rPr>
            </w:pPr>
            <w:r w:rsidRPr="00504510">
              <w:rPr>
                <w:rFonts w:cs="Arial"/>
                <w:color w:val="000000"/>
                <w:sz w:val="20"/>
              </w:rPr>
              <w:t>Verklaring Onderaanneming (</w:t>
            </w:r>
            <w:r w:rsidRPr="00504510">
              <w:rPr>
                <w:rFonts w:cs="Arial"/>
                <w:i/>
                <w:color w:val="000000"/>
                <w:sz w:val="20"/>
              </w:rPr>
              <w:t>indien van toepassing</w:t>
            </w:r>
            <w:r w:rsidRPr="00504510">
              <w:rPr>
                <w:rFonts w:cs="Arial"/>
                <w:color w:val="000000"/>
                <w:sz w:val="20"/>
              </w:rPr>
              <w:t>)</w:t>
            </w:r>
          </w:p>
        </w:tc>
        <w:tc>
          <w:tcPr>
            <w:tcW w:w="2385" w:type="dxa"/>
            <w:shd w:val="clear" w:color="auto" w:fill="auto"/>
            <w:hideMark/>
          </w:tcPr>
          <w:p w14:paraId="753EFC2F" w14:textId="77777777" w:rsidR="005C7E26" w:rsidRPr="00504510" w:rsidRDefault="005C7E26" w:rsidP="005C7E2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7EBAA25D" w14:textId="0B7F92D8" w:rsidR="005C7E26" w:rsidRPr="001C709D" w:rsidRDefault="0004153E" w:rsidP="005C7E26">
            <w:pPr>
              <w:spacing w:line="240" w:lineRule="auto"/>
              <w:rPr>
                <w:rFonts w:cs="Arial"/>
                <w:color w:val="000000"/>
                <w:sz w:val="20"/>
              </w:rPr>
            </w:pPr>
            <w:r>
              <w:rPr>
                <w:rFonts w:cs="Arial"/>
                <w:color w:val="000000"/>
                <w:sz w:val="20"/>
              </w:rPr>
              <w:t>§ 4.4</w:t>
            </w:r>
            <w:r w:rsidR="005C7E26" w:rsidRPr="001C709D">
              <w:rPr>
                <w:rFonts w:cs="Arial"/>
                <w:color w:val="000000"/>
                <w:sz w:val="20"/>
              </w:rPr>
              <w:tab/>
            </w:r>
          </w:p>
        </w:tc>
      </w:tr>
      <w:tr w:rsidR="005C7E26" w:rsidRPr="00504510" w14:paraId="4D942DDA"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hideMark/>
          </w:tcPr>
          <w:p w14:paraId="1D33CE3E" w14:textId="646F7A99" w:rsidR="005C7E26" w:rsidRPr="00504510" w:rsidRDefault="001C709D" w:rsidP="005C7E26">
            <w:pPr>
              <w:spacing w:line="240" w:lineRule="auto"/>
              <w:rPr>
                <w:rFonts w:cs="Arial"/>
                <w:color w:val="000000"/>
                <w:sz w:val="20"/>
              </w:rPr>
            </w:pPr>
            <w:r>
              <w:rPr>
                <w:rFonts w:cs="Arial"/>
                <w:color w:val="000000"/>
                <w:sz w:val="20"/>
              </w:rPr>
              <w:t>9</w:t>
            </w:r>
          </w:p>
        </w:tc>
        <w:tc>
          <w:tcPr>
            <w:tcW w:w="4720" w:type="dxa"/>
            <w:shd w:val="clear" w:color="auto" w:fill="auto"/>
            <w:hideMark/>
          </w:tcPr>
          <w:p w14:paraId="677BD39F" w14:textId="77777777" w:rsidR="005C7E26" w:rsidRPr="00504510" w:rsidRDefault="005C7E26" w:rsidP="005C7E26">
            <w:pPr>
              <w:spacing w:line="240" w:lineRule="auto"/>
              <w:rPr>
                <w:rFonts w:cs="Arial"/>
                <w:color w:val="000000"/>
                <w:sz w:val="20"/>
              </w:rPr>
            </w:pPr>
            <w:r w:rsidRPr="00504510">
              <w:rPr>
                <w:rFonts w:cs="Arial"/>
                <w:color w:val="000000"/>
                <w:sz w:val="20"/>
              </w:rPr>
              <w:t>Verklaring Middelen Derden (</w:t>
            </w:r>
            <w:r w:rsidRPr="00504510">
              <w:rPr>
                <w:rFonts w:cs="Arial"/>
                <w:i/>
                <w:color w:val="000000"/>
                <w:sz w:val="20"/>
              </w:rPr>
              <w:t>indien van toepassing</w:t>
            </w:r>
            <w:r w:rsidRPr="00504510">
              <w:rPr>
                <w:rFonts w:cs="Arial"/>
                <w:color w:val="000000"/>
                <w:sz w:val="20"/>
              </w:rPr>
              <w:t>)</w:t>
            </w:r>
          </w:p>
        </w:tc>
        <w:tc>
          <w:tcPr>
            <w:tcW w:w="2385" w:type="dxa"/>
            <w:shd w:val="clear" w:color="auto" w:fill="auto"/>
            <w:hideMark/>
          </w:tcPr>
          <w:p w14:paraId="14727652" w14:textId="77777777" w:rsidR="005C7E26" w:rsidRPr="00504510" w:rsidRDefault="005C7E26" w:rsidP="005C7E2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44BACE96" w14:textId="21A83EFF" w:rsidR="005C7E26" w:rsidRPr="001C709D" w:rsidRDefault="005C7E26" w:rsidP="005C7E26">
            <w:pPr>
              <w:spacing w:line="240" w:lineRule="auto"/>
              <w:rPr>
                <w:rFonts w:cs="Arial"/>
                <w:color w:val="000000"/>
                <w:sz w:val="20"/>
              </w:rPr>
            </w:pPr>
            <w:r w:rsidRPr="001C709D">
              <w:rPr>
                <w:rFonts w:cs="Arial"/>
                <w:color w:val="000000"/>
                <w:sz w:val="20"/>
              </w:rPr>
              <w:t>§ 4.</w:t>
            </w:r>
            <w:r w:rsidR="0004153E">
              <w:rPr>
                <w:rFonts w:cs="Arial"/>
                <w:color w:val="000000"/>
                <w:sz w:val="20"/>
              </w:rPr>
              <w:t>5</w:t>
            </w:r>
          </w:p>
        </w:tc>
      </w:tr>
      <w:tr w:rsidR="00585546" w:rsidRPr="00504510" w14:paraId="39392562" w14:textId="77777777" w:rsidTr="005C7E26">
        <w:trPr>
          <w:cnfStyle w:val="000000010000" w:firstRow="0" w:lastRow="0" w:firstColumn="0" w:lastColumn="0" w:oddVBand="0" w:evenVBand="0" w:oddHBand="0" w:evenHBand="1" w:firstRowFirstColumn="0" w:firstRowLastColumn="0" w:lastRowFirstColumn="0" w:lastRowLastColumn="0"/>
          <w:trHeight w:val="351"/>
        </w:trPr>
        <w:tc>
          <w:tcPr>
            <w:tcW w:w="871" w:type="dxa"/>
            <w:shd w:val="clear" w:color="auto" w:fill="auto"/>
            <w:hideMark/>
          </w:tcPr>
          <w:p w14:paraId="3DBE58A4" w14:textId="77777777" w:rsidR="00585546" w:rsidRPr="00504510" w:rsidRDefault="00585546" w:rsidP="00585546">
            <w:pPr>
              <w:spacing w:line="240" w:lineRule="auto"/>
              <w:rPr>
                <w:rFonts w:cs="Arial"/>
                <w:color w:val="000000"/>
                <w:sz w:val="20"/>
              </w:rPr>
            </w:pPr>
            <w:r w:rsidRPr="00504510">
              <w:rPr>
                <w:rFonts w:cs="Arial"/>
                <w:color w:val="000000"/>
                <w:sz w:val="20"/>
              </w:rPr>
              <w:t>10</w:t>
            </w:r>
          </w:p>
        </w:tc>
        <w:tc>
          <w:tcPr>
            <w:tcW w:w="4720" w:type="dxa"/>
            <w:shd w:val="clear" w:color="auto" w:fill="auto"/>
            <w:hideMark/>
          </w:tcPr>
          <w:p w14:paraId="4A5B67E4" w14:textId="77777777" w:rsidR="00585546" w:rsidRPr="00504510" w:rsidRDefault="00585546" w:rsidP="00585546">
            <w:pPr>
              <w:spacing w:line="240" w:lineRule="auto"/>
              <w:rPr>
                <w:rFonts w:cs="Arial"/>
                <w:color w:val="000000"/>
                <w:sz w:val="20"/>
              </w:rPr>
            </w:pPr>
            <w:r w:rsidRPr="00504510">
              <w:rPr>
                <w:rFonts w:cs="Arial"/>
                <w:color w:val="000000"/>
                <w:sz w:val="20"/>
              </w:rPr>
              <w:t>Programma van Eisen</w:t>
            </w:r>
          </w:p>
        </w:tc>
        <w:tc>
          <w:tcPr>
            <w:tcW w:w="2385" w:type="dxa"/>
            <w:shd w:val="clear" w:color="auto" w:fill="auto"/>
            <w:hideMark/>
          </w:tcPr>
          <w:p w14:paraId="2FAD6747" w14:textId="6AB3B471" w:rsidR="00585546" w:rsidRPr="00504510" w:rsidRDefault="00585546" w:rsidP="0058554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2A5FD347" w14:textId="77777777" w:rsidR="00585546" w:rsidRPr="001C709D" w:rsidRDefault="00585546" w:rsidP="00585546">
            <w:pPr>
              <w:spacing w:line="240" w:lineRule="auto"/>
              <w:rPr>
                <w:rFonts w:cs="Arial"/>
                <w:color w:val="000000"/>
                <w:sz w:val="20"/>
              </w:rPr>
            </w:pPr>
            <w:r w:rsidRPr="001C709D">
              <w:rPr>
                <w:rFonts w:cs="Arial"/>
                <w:color w:val="000000"/>
                <w:sz w:val="20"/>
              </w:rPr>
              <w:t>Hst. 7</w:t>
            </w:r>
            <w:r w:rsidRPr="001C709D">
              <w:rPr>
                <w:rFonts w:cs="Arial"/>
                <w:color w:val="000000"/>
                <w:sz w:val="20"/>
              </w:rPr>
              <w:tab/>
            </w:r>
          </w:p>
        </w:tc>
      </w:tr>
      <w:tr w:rsidR="00585546" w:rsidRPr="00504510" w14:paraId="2A44740C" w14:textId="77777777" w:rsidTr="005C7E26">
        <w:trPr>
          <w:cnfStyle w:val="000000100000" w:firstRow="0" w:lastRow="0" w:firstColumn="0" w:lastColumn="0" w:oddVBand="0" w:evenVBand="0" w:oddHBand="1" w:evenHBand="0" w:firstRowFirstColumn="0" w:firstRowLastColumn="0" w:lastRowFirstColumn="0" w:lastRowLastColumn="0"/>
          <w:trHeight w:val="331"/>
        </w:trPr>
        <w:tc>
          <w:tcPr>
            <w:tcW w:w="871" w:type="dxa"/>
            <w:shd w:val="clear" w:color="auto" w:fill="auto"/>
          </w:tcPr>
          <w:p w14:paraId="605BEB3A" w14:textId="77777777" w:rsidR="00585546" w:rsidRPr="00504510" w:rsidRDefault="00585546" w:rsidP="00585546">
            <w:pPr>
              <w:spacing w:line="240" w:lineRule="auto"/>
              <w:rPr>
                <w:rFonts w:cs="Arial"/>
                <w:color w:val="000000"/>
                <w:sz w:val="20"/>
              </w:rPr>
            </w:pPr>
            <w:r w:rsidRPr="00504510">
              <w:rPr>
                <w:rFonts w:cs="Arial"/>
                <w:color w:val="000000"/>
                <w:sz w:val="20"/>
              </w:rPr>
              <w:t>11</w:t>
            </w:r>
          </w:p>
        </w:tc>
        <w:tc>
          <w:tcPr>
            <w:tcW w:w="4720" w:type="dxa"/>
            <w:shd w:val="clear" w:color="auto" w:fill="auto"/>
          </w:tcPr>
          <w:p w14:paraId="415C0CFA" w14:textId="77777777" w:rsidR="00585546" w:rsidRPr="00504510" w:rsidRDefault="00585546" w:rsidP="00585546">
            <w:pPr>
              <w:spacing w:line="240" w:lineRule="auto"/>
              <w:rPr>
                <w:rFonts w:cs="Arial"/>
                <w:color w:val="000000"/>
                <w:sz w:val="20"/>
              </w:rPr>
            </w:pPr>
            <w:r w:rsidRPr="00504510">
              <w:rPr>
                <w:rFonts w:cs="Arial"/>
                <w:color w:val="000000"/>
                <w:sz w:val="20"/>
              </w:rPr>
              <w:t xml:space="preserve">Prijzenblad </w:t>
            </w:r>
          </w:p>
        </w:tc>
        <w:tc>
          <w:tcPr>
            <w:tcW w:w="2385" w:type="dxa"/>
            <w:shd w:val="clear" w:color="auto" w:fill="auto"/>
          </w:tcPr>
          <w:p w14:paraId="036AA4CC" w14:textId="77777777" w:rsidR="00585546" w:rsidRPr="00504510" w:rsidRDefault="00585546" w:rsidP="0058554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2D40CEA6" w14:textId="77777777" w:rsidR="00585546" w:rsidRPr="001C709D" w:rsidRDefault="00585546" w:rsidP="00585546">
            <w:pPr>
              <w:spacing w:line="240" w:lineRule="auto"/>
              <w:rPr>
                <w:rFonts w:cs="Arial"/>
                <w:color w:val="000000"/>
                <w:sz w:val="20"/>
              </w:rPr>
            </w:pPr>
            <w:r w:rsidRPr="001C709D">
              <w:rPr>
                <w:rFonts w:cs="Arial"/>
                <w:color w:val="000000"/>
                <w:sz w:val="20"/>
              </w:rPr>
              <w:t>Hst. 8</w:t>
            </w:r>
          </w:p>
        </w:tc>
      </w:tr>
      <w:tr w:rsidR="00124C0E" w:rsidRPr="00EB4943" w14:paraId="56A6CFAB" w14:textId="77777777" w:rsidTr="00755F84">
        <w:trPr>
          <w:cnfStyle w:val="000000010000" w:firstRow="0" w:lastRow="0" w:firstColumn="0" w:lastColumn="0" w:oddVBand="0" w:evenVBand="0" w:oddHBand="0" w:evenHBand="1" w:firstRowFirstColumn="0" w:firstRowLastColumn="0" w:lastRowFirstColumn="0" w:lastRowLastColumn="0"/>
          <w:trHeight w:val="331"/>
        </w:trPr>
        <w:tc>
          <w:tcPr>
            <w:tcW w:w="871" w:type="dxa"/>
            <w:shd w:val="clear" w:color="auto" w:fill="auto"/>
          </w:tcPr>
          <w:p w14:paraId="56367291" w14:textId="77777777" w:rsidR="00124C0E" w:rsidRPr="00EB4943" w:rsidRDefault="00124C0E" w:rsidP="00755F84">
            <w:pPr>
              <w:spacing w:line="240" w:lineRule="auto"/>
              <w:rPr>
                <w:rFonts w:cs="Arial"/>
                <w:color w:val="000000"/>
                <w:sz w:val="20"/>
                <w:szCs w:val="22"/>
              </w:rPr>
            </w:pPr>
            <w:r w:rsidRPr="00EB4943">
              <w:rPr>
                <w:rFonts w:cs="Arial"/>
                <w:color w:val="000000"/>
                <w:sz w:val="20"/>
                <w:szCs w:val="22"/>
              </w:rPr>
              <w:t>12</w:t>
            </w:r>
          </w:p>
        </w:tc>
        <w:tc>
          <w:tcPr>
            <w:tcW w:w="4720" w:type="dxa"/>
            <w:shd w:val="clear" w:color="auto" w:fill="auto"/>
          </w:tcPr>
          <w:p w14:paraId="01D60C02" w14:textId="77777777" w:rsidR="00124C0E" w:rsidRPr="00EB4943" w:rsidRDefault="00124C0E" w:rsidP="00755F84">
            <w:pPr>
              <w:spacing w:line="240" w:lineRule="auto"/>
              <w:rPr>
                <w:rFonts w:cs="Arial"/>
                <w:color w:val="000000"/>
                <w:sz w:val="20"/>
                <w:szCs w:val="22"/>
              </w:rPr>
            </w:pPr>
            <w:r w:rsidRPr="00EB4943">
              <w:rPr>
                <w:rFonts w:cs="Arial"/>
                <w:color w:val="000000"/>
                <w:sz w:val="20"/>
                <w:szCs w:val="22"/>
              </w:rPr>
              <w:t>Uitwerking gunningscriterium 1</w:t>
            </w:r>
          </w:p>
        </w:tc>
        <w:tc>
          <w:tcPr>
            <w:tcW w:w="2385" w:type="dxa"/>
            <w:shd w:val="clear" w:color="auto" w:fill="auto"/>
          </w:tcPr>
          <w:p w14:paraId="0B97485A" w14:textId="18396994" w:rsidR="00124C0E" w:rsidRPr="00EB4943" w:rsidRDefault="00124C0E" w:rsidP="00755F84">
            <w:pPr>
              <w:spacing w:line="240" w:lineRule="auto"/>
              <w:rPr>
                <w:rFonts w:cs="Arial"/>
                <w:color w:val="000000"/>
                <w:sz w:val="20"/>
                <w:szCs w:val="22"/>
              </w:rPr>
            </w:pPr>
            <w:r w:rsidRPr="00EB4943">
              <w:rPr>
                <w:rFonts w:cs="Arial"/>
                <w:color w:val="000000"/>
                <w:sz w:val="20"/>
                <w:szCs w:val="22"/>
              </w:rPr>
              <w:t>Ja/</w:t>
            </w:r>
            <w:r w:rsidR="00D51DE2" w:rsidRPr="00EB4943">
              <w:rPr>
                <w:rFonts w:cs="Arial"/>
                <w:color w:val="000000"/>
                <w:sz w:val="20"/>
                <w:szCs w:val="22"/>
              </w:rPr>
              <w:t>N</w:t>
            </w:r>
            <w:r w:rsidRPr="00EB4943">
              <w:rPr>
                <w:rFonts w:cs="Arial"/>
                <w:color w:val="000000"/>
                <w:sz w:val="20"/>
                <w:szCs w:val="22"/>
              </w:rPr>
              <w:t>ee</w:t>
            </w:r>
          </w:p>
        </w:tc>
        <w:tc>
          <w:tcPr>
            <w:tcW w:w="1304" w:type="dxa"/>
            <w:shd w:val="clear" w:color="auto" w:fill="auto"/>
          </w:tcPr>
          <w:p w14:paraId="45BF4AD6" w14:textId="77777777" w:rsidR="00124C0E" w:rsidRPr="00EB4943" w:rsidRDefault="00124C0E" w:rsidP="00755F84">
            <w:pPr>
              <w:spacing w:line="240" w:lineRule="auto"/>
              <w:rPr>
                <w:rFonts w:cs="Arial"/>
                <w:color w:val="000000"/>
                <w:sz w:val="20"/>
                <w:szCs w:val="22"/>
              </w:rPr>
            </w:pPr>
            <w:r w:rsidRPr="00EB4943">
              <w:rPr>
                <w:rFonts w:cs="Arial"/>
                <w:color w:val="000000"/>
                <w:sz w:val="20"/>
                <w:szCs w:val="22"/>
              </w:rPr>
              <w:t>Hst. 8</w:t>
            </w:r>
          </w:p>
        </w:tc>
      </w:tr>
      <w:tr w:rsidR="00124C0E" w:rsidRPr="00185E3D" w14:paraId="44ADEC33" w14:textId="77777777" w:rsidTr="00755F84">
        <w:trPr>
          <w:cnfStyle w:val="000000100000" w:firstRow="0" w:lastRow="0" w:firstColumn="0" w:lastColumn="0" w:oddVBand="0" w:evenVBand="0" w:oddHBand="1" w:evenHBand="0" w:firstRowFirstColumn="0" w:firstRowLastColumn="0" w:lastRowFirstColumn="0" w:lastRowLastColumn="0"/>
          <w:trHeight w:val="331"/>
        </w:trPr>
        <w:tc>
          <w:tcPr>
            <w:tcW w:w="871" w:type="dxa"/>
            <w:shd w:val="clear" w:color="auto" w:fill="auto"/>
          </w:tcPr>
          <w:p w14:paraId="5879BF2B" w14:textId="64BD31CD" w:rsidR="00124C0E" w:rsidRPr="00EB4943" w:rsidRDefault="00124C0E" w:rsidP="00755F84">
            <w:pPr>
              <w:spacing w:line="240" w:lineRule="auto"/>
              <w:rPr>
                <w:rFonts w:cs="Arial"/>
                <w:color w:val="000000"/>
                <w:sz w:val="20"/>
                <w:szCs w:val="22"/>
              </w:rPr>
            </w:pPr>
            <w:r w:rsidRPr="00EB4943">
              <w:rPr>
                <w:rFonts w:cs="Arial"/>
                <w:color w:val="000000"/>
                <w:sz w:val="20"/>
                <w:szCs w:val="22"/>
              </w:rPr>
              <w:t>13</w:t>
            </w:r>
          </w:p>
        </w:tc>
        <w:tc>
          <w:tcPr>
            <w:tcW w:w="4720" w:type="dxa"/>
            <w:shd w:val="clear" w:color="auto" w:fill="auto"/>
          </w:tcPr>
          <w:p w14:paraId="51A7AB9D" w14:textId="67863A3A" w:rsidR="00124C0E" w:rsidRPr="00EB4943" w:rsidRDefault="00124C0E" w:rsidP="00755F84">
            <w:pPr>
              <w:spacing w:line="240" w:lineRule="auto"/>
              <w:rPr>
                <w:rFonts w:cs="Arial"/>
                <w:color w:val="000000"/>
                <w:sz w:val="20"/>
                <w:szCs w:val="22"/>
              </w:rPr>
            </w:pPr>
            <w:r w:rsidRPr="00EB4943">
              <w:rPr>
                <w:rFonts w:cs="Arial"/>
                <w:color w:val="000000"/>
                <w:sz w:val="20"/>
                <w:szCs w:val="22"/>
              </w:rPr>
              <w:t>Uitwerking gunningscriterium 2</w:t>
            </w:r>
          </w:p>
        </w:tc>
        <w:tc>
          <w:tcPr>
            <w:tcW w:w="2385" w:type="dxa"/>
            <w:shd w:val="clear" w:color="auto" w:fill="auto"/>
          </w:tcPr>
          <w:p w14:paraId="286F7B75" w14:textId="667C0F31" w:rsidR="00124C0E" w:rsidRPr="00EB4943" w:rsidRDefault="00124C0E" w:rsidP="00755F84">
            <w:pPr>
              <w:spacing w:line="240" w:lineRule="auto"/>
              <w:rPr>
                <w:rFonts w:cs="Arial"/>
                <w:color w:val="000000"/>
                <w:sz w:val="20"/>
                <w:szCs w:val="22"/>
              </w:rPr>
            </w:pPr>
            <w:r w:rsidRPr="00EB4943">
              <w:rPr>
                <w:rFonts w:cs="Arial"/>
                <w:color w:val="000000"/>
                <w:sz w:val="20"/>
                <w:szCs w:val="22"/>
              </w:rPr>
              <w:t>Ja/</w:t>
            </w:r>
            <w:r w:rsidR="00D51DE2" w:rsidRPr="00EB4943">
              <w:rPr>
                <w:rFonts w:cs="Arial"/>
                <w:color w:val="000000"/>
                <w:sz w:val="20"/>
                <w:szCs w:val="22"/>
              </w:rPr>
              <w:t>N</w:t>
            </w:r>
            <w:r w:rsidRPr="00EB4943">
              <w:rPr>
                <w:rFonts w:cs="Arial"/>
                <w:color w:val="000000"/>
                <w:sz w:val="20"/>
                <w:szCs w:val="22"/>
              </w:rPr>
              <w:t>ee</w:t>
            </w:r>
          </w:p>
        </w:tc>
        <w:tc>
          <w:tcPr>
            <w:tcW w:w="1304" w:type="dxa"/>
            <w:shd w:val="clear" w:color="auto" w:fill="auto"/>
          </w:tcPr>
          <w:p w14:paraId="57DFEDAD" w14:textId="77777777" w:rsidR="00124C0E" w:rsidRPr="00EB4943" w:rsidRDefault="00124C0E" w:rsidP="00755F84">
            <w:pPr>
              <w:spacing w:line="240" w:lineRule="auto"/>
              <w:rPr>
                <w:rFonts w:cs="Arial"/>
                <w:color w:val="000000"/>
                <w:sz w:val="20"/>
                <w:szCs w:val="22"/>
              </w:rPr>
            </w:pPr>
            <w:r w:rsidRPr="00EB4943">
              <w:rPr>
                <w:rFonts w:cs="Arial"/>
                <w:color w:val="000000"/>
                <w:sz w:val="20"/>
                <w:szCs w:val="22"/>
              </w:rPr>
              <w:t>Hst. 8</w:t>
            </w:r>
          </w:p>
        </w:tc>
      </w:tr>
      <w:tr w:rsidR="00F22842" w:rsidRPr="00124C0E" w14:paraId="4E6B34A5" w14:textId="77777777" w:rsidTr="005C7E26">
        <w:trPr>
          <w:cnfStyle w:val="000000010000" w:firstRow="0" w:lastRow="0" w:firstColumn="0" w:lastColumn="0" w:oddVBand="0" w:evenVBand="0" w:oddHBand="0" w:evenHBand="1" w:firstRowFirstColumn="0" w:firstRowLastColumn="0" w:lastRowFirstColumn="0" w:lastRowLastColumn="0"/>
          <w:trHeight w:val="331"/>
        </w:trPr>
        <w:tc>
          <w:tcPr>
            <w:tcW w:w="871" w:type="dxa"/>
            <w:shd w:val="clear" w:color="auto" w:fill="auto"/>
          </w:tcPr>
          <w:p w14:paraId="576D0F79" w14:textId="48343C02" w:rsidR="00F22842" w:rsidRPr="00C36DCC" w:rsidRDefault="00F22842" w:rsidP="00585546">
            <w:pPr>
              <w:spacing w:line="240" w:lineRule="auto"/>
              <w:rPr>
                <w:rFonts w:cs="Arial"/>
                <w:color w:val="000000"/>
                <w:sz w:val="20"/>
                <w:szCs w:val="22"/>
              </w:rPr>
            </w:pPr>
            <w:r w:rsidRPr="00C36DCC">
              <w:rPr>
                <w:rFonts w:cs="Arial"/>
                <w:color w:val="000000"/>
                <w:sz w:val="20"/>
                <w:szCs w:val="22"/>
              </w:rPr>
              <w:t>1</w:t>
            </w:r>
            <w:r w:rsidR="00124C0E" w:rsidRPr="00C36DCC">
              <w:rPr>
                <w:rFonts w:cs="Arial"/>
                <w:color w:val="000000"/>
                <w:sz w:val="20"/>
                <w:szCs w:val="22"/>
              </w:rPr>
              <w:t>4</w:t>
            </w:r>
          </w:p>
        </w:tc>
        <w:tc>
          <w:tcPr>
            <w:tcW w:w="4720" w:type="dxa"/>
            <w:shd w:val="clear" w:color="auto" w:fill="auto"/>
          </w:tcPr>
          <w:p w14:paraId="0DF7861A" w14:textId="4CEADA59" w:rsidR="00F22842" w:rsidRPr="00C36DCC" w:rsidRDefault="00F22842" w:rsidP="00585546">
            <w:pPr>
              <w:spacing w:line="240" w:lineRule="auto"/>
              <w:rPr>
                <w:rFonts w:cs="Arial"/>
                <w:color w:val="000000"/>
                <w:sz w:val="20"/>
                <w:szCs w:val="22"/>
              </w:rPr>
            </w:pPr>
            <w:r w:rsidRPr="00C36DCC">
              <w:rPr>
                <w:rFonts w:cs="Arial"/>
                <w:color w:val="000000"/>
                <w:sz w:val="20"/>
                <w:szCs w:val="22"/>
              </w:rPr>
              <w:t xml:space="preserve">Uitwerking gunningscriterium </w:t>
            </w:r>
            <w:r w:rsidR="00124C0E" w:rsidRPr="00C36DCC">
              <w:rPr>
                <w:rFonts w:cs="Arial"/>
                <w:color w:val="000000"/>
                <w:sz w:val="20"/>
                <w:szCs w:val="22"/>
              </w:rPr>
              <w:t>3</w:t>
            </w:r>
          </w:p>
        </w:tc>
        <w:tc>
          <w:tcPr>
            <w:tcW w:w="2385" w:type="dxa"/>
            <w:shd w:val="clear" w:color="auto" w:fill="auto"/>
          </w:tcPr>
          <w:p w14:paraId="6BE0518F" w14:textId="34AE460A" w:rsidR="00F22842" w:rsidRPr="00C36DCC" w:rsidRDefault="00F22842" w:rsidP="00585546">
            <w:pPr>
              <w:spacing w:line="240" w:lineRule="auto"/>
              <w:rPr>
                <w:rFonts w:cs="Arial"/>
                <w:color w:val="000000"/>
                <w:sz w:val="20"/>
                <w:szCs w:val="22"/>
              </w:rPr>
            </w:pPr>
            <w:r w:rsidRPr="00C36DCC">
              <w:rPr>
                <w:rFonts w:cs="Arial"/>
                <w:color w:val="000000"/>
                <w:sz w:val="20"/>
                <w:szCs w:val="22"/>
              </w:rPr>
              <w:t>Ja/</w:t>
            </w:r>
            <w:r w:rsidR="00D51DE2" w:rsidRPr="00C36DCC">
              <w:rPr>
                <w:rFonts w:cs="Arial"/>
                <w:color w:val="000000"/>
                <w:sz w:val="20"/>
                <w:szCs w:val="22"/>
              </w:rPr>
              <w:t>N</w:t>
            </w:r>
            <w:r w:rsidRPr="00C36DCC">
              <w:rPr>
                <w:rFonts w:cs="Arial"/>
                <w:color w:val="000000"/>
                <w:sz w:val="20"/>
                <w:szCs w:val="22"/>
              </w:rPr>
              <w:t>ee</w:t>
            </w:r>
          </w:p>
        </w:tc>
        <w:tc>
          <w:tcPr>
            <w:tcW w:w="1304" w:type="dxa"/>
            <w:shd w:val="clear" w:color="auto" w:fill="auto"/>
          </w:tcPr>
          <w:p w14:paraId="17A5CB0B" w14:textId="47EEED91" w:rsidR="00F22842" w:rsidRPr="00124C0E" w:rsidRDefault="00124C0E" w:rsidP="00585546">
            <w:pPr>
              <w:spacing w:line="240" w:lineRule="auto"/>
              <w:rPr>
                <w:rFonts w:cs="Arial"/>
                <w:color w:val="000000"/>
                <w:sz w:val="20"/>
                <w:szCs w:val="22"/>
              </w:rPr>
            </w:pPr>
            <w:r w:rsidRPr="00C36DCC">
              <w:rPr>
                <w:rFonts w:cs="Arial"/>
                <w:color w:val="000000"/>
                <w:sz w:val="20"/>
                <w:szCs w:val="22"/>
              </w:rPr>
              <w:t>Hst. 8</w:t>
            </w:r>
          </w:p>
        </w:tc>
      </w:tr>
      <w:tr w:rsidR="00B965C7" w:rsidRPr="00124C0E" w14:paraId="001336D5" w14:textId="77777777" w:rsidTr="00755F84">
        <w:trPr>
          <w:cnfStyle w:val="000000100000" w:firstRow="0" w:lastRow="0" w:firstColumn="0" w:lastColumn="0" w:oddVBand="0" w:evenVBand="0" w:oddHBand="1" w:evenHBand="0" w:firstRowFirstColumn="0" w:firstRowLastColumn="0" w:lastRowFirstColumn="0" w:lastRowLastColumn="0"/>
          <w:trHeight w:val="331"/>
        </w:trPr>
        <w:tc>
          <w:tcPr>
            <w:tcW w:w="871" w:type="dxa"/>
            <w:shd w:val="clear" w:color="auto" w:fill="auto"/>
          </w:tcPr>
          <w:p w14:paraId="1395DE10" w14:textId="228266F5" w:rsidR="00B965C7" w:rsidRPr="00124C0E" w:rsidRDefault="00B965C7" w:rsidP="00755F84">
            <w:pPr>
              <w:spacing w:line="240" w:lineRule="auto"/>
              <w:rPr>
                <w:rFonts w:cs="Arial"/>
                <w:color w:val="000000"/>
                <w:sz w:val="20"/>
                <w:szCs w:val="22"/>
              </w:rPr>
            </w:pPr>
            <w:r w:rsidRPr="00124C0E">
              <w:rPr>
                <w:rFonts w:cs="Arial"/>
                <w:color w:val="000000"/>
                <w:sz w:val="20"/>
                <w:szCs w:val="22"/>
              </w:rPr>
              <w:t>1</w:t>
            </w:r>
            <w:r>
              <w:rPr>
                <w:rFonts w:cs="Arial"/>
                <w:color w:val="000000"/>
                <w:sz w:val="20"/>
                <w:szCs w:val="22"/>
              </w:rPr>
              <w:t>5</w:t>
            </w:r>
          </w:p>
        </w:tc>
        <w:tc>
          <w:tcPr>
            <w:tcW w:w="4720" w:type="dxa"/>
            <w:shd w:val="clear" w:color="auto" w:fill="auto"/>
          </w:tcPr>
          <w:p w14:paraId="7774D0AB" w14:textId="4AB2A918" w:rsidR="00B965C7" w:rsidRPr="00124C0E" w:rsidRDefault="00B965C7" w:rsidP="00755F84">
            <w:pPr>
              <w:spacing w:line="240" w:lineRule="auto"/>
              <w:rPr>
                <w:rFonts w:cs="Arial"/>
                <w:color w:val="000000"/>
                <w:sz w:val="20"/>
                <w:szCs w:val="22"/>
              </w:rPr>
            </w:pPr>
            <w:r>
              <w:rPr>
                <w:rFonts w:cs="Arial"/>
                <w:color w:val="000000"/>
                <w:sz w:val="20"/>
                <w:szCs w:val="22"/>
              </w:rPr>
              <w:t>Voorbeeld functieprofielen</w:t>
            </w:r>
          </w:p>
        </w:tc>
        <w:tc>
          <w:tcPr>
            <w:tcW w:w="2385" w:type="dxa"/>
            <w:shd w:val="clear" w:color="auto" w:fill="auto"/>
          </w:tcPr>
          <w:p w14:paraId="57762D8D" w14:textId="7B2B3052" w:rsidR="00B965C7" w:rsidRPr="00124C0E" w:rsidRDefault="00B965C7" w:rsidP="00755F84">
            <w:pPr>
              <w:spacing w:line="240" w:lineRule="auto"/>
              <w:rPr>
                <w:rFonts w:cs="Arial"/>
                <w:color w:val="000000"/>
                <w:sz w:val="20"/>
                <w:szCs w:val="22"/>
              </w:rPr>
            </w:pPr>
            <w:proofErr w:type="spellStart"/>
            <w:r>
              <w:rPr>
                <w:rFonts w:cs="Arial"/>
                <w:color w:val="000000"/>
                <w:sz w:val="20"/>
                <w:szCs w:val="22"/>
              </w:rPr>
              <w:t>Nvt</w:t>
            </w:r>
            <w:proofErr w:type="spellEnd"/>
          </w:p>
        </w:tc>
        <w:tc>
          <w:tcPr>
            <w:tcW w:w="1304" w:type="dxa"/>
            <w:shd w:val="clear" w:color="auto" w:fill="auto"/>
          </w:tcPr>
          <w:p w14:paraId="6BBE56C2" w14:textId="4C46046A" w:rsidR="00B965C7" w:rsidRPr="00124C0E" w:rsidRDefault="007B1025" w:rsidP="00755F84">
            <w:pPr>
              <w:spacing w:line="240" w:lineRule="auto"/>
              <w:rPr>
                <w:rFonts w:cs="Arial"/>
                <w:color w:val="000000"/>
                <w:sz w:val="20"/>
                <w:szCs w:val="22"/>
              </w:rPr>
            </w:pPr>
            <w:r w:rsidRPr="001C709D">
              <w:rPr>
                <w:rFonts w:cs="Arial"/>
                <w:color w:val="000000"/>
                <w:sz w:val="20"/>
              </w:rPr>
              <w:t>§</w:t>
            </w:r>
            <w:r>
              <w:rPr>
                <w:rFonts w:cs="Arial"/>
                <w:color w:val="000000"/>
                <w:sz w:val="20"/>
              </w:rPr>
              <w:t xml:space="preserve"> </w:t>
            </w:r>
            <w:r w:rsidR="001154D2">
              <w:rPr>
                <w:rFonts w:cs="Arial"/>
                <w:color w:val="000000"/>
                <w:sz w:val="20"/>
              </w:rPr>
              <w:t>2.4</w:t>
            </w:r>
          </w:p>
        </w:tc>
      </w:tr>
      <w:tr w:rsidR="00B965C7" w:rsidRPr="00B965C7" w14:paraId="57DB4FEB" w14:textId="77777777" w:rsidTr="005C7E26">
        <w:trPr>
          <w:cnfStyle w:val="000000010000" w:firstRow="0" w:lastRow="0" w:firstColumn="0" w:lastColumn="0" w:oddVBand="0" w:evenVBand="0" w:oddHBand="0" w:evenHBand="1" w:firstRowFirstColumn="0" w:firstRowLastColumn="0" w:lastRowFirstColumn="0" w:lastRowLastColumn="0"/>
          <w:trHeight w:val="331"/>
        </w:trPr>
        <w:tc>
          <w:tcPr>
            <w:tcW w:w="871" w:type="dxa"/>
            <w:shd w:val="clear" w:color="auto" w:fill="auto"/>
          </w:tcPr>
          <w:p w14:paraId="35EE62C4" w14:textId="55A94AB0" w:rsidR="00B965C7" w:rsidRPr="00B965C7" w:rsidRDefault="007B1025" w:rsidP="00585546">
            <w:pPr>
              <w:spacing w:line="240" w:lineRule="auto"/>
              <w:rPr>
                <w:rFonts w:cs="Arial"/>
                <w:color w:val="000000"/>
                <w:sz w:val="20"/>
                <w:szCs w:val="24"/>
              </w:rPr>
            </w:pPr>
            <w:r>
              <w:rPr>
                <w:rFonts w:cs="Arial"/>
                <w:color w:val="000000"/>
                <w:sz w:val="20"/>
                <w:szCs w:val="24"/>
              </w:rPr>
              <w:lastRenderedPageBreak/>
              <w:t>16</w:t>
            </w:r>
          </w:p>
        </w:tc>
        <w:tc>
          <w:tcPr>
            <w:tcW w:w="4720" w:type="dxa"/>
            <w:shd w:val="clear" w:color="auto" w:fill="auto"/>
          </w:tcPr>
          <w:p w14:paraId="154FC03D" w14:textId="4D68FFB9" w:rsidR="00B965C7" w:rsidRPr="00B965C7" w:rsidRDefault="007B1025" w:rsidP="00585546">
            <w:pPr>
              <w:spacing w:line="240" w:lineRule="auto"/>
              <w:rPr>
                <w:rFonts w:cs="Arial"/>
                <w:color w:val="000000"/>
                <w:sz w:val="20"/>
                <w:szCs w:val="24"/>
              </w:rPr>
            </w:pPr>
            <w:r>
              <w:rPr>
                <w:rFonts w:cs="Arial"/>
                <w:color w:val="000000"/>
                <w:sz w:val="20"/>
                <w:szCs w:val="24"/>
              </w:rPr>
              <w:t>Missie</w:t>
            </w:r>
          </w:p>
        </w:tc>
        <w:tc>
          <w:tcPr>
            <w:tcW w:w="2385" w:type="dxa"/>
            <w:shd w:val="clear" w:color="auto" w:fill="auto"/>
          </w:tcPr>
          <w:p w14:paraId="2F8E9F21" w14:textId="02A1D9CC" w:rsidR="00B965C7" w:rsidRPr="00B965C7" w:rsidRDefault="007B1025" w:rsidP="00585546">
            <w:pPr>
              <w:spacing w:line="240" w:lineRule="auto"/>
              <w:rPr>
                <w:rFonts w:cs="Arial"/>
                <w:color w:val="000000"/>
                <w:sz w:val="20"/>
                <w:szCs w:val="24"/>
              </w:rPr>
            </w:pPr>
            <w:proofErr w:type="spellStart"/>
            <w:r>
              <w:rPr>
                <w:rFonts w:cs="Arial"/>
                <w:color w:val="000000"/>
                <w:sz w:val="20"/>
                <w:szCs w:val="24"/>
              </w:rPr>
              <w:t>Nvt</w:t>
            </w:r>
            <w:proofErr w:type="spellEnd"/>
          </w:p>
        </w:tc>
        <w:tc>
          <w:tcPr>
            <w:tcW w:w="1304" w:type="dxa"/>
            <w:shd w:val="clear" w:color="auto" w:fill="auto"/>
          </w:tcPr>
          <w:p w14:paraId="0D7B8CF5" w14:textId="289369EF" w:rsidR="00B965C7" w:rsidRPr="00B965C7" w:rsidRDefault="007B1025" w:rsidP="00585546">
            <w:pPr>
              <w:spacing w:line="240" w:lineRule="auto"/>
              <w:rPr>
                <w:rFonts w:cs="Arial"/>
                <w:color w:val="000000"/>
                <w:sz w:val="20"/>
                <w:szCs w:val="24"/>
              </w:rPr>
            </w:pPr>
            <w:r w:rsidRPr="001C709D">
              <w:rPr>
                <w:rFonts w:cs="Arial"/>
                <w:color w:val="000000"/>
                <w:sz w:val="20"/>
              </w:rPr>
              <w:t>§</w:t>
            </w:r>
            <w:r>
              <w:rPr>
                <w:rFonts w:cs="Arial"/>
                <w:color w:val="000000"/>
                <w:sz w:val="20"/>
              </w:rPr>
              <w:t xml:space="preserve"> </w:t>
            </w:r>
            <w:r w:rsidR="001154D2">
              <w:rPr>
                <w:rFonts w:cs="Arial"/>
                <w:color w:val="000000"/>
                <w:sz w:val="20"/>
              </w:rPr>
              <w:t>2.2</w:t>
            </w:r>
          </w:p>
        </w:tc>
      </w:tr>
    </w:tbl>
    <w:p w14:paraId="07C43C2D" w14:textId="01861035" w:rsidR="001C709D" w:rsidRDefault="001C709D"/>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5C7E26" w:rsidRPr="00504510" w14:paraId="43576623" w14:textId="77777777" w:rsidTr="1A50C491">
        <w:trPr>
          <w:cnfStyle w:val="100000000000" w:firstRow="1" w:lastRow="0" w:firstColumn="0" w:lastColumn="0" w:oddVBand="0" w:evenVBand="0" w:oddHBand="0" w:evenHBand="0" w:firstRowFirstColumn="0" w:firstRowLastColumn="0" w:lastRowFirstColumn="0" w:lastRowLastColumn="0"/>
          <w:trHeight w:val="405"/>
        </w:trPr>
        <w:tc>
          <w:tcPr>
            <w:tcW w:w="9280" w:type="dxa"/>
            <w:gridSpan w:val="4"/>
            <w:shd w:val="clear" w:color="auto" w:fill="auto"/>
          </w:tcPr>
          <w:p w14:paraId="77EC67CF" w14:textId="362881AD" w:rsidR="005C7E26" w:rsidRPr="00504510" w:rsidRDefault="005C7E26" w:rsidP="005C7E26">
            <w:pPr>
              <w:spacing w:line="240" w:lineRule="auto"/>
              <w:rPr>
                <w:rFonts w:cs="Arial"/>
                <w:color w:val="000000"/>
                <w:sz w:val="20"/>
                <w:highlight w:val="yellow"/>
              </w:rPr>
            </w:pPr>
            <w:r w:rsidRPr="00504510">
              <w:rPr>
                <w:rFonts w:cs="Arial"/>
                <w:b/>
                <w:color w:val="000000"/>
                <w:sz w:val="20"/>
              </w:rPr>
              <w:t xml:space="preserve">Bewijsmiddelen die na voorlopige gunning moeten worden ingediend door de inschrijver aan wie </w:t>
            </w:r>
            <w:r w:rsidR="00DF1850">
              <w:rPr>
                <w:rFonts w:cs="Arial"/>
                <w:b/>
                <w:color w:val="000000"/>
                <w:sz w:val="20"/>
              </w:rPr>
              <w:t>VRLN</w:t>
            </w:r>
            <w:r w:rsidRPr="00504510">
              <w:rPr>
                <w:rFonts w:cs="Arial"/>
                <w:b/>
                <w:color w:val="000000"/>
                <w:sz w:val="20"/>
              </w:rPr>
              <w:t xml:space="preserve"> voornemens is de opdracht te gunnen:</w:t>
            </w:r>
          </w:p>
        </w:tc>
      </w:tr>
      <w:tr w:rsidR="005C7E26" w:rsidRPr="00504510" w14:paraId="476488EA" w14:textId="77777777" w:rsidTr="1A50C491">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0AF622F6" w14:textId="77777777" w:rsidR="005C7E26" w:rsidRPr="00504510" w:rsidRDefault="005C7E26" w:rsidP="005C7E26">
            <w:pPr>
              <w:spacing w:line="240" w:lineRule="auto"/>
              <w:rPr>
                <w:rFonts w:cs="Arial"/>
                <w:color w:val="000000"/>
                <w:sz w:val="20"/>
              </w:rPr>
            </w:pPr>
            <w:r w:rsidRPr="00504510">
              <w:rPr>
                <w:rFonts w:cs="Arial"/>
                <w:color w:val="000000"/>
                <w:sz w:val="20"/>
              </w:rPr>
              <w:t>1</w:t>
            </w:r>
          </w:p>
        </w:tc>
        <w:tc>
          <w:tcPr>
            <w:tcW w:w="4720" w:type="dxa"/>
            <w:shd w:val="clear" w:color="auto" w:fill="auto"/>
          </w:tcPr>
          <w:p w14:paraId="1FA7ED78" w14:textId="77777777" w:rsidR="005C7E26" w:rsidRPr="00504510" w:rsidRDefault="005C7E26" w:rsidP="005C7E26">
            <w:pPr>
              <w:spacing w:line="240" w:lineRule="auto"/>
              <w:rPr>
                <w:rFonts w:cs="Arial"/>
                <w:color w:val="000000"/>
                <w:sz w:val="20"/>
              </w:rPr>
            </w:pPr>
            <w:r w:rsidRPr="00504510">
              <w:rPr>
                <w:rFonts w:cs="Arial"/>
                <w:color w:val="000000"/>
                <w:sz w:val="20"/>
              </w:rPr>
              <w:t>Gedragsverklaring Aanbesteden</w:t>
            </w:r>
          </w:p>
        </w:tc>
        <w:tc>
          <w:tcPr>
            <w:tcW w:w="2385" w:type="dxa"/>
            <w:shd w:val="clear" w:color="auto" w:fill="auto"/>
          </w:tcPr>
          <w:p w14:paraId="084DCD9E" w14:textId="77777777" w:rsidR="005C7E26" w:rsidRPr="0020707C" w:rsidRDefault="005C7E26" w:rsidP="005C7E26">
            <w:pPr>
              <w:spacing w:line="240" w:lineRule="auto"/>
              <w:rPr>
                <w:rFonts w:cs="Arial"/>
                <w:color w:val="000000"/>
                <w:sz w:val="20"/>
              </w:rPr>
            </w:pPr>
          </w:p>
        </w:tc>
        <w:tc>
          <w:tcPr>
            <w:tcW w:w="1304" w:type="dxa"/>
            <w:shd w:val="clear" w:color="auto" w:fill="auto"/>
          </w:tcPr>
          <w:p w14:paraId="2BD5E2A4" w14:textId="4F778376" w:rsidR="005C7E26" w:rsidRPr="002E67E5" w:rsidRDefault="005C7E26" w:rsidP="0004153E">
            <w:pPr>
              <w:spacing w:line="240" w:lineRule="auto"/>
              <w:rPr>
                <w:rFonts w:cs="Arial"/>
                <w:color w:val="000000"/>
                <w:sz w:val="20"/>
              </w:rPr>
            </w:pPr>
            <w:r w:rsidRPr="002E67E5">
              <w:rPr>
                <w:rFonts w:cs="Arial"/>
                <w:color w:val="000000"/>
                <w:sz w:val="20"/>
              </w:rPr>
              <w:t>§ 5.2</w:t>
            </w:r>
          </w:p>
        </w:tc>
      </w:tr>
      <w:tr w:rsidR="005C7E26" w:rsidRPr="00504510" w14:paraId="122D84FD" w14:textId="77777777" w:rsidTr="1A50C491">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76E562F4" w14:textId="77777777" w:rsidR="005C7E26" w:rsidRPr="00504510" w:rsidRDefault="005C7E26" w:rsidP="005C7E26">
            <w:pPr>
              <w:spacing w:line="240" w:lineRule="auto"/>
              <w:rPr>
                <w:rFonts w:cs="Arial"/>
                <w:color w:val="000000"/>
                <w:sz w:val="20"/>
              </w:rPr>
            </w:pPr>
            <w:r w:rsidRPr="00504510">
              <w:rPr>
                <w:rFonts w:cs="Arial"/>
                <w:color w:val="000000"/>
                <w:sz w:val="20"/>
              </w:rPr>
              <w:t>2</w:t>
            </w:r>
          </w:p>
        </w:tc>
        <w:tc>
          <w:tcPr>
            <w:tcW w:w="4720" w:type="dxa"/>
            <w:shd w:val="clear" w:color="auto" w:fill="auto"/>
          </w:tcPr>
          <w:p w14:paraId="591224B3" w14:textId="77777777" w:rsidR="005C7E26" w:rsidRPr="00504510" w:rsidRDefault="005C7E26" w:rsidP="005C7E26">
            <w:pPr>
              <w:spacing w:line="240" w:lineRule="auto"/>
              <w:rPr>
                <w:rFonts w:cs="Arial"/>
                <w:color w:val="000000"/>
                <w:sz w:val="20"/>
              </w:rPr>
            </w:pPr>
            <w:r w:rsidRPr="00504510">
              <w:rPr>
                <w:rFonts w:cs="Arial"/>
                <w:color w:val="000000"/>
                <w:sz w:val="20"/>
              </w:rPr>
              <w:t>Uittreksel handelsregister</w:t>
            </w:r>
          </w:p>
        </w:tc>
        <w:tc>
          <w:tcPr>
            <w:tcW w:w="2385" w:type="dxa"/>
            <w:shd w:val="clear" w:color="auto" w:fill="auto"/>
          </w:tcPr>
          <w:p w14:paraId="2816BCD2" w14:textId="77777777" w:rsidR="005C7E26" w:rsidRPr="00815AA0" w:rsidRDefault="005C7E26" w:rsidP="005C7E26">
            <w:pPr>
              <w:spacing w:line="240" w:lineRule="auto"/>
              <w:rPr>
                <w:rFonts w:cs="Arial"/>
                <w:color w:val="000000"/>
                <w:sz w:val="20"/>
              </w:rPr>
            </w:pPr>
          </w:p>
        </w:tc>
        <w:tc>
          <w:tcPr>
            <w:tcW w:w="1304" w:type="dxa"/>
            <w:shd w:val="clear" w:color="auto" w:fill="auto"/>
          </w:tcPr>
          <w:p w14:paraId="0B569D4F" w14:textId="3530CC42" w:rsidR="005C7E26" w:rsidRPr="002E67E5" w:rsidRDefault="005C7E26" w:rsidP="005C7E26">
            <w:pPr>
              <w:spacing w:line="240" w:lineRule="auto"/>
              <w:rPr>
                <w:rFonts w:cs="Arial"/>
                <w:color w:val="000000"/>
                <w:sz w:val="20"/>
              </w:rPr>
            </w:pPr>
            <w:r w:rsidRPr="002E67E5">
              <w:rPr>
                <w:rFonts w:cs="Arial"/>
                <w:color w:val="000000"/>
                <w:sz w:val="20"/>
              </w:rPr>
              <w:t xml:space="preserve">§ 5.2 en </w:t>
            </w:r>
          </w:p>
          <w:p w14:paraId="14DD8B16" w14:textId="7F90DBCA" w:rsidR="005C7E26" w:rsidRPr="002E67E5" w:rsidRDefault="0004153E" w:rsidP="005C7E26">
            <w:pPr>
              <w:spacing w:line="240" w:lineRule="auto"/>
              <w:rPr>
                <w:rFonts w:cs="Arial"/>
                <w:color w:val="000000"/>
                <w:sz w:val="20"/>
              </w:rPr>
            </w:pPr>
            <w:r w:rsidRPr="002E67E5">
              <w:rPr>
                <w:rFonts w:cs="Arial"/>
                <w:color w:val="000000"/>
                <w:sz w:val="20"/>
              </w:rPr>
              <w:t>§ 6.2</w:t>
            </w:r>
          </w:p>
        </w:tc>
      </w:tr>
      <w:tr w:rsidR="005C7E26" w:rsidRPr="00504510" w14:paraId="22AAE6F6" w14:textId="77777777" w:rsidTr="1A50C491">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7753A803" w14:textId="77777777" w:rsidR="005C7E26" w:rsidRPr="00504510" w:rsidRDefault="005C7E26" w:rsidP="005C7E26">
            <w:pPr>
              <w:spacing w:line="240" w:lineRule="auto"/>
              <w:rPr>
                <w:rFonts w:cs="Arial"/>
                <w:color w:val="000000"/>
                <w:sz w:val="20"/>
              </w:rPr>
            </w:pPr>
            <w:r w:rsidRPr="00504510">
              <w:rPr>
                <w:rFonts w:cs="Arial"/>
                <w:color w:val="000000"/>
                <w:sz w:val="20"/>
              </w:rPr>
              <w:t>3</w:t>
            </w:r>
          </w:p>
        </w:tc>
        <w:tc>
          <w:tcPr>
            <w:tcW w:w="4720" w:type="dxa"/>
            <w:shd w:val="clear" w:color="auto" w:fill="auto"/>
          </w:tcPr>
          <w:p w14:paraId="5F616D94" w14:textId="77777777" w:rsidR="005C7E26" w:rsidRPr="00504510" w:rsidRDefault="005C7E26" w:rsidP="005C7E26">
            <w:pPr>
              <w:spacing w:line="240" w:lineRule="auto"/>
              <w:rPr>
                <w:rFonts w:cs="Arial"/>
                <w:color w:val="000000"/>
                <w:sz w:val="20"/>
              </w:rPr>
            </w:pPr>
            <w:r w:rsidRPr="00504510">
              <w:rPr>
                <w:rFonts w:cs="Arial"/>
                <w:color w:val="000000"/>
                <w:sz w:val="20"/>
              </w:rPr>
              <w:t>Verklaring Belastingdienst</w:t>
            </w:r>
          </w:p>
        </w:tc>
        <w:tc>
          <w:tcPr>
            <w:tcW w:w="2385" w:type="dxa"/>
            <w:shd w:val="clear" w:color="auto" w:fill="auto"/>
          </w:tcPr>
          <w:p w14:paraId="37B5B596" w14:textId="77777777" w:rsidR="005C7E26" w:rsidRPr="00815AA0" w:rsidRDefault="005C7E26" w:rsidP="005C7E26">
            <w:pPr>
              <w:spacing w:line="240" w:lineRule="auto"/>
              <w:rPr>
                <w:rFonts w:cs="Arial"/>
                <w:color w:val="000000"/>
                <w:sz w:val="20"/>
              </w:rPr>
            </w:pPr>
          </w:p>
        </w:tc>
        <w:tc>
          <w:tcPr>
            <w:tcW w:w="1304" w:type="dxa"/>
            <w:shd w:val="clear" w:color="auto" w:fill="auto"/>
          </w:tcPr>
          <w:p w14:paraId="510407C5" w14:textId="7062AB46" w:rsidR="005C7E26" w:rsidRPr="002E67E5" w:rsidRDefault="0004153E" w:rsidP="005C7E26">
            <w:pPr>
              <w:spacing w:line="240" w:lineRule="auto"/>
              <w:rPr>
                <w:rFonts w:cs="Arial"/>
                <w:color w:val="000000"/>
                <w:sz w:val="20"/>
              </w:rPr>
            </w:pPr>
            <w:r w:rsidRPr="002E67E5">
              <w:rPr>
                <w:rFonts w:cs="Arial"/>
                <w:color w:val="000000"/>
                <w:sz w:val="20"/>
              </w:rPr>
              <w:t>§ 5.2</w:t>
            </w:r>
          </w:p>
        </w:tc>
      </w:tr>
      <w:tr w:rsidR="005C7E26" w:rsidRPr="00504510" w14:paraId="320B5197" w14:textId="77777777" w:rsidTr="1A50C491">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116B2F68" w14:textId="77777777" w:rsidR="005C7E26" w:rsidRPr="00504510" w:rsidRDefault="005C7E26" w:rsidP="005C7E26">
            <w:pPr>
              <w:spacing w:line="240" w:lineRule="auto"/>
              <w:rPr>
                <w:rFonts w:cs="Arial"/>
                <w:color w:val="000000"/>
                <w:sz w:val="20"/>
              </w:rPr>
            </w:pPr>
            <w:r w:rsidRPr="00504510">
              <w:rPr>
                <w:rFonts w:cs="Arial"/>
                <w:color w:val="000000"/>
                <w:sz w:val="20"/>
              </w:rPr>
              <w:t>4</w:t>
            </w:r>
          </w:p>
        </w:tc>
        <w:tc>
          <w:tcPr>
            <w:tcW w:w="4720" w:type="dxa"/>
            <w:shd w:val="clear" w:color="auto" w:fill="auto"/>
          </w:tcPr>
          <w:p w14:paraId="5806598F" w14:textId="77777777" w:rsidR="005C7E26" w:rsidRPr="00504510" w:rsidRDefault="005C7E26" w:rsidP="005C7E26">
            <w:pPr>
              <w:spacing w:line="240" w:lineRule="auto"/>
              <w:rPr>
                <w:rFonts w:cs="Arial"/>
                <w:color w:val="000000"/>
                <w:sz w:val="20"/>
              </w:rPr>
            </w:pPr>
            <w:r w:rsidRPr="00504510">
              <w:rPr>
                <w:rFonts w:cs="Arial"/>
                <w:color w:val="000000"/>
                <w:sz w:val="20"/>
              </w:rPr>
              <w:t>Bewijs verzekering</w:t>
            </w:r>
          </w:p>
        </w:tc>
        <w:tc>
          <w:tcPr>
            <w:tcW w:w="2385" w:type="dxa"/>
            <w:shd w:val="clear" w:color="auto" w:fill="auto"/>
          </w:tcPr>
          <w:p w14:paraId="06A6A64F" w14:textId="77777777" w:rsidR="005C7E26" w:rsidRPr="00504510" w:rsidRDefault="005C7E26" w:rsidP="005C7E26">
            <w:pPr>
              <w:spacing w:line="240" w:lineRule="auto"/>
              <w:rPr>
                <w:rFonts w:cs="Arial"/>
                <w:color w:val="000000"/>
                <w:sz w:val="20"/>
              </w:rPr>
            </w:pPr>
          </w:p>
        </w:tc>
        <w:tc>
          <w:tcPr>
            <w:tcW w:w="1304" w:type="dxa"/>
            <w:shd w:val="clear" w:color="auto" w:fill="auto"/>
          </w:tcPr>
          <w:p w14:paraId="4246D2A1" w14:textId="1DCF432E" w:rsidR="005C7E26" w:rsidRPr="002E67E5" w:rsidRDefault="0004153E" w:rsidP="005C7E26">
            <w:pPr>
              <w:spacing w:line="240" w:lineRule="auto"/>
              <w:rPr>
                <w:rFonts w:cs="Arial"/>
                <w:color w:val="000000"/>
                <w:sz w:val="20"/>
              </w:rPr>
            </w:pPr>
            <w:r w:rsidRPr="002E67E5">
              <w:rPr>
                <w:rFonts w:cs="Arial"/>
                <w:color w:val="000000"/>
                <w:sz w:val="20"/>
              </w:rPr>
              <w:t>§ 6.2.2</w:t>
            </w:r>
          </w:p>
        </w:tc>
      </w:tr>
      <w:tr w:rsidR="00C7397A" w:rsidRPr="00504510" w14:paraId="644CA2F5" w14:textId="77777777" w:rsidTr="1A50C491">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74CB524D" w14:textId="77777777" w:rsidR="00C7397A" w:rsidRPr="00504510" w:rsidRDefault="00C7397A">
            <w:pPr>
              <w:spacing w:line="240" w:lineRule="auto"/>
              <w:rPr>
                <w:rFonts w:cs="Arial"/>
                <w:color w:val="000000"/>
                <w:sz w:val="20"/>
              </w:rPr>
            </w:pPr>
            <w:r w:rsidRPr="00504510">
              <w:rPr>
                <w:rFonts w:cs="Arial"/>
                <w:color w:val="000000"/>
                <w:sz w:val="20"/>
              </w:rPr>
              <w:t>5</w:t>
            </w:r>
          </w:p>
        </w:tc>
        <w:tc>
          <w:tcPr>
            <w:tcW w:w="4720" w:type="dxa"/>
            <w:shd w:val="clear" w:color="auto" w:fill="auto"/>
          </w:tcPr>
          <w:p w14:paraId="37214E7B" w14:textId="77777777" w:rsidR="00C7397A" w:rsidRPr="00504510" w:rsidRDefault="00C7397A">
            <w:pPr>
              <w:spacing w:line="240" w:lineRule="auto"/>
              <w:rPr>
                <w:rFonts w:cs="Arial"/>
                <w:color w:val="000000"/>
                <w:sz w:val="20"/>
              </w:rPr>
            </w:pPr>
            <w:r w:rsidRPr="00504510">
              <w:rPr>
                <w:rFonts w:cs="Arial"/>
                <w:color w:val="000000"/>
                <w:sz w:val="20"/>
              </w:rPr>
              <w:t>Bewijs kwaliteitsmanagementsysteem</w:t>
            </w:r>
          </w:p>
        </w:tc>
        <w:tc>
          <w:tcPr>
            <w:tcW w:w="2385" w:type="dxa"/>
            <w:shd w:val="clear" w:color="auto" w:fill="auto"/>
          </w:tcPr>
          <w:p w14:paraId="13CC9DED" w14:textId="77777777" w:rsidR="00C7397A" w:rsidRPr="00504510" w:rsidRDefault="00C7397A">
            <w:pPr>
              <w:spacing w:line="240" w:lineRule="auto"/>
              <w:rPr>
                <w:rFonts w:cs="Arial"/>
                <w:color w:val="000000"/>
                <w:sz w:val="20"/>
              </w:rPr>
            </w:pPr>
          </w:p>
        </w:tc>
        <w:tc>
          <w:tcPr>
            <w:tcW w:w="1304" w:type="dxa"/>
            <w:shd w:val="clear" w:color="auto" w:fill="auto"/>
          </w:tcPr>
          <w:p w14:paraId="2BD34D63" w14:textId="77777777" w:rsidR="00C7397A" w:rsidRPr="00F467E6" w:rsidRDefault="00C7397A">
            <w:pPr>
              <w:spacing w:line="240" w:lineRule="auto"/>
              <w:rPr>
                <w:rFonts w:cs="Arial"/>
                <w:color w:val="000000"/>
                <w:sz w:val="20"/>
              </w:rPr>
            </w:pPr>
            <w:r w:rsidRPr="00F467E6">
              <w:rPr>
                <w:rFonts w:cs="Arial"/>
                <w:color w:val="000000"/>
                <w:sz w:val="20"/>
              </w:rPr>
              <w:t>§ 6.4</w:t>
            </w:r>
          </w:p>
        </w:tc>
      </w:tr>
      <w:tr w:rsidR="005C7E26" w:rsidRPr="009622B6" w14:paraId="2850FCFE" w14:textId="77777777" w:rsidTr="1A50C491">
        <w:trPr>
          <w:cnfStyle w:val="000000010000" w:firstRow="0" w:lastRow="0" w:firstColumn="0" w:lastColumn="0" w:oddVBand="0" w:evenVBand="0" w:oddHBand="0" w:evenHBand="1" w:firstRowFirstColumn="0" w:firstRowLastColumn="0" w:lastRowFirstColumn="0" w:lastRowLastColumn="0"/>
          <w:trHeight w:val="405"/>
        </w:trPr>
        <w:tc>
          <w:tcPr>
            <w:tcW w:w="871" w:type="dxa"/>
            <w:tcBorders>
              <w:bottom w:val="single" w:sz="4" w:space="0" w:color="auto"/>
            </w:tcBorders>
            <w:shd w:val="clear" w:color="auto" w:fill="auto"/>
          </w:tcPr>
          <w:p w14:paraId="7745E54B" w14:textId="0CE2E926" w:rsidR="005C7E26" w:rsidRPr="009622B6" w:rsidRDefault="00C7397A" w:rsidP="005C7E26">
            <w:pPr>
              <w:spacing w:line="240" w:lineRule="auto"/>
              <w:rPr>
                <w:rFonts w:cs="Arial"/>
                <w:color w:val="000000"/>
                <w:sz w:val="20"/>
              </w:rPr>
            </w:pPr>
            <w:r w:rsidRPr="009622B6">
              <w:rPr>
                <w:rFonts w:cs="Arial"/>
                <w:color w:val="000000"/>
                <w:sz w:val="20"/>
              </w:rPr>
              <w:t>6</w:t>
            </w:r>
          </w:p>
        </w:tc>
        <w:tc>
          <w:tcPr>
            <w:tcW w:w="4720" w:type="dxa"/>
            <w:tcBorders>
              <w:bottom w:val="single" w:sz="4" w:space="0" w:color="auto"/>
            </w:tcBorders>
            <w:shd w:val="clear" w:color="auto" w:fill="auto"/>
          </w:tcPr>
          <w:p w14:paraId="4F7A6D79" w14:textId="256A56CF" w:rsidR="005C7E26" w:rsidRPr="009622B6" w:rsidRDefault="4EEEBE9F" w:rsidP="1A50C491">
            <w:pPr>
              <w:spacing w:line="240" w:lineRule="auto"/>
              <w:rPr>
                <w:rFonts w:cs="Arial"/>
                <w:color w:val="000000"/>
                <w:sz w:val="20"/>
              </w:rPr>
            </w:pPr>
            <w:r w:rsidRPr="009622B6">
              <w:rPr>
                <w:rFonts w:cs="Arial"/>
                <w:color w:val="000000" w:themeColor="text1"/>
                <w:sz w:val="20"/>
              </w:rPr>
              <w:t xml:space="preserve">Bewijs </w:t>
            </w:r>
            <w:r w:rsidR="72E2B31E" w:rsidRPr="009622B6">
              <w:rPr>
                <w:rFonts w:cs="Arial"/>
                <w:color w:val="000000" w:themeColor="text1"/>
                <w:sz w:val="20"/>
              </w:rPr>
              <w:t>lidmaatschap ABU/ NBBU</w:t>
            </w:r>
            <w:r w:rsidR="009622B6" w:rsidRPr="009622B6">
              <w:rPr>
                <w:rFonts w:cs="Arial"/>
                <w:color w:val="000000" w:themeColor="text1"/>
                <w:sz w:val="20"/>
              </w:rPr>
              <w:t>, of vergelijkbaar</w:t>
            </w:r>
          </w:p>
        </w:tc>
        <w:tc>
          <w:tcPr>
            <w:tcW w:w="2385" w:type="dxa"/>
            <w:tcBorders>
              <w:bottom w:val="single" w:sz="4" w:space="0" w:color="auto"/>
            </w:tcBorders>
            <w:shd w:val="clear" w:color="auto" w:fill="auto"/>
          </w:tcPr>
          <w:p w14:paraId="26C6A548" w14:textId="77777777" w:rsidR="005C7E26" w:rsidRPr="009622B6" w:rsidRDefault="005C7E26" w:rsidP="005C7E26">
            <w:pPr>
              <w:spacing w:line="240" w:lineRule="auto"/>
              <w:rPr>
                <w:rFonts w:cs="Arial"/>
                <w:color w:val="000000"/>
                <w:sz w:val="20"/>
              </w:rPr>
            </w:pPr>
          </w:p>
        </w:tc>
        <w:tc>
          <w:tcPr>
            <w:tcW w:w="1304" w:type="dxa"/>
            <w:tcBorders>
              <w:bottom w:val="single" w:sz="4" w:space="0" w:color="auto"/>
            </w:tcBorders>
            <w:shd w:val="clear" w:color="auto" w:fill="auto"/>
          </w:tcPr>
          <w:p w14:paraId="2DBF8B55" w14:textId="413E52CB" w:rsidR="005C7E26" w:rsidRPr="009622B6" w:rsidRDefault="0004153E" w:rsidP="005C7E26">
            <w:pPr>
              <w:spacing w:line="240" w:lineRule="auto"/>
              <w:rPr>
                <w:rFonts w:cs="Arial"/>
                <w:color w:val="000000"/>
                <w:sz w:val="20"/>
              </w:rPr>
            </w:pPr>
            <w:r w:rsidRPr="009622B6">
              <w:rPr>
                <w:rFonts w:cs="Arial"/>
                <w:color w:val="000000"/>
                <w:sz w:val="20"/>
              </w:rPr>
              <w:t>§ 6.4</w:t>
            </w:r>
          </w:p>
        </w:tc>
      </w:tr>
      <w:tr w:rsidR="00792263" w:rsidRPr="00792263" w14:paraId="7791B629" w14:textId="77777777" w:rsidTr="1A50C4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405"/>
        </w:trPr>
        <w:tc>
          <w:tcPr>
            <w:tcW w:w="871" w:type="dxa"/>
            <w:tcBorders>
              <w:top w:val="single" w:sz="4" w:space="0" w:color="auto"/>
              <w:left w:val="single" w:sz="4" w:space="0" w:color="auto"/>
              <w:bottom w:val="single" w:sz="4" w:space="0" w:color="auto"/>
              <w:right w:val="single" w:sz="4" w:space="0" w:color="auto"/>
            </w:tcBorders>
            <w:shd w:val="clear" w:color="auto" w:fill="auto"/>
          </w:tcPr>
          <w:p w14:paraId="7D5BE408" w14:textId="4A67F2D1" w:rsidR="00792263" w:rsidRPr="009622B6" w:rsidRDefault="00792263">
            <w:pPr>
              <w:spacing w:line="240" w:lineRule="auto"/>
              <w:rPr>
                <w:rFonts w:cs="Arial"/>
                <w:color w:val="000000"/>
                <w:sz w:val="20"/>
              </w:rPr>
            </w:pPr>
            <w:r w:rsidRPr="009622B6">
              <w:rPr>
                <w:rFonts w:cs="Arial"/>
                <w:color w:val="000000"/>
                <w:sz w:val="20"/>
              </w:rPr>
              <w:t>7</w:t>
            </w:r>
          </w:p>
        </w:tc>
        <w:tc>
          <w:tcPr>
            <w:tcW w:w="4720" w:type="dxa"/>
            <w:tcBorders>
              <w:top w:val="single" w:sz="4" w:space="0" w:color="auto"/>
              <w:left w:val="single" w:sz="4" w:space="0" w:color="auto"/>
              <w:bottom w:val="single" w:sz="4" w:space="0" w:color="auto"/>
              <w:right w:val="single" w:sz="4" w:space="0" w:color="auto"/>
            </w:tcBorders>
            <w:shd w:val="clear" w:color="auto" w:fill="auto"/>
          </w:tcPr>
          <w:p w14:paraId="49480BE7" w14:textId="76AB843F" w:rsidR="00792263" w:rsidRPr="009622B6" w:rsidRDefault="00792263">
            <w:pPr>
              <w:spacing w:line="240" w:lineRule="auto"/>
              <w:rPr>
                <w:rFonts w:cs="Arial"/>
                <w:color w:val="000000"/>
                <w:sz w:val="20"/>
              </w:rPr>
            </w:pPr>
            <w:r w:rsidRPr="009622B6">
              <w:rPr>
                <w:rFonts w:cs="Arial"/>
                <w:color w:val="000000"/>
                <w:sz w:val="20"/>
              </w:rPr>
              <w:t>Bewijs Registratie WAADI register</w:t>
            </w:r>
          </w:p>
        </w:tc>
        <w:tc>
          <w:tcPr>
            <w:tcW w:w="2385" w:type="dxa"/>
            <w:tcBorders>
              <w:top w:val="single" w:sz="4" w:space="0" w:color="auto"/>
              <w:left w:val="single" w:sz="4" w:space="0" w:color="auto"/>
              <w:bottom w:val="single" w:sz="4" w:space="0" w:color="auto"/>
              <w:right w:val="single" w:sz="4" w:space="0" w:color="auto"/>
            </w:tcBorders>
            <w:shd w:val="clear" w:color="auto" w:fill="auto"/>
          </w:tcPr>
          <w:p w14:paraId="6BFD86A4" w14:textId="77777777" w:rsidR="00792263" w:rsidRPr="009622B6" w:rsidRDefault="00792263">
            <w:pPr>
              <w:spacing w:line="240" w:lineRule="auto"/>
              <w:rPr>
                <w:rFonts w:cs="Arial"/>
                <w:color w:val="000000"/>
                <w:sz w:val="20"/>
              </w:rPr>
            </w:pP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782326BA" w14:textId="77777777" w:rsidR="00792263" w:rsidRPr="00F467E6" w:rsidRDefault="00792263">
            <w:pPr>
              <w:spacing w:line="240" w:lineRule="auto"/>
              <w:rPr>
                <w:rFonts w:cs="Arial"/>
                <w:color w:val="000000"/>
                <w:sz w:val="20"/>
              </w:rPr>
            </w:pPr>
            <w:r w:rsidRPr="009622B6">
              <w:rPr>
                <w:rFonts w:cs="Arial"/>
                <w:color w:val="000000"/>
                <w:sz w:val="20"/>
              </w:rPr>
              <w:t>§ 6.4</w:t>
            </w:r>
          </w:p>
        </w:tc>
      </w:tr>
    </w:tbl>
    <w:p w14:paraId="39590FE6" w14:textId="77777777" w:rsidR="005C7E26" w:rsidRDefault="005C7E26" w:rsidP="005F53C5">
      <w:pPr>
        <w:suppressAutoHyphens/>
        <w:spacing w:line="276" w:lineRule="auto"/>
        <w:jc w:val="both"/>
        <w:rPr>
          <w:rFonts w:cs="Arial"/>
        </w:rPr>
      </w:pPr>
    </w:p>
    <w:p w14:paraId="51EBD80B" w14:textId="77777777" w:rsidR="00BF398E" w:rsidRPr="00CE7284" w:rsidRDefault="00BF398E" w:rsidP="005F53C5">
      <w:pPr>
        <w:pStyle w:val="Kop1"/>
        <w:numPr>
          <w:ilvl w:val="0"/>
          <w:numId w:val="0"/>
        </w:numPr>
        <w:spacing w:before="120" w:after="360" w:line="300" w:lineRule="auto"/>
        <w:jc w:val="both"/>
        <w:rPr>
          <w:sz w:val="40"/>
          <w:szCs w:val="40"/>
        </w:rPr>
      </w:pPr>
      <w:bookmarkStart w:id="421" w:name="_Toc434578340"/>
      <w:bookmarkStart w:id="422" w:name="_Toc497384448"/>
      <w:bookmarkStart w:id="423" w:name="_Toc497386136"/>
      <w:bookmarkStart w:id="424" w:name="_Toc498344764"/>
      <w:bookmarkStart w:id="425" w:name="_Toc504568767"/>
      <w:bookmarkStart w:id="426" w:name="_Toc527637464"/>
      <w:bookmarkStart w:id="427" w:name="_Toc419285416"/>
      <w:bookmarkStart w:id="428" w:name="_Toc421086912"/>
      <w:bookmarkStart w:id="429" w:name="_Toc421100635"/>
      <w:bookmarkStart w:id="430" w:name="_Toc182307561"/>
      <w:bookmarkEnd w:id="416"/>
      <w:bookmarkEnd w:id="417"/>
      <w:bookmarkEnd w:id="418"/>
      <w:bookmarkEnd w:id="419"/>
      <w:r w:rsidRPr="00CE7284">
        <w:rPr>
          <w:sz w:val="40"/>
          <w:szCs w:val="40"/>
        </w:rPr>
        <w:lastRenderedPageBreak/>
        <w:t>Bijlage 2.A Akkoordverklaring Beschrijvend document en gestelde eisen</w:t>
      </w:r>
      <w:bookmarkEnd w:id="421"/>
      <w:bookmarkEnd w:id="422"/>
      <w:bookmarkEnd w:id="423"/>
      <w:bookmarkEnd w:id="424"/>
      <w:bookmarkEnd w:id="425"/>
      <w:bookmarkEnd w:id="426"/>
      <w:bookmarkEnd w:id="430"/>
    </w:p>
    <w:p w14:paraId="5FCC083E" w14:textId="77777777" w:rsidR="00BF398E" w:rsidRPr="005C7E26" w:rsidRDefault="00BF398E" w:rsidP="005F53C5">
      <w:pPr>
        <w:jc w:val="both"/>
      </w:pPr>
      <w:r w:rsidRPr="005C7E26">
        <w:t>Hierbij verklaart ondergetekende :</w:t>
      </w:r>
    </w:p>
    <w:p w14:paraId="31652218" w14:textId="77777777" w:rsidR="00BF398E" w:rsidRPr="005C7E26" w:rsidRDefault="00BF398E" w:rsidP="001B73B0">
      <w:pPr>
        <w:numPr>
          <w:ilvl w:val="0"/>
          <w:numId w:val="30"/>
        </w:numPr>
        <w:tabs>
          <w:tab w:val="clear" w:pos="927"/>
        </w:tabs>
        <w:spacing w:line="312" w:lineRule="auto"/>
        <w:ind w:left="426"/>
        <w:jc w:val="both"/>
      </w:pPr>
      <w:r w:rsidRPr="005C7E26">
        <w:t xml:space="preserve">in te stemmen met de voorwaarden in dit Beschrijvend document en alle bijbehorende bijlagen, met nummer als vermeld in de voettekst van dit document; </w:t>
      </w:r>
    </w:p>
    <w:p w14:paraId="0FD9B7F5" w14:textId="77777777" w:rsidR="00BF398E" w:rsidRPr="005C7E26" w:rsidRDefault="00BF398E" w:rsidP="001B73B0">
      <w:pPr>
        <w:numPr>
          <w:ilvl w:val="0"/>
          <w:numId w:val="30"/>
        </w:numPr>
        <w:tabs>
          <w:tab w:val="clear" w:pos="927"/>
        </w:tabs>
        <w:spacing w:line="312" w:lineRule="auto"/>
        <w:ind w:left="426"/>
        <w:jc w:val="both"/>
      </w:pPr>
      <w:r w:rsidRPr="005C7E26">
        <w:t>dat zijn Inschrijving volledig voldoet aan de in dit Beschrijvend document en bijbehorende bijlagen, met nummer als vermeld in de voettekst, van dit document gestelde eisen;</w:t>
      </w:r>
    </w:p>
    <w:p w14:paraId="2E72DF30" w14:textId="77777777" w:rsidR="00BF398E" w:rsidRPr="005C7E26" w:rsidRDefault="00BF398E" w:rsidP="001B73B0">
      <w:pPr>
        <w:numPr>
          <w:ilvl w:val="0"/>
          <w:numId w:val="30"/>
        </w:numPr>
        <w:tabs>
          <w:tab w:val="clear" w:pos="927"/>
        </w:tabs>
        <w:spacing w:line="312" w:lineRule="auto"/>
        <w:ind w:left="426"/>
        <w:jc w:val="both"/>
      </w:pPr>
      <w:r w:rsidRPr="005C7E26">
        <w:t>dat alle aangeleverde gegevens en antwoorden in zijn Inschrijving op dit Beschrijvend document en bijbehorende bijlagen, met nummer als vermeld in de voettekst van dit document, juist en volledig zijn.</w:t>
      </w:r>
    </w:p>
    <w:p w14:paraId="07E8FC39" w14:textId="77777777" w:rsidR="00BF398E" w:rsidRPr="005C7E26" w:rsidRDefault="00BF398E" w:rsidP="005F53C5">
      <w:pPr>
        <w:pStyle w:val="Koptekst"/>
        <w:tabs>
          <w:tab w:val="clear" w:pos="4536"/>
          <w:tab w:val="clear" w:pos="9072"/>
        </w:tabs>
        <w:jc w:val="both"/>
      </w:pPr>
    </w:p>
    <w:p w14:paraId="1020CAA3" w14:textId="77777777" w:rsidR="00BF398E" w:rsidRPr="005C7E26" w:rsidRDefault="00BF398E" w:rsidP="005F53C5">
      <w:pPr>
        <w:pStyle w:val="Koptekst"/>
        <w:tabs>
          <w:tab w:val="clear" w:pos="4536"/>
          <w:tab w:val="clear" w:pos="9072"/>
        </w:tabs>
        <w:jc w:val="both"/>
      </w:pPr>
    </w:p>
    <w:p w14:paraId="550A7DF8" w14:textId="77777777" w:rsidR="00BF398E" w:rsidRPr="005C7E26" w:rsidRDefault="00BF398E" w:rsidP="005F53C5">
      <w:pPr>
        <w:pStyle w:val="Koptekst"/>
        <w:tabs>
          <w:tab w:val="clear" w:pos="4536"/>
          <w:tab w:val="clear" w:pos="9072"/>
        </w:tabs>
        <w:jc w:val="both"/>
      </w:pPr>
    </w:p>
    <w:p w14:paraId="0E8F7A20" w14:textId="77777777" w:rsidR="00BF398E" w:rsidRPr="005C7E26" w:rsidRDefault="00BF398E" w:rsidP="005F53C5">
      <w:pPr>
        <w:pStyle w:val="Koptekst"/>
        <w:tabs>
          <w:tab w:val="clear" w:pos="4536"/>
          <w:tab w:val="clear" w:pos="9072"/>
        </w:tabs>
        <w:jc w:val="both"/>
      </w:pPr>
    </w:p>
    <w:p w14:paraId="314CC7BC" w14:textId="77777777" w:rsidR="00BF398E" w:rsidRPr="005C7E26" w:rsidRDefault="00BF398E" w:rsidP="005F53C5">
      <w:pPr>
        <w:pStyle w:val="Koptekst"/>
        <w:tabs>
          <w:tab w:val="clear" w:pos="4536"/>
          <w:tab w:val="clear" w:pos="9072"/>
        </w:tabs>
        <w:jc w:val="both"/>
      </w:pPr>
    </w:p>
    <w:p w14:paraId="69975448" w14:textId="77777777" w:rsidR="00BF398E" w:rsidRPr="005C7E26" w:rsidRDefault="00BF398E" w:rsidP="005F53C5">
      <w:pPr>
        <w:pStyle w:val="Koptekst"/>
        <w:tabs>
          <w:tab w:val="clear" w:pos="4536"/>
          <w:tab w:val="clear" w:pos="9072"/>
        </w:tabs>
        <w:jc w:val="both"/>
      </w:pPr>
    </w:p>
    <w:p w14:paraId="6D8937F4" w14:textId="77777777" w:rsidR="00BF398E" w:rsidRPr="005C7E26" w:rsidRDefault="00BF398E" w:rsidP="005F53C5">
      <w:pPr>
        <w:pStyle w:val="Koptekst"/>
        <w:tabs>
          <w:tab w:val="clear" w:pos="4536"/>
          <w:tab w:val="clear" w:pos="9072"/>
        </w:tabs>
        <w:jc w:val="both"/>
      </w:pPr>
    </w:p>
    <w:p w14:paraId="443477C3" w14:textId="77777777" w:rsidR="00BF398E" w:rsidRPr="005C7E26" w:rsidRDefault="00BF398E" w:rsidP="005F53C5">
      <w:pPr>
        <w:pStyle w:val="Koptekst"/>
        <w:tabs>
          <w:tab w:val="clear" w:pos="4536"/>
          <w:tab w:val="clear" w:pos="9072"/>
        </w:tabs>
        <w:jc w:val="both"/>
      </w:pPr>
    </w:p>
    <w:p w14:paraId="2BE351E0" w14:textId="77777777" w:rsidR="00BF398E" w:rsidRPr="005C7E26" w:rsidRDefault="00BF398E" w:rsidP="005F53C5">
      <w:pPr>
        <w:pStyle w:val="Koptekst"/>
        <w:tabs>
          <w:tab w:val="clear" w:pos="4536"/>
          <w:tab w:val="clear" w:pos="9072"/>
        </w:tabs>
        <w:jc w:val="both"/>
      </w:pPr>
    </w:p>
    <w:p w14:paraId="4AC8D6A4" w14:textId="77777777" w:rsidR="00BF398E" w:rsidRPr="005C7E26" w:rsidRDefault="00BF398E" w:rsidP="005F53C5">
      <w:pPr>
        <w:pStyle w:val="Koptekst"/>
        <w:tabs>
          <w:tab w:val="clear" w:pos="4536"/>
          <w:tab w:val="clear" w:pos="9072"/>
        </w:tabs>
        <w:jc w:val="both"/>
      </w:pPr>
    </w:p>
    <w:p w14:paraId="15DF2A5F" w14:textId="77777777" w:rsidR="00BF398E" w:rsidRPr="005C7E26" w:rsidRDefault="00BF398E" w:rsidP="005F53C5">
      <w:pPr>
        <w:pStyle w:val="Koptekst"/>
        <w:tabs>
          <w:tab w:val="clear" w:pos="4536"/>
          <w:tab w:val="clear" w:pos="9072"/>
        </w:tabs>
        <w:jc w:val="both"/>
      </w:pPr>
    </w:p>
    <w:p w14:paraId="2D693B5B" w14:textId="77777777" w:rsidR="00BF398E" w:rsidRPr="005C7E26" w:rsidRDefault="00BF398E" w:rsidP="005F53C5">
      <w:pPr>
        <w:pStyle w:val="Koptekst"/>
        <w:tabs>
          <w:tab w:val="clear" w:pos="4536"/>
          <w:tab w:val="clear" w:pos="9072"/>
        </w:tabs>
        <w:jc w:val="both"/>
      </w:pPr>
    </w:p>
    <w:p w14:paraId="3C7949DA" w14:textId="77777777" w:rsidR="00BF398E" w:rsidRPr="005C7E26" w:rsidRDefault="00BF398E" w:rsidP="005F53C5">
      <w:pPr>
        <w:pStyle w:val="Koptekst"/>
        <w:tabs>
          <w:tab w:val="clear" w:pos="4536"/>
          <w:tab w:val="clear" w:pos="9072"/>
        </w:tabs>
        <w:jc w:val="both"/>
      </w:pPr>
    </w:p>
    <w:p w14:paraId="141306E4" w14:textId="77777777" w:rsidR="00BF398E" w:rsidRPr="005C7E26" w:rsidRDefault="00BF398E" w:rsidP="005F53C5">
      <w:pPr>
        <w:pStyle w:val="Koptekst"/>
        <w:tabs>
          <w:tab w:val="clear" w:pos="4536"/>
          <w:tab w:val="clear" w:pos="9072"/>
        </w:tabs>
        <w:jc w:val="both"/>
      </w:pPr>
    </w:p>
    <w:p w14:paraId="38FC1260" w14:textId="77777777" w:rsidR="00BF398E" w:rsidRPr="005C7E26" w:rsidRDefault="00BF398E" w:rsidP="005F53C5">
      <w:pPr>
        <w:pStyle w:val="Koptekst"/>
        <w:tabs>
          <w:tab w:val="clear" w:pos="4536"/>
          <w:tab w:val="clear" w:pos="9072"/>
        </w:tabs>
        <w:jc w:val="both"/>
      </w:pPr>
    </w:p>
    <w:p w14:paraId="3959B388" w14:textId="77777777" w:rsidR="00BF398E" w:rsidRPr="005C7E26" w:rsidRDefault="00BF398E" w:rsidP="005F53C5">
      <w:pPr>
        <w:pStyle w:val="Koptekst"/>
        <w:tabs>
          <w:tab w:val="clear" w:pos="4536"/>
          <w:tab w:val="clear" w:pos="9072"/>
        </w:tabs>
        <w:jc w:val="both"/>
      </w:pPr>
    </w:p>
    <w:p w14:paraId="41494D43" w14:textId="77777777" w:rsidR="00BF398E" w:rsidRPr="005C7E26" w:rsidRDefault="00BF398E" w:rsidP="005F53C5">
      <w:pPr>
        <w:pStyle w:val="Koptekst"/>
        <w:tabs>
          <w:tab w:val="clear" w:pos="4536"/>
          <w:tab w:val="clear" w:pos="9072"/>
        </w:tabs>
        <w:jc w:val="both"/>
      </w:pPr>
    </w:p>
    <w:p w14:paraId="3425C98C" w14:textId="77777777" w:rsidR="00BF398E" w:rsidRPr="005C7E26" w:rsidRDefault="00BF398E" w:rsidP="005F53C5">
      <w:pPr>
        <w:pStyle w:val="Koptekst"/>
        <w:tabs>
          <w:tab w:val="clear" w:pos="4536"/>
          <w:tab w:val="clear" w:pos="9072"/>
        </w:tabs>
        <w:jc w:val="both"/>
      </w:pPr>
    </w:p>
    <w:p w14:paraId="28B1E145" w14:textId="77777777" w:rsidR="00BF398E" w:rsidRPr="005C7E26" w:rsidRDefault="00BF398E" w:rsidP="005F53C5">
      <w:pPr>
        <w:pStyle w:val="Koptekst"/>
        <w:tabs>
          <w:tab w:val="clear" w:pos="4536"/>
          <w:tab w:val="clear" w:pos="9072"/>
        </w:tabs>
        <w:jc w:val="both"/>
      </w:pPr>
    </w:p>
    <w:p w14:paraId="4B1BCCA3" w14:textId="77777777" w:rsidR="00BF398E" w:rsidRPr="005C7E26" w:rsidRDefault="00BF398E" w:rsidP="005F53C5">
      <w:pPr>
        <w:pStyle w:val="Koptekst"/>
        <w:tabs>
          <w:tab w:val="clear" w:pos="4536"/>
          <w:tab w:val="clear" w:pos="9072"/>
        </w:tabs>
        <w:jc w:val="both"/>
      </w:pPr>
    </w:p>
    <w:p w14:paraId="04866861" w14:textId="77777777" w:rsidR="00BF398E" w:rsidRPr="005C7E26" w:rsidRDefault="00BF398E" w:rsidP="005F53C5">
      <w:pPr>
        <w:pStyle w:val="Koptekst"/>
        <w:tabs>
          <w:tab w:val="clear" w:pos="4536"/>
          <w:tab w:val="clear" w:pos="9072"/>
        </w:tabs>
        <w:jc w:val="both"/>
      </w:pPr>
    </w:p>
    <w:p w14:paraId="335EF894" w14:textId="77777777" w:rsidR="00BF398E" w:rsidRPr="005C7E26" w:rsidRDefault="00BF398E" w:rsidP="005F53C5">
      <w:pPr>
        <w:pStyle w:val="Koptekst"/>
        <w:tabs>
          <w:tab w:val="clear" w:pos="4536"/>
          <w:tab w:val="clear" w:pos="9072"/>
        </w:tabs>
        <w:jc w:val="both"/>
      </w:pPr>
    </w:p>
    <w:p w14:paraId="5D73071A" w14:textId="77777777" w:rsidR="00BF398E" w:rsidRPr="005C7E26" w:rsidRDefault="00BF398E" w:rsidP="005F53C5">
      <w:pPr>
        <w:pStyle w:val="Koptekst"/>
        <w:tabs>
          <w:tab w:val="clear" w:pos="4536"/>
          <w:tab w:val="clear" w:pos="9072"/>
        </w:tabs>
        <w:jc w:val="both"/>
      </w:pPr>
    </w:p>
    <w:p w14:paraId="20E45946" w14:textId="77777777" w:rsidR="00BF398E" w:rsidRPr="005C7E26" w:rsidRDefault="00BF398E" w:rsidP="005F53C5">
      <w:pPr>
        <w:pStyle w:val="Koptekst"/>
        <w:tabs>
          <w:tab w:val="clear" w:pos="4536"/>
          <w:tab w:val="clear" w:pos="9072"/>
        </w:tabs>
        <w:jc w:val="both"/>
      </w:pPr>
    </w:p>
    <w:p w14:paraId="73418A53" w14:textId="77777777" w:rsidR="00BF398E" w:rsidRPr="005C7E26" w:rsidRDefault="00BF398E" w:rsidP="005F53C5">
      <w:pPr>
        <w:jc w:val="both"/>
        <w:rPr>
          <w:b/>
          <w:snapToGrid w:val="0"/>
        </w:rPr>
      </w:pPr>
      <w:r w:rsidRPr="005C7E26">
        <w:rPr>
          <w:b/>
          <w:snapToGrid w:val="0"/>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D5135" w:rsidRPr="005C7E26" w14:paraId="47E374F7" w14:textId="77777777" w:rsidTr="009E7F72">
        <w:tc>
          <w:tcPr>
            <w:tcW w:w="2835" w:type="dxa"/>
            <w:shd w:val="clear" w:color="auto" w:fill="E6E6E6"/>
          </w:tcPr>
          <w:p w14:paraId="34647F53" w14:textId="64E38507" w:rsidR="007D5135" w:rsidRPr="005C7E26" w:rsidRDefault="00203B11" w:rsidP="005F53C5">
            <w:pPr>
              <w:spacing w:before="90" w:after="54"/>
              <w:ind w:left="57" w:right="57"/>
              <w:jc w:val="both"/>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70" w:type="dxa"/>
          </w:tcPr>
          <w:p w14:paraId="0E755FA8" w14:textId="77777777" w:rsidR="007D5135" w:rsidRPr="005C7E26" w:rsidRDefault="007D5135" w:rsidP="005F53C5">
            <w:pPr>
              <w:spacing w:before="90" w:after="54"/>
              <w:ind w:left="57" w:right="57"/>
              <w:jc w:val="both"/>
            </w:pPr>
          </w:p>
        </w:tc>
      </w:tr>
      <w:tr w:rsidR="007D5135" w:rsidRPr="005C7E26" w14:paraId="7FF6BC88" w14:textId="77777777" w:rsidTr="009E7F72">
        <w:tc>
          <w:tcPr>
            <w:tcW w:w="2835" w:type="dxa"/>
            <w:shd w:val="clear" w:color="auto" w:fill="E6E6E6"/>
          </w:tcPr>
          <w:p w14:paraId="7C0B05C3" w14:textId="7450403B" w:rsidR="007D5135" w:rsidRPr="005C7E26" w:rsidRDefault="007D5135" w:rsidP="005F53C5">
            <w:pPr>
              <w:spacing w:before="90" w:after="54"/>
              <w:ind w:left="57" w:right="57"/>
              <w:jc w:val="both"/>
            </w:pPr>
            <w:r w:rsidRPr="009576D5">
              <w:rPr>
                <w:rFonts w:eastAsia="Calibri" w:cs="Arial"/>
              </w:rPr>
              <w:t>Naam ondertekenaar</w:t>
            </w:r>
          </w:p>
        </w:tc>
        <w:tc>
          <w:tcPr>
            <w:tcW w:w="5670" w:type="dxa"/>
          </w:tcPr>
          <w:p w14:paraId="4DE90878" w14:textId="77777777" w:rsidR="007D5135" w:rsidRPr="005C7E26" w:rsidRDefault="007D5135" w:rsidP="005F53C5">
            <w:pPr>
              <w:spacing w:before="90" w:after="54"/>
              <w:ind w:left="57" w:right="57"/>
              <w:jc w:val="both"/>
            </w:pPr>
          </w:p>
        </w:tc>
      </w:tr>
      <w:tr w:rsidR="007D5135" w:rsidRPr="005C7E26" w14:paraId="48ECA413" w14:textId="77777777" w:rsidTr="009E7F72">
        <w:trPr>
          <w:trHeight w:val="297"/>
        </w:trPr>
        <w:tc>
          <w:tcPr>
            <w:tcW w:w="2835" w:type="dxa"/>
            <w:shd w:val="clear" w:color="auto" w:fill="E6E6E6"/>
          </w:tcPr>
          <w:p w14:paraId="37AB9E8C" w14:textId="01BC76D8" w:rsidR="007D5135" w:rsidRPr="005C7E26" w:rsidRDefault="007D5135" w:rsidP="005F53C5">
            <w:pPr>
              <w:spacing w:before="90" w:after="54"/>
              <w:ind w:left="57" w:right="57"/>
              <w:jc w:val="both"/>
            </w:pPr>
            <w:r w:rsidRPr="009576D5">
              <w:rPr>
                <w:rFonts w:eastAsia="Calibri" w:cs="Arial"/>
              </w:rPr>
              <w:t>Functie ondertekenaar</w:t>
            </w:r>
          </w:p>
        </w:tc>
        <w:tc>
          <w:tcPr>
            <w:tcW w:w="5670" w:type="dxa"/>
          </w:tcPr>
          <w:p w14:paraId="4DEE457D" w14:textId="77777777" w:rsidR="007D5135" w:rsidRPr="005C7E26" w:rsidRDefault="007D5135" w:rsidP="005F53C5">
            <w:pPr>
              <w:spacing w:before="90" w:after="54"/>
              <w:ind w:left="57" w:right="57"/>
              <w:jc w:val="both"/>
            </w:pPr>
          </w:p>
        </w:tc>
      </w:tr>
      <w:tr w:rsidR="005C7E26" w:rsidRPr="005C7E26" w14:paraId="367349F8" w14:textId="77777777" w:rsidTr="009E7F72">
        <w:tc>
          <w:tcPr>
            <w:tcW w:w="2835" w:type="dxa"/>
            <w:shd w:val="clear" w:color="auto" w:fill="E6E6E6"/>
          </w:tcPr>
          <w:p w14:paraId="395F5AAC" w14:textId="77777777" w:rsidR="00BF398E" w:rsidRPr="005C7E26" w:rsidRDefault="00BF398E" w:rsidP="005F53C5">
            <w:pPr>
              <w:spacing w:before="90" w:after="54"/>
              <w:ind w:left="57" w:right="57"/>
              <w:jc w:val="both"/>
            </w:pPr>
            <w:r w:rsidRPr="005C7E26">
              <w:t>Handtekening</w:t>
            </w:r>
          </w:p>
          <w:p w14:paraId="1A26564C" w14:textId="77777777" w:rsidR="00BF398E" w:rsidRPr="005C7E26" w:rsidRDefault="00BF398E" w:rsidP="005F53C5">
            <w:pPr>
              <w:spacing w:before="90" w:after="54"/>
              <w:ind w:left="57" w:right="57"/>
              <w:jc w:val="both"/>
            </w:pPr>
          </w:p>
          <w:p w14:paraId="4BC964F8" w14:textId="77777777" w:rsidR="00BF398E" w:rsidRPr="005C7E26" w:rsidRDefault="00BF398E" w:rsidP="005F53C5">
            <w:pPr>
              <w:spacing w:before="90" w:after="54"/>
              <w:ind w:left="57" w:right="57"/>
              <w:jc w:val="both"/>
            </w:pPr>
          </w:p>
        </w:tc>
        <w:tc>
          <w:tcPr>
            <w:tcW w:w="5670" w:type="dxa"/>
          </w:tcPr>
          <w:p w14:paraId="08336340" w14:textId="77777777" w:rsidR="00BF398E" w:rsidRPr="005C7E26" w:rsidRDefault="00BF398E" w:rsidP="005F53C5">
            <w:pPr>
              <w:spacing w:before="90" w:after="54"/>
              <w:ind w:left="57" w:right="57"/>
              <w:jc w:val="both"/>
            </w:pPr>
          </w:p>
        </w:tc>
      </w:tr>
      <w:tr w:rsidR="005C7E26" w:rsidRPr="005C7E26" w14:paraId="40DF4A9D" w14:textId="77777777" w:rsidTr="009E7F72">
        <w:tc>
          <w:tcPr>
            <w:tcW w:w="2835" w:type="dxa"/>
            <w:shd w:val="clear" w:color="auto" w:fill="E6E6E6"/>
          </w:tcPr>
          <w:p w14:paraId="7FE98003" w14:textId="77777777" w:rsidR="00BF398E" w:rsidRPr="005C7E26" w:rsidRDefault="00BF398E" w:rsidP="005F53C5">
            <w:pPr>
              <w:spacing w:before="90" w:after="54"/>
              <w:ind w:left="57" w:right="57"/>
              <w:jc w:val="both"/>
            </w:pPr>
            <w:r w:rsidRPr="005C7E26">
              <w:t>Plaats en datum</w:t>
            </w:r>
          </w:p>
        </w:tc>
        <w:tc>
          <w:tcPr>
            <w:tcW w:w="5670" w:type="dxa"/>
          </w:tcPr>
          <w:p w14:paraId="3BE0F9E3" w14:textId="77777777" w:rsidR="00BF398E" w:rsidRPr="005C7E26" w:rsidRDefault="00BF398E" w:rsidP="005F53C5">
            <w:pPr>
              <w:spacing w:before="90" w:after="54"/>
              <w:ind w:left="57" w:right="57"/>
              <w:jc w:val="both"/>
            </w:pPr>
          </w:p>
        </w:tc>
      </w:tr>
    </w:tbl>
    <w:p w14:paraId="38A53051" w14:textId="77777777" w:rsidR="003B76C3" w:rsidRPr="00024345" w:rsidRDefault="003B76C3" w:rsidP="00024345">
      <w:pPr>
        <w:pStyle w:val="Kop1"/>
        <w:numPr>
          <w:ilvl w:val="0"/>
          <w:numId w:val="0"/>
        </w:numPr>
        <w:spacing w:before="120" w:after="360" w:line="300" w:lineRule="auto"/>
        <w:jc w:val="both"/>
        <w:rPr>
          <w:sz w:val="40"/>
          <w:szCs w:val="40"/>
        </w:rPr>
      </w:pPr>
      <w:bookmarkStart w:id="431" w:name="_Toc434578341"/>
      <w:bookmarkStart w:id="432" w:name="_Toc497384449"/>
      <w:bookmarkStart w:id="433" w:name="_Toc497386137"/>
      <w:bookmarkStart w:id="434" w:name="_Toc498344765"/>
      <w:bookmarkStart w:id="435" w:name="_Toc504568768"/>
      <w:bookmarkStart w:id="436" w:name="_Toc527637465"/>
      <w:bookmarkStart w:id="437" w:name="_Toc527637466"/>
      <w:bookmarkStart w:id="438" w:name="_Toc182307562"/>
      <w:r w:rsidRPr="00024345">
        <w:rPr>
          <w:sz w:val="40"/>
          <w:szCs w:val="40"/>
        </w:rPr>
        <w:lastRenderedPageBreak/>
        <w:t>Bijlage 2.B Akkoordverklaring contractuele bepalingen</w:t>
      </w:r>
      <w:bookmarkEnd w:id="431"/>
      <w:bookmarkEnd w:id="432"/>
      <w:bookmarkEnd w:id="433"/>
      <w:bookmarkEnd w:id="434"/>
      <w:bookmarkEnd w:id="435"/>
      <w:bookmarkEnd w:id="436"/>
      <w:bookmarkEnd w:id="438"/>
    </w:p>
    <w:p w14:paraId="343B5417" w14:textId="4BF63471" w:rsidR="003B76C3" w:rsidRPr="00F36E9D" w:rsidRDefault="003B76C3" w:rsidP="003B76C3">
      <w:pPr>
        <w:jc w:val="both"/>
      </w:pPr>
      <w:r w:rsidRPr="00F36E9D">
        <w:t xml:space="preserve">Hierbij verklaart ondergetekende </w:t>
      </w:r>
      <w:r w:rsidRPr="00F36E9D">
        <w:rPr>
          <w:i/>
          <w:u w:val="single"/>
        </w:rPr>
        <w:t>zonder voorbehoud</w:t>
      </w:r>
      <w:r w:rsidRPr="00F36E9D">
        <w:rPr>
          <w:i/>
        </w:rPr>
        <w:t xml:space="preserve"> </w:t>
      </w:r>
      <w:r w:rsidRPr="00F36E9D">
        <w:t>akkoord te gaan met de Contractuele bepalingen als vermeld in Bijlage 3</w:t>
      </w:r>
      <w:r w:rsidR="00CF0AAE">
        <w:t>a</w:t>
      </w:r>
      <w:r w:rsidRPr="00F36E9D">
        <w:t xml:space="preserve"> Concept (raam)overeenkomst, </w:t>
      </w:r>
      <w:r w:rsidR="00CF0AAE">
        <w:t xml:space="preserve">Bijlage 3b </w:t>
      </w:r>
      <w:r w:rsidR="004441BF">
        <w:t>verwerkersovereenkomst en B</w:t>
      </w:r>
      <w:r w:rsidRPr="00F36E9D">
        <w:t>ijlage 4 (Inkoopvoorwaarden) van het beschrijvend document.</w:t>
      </w:r>
    </w:p>
    <w:p w14:paraId="6315C6D4" w14:textId="77777777" w:rsidR="003B76C3" w:rsidRPr="00F36E9D" w:rsidRDefault="003B76C3" w:rsidP="003B76C3">
      <w:pPr>
        <w:ind w:left="567"/>
        <w:jc w:val="both"/>
      </w:pPr>
    </w:p>
    <w:p w14:paraId="55799000" w14:textId="042C7C9A" w:rsidR="003B76C3" w:rsidRPr="00F36E9D" w:rsidRDefault="003B76C3" w:rsidP="003B76C3">
      <w:pPr>
        <w:jc w:val="both"/>
        <w:rPr>
          <w:vanish/>
        </w:rPr>
      </w:pPr>
      <w:r w:rsidRPr="00F36E9D">
        <w:t>Voor de onderdelen van de Contractuele bepalingen waarmee u niet (direct) kunt instemmen, dienen uiterlijk op de datum en het tijdstip als aangegeven in de paragraaf 3.3 bij “</w:t>
      </w:r>
      <w:r w:rsidR="009927CB" w:rsidRPr="00F36E9D">
        <w:rPr>
          <w:i/>
          <w:iCs/>
        </w:rPr>
        <w:t xml:space="preserve">Uiterste datum voor het stellen van vragen </w:t>
      </w:r>
      <w:r w:rsidR="009927CB" w:rsidRPr="00F36E9D">
        <w:rPr>
          <w:i/>
        </w:rPr>
        <w:t>NvI 1</w:t>
      </w:r>
      <w:r w:rsidR="009927CB" w:rsidRPr="00F36E9D" w:rsidDel="009927CB">
        <w:rPr>
          <w:i/>
        </w:rPr>
        <w:t xml:space="preserve"> </w:t>
      </w:r>
      <w:r w:rsidRPr="00F36E9D">
        <w:t xml:space="preserve">“ tekstvoorstellen te worden aangeleverd, dan wel dient de aard van het bezwaar te worden toegelicht. </w:t>
      </w:r>
    </w:p>
    <w:p w14:paraId="339639CD" w14:textId="13131D27" w:rsidR="003B76C3" w:rsidRPr="005C7E26" w:rsidRDefault="003B76C3" w:rsidP="003B76C3">
      <w:pPr>
        <w:jc w:val="both"/>
      </w:pPr>
      <w:r w:rsidRPr="00F36E9D">
        <w:t>Uiterlijk tien dagen voor de datum als aangegeven in de paragraaf 3.3 bij</w:t>
      </w:r>
      <w:r w:rsidRPr="005C7E26">
        <w:t xml:space="preserve"> “</w:t>
      </w:r>
      <w:r w:rsidRPr="005C7E26">
        <w:rPr>
          <w:i/>
        </w:rPr>
        <w:t>Sluiting inschrijvingstermijn</w:t>
      </w:r>
      <w:r w:rsidRPr="005C7E26">
        <w:t xml:space="preserve">“ zal de aanbestedende dienst, via het aanbestedingsplatform, aan alle inschrijvers laten weten op welke punten en op welke wijze de overeenkomst zal worden aangepast. Deze aangepaste versie vormt vervolgens een vast uitgangspunt voor uw inschrijving. </w:t>
      </w:r>
    </w:p>
    <w:p w14:paraId="2534333C" w14:textId="77777777" w:rsidR="003B76C3" w:rsidRPr="005C7E26" w:rsidRDefault="003B76C3" w:rsidP="003B76C3">
      <w:pPr>
        <w:jc w:val="both"/>
        <w:rPr>
          <w:b/>
        </w:rPr>
      </w:pPr>
    </w:p>
    <w:p w14:paraId="5E9E3C64" w14:textId="4D70E5E1" w:rsidR="003B76C3" w:rsidRPr="005C7E26" w:rsidRDefault="003B76C3" w:rsidP="1A50C491">
      <w:pPr>
        <w:jc w:val="both"/>
        <w:rPr>
          <w:b/>
          <w:bCs/>
        </w:rPr>
      </w:pPr>
      <w:r w:rsidRPr="1A50C491">
        <w:rPr>
          <w:b/>
          <w:bCs/>
        </w:rPr>
        <w:t>Met andere woorden: inschrijving betekent instemming met de conceptovereenkomst en daarvan deel uitmakende voorwaarden. Voorstellen tot wijziging die worden gehonoreerd zullen bekend gemaakt worden via de Nota van Inlichtingen.</w:t>
      </w:r>
    </w:p>
    <w:p w14:paraId="777FBFFC" w14:textId="77777777" w:rsidR="003B76C3" w:rsidRPr="005C7E26" w:rsidRDefault="003B76C3" w:rsidP="003B76C3">
      <w:pPr>
        <w:jc w:val="both"/>
      </w:pPr>
    </w:p>
    <w:p w14:paraId="7AF529D1" w14:textId="77777777" w:rsidR="003B76C3" w:rsidRPr="005C7E26" w:rsidRDefault="003B76C3" w:rsidP="003B76C3">
      <w:pPr>
        <w:jc w:val="both"/>
      </w:pPr>
    </w:p>
    <w:p w14:paraId="2A52401F" w14:textId="77777777" w:rsidR="003B76C3" w:rsidRPr="005C7E26" w:rsidRDefault="003B76C3" w:rsidP="003B76C3">
      <w:pPr>
        <w:jc w:val="both"/>
      </w:pPr>
    </w:p>
    <w:p w14:paraId="3072AF38" w14:textId="77777777" w:rsidR="003B76C3" w:rsidRPr="005C7E26" w:rsidRDefault="003B76C3" w:rsidP="003B76C3">
      <w:pPr>
        <w:jc w:val="both"/>
      </w:pPr>
    </w:p>
    <w:p w14:paraId="3AB8B589" w14:textId="77777777" w:rsidR="003B76C3" w:rsidRPr="005C7E26" w:rsidRDefault="003B76C3" w:rsidP="003B76C3">
      <w:pPr>
        <w:jc w:val="both"/>
      </w:pPr>
    </w:p>
    <w:p w14:paraId="5B191977" w14:textId="77777777" w:rsidR="003B76C3" w:rsidRPr="005C7E26" w:rsidRDefault="003B76C3" w:rsidP="003B76C3">
      <w:pPr>
        <w:jc w:val="both"/>
      </w:pPr>
    </w:p>
    <w:p w14:paraId="35A290E9" w14:textId="77777777" w:rsidR="003B76C3" w:rsidRPr="005C7E26" w:rsidRDefault="003B76C3" w:rsidP="003B76C3">
      <w:pPr>
        <w:jc w:val="both"/>
      </w:pPr>
    </w:p>
    <w:p w14:paraId="389E16BB" w14:textId="77777777" w:rsidR="003B76C3" w:rsidRPr="005C7E26" w:rsidRDefault="003B76C3" w:rsidP="003B76C3">
      <w:pPr>
        <w:jc w:val="both"/>
      </w:pPr>
    </w:p>
    <w:p w14:paraId="23DAE6D7" w14:textId="77777777" w:rsidR="003B76C3" w:rsidRPr="005C7E26" w:rsidRDefault="003B76C3" w:rsidP="003B76C3">
      <w:pPr>
        <w:jc w:val="both"/>
      </w:pPr>
    </w:p>
    <w:p w14:paraId="1FD696F5" w14:textId="77777777" w:rsidR="003B76C3" w:rsidRPr="005C7E26" w:rsidRDefault="003B76C3" w:rsidP="003B76C3">
      <w:pPr>
        <w:jc w:val="both"/>
      </w:pPr>
    </w:p>
    <w:p w14:paraId="0669E81C" w14:textId="77777777" w:rsidR="003B76C3" w:rsidRPr="005C7E26" w:rsidRDefault="003B76C3" w:rsidP="003B76C3">
      <w:pPr>
        <w:jc w:val="both"/>
      </w:pPr>
    </w:p>
    <w:p w14:paraId="27FA2901" w14:textId="77777777" w:rsidR="003B76C3" w:rsidRPr="005C7E26" w:rsidRDefault="003B76C3" w:rsidP="003B76C3">
      <w:pPr>
        <w:jc w:val="both"/>
      </w:pPr>
    </w:p>
    <w:p w14:paraId="4303D2FF" w14:textId="77777777" w:rsidR="003B76C3" w:rsidRPr="005C7E26" w:rsidRDefault="003B76C3" w:rsidP="003B76C3">
      <w:pPr>
        <w:jc w:val="both"/>
        <w:rPr>
          <w:b/>
          <w:snapToGrid w:val="0"/>
        </w:rPr>
      </w:pPr>
      <w:r w:rsidRPr="005C7E26">
        <w:rPr>
          <w:b/>
          <w:snapToGrid w:val="0"/>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3B76C3" w:rsidRPr="005C7E26" w14:paraId="68BD3457" w14:textId="77777777">
        <w:tc>
          <w:tcPr>
            <w:tcW w:w="2835" w:type="dxa"/>
            <w:shd w:val="clear" w:color="auto" w:fill="E6E6E6"/>
          </w:tcPr>
          <w:p w14:paraId="04C24CFE" w14:textId="77777777" w:rsidR="003B76C3" w:rsidRPr="005C7E26" w:rsidRDefault="003B76C3">
            <w:pPr>
              <w:spacing w:before="90" w:after="54"/>
              <w:ind w:left="57" w:right="57"/>
              <w:jc w:val="both"/>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70" w:type="dxa"/>
          </w:tcPr>
          <w:p w14:paraId="2D106346" w14:textId="77777777" w:rsidR="003B76C3" w:rsidRPr="005C7E26" w:rsidRDefault="003B76C3">
            <w:pPr>
              <w:spacing w:before="90" w:after="54"/>
              <w:ind w:left="57" w:right="57"/>
              <w:jc w:val="both"/>
            </w:pPr>
          </w:p>
        </w:tc>
      </w:tr>
      <w:tr w:rsidR="003B76C3" w:rsidRPr="005C7E26" w14:paraId="10C044CB" w14:textId="77777777">
        <w:tc>
          <w:tcPr>
            <w:tcW w:w="2835" w:type="dxa"/>
            <w:shd w:val="clear" w:color="auto" w:fill="E6E6E6"/>
          </w:tcPr>
          <w:p w14:paraId="3D8DEB7C" w14:textId="77777777" w:rsidR="003B76C3" w:rsidRPr="005C7E26" w:rsidRDefault="003B76C3">
            <w:pPr>
              <w:spacing w:before="90" w:after="54"/>
              <w:ind w:left="57" w:right="57"/>
              <w:jc w:val="both"/>
            </w:pPr>
            <w:r w:rsidRPr="009576D5">
              <w:rPr>
                <w:rFonts w:eastAsia="Calibri" w:cs="Arial"/>
              </w:rPr>
              <w:t>Naam ondertekenaar</w:t>
            </w:r>
          </w:p>
        </w:tc>
        <w:tc>
          <w:tcPr>
            <w:tcW w:w="5670" w:type="dxa"/>
          </w:tcPr>
          <w:p w14:paraId="088FD3E2" w14:textId="77777777" w:rsidR="003B76C3" w:rsidRPr="005C7E26" w:rsidRDefault="003B76C3">
            <w:pPr>
              <w:spacing w:before="90" w:after="54"/>
              <w:ind w:left="57" w:right="57"/>
              <w:jc w:val="both"/>
            </w:pPr>
          </w:p>
        </w:tc>
      </w:tr>
      <w:tr w:rsidR="003B76C3" w:rsidRPr="005C7E26" w14:paraId="01B5078C" w14:textId="77777777">
        <w:trPr>
          <w:trHeight w:val="297"/>
        </w:trPr>
        <w:tc>
          <w:tcPr>
            <w:tcW w:w="2835" w:type="dxa"/>
            <w:shd w:val="clear" w:color="auto" w:fill="E6E6E6"/>
          </w:tcPr>
          <w:p w14:paraId="3B1BE25C" w14:textId="77777777" w:rsidR="003B76C3" w:rsidRPr="005C7E26" w:rsidRDefault="003B76C3">
            <w:pPr>
              <w:spacing w:before="90" w:after="54"/>
              <w:ind w:left="57" w:right="57"/>
              <w:jc w:val="both"/>
            </w:pPr>
            <w:r w:rsidRPr="009576D5">
              <w:rPr>
                <w:rFonts w:eastAsia="Calibri" w:cs="Arial"/>
              </w:rPr>
              <w:t>Functie ondertekenaar</w:t>
            </w:r>
          </w:p>
        </w:tc>
        <w:tc>
          <w:tcPr>
            <w:tcW w:w="5670" w:type="dxa"/>
          </w:tcPr>
          <w:p w14:paraId="37C7A942" w14:textId="77777777" w:rsidR="003B76C3" w:rsidRPr="005C7E26" w:rsidRDefault="003B76C3">
            <w:pPr>
              <w:spacing w:before="90" w:after="54"/>
              <w:ind w:left="57" w:right="57"/>
              <w:jc w:val="both"/>
            </w:pPr>
          </w:p>
        </w:tc>
      </w:tr>
      <w:tr w:rsidR="003B76C3" w:rsidRPr="005C7E26" w14:paraId="7FB686FA" w14:textId="77777777">
        <w:tc>
          <w:tcPr>
            <w:tcW w:w="2835" w:type="dxa"/>
            <w:shd w:val="clear" w:color="auto" w:fill="E6E6E6"/>
          </w:tcPr>
          <w:p w14:paraId="18EF2CAD" w14:textId="77777777" w:rsidR="003B76C3" w:rsidRPr="005C7E26" w:rsidRDefault="003B76C3">
            <w:pPr>
              <w:spacing w:before="90" w:after="54"/>
              <w:ind w:left="57" w:right="57"/>
              <w:jc w:val="both"/>
            </w:pPr>
            <w:r w:rsidRPr="005C7E26">
              <w:t>Handtekening</w:t>
            </w:r>
          </w:p>
          <w:p w14:paraId="2A919FC6" w14:textId="77777777" w:rsidR="003B76C3" w:rsidRPr="005C7E26" w:rsidRDefault="003B76C3">
            <w:pPr>
              <w:spacing w:before="90" w:after="54"/>
              <w:ind w:left="57" w:right="57"/>
              <w:jc w:val="both"/>
            </w:pPr>
          </w:p>
          <w:p w14:paraId="2FAB3EE1" w14:textId="77777777" w:rsidR="003B76C3" w:rsidRPr="005C7E26" w:rsidRDefault="003B76C3">
            <w:pPr>
              <w:spacing w:before="90" w:after="54"/>
              <w:ind w:left="57" w:right="57"/>
              <w:jc w:val="both"/>
            </w:pPr>
          </w:p>
        </w:tc>
        <w:tc>
          <w:tcPr>
            <w:tcW w:w="5670" w:type="dxa"/>
          </w:tcPr>
          <w:p w14:paraId="5798104F" w14:textId="77777777" w:rsidR="003B76C3" w:rsidRPr="005C7E26" w:rsidRDefault="003B76C3">
            <w:pPr>
              <w:spacing w:before="90" w:after="54"/>
              <w:ind w:left="57" w:right="57"/>
              <w:jc w:val="both"/>
            </w:pPr>
          </w:p>
        </w:tc>
      </w:tr>
      <w:tr w:rsidR="003B76C3" w:rsidRPr="005C7E26" w14:paraId="6E8A7FBB" w14:textId="77777777">
        <w:tc>
          <w:tcPr>
            <w:tcW w:w="2835" w:type="dxa"/>
            <w:shd w:val="clear" w:color="auto" w:fill="E6E6E6"/>
          </w:tcPr>
          <w:p w14:paraId="186534AF" w14:textId="77777777" w:rsidR="003B76C3" w:rsidRPr="005C7E26" w:rsidRDefault="003B76C3">
            <w:pPr>
              <w:spacing w:before="90" w:after="54"/>
              <w:ind w:left="57" w:right="57"/>
              <w:jc w:val="both"/>
            </w:pPr>
            <w:r w:rsidRPr="005C7E26">
              <w:t>Plaats en datum</w:t>
            </w:r>
          </w:p>
        </w:tc>
        <w:tc>
          <w:tcPr>
            <w:tcW w:w="5670" w:type="dxa"/>
          </w:tcPr>
          <w:p w14:paraId="7DA2EDD2" w14:textId="77777777" w:rsidR="003B76C3" w:rsidRPr="005C7E26" w:rsidRDefault="003B76C3">
            <w:pPr>
              <w:spacing w:before="90" w:after="54"/>
              <w:ind w:left="57" w:right="57"/>
              <w:jc w:val="both"/>
            </w:pPr>
          </w:p>
        </w:tc>
      </w:tr>
    </w:tbl>
    <w:p w14:paraId="72E8E0C0" w14:textId="2FA05415" w:rsidR="004719C8" w:rsidRPr="00024345" w:rsidRDefault="004719C8" w:rsidP="00024345">
      <w:pPr>
        <w:pStyle w:val="Kop1"/>
        <w:numPr>
          <w:ilvl w:val="0"/>
          <w:numId w:val="0"/>
        </w:numPr>
        <w:spacing w:before="120" w:after="360" w:line="300" w:lineRule="auto"/>
        <w:jc w:val="both"/>
        <w:rPr>
          <w:b/>
          <w:caps/>
          <w:color w:val="auto"/>
          <w:sz w:val="40"/>
          <w:szCs w:val="40"/>
        </w:rPr>
      </w:pPr>
      <w:bookmarkStart w:id="439" w:name="_Toc182307563"/>
      <w:r w:rsidRPr="00024345">
        <w:rPr>
          <w:sz w:val="40"/>
          <w:szCs w:val="40"/>
        </w:rPr>
        <w:lastRenderedPageBreak/>
        <w:t xml:space="preserve">Bijlage 2C </w:t>
      </w:r>
      <w:r w:rsidRPr="00024345">
        <w:rPr>
          <w:color w:val="auto"/>
          <w:sz w:val="40"/>
          <w:szCs w:val="40"/>
        </w:rPr>
        <w:t>Akkoordverklaring geen Russische betrokkenheid</w:t>
      </w:r>
      <w:bookmarkEnd w:id="439"/>
      <w:r w:rsidRPr="00024345">
        <w:rPr>
          <w:color w:val="auto"/>
          <w:sz w:val="40"/>
          <w:szCs w:val="40"/>
        </w:rPr>
        <w:t xml:space="preserve"> </w:t>
      </w:r>
    </w:p>
    <w:p w14:paraId="6B030A87" w14:textId="77777777" w:rsidR="004719C8" w:rsidRPr="00891947" w:rsidRDefault="004719C8" w:rsidP="004719C8">
      <w:pPr>
        <w:suppressAutoHyphens/>
        <w:jc w:val="both"/>
      </w:pPr>
      <w:r w:rsidRPr="00891947">
        <w:t>Hierbij verklaart ondergetekende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6EB7C2B8" w14:textId="77777777" w:rsidR="004719C8" w:rsidRDefault="004719C8" w:rsidP="004719C8">
      <w:pPr>
        <w:suppressAutoHyphens/>
        <w:jc w:val="both"/>
      </w:pPr>
    </w:p>
    <w:p w14:paraId="1AB5F96B" w14:textId="77777777" w:rsidR="004719C8" w:rsidRPr="00891947" w:rsidRDefault="004719C8" w:rsidP="004719C8">
      <w:pPr>
        <w:suppressAutoHyphens/>
        <w:jc w:val="both"/>
      </w:pPr>
      <w:r w:rsidRPr="00891947">
        <w:t>Ondergetekende verklaart in het bijzonder dat:</w:t>
      </w:r>
    </w:p>
    <w:p w14:paraId="522E38FD" w14:textId="77777777" w:rsidR="004719C8" w:rsidRPr="00891947" w:rsidRDefault="004719C8" w:rsidP="004719C8">
      <w:pPr>
        <w:suppressAutoHyphens/>
        <w:ind w:left="284" w:hanging="284"/>
        <w:jc w:val="both"/>
      </w:pPr>
      <w:r w:rsidRPr="00891947">
        <w:t>a) de opdrachtnemer die Ondergetekende vertegenwoordigt (en de bedrijven die een onderdeel zijn van de combinatie) geen (rechts)personen zijn met een Russische nationaliteit en deze (rechts) personen  (natuurlijke personen, bedrijven, entiteiten of organen) niet gevestigd zijn in Rusland;</w:t>
      </w:r>
    </w:p>
    <w:p w14:paraId="524D27D0" w14:textId="77777777" w:rsidR="004719C8" w:rsidRPr="00891947" w:rsidRDefault="004719C8" w:rsidP="004719C8">
      <w:pPr>
        <w:suppressAutoHyphens/>
        <w:ind w:left="284" w:hanging="284"/>
        <w:jc w:val="both"/>
      </w:pPr>
      <w:r w:rsidRPr="00891947">
        <w:t>b) de opdrachtnemer die Ondergetekende vertegenwoordigt (en de bedrijven die een onderdeel zijn van de combinatie) geen rechtspersonen zijn (gevestigd in Rusland of een ander land) die voor meer dan 50% eigendom zijn van een Russische partij zoals hierboven onder a) genoemd; </w:t>
      </w:r>
    </w:p>
    <w:p w14:paraId="74FD3199" w14:textId="77777777" w:rsidR="004719C8" w:rsidRPr="00891947" w:rsidRDefault="004719C8" w:rsidP="004719C8">
      <w:pPr>
        <w:suppressAutoHyphens/>
        <w:ind w:left="284" w:hanging="284"/>
        <w:jc w:val="both"/>
      </w:pPr>
      <w:r w:rsidRPr="00891947">
        <w:t>c) noch Ondergetekende noch de onderneming die Ondergetekende vertegenwoordigt een (rechts)persoon (gevestigd in Rusland of een ander land) is die handelt in belang van of op aanwijzing van een Russische partij, zoals bedoeld onder a) en b);</w:t>
      </w:r>
    </w:p>
    <w:p w14:paraId="3064AF06" w14:textId="77777777" w:rsidR="004719C8" w:rsidRPr="00891947" w:rsidRDefault="004719C8" w:rsidP="004719C8">
      <w:pPr>
        <w:suppressAutoHyphens/>
        <w:ind w:left="284" w:hanging="284"/>
        <w:jc w:val="both"/>
      </w:pPr>
      <w:r w:rsidRPr="00891947">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219B3726" w14:textId="77777777" w:rsidR="004719C8" w:rsidRPr="00771507" w:rsidRDefault="004719C8" w:rsidP="004719C8">
      <w:pPr>
        <w:jc w:val="both"/>
        <w:rPr>
          <w:sz w:val="16"/>
          <w:szCs w:val="16"/>
        </w:rPr>
      </w:pPr>
    </w:p>
    <w:p w14:paraId="5A9F6899" w14:textId="77777777" w:rsidR="004719C8" w:rsidRDefault="004719C8" w:rsidP="004719C8">
      <w:pPr>
        <w:jc w:val="both"/>
      </w:pPr>
    </w:p>
    <w:p w14:paraId="307C8D79" w14:textId="77777777" w:rsidR="004719C8" w:rsidRDefault="004719C8" w:rsidP="004719C8">
      <w:pPr>
        <w:jc w:val="both"/>
      </w:pPr>
    </w:p>
    <w:p w14:paraId="354C3745" w14:textId="77777777" w:rsidR="004719C8" w:rsidRDefault="004719C8" w:rsidP="004719C8">
      <w:pPr>
        <w:jc w:val="both"/>
      </w:pPr>
    </w:p>
    <w:p w14:paraId="6AE3FA46" w14:textId="77777777" w:rsidR="004719C8" w:rsidRPr="005C7E26" w:rsidRDefault="004719C8" w:rsidP="004719C8">
      <w:pPr>
        <w:jc w:val="both"/>
      </w:pPr>
    </w:p>
    <w:p w14:paraId="4705406C" w14:textId="77777777" w:rsidR="004719C8" w:rsidRPr="005C7E26" w:rsidRDefault="004719C8" w:rsidP="004719C8">
      <w:pPr>
        <w:jc w:val="both"/>
      </w:pPr>
    </w:p>
    <w:p w14:paraId="2F8545C7" w14:textId="77777777" w:rsidR="004719C8" w:rsidRPr="005C7E26" w:rsidRDefault="004719C8" w:rsidP="004719C8">
      <w:pPr>
        <w:jc w:val="both"/>
      </w:pPr>
    </w:p>
    <w:p w14:paraId="26D2B544" w14:textId="77777777" w:rsidR="004719C8" w:rsidRPr="005C7E26" w:rsidRDefault="004719C8" w:rsidP="004719C8">
      <w:pPr>
        <w:jc w:val="both"/>
        <w:rPr>
          <w:b/>
          <w:snapToGrid w:val="0"/>
        </w:rPr>
      </w:pPr>
      <w:r w:rsidRPr="005C7E26">
        <w:rPr>
          <w:b/>
          <w:snapToGrid w:val="0"/>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4719C8" w:rsidRPr="005C7E26" w14:paraId="5CC697F9" w14:textId="77777777">
        <w:tc>
          <w:tcPr>
            <w:tcW w:w="2835" w:type="dxa"/>
            <w:shd w:val="clear" w:color="auto" w:fill="E6E6E6"/>
          </w:tcPr>
          <w:p w14:paraId="7C80C099" w14:textId="77777777" w:rsidR="004719C8" w:rsidRPr="005C7E26" w:rsidRDefault="004719C8">
            <w:pPr>
              <w:spacing w:before="90" w:after="54"/>
              <w:ind w:left="57" w:right="57"/>
              <w:jc w:val="both"/>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70" w:type="dxa"/>
          </w:tcPr>
          <w:p w14:paraId="7269B80C" w14:textId="77777777" w:rsidR="004719C8" w:rsidRPr="005C7E26" w:rsidRDefault="004719C8">
            <w:pPr>
              <w:spacing w:before="90" w:after="54"/>
              <w:ind w:left="57" w:right="57"/>
              <w:jc w:val="both"/>
            </w:pPr>
          </w:p>
        </w:tc>
      </w:tr>
      <w:tr w:rsidR="004719C8" w:rsidRPr="005C7E26" w14:paraId="7D80BA3C" w14:textId="77777777">
        <w:tc>
          <w:tcPr>
            <w:tcW w:w="2835" w:type="dxa"/>
            <w:shd w:val="clear" w:color="auto" w:fill="E6E6E6"/>
          </w:tcPr>
          <w:p w14:paraId="49C10FC9" w14:textId="77777777" w:rsidR="004719C8" w:rsidRPr="005C7E26" w:rsidRDefault="004719C8">
            <w:pPr>
              <w:spacing w:before="90" w:after="54"/>
              <w:ind w:left="57" w:right="57"/>
              <w:jc w:val="both"/>
            </w:pPr>
            <w:r w:rsidRPr="009576D5">
              <w:rPr>
                <w:rFonts w:eastAsia="Calibri" w:cs="Arial"/>
              </w:rPr>
              <w:t>Naam ondertekenaar</w:t>
            </w:r>
          </w:p>
        </w:tc>
        <w:tc>
          <w:tcPr>
            <w:tcW w:w="5670" w:type="dxa"/>
          </w:tcPr>
          <w:p w14:paraId="0E87742E" w14:textId="77777777" w:rsidR="004719C8" w:rsidRPr="005C7E26" w:rsidRDefault="004719C8">
            <w:pPr>
              <w:spacing w:before="90" w:after="54"/>
              <w:ind w:left="57" w:right="57"/>
              <w:jc w:val="both"/>
            </w:pPr>
          </w:p>
        </w:tc>
      </w:tr>
      <w:tr w:rsidR="004719C8" w:rsidRPr="005C7E26" w14:paraId="62864344" w14:textId="77777777">
        <w:trPr>
          <w:trHeight w:val="297"/>
        </w:trPr>
        <w:tc>
          <w:tcPr>
            <w:tcW w:w="2835" w:type="dxa"/>
            <w:shd w:val="clear" w:color="auto" w:fill="E6E6E6"/>
          </w:tcPr>
          <w:p w14:paraId="4E759279" w14:textId="77777777" w:rsidR="004719C8" w:rsidRPr="005C7E26" w:rsidRDefault="004719C8">
            <w:pPr>
              <w:spacing w:before="90" w:after="54"/>
              <w:ind w:left="57" w:right="57"/>
              <w:jc w:val="both"/>
            </w:pPr>
            <w:r w:rsidRPr="009576D5">
              <w:rPr>
                <w:rFonts w:eastAsia="Calibri" w:cs="Arial"/>
              </w:rPr>
              <w:t>Functie ondertekenaar</w:t>
            </w:r>
          </w:p>
        </w:tc>
        <w:tc>
          <w:tcPr>
            <w:tcW w:w="5670" w:type="dxa"/>
          </w:tcPr>
          <w:p w14:paraId="0F80FD68" w14:textId="77777777" w:rsidR="004719C8" w:rsidRPr="005C7E26" w:rsidRDefault="004719C8">
            <w:pPr>
              <w:spacing w:before="90" w:after="54"/>
              <w:ind w:left="57" w:right="57"/>
              <w:jc w:val="both"/>
            </w:pPr>
          </w:p>
        </w:tc>
      </w:tr>
      <w:tr w:rsidR="004719C8" w:rsidRPr="005C7E26" w14:paraId="3E0A47DE" w14:textId="77777777">
        <w:tc>
          <w:tcPr>
            <w:tcW w:w="2835" w:type="dxa"/>
            <w:shd w:val="clear" w:color="auto" w:fill="E6E6E6"/>
          </w:tcPr>
          <w:p w14:paraId="53CF624A" w14:textId="77777777" w:rsidR="004719C8" w:rsidRPr="005C7E26" w:rsidRDefault="004719C8">
            <w:pPr>
              <w:spacing w:before="90" w:after="54"/>
              <w:ind w:left="57" w:right="57"/>
              <w:jc w:val="both"/>
            </w:pPr>
            <w:r w:rsidRPr="005C7E26">
              <w:t>Handtekening</w:t>
            </w:r>
          </w:p>
          <w:p w14:paraId="55FAA1E0" w14:textId="77777777" w:rsidR="004719C8" w:rsidRPr="005C7E26" w:rsidRDefault="004719C8">
            <w:pPr>
              <w:spacing w:before="90" w:after="54"/>
              <w:ind w:left="57" w:right="57"/>
              <w:jc w:val="both"/>
            </w:pPr>
          </w:p>
          <w:p w14:paraId="0B20E4EC" w14:textId="77777777" w:rsidR="004719C8" w:rsidRPr="005C7E26" w:rsidRDefault="004719C8">
            <w:pPr>
              <w:spacing w:before="90" w:after="54"/>
              <w:ind w:left="57" w:right="57"/>
              <w:jc w:val="both"/>
            </w:pPr>
          </w:p>
        </w:tc>
        <w:tc>
          <w:tcPr>
            <w:tcW w:w="5670" w:type="dxa"/>
          </w:tcPr>
          <w:p w14:paraId="07FADD59" w14:textId="77777777" w:rsidR="004719C8" w:rsidRPr="005C7E26" w:rsidRDefault="004719C8">
            <w:pPr>
              <w:spacing w:before="90" w:after="54"/>
              <w:ind w:left="57" w:right="57"/>
              <w:jc w:val="both"/>
            </w:pPr>
          </w:p>
        </w:tc>
      </w:tr>
      <w:tr w:rsidR="004719C8" w:rsidRPr="005C7E26" w14:paraId="3029D40A" w14:textId="77777777">
        <w:tc>
          <w:tcPr>
            <w:tcW w:w="2835" w:type="dxa"/>
            <w:shd w:val="clear" w:color="auto" w:fill="E6E6E6"/>
          </w:tcPr>
          <w:p w14:paraId="2B73F3C1" w14:textId="77777777" w:rsidR="004719C8" w:rsidRPr="005C7E26" w:rsidRDefault="004719C8">
            <w:pPr>
              <w:spacing w:before="90" w:after="54"/>
              <w:ind w:left="57" w:right="57"/>
              <w:jc w:val="both"/>
            </w:pPr>
            <w:r w:rsidRPr="005C7E26">
              <w:t>Plaats en datum</w:t>
            </w:r>
          </w:p>
        </w:tc>
        <w:tc>
          <w:tcPr>
            <w:tcW w:w="5670" w:type="dxa"/>
          </w:tcPr>
          <w:p w14:paraId="1A5B005E" w14:textId="77777777" w:rsidR="004719C8" w:rsidRPr="005C7E26" w:rsidRDefault="004719C8">
            <w:pPr>
              <w:spacing w:before="90" w:after="54"/>
              <w:ind w:left="57" w:right="57"/>
              <w:jc w:val="both"/>
            </w:pPr>
          </w:p>
        </w:tc>
      </w:tr>
    </w:tbl>
    <w:p w14:paraId="4FB85ED2" w14:textId="77777777" w:rsidR="004719C8" w:rsidRDefault="004719C8" w:rsidP="004719C8">
      <w:pPr>
        <w:suppressAutoHyphens/>
        <w:jc w:val="both"/>
        <w:rPr>
          <w:i/>
        </w:rPr>
      </w:pPr>
    </w:p>
    <w:p w14:paraId="6F1A7A4C" w14:textId="77777777" w:rsidR="004719C8" w:rsidRPr="005F5DBE" w:rsidRDefault="004719C8" w:rsidP="004719C8">
      <w:pPr>
        <w:suppressAutoHyphens/>
        <w:jc w:val="both"/>
      </w:pPr>
    </w:p>
    <w:p w14:paraId="20EAD53F" w14:textId="4D2459A7" w:rsidR="00B9175E" w:rsidRPr="005C7E26" w:rsidRDefault="00E91DF0" w:rsidP="005F53C5">
      <w:pPr>
        <w:pStyle w:val="KopBijlage"/>
        <w:jc w:val="both"/>
        <w:rPr>
          <w:color w:val="auto"/>
          <w:sz w:val="40"/>
          <w:szCs w:val="40"/>
        </w:rPr>
      </w:pPr>
      <w:bookmarkStart w:id="440" w:name="_Toc182307564"/>
      <w:r w:rsidRPr="005C7E26">
        <w:rPr>
          <w:color w:val="auto"/>
          <w:sz w:val="40"/>
          <w:szCs w:val="40"/>
        </w:rPr>
        <w:lastRenderedPageBreak/>
        <w:t xml:space="preserve">Bijlage </w:t>
      </w:r>
      <w:r w:rsidR="002C2A0E" w:rsidRPr="005C7E26">
        <w:rPr>
          <w:color w:val="auto"/>
          <w:sz w:val="40"/>
          <w:szCs w:val="40"/>
        </w:rPr>
        <w:t>3</w:t>
      </w:r>
      <w:r w:rsidR="00EA460E">
        <w:rPr>
          <w:color w:val="auto"/>
          <w:sz w:val="40"/>
          <w:szCs w:val="40"/>
        </w:rPr>
        <w:t>a</w:t>
      </w:r>
      <w:r w:rsidR="002C2A0E" w:rsidRPr="005C7E26">
        <w:rPr>
          <w:color w:val="auto"/>
          <w:sz w:val="40"/>
          <w:szCs w:val="40"/>
        </w:rPr>
        <w:t xml:space="preserve"> </w:t>
      </w:r>
      <w:r w:rsidRPr="005C7E26">
        <w:rPr>
          <w:color w:val="auto"/>
          <w:sz w:val="40"/>
          <w:szCs w:val="40"/>
        </w:rPr>
        <w:t>Concept</w:t>
      </w:r>
      <w:r w:rsidR="00D645E5" w:rsidRPr="005C7E26">
        <w:rPr>
          <w:color w:val="auto"/>
          <w:sz w:val="40"/>
          <w:szCs w:val="40"/>
        </w:rPr>
        <w:t xml:space="preserve"> </w:t>
      </w:r>
      <w:r w:rsidR="00F62710" w:rsidRPr="005C7E26">
        <w:rPr>
          <w:color w:val="auto"/>
          <w:sz w:val="40"/>
          <w:szCs w:val="40"/>
        </w:rPr>
        <w:t>Overeenkomst</w:t>
      </w:r>
      <w:bookmarkEnd w:id="427"/>
      <w:bookmarkEnd w:id="428"/>
      <w:bookmarkEnd w:id="429"/>
      <w:bookmarkEnd w:id="437"/>
      <w:bookmarkEnd w:id="440"/>
      <w:r w:rsidRPr="005C7E26">
        <w:rPr>
          <w:color w:val="auto"/>
          <w:sz w:val="40"/>
          <w:szCs w:val="40"/>
        </w:rPr>
        <w:t xml:space="preserve"> </w:t>
      </w:r>
    </w:p>
    <w:p w14:paraId="6C03A25B" w14:textId="77777777" w:rsidR="00B9175E" w:rsidRPr="005C7E26" w:rsidRDefault="00B9175E" w:rsidP="005F53C5">
      <w:pPr>
        <w:suppressAutoHyphens/>
        <w:jc w:val="both"/>
      </w:pPr>
    </w:p>
    <w:p w14:paraId="62788068" w14:textId="77777777" w:rsidR="00FF7BCB" w:rsidRDefault="00FF7BCB" w:rsidP="005F53C5">
      <w:pPr>
        <w:suppressAutoHyphens/>
        <w:jc w:val="both"/>
        <w:rPr>
          <w:i/>
        </w:rPr>
      </w:pPr>
    </w:p>
    <w:p w14:paraId="43E2FFA8" w14:textId="77777777" w:rsidR="00B9175E" w:rsidRPr="00996BE2" w:rsidRDefault="00B9175E" w:rsidP="005F53C5">
      <w:pPr>
        <w:suppressAutoHyphens/>
        <w:jc w:val="both"/>
        <w:rPr>
          <w:i/>
        </w:rPr>
      </w:pPr>
      <w:r w:rsidRPr="00996BE2">
        <w:rPr>
          <w:i/>
        </w:rPr>
        <w:t>(</w:t>
      </w:r>
      <w:r w:rsidR="00996BE2" w:rsidRPr="00996BE2">
        <w:rPr>
          <w:i/>
        </w:rPr>
        <w:t>Sep</w:t>
      </w:r>
      <w:r w:rsidR="007B69BE">
        <w:rPr>
          <w:i/>
        </w:rPr>
        <w:t>a</w:t>
      </w:r>
      <w:r w:rsidR="00996BE2" w:rsidRPr="00996BE2">
        <w:rPr>
          <w:i/>
        </w:rPr>
        <w:t xml:space="preserve">raat te </w:t>
      </w:r>
      <w:r w:rsidR="00A52781">
        <w:rPr>
          <w:i/>
        </w:rPr>
        <w:t>vinden op</w:t>
      </w:r>
      <w:r w:rsidR="00996BE2" w:rsidRPr="00996BE2">
        <w:rPr>
          <w:i/>
        </w:rPr>
        <w:t xml:space="preserve"> TenderNed</w:t>
      </w:r>
      <w:r w:rsidR="00A35B63">
        <w:rPr>
          <w:i/>
        </w:rPr>
        <w:t>.</w:t>
      </w:r>
      <w:r w:rsidR="00996BE2" w:rsidRPr="00996BE2">
        <w:rPr>
          <w:i/>
        </w:rPr>
        <w:t>)</w:t>
      </w:r>
    </w:p>
    <w:p w14:paraId="3114B461" w14:textId="77777777" w:rsidR="00EA460E" w:rsidRPr="00AD3D80" w:rsidRDefault="00EA460E" w:rsidP="00EA460E">
      <w:pPr>
        <w:pStyle w:val="KopBijlage"/>
        <w:jc w:val="both"/>
        <w:rPr>
          <w:sz w:val="40"/>
          <w:szCs w:val="40"/>
        </w:rPr>
      </w:pPr>
      <w:bookmarkStart w:id="441" w:name="_Toc536177760"/>
      <w:bookmarkStart w:id="442" w:name="_Toc419285417"/>
      <w:bookmarkStart w:id="443" w:name="_Toc421086913"/>
      <w:bookmarkStart w:id="444" w:name="_Toc421100636"/>
      <w:bookmarkStart w:id="445" w:name="_Toc527637467"/>
      <w:bookmarkStart w:id="446" w:name="_Toc182307565"/>
      <w:r w:rsidRPr="00AD3D80">
        <w:rPr>
          <w:sz w:val="40"/>
          <w:szCs w:val="40"/>
        </w:rPr>
        <w:lastRenderedPageBreak/>
        <w:t>Bijlage 3</w:t>
      </w:r>
      <w:r>
        <w:rPr>
          <w:sz w:val="40"/>
          <w:szCs w:val="40"/>
        </w:rPr>
        <w:t>b</w:t>
      </w:r>
      <w:r w:rsidRPr="00AD3D80">
        <w:rPr>
          <w:sz w:val="40"/>
          <w:szCs w:val="40"/>
        </w:rPr>
        <w:t xml:space="preserve"> </w:t>
      </w:r>
      <w:r>
        <w:rPr>
          <w:sz w:val="40"/>
          <w:szCs w:val="40"/>
        </w:rPr>
        <w:t>Verwerkerso</w:t>
      </w:r>
      <w:r w:rsidRPr="00AD3D80">
        <w:rPr>
          <w:sz w:val="40"/>
          <w:szCs w:val="40"/>
        </w:rPr>
        <w:t>vereenkomst</w:t>
      </w:r>
      <w:bookmarkEnd w:id="441"/>
      <w:r w:rsidRPr="00AD3D80">
        <w:rPr>
          <w:sz w:val="40"/>
          <w:szCs w:val="40"/>
        </w:rPr>
        <w:t xml:space="preserve"> </w:t>
      </w:r>
      <w:r>
        <w:rPr>
          <w:sz w:val="40"/>
          <w:szCs w:val="40"/>
        </w:rPr>
        <w:t>VNG</w:t>
      </w:r>
      <w:bookmarkEnd w:id="446"/>
    </w:p>
    <w:p w14:paraId="0258B09A" w14:textId="77777777" w:rsidR="00EA460E" w:rsidRPr="00B9175E" w:rsidRDefault="00EA460E" w:rsidP="00EA460E">
      <w:pPr>
        <w:suppressAutoHyphens/>
        <w:jc w:val="both"/>
      </w:pPr>
    </w:p>
    <w:p w14:paraId="1F7BC2BD" w14:textId="77777777" w:rsidR="00EA460E" w:rsidRDefault="00EA460E" w:rsidP="00EA460E">
      <w:pPr>
        <w:suppressAutoHyphens/>
        <w:jc w:val="both"/>
        <w:rPr>
          <w:i/>
        </w:rPr>
      </w:pPr>
    </w:p>
    <w:p w14:paraId="69EA8861" w14:textId="77777777" w:rsidR="00EA460E" w:rsidRPr="00FB5235" w:rsidRDefault="00EA460E" w:rsidP="00EA460E">
      <w:pPr>
        <w:suppressAutoHyphens/>
        <w:jc w:val="both"/>
      </w:pPr>
      <w:r w:rsidRPr="00FB5235">
        <w:t xml:space="preserve">Sinds 5 juni 2019 heeft de VNG (Vereniging Nederlandse Gemeenten) een standaard Verwerkersovereenkomst gepubliceerd. </w:t>
      </w:r>
      <w:r>
        <w:t>VRLN</w:t>
      </w:r>
      <w:r w:rsidRPr="00FB5235">
        <w:t xml:space="preserve"> heeft deze omarmd.</w:t>
      </w:r>
    </w:p>
    <w:p w14:paraId="657ED929" w14:textId="77777777" w:rsidR="00EA460E" w:rsidRPr="00FB5235" w:rsidRDefault="00EA460E" w:rsidP="00EA460E">
      <w:pPr>
        <w:suppressAutoHyphens/>
        <w:jc w:val="both"/>
      </w:pPr>
      <w:r w:rsidRPr="00FB5235">
        <w:t>De Handreiking Standaard Verwerkersovereenkomst Gemeenten is te vinden via de onderstaande link:</w:t>
      </w:r>
    </w:p>
    <w:p w14:paraId="4E5DF7A0" w14:textId="77777777" w:rsidR="00EA460E" w:rsidRPr="00FB5235" w:rsidRDefault="00EA460E" w:rsidP="00EA460E">
      <w:pPr>
        <w:suppressAutoHyphens/>
        <w:jc w:val="both"/>
      </w:pPr>
    </w:p>
    <w:p w14:paraId="05F18707" w14:textId="77777777" w:rsidR="00EA460E" w:rsidRPr="00FB5235" w:rsidRDefault="00CE7284" w:rsidP="00EA460E">
      <w:pPr>
        <w:jc w:val="both"/>
      </w:pPr>
      <w:hyperlink r:id="rId27" w:history="1">
        <w:r w:rsidR="00EA460E" w:rsidRPr="00FB5235">
          <w:rPr>
            <w:rStyle w:val="Hyperlink"/>
          </w:rPr>
          <w:t>https://www.informatiebeveiligingsdienst.nl/product/handreiking-standaard-verwerkersovereenkomst-gemeenten/</w:t>
        </w:r>
      </w:hyperlink>
    </w:p>
    <w:p w14:paraId="1DD5B91D" w14:textId="77777777" w:rsidR="00EA460E" w:rsidRPr="00FB5235" w:rsidRDefault="00EA460E" w:rsidP="00EA460E">
      <w:pPr>
        <w:suppressAutoHyphens/>
        <w:jc w:val="both"/>
      </w:pPr>
    </w:p>
    <w:p w14:paraId="2B2B4F66" w14:textId="77777777" w:rsidR="00EA460E" w:rsidRPr="00FB5235" w:rsidRDefault="00EA460E" w:rsidP="00EA460E">
      <w:pPr>
        <w:suppressAutoHyphens/>
        <w:jc w:val="both"/>
      </w:pPr>
      <w:r w:rsidRPr="00FB5235">
        <w:t>Daar waar ‘Gemeente(n)’ geschreven staat, dient ‘VRLN/ Aanbestedende dienst’ gelezen te worden.</w:t>
      </w:r>
    </w:p>
    <w:p w14:paraId="76769CC1" w14:textId="3D1AA8A2" w:rsidR="00E91DF0" w:rsidRPr="00AD3D80" w:rsidRDefault="00E91DF0" w:rsidP="005F53C5">
      <w:pPr>
        <w:pStyle w:val="KopBijlage"/>
        <w:suppressAutoHyphens/>
        <w:jc w:val="both"/>
        <w:rPr>
          <w:sz w:val="40"/>
          <w:szCs w:val="40"/>
        </w:rPr>
      </w:pPr>
      <w:bookmarkStart w:id="447" w:name="_Toc182307566"/>
      <w:r w:rsidRPr="00AD3D80">
        <w:rPr>
          <w:sz w:val="40"/>
          <w:szCs w:val="40"/>
        </w:rPr>
        <w:lastRenderedPageBreak/>
        <w:t xml:space="preserve">Bijlage </w:t>
      </w:r>
      <w:r w:rsidR="002C2A0E" w:rsidRPr="00AD3D80">
        <w:rPr>
          <w:sz w:val="40"/>
          <w:szCs w:val="40"/>
        </w:rPr>
        <w:t xml:space="preserve">4 </w:t>
      </w:r>
      <w:r w:rsidRPr="00AD3D80">
        <w:rPr>
          <w:sz w:val="40"/>
          <w:szCs w:val="40"/>
        </w:rPr>
        <w:t>Inkoopvoorwaarden</w:t>
      </w:r>
      <w:bookmarkEnd w:id="442"/>
      <w:bookmarkEnd w:id="443"/>
      <w:bookmarkEnd w:id="444"/>
      <w:bookmarkEnd w:id="445"/>
      <w:bookmarkEnd w:id="447"/>
      <w:r w:rsidRPr="00AD3D80">
        <w:rPr>
          <w:sz w:val="40"/>
          <w:szCs w:val="40"/>
        </w:rPr>
        <w:t xml:space="preserve"> </w:t>
      </w:r>
    </w:p>
    <w:p w14:paraId="3F689851" w14:textId="77777777" w:rsidR="00996BE2" w:rsidRDefault="00996BE2" w:rsidP="005F53C5">
      <w:pPr>
        <w:suppressAutoHyphens/>
        <w:jc w:val="both"/>
      </w:pPr>
    </w:p>
    <w:p w14:paraId="2AA82D2D" w14:textId="77777777" w:rsidR="00996BE2" w:rsidRPr="00996BE2" w:rsidRDefault="00996BE2" w:rsidP="005F53C5">
      <w:pPr>
        <w:suppressAutoHyphens/>
        <w:jc w:val="both"/>
        <w:rPr>
          <w:i/>
        </w:rPr>
      </w:pPr>
      <w:r w:rsidRPr="00996BE2">
        <w:rPr>
          <w:i/>
        </w:rPr>
        <w:t>(Sep</w:t>
      </w:r>
      <w:r w:rsidR="007B69BE">
        <w:rPr>
          <w:i/>
        </w:rPr>
        <w:t>a</w:t>
      </w:r>
      <w:r w:rsidRPr="00996BE2">
        <w:rPr>
          <w:i/>
        </w:rPr>
        <w:t xml:space="preserve">raat te </w:t>
      </w:r>
      <w:r w:rsidR="00A52781">
        <w:rPr>
          <w:i/>
        </w:rPr>
        <w:t xml:space="preserve">vinden op </w:t>
      </w:r>
      <w:r w:rsidRPr="00996BE2">
        <w:rPr>
          <w:i/>
        </w:rPr>
        <w:t>TenderNed</w:t>
      </w:r>
      <w:r w:rsidR="00A35B63">
        <w:rPr>
          <w:i/>
        </w:rPr>
        <w:t>.</w:t>
      </w:r>
      <w:r w:rsidRPr="00996BE2">
        <w:rPr>
          <w:i/>
        </w:rPr>
        <w:t>)</w:t>
      </w:r>
    </w:p>
    <w:p w14:paraId="10D9D158" w14:textId="77777777" w:rsidR="00996BE2" w:rsidRPr="00996BE2" w:rsidRDefault="00996BE2" w:rsidP="005F53C5">
      <w:pPr>
        <w:suppressAutoHyphens/>
        <w:jc w:val="both"/>
      </w:pPr>
    </w:p>
    <w:p w14:paraId="0F40E713" w14:textId="77777777" w:rsidR="00E353AD" w:rsidRDefault="00E353AD" w:rsidP="005F53C5">
      <w:pPr>
        <w:suppressAutoHyphens/>
        <w:jc w:val="both"/>
      </w:pPr>
      <w:bookmarkStart w:id="448" w:name="_Toc419285419"/>
      <w:bookmarkStart w:id="449" w:name="_Toc421086915"/>
      <w:bookmarkStart w:id="450" w:name="_Toc421100638"/>
      <w:r>
        <w:br w:type="page"/>
      </w:r>
    </w:p>
    <w:p w14:paraId="47ED9008" w14:textId="750EA129" w:rsidR="00E353AD" w:rsidRDefault="00E91DF0" w:rsidP="00FC0A70">
      <w:pPr>
        <w:pStyle w:val="KopBijlage"/>
        <w:suppressAutoHyphens/>
        <w:rPr>
          <w:sz w:val="40"/>
          <w:szCs w:val="40"/>
        </w:rPr>
      </w:pPr>
      <w:bookmarkStart w:id="451" w:name="_Toc527637468"/>
      <w:bookmarkStart w:id="452" w:name="_Toc182307567"/>
      <w:r w:rsidRPr="00AD3D80">
        <w:rPr>
          <w:sz w:val="40"/>
          <w:szCs w:val="40"/>
        </w:rPr>
        <w:lastRenderedPageBreak/>
        <w:t xml:space="preserve">Bijlage </w:t>
      </w:r>
      <w:r w:rsidR="002177E4" w:rsidRPr="00AD3D80">
        <w:rPr>
          <w:sz w:val="40"/>
          <w:szCs w:val="40"/>
        </w:rPr>
        <w:t>5</w:t>
      </w:r>
      <w:r w:rsidR="00AD3D80" w:rsidRPr="00AD3D80">
        <w:rPr>
          <w:sz w:val="40"/>
          <w:szCs w:val="40"/>
        </w:rPr>
        <w:t xml:space="preserve"> </w:t>
      </w:r>
      <w:r w:rsidR="00AD3D80">
        <w:rPr>
          <w:sz w:val="40"/>
          <w:szCs w:val="40"/>
        </w:rPr>
        <w:t>UEA (</w:t>
      </w:r>
      <w:r w:rsidR="00C66650" w:rsidRPr="00AD3D80">
        <w:rPr>
          <w:sz w:val="40"/>
          <w:szCs w:val="40"/>
        </w:rPr>
        <w:t>Uniform Europees Aanbestedingsdocument</w:t>
      </w:r>
      <w:bookmarkEnd w:id="448"/>
      <w:bookmarkEnd w:id="449"/>
      <w:bookmarkEnd w:id="450"/>
      <w:r w:rsidR="00AD3D80">
        <w:rPr>
          <w:sz w:val="40"/>
          <w:szCs w:val="40"/>
        </w:rPr>
        <w:t>)</w:t>
      </w:r>
      <w:bookmarkEnd w:id="451"/>
      <w:bookmarkEnd w:id="452"/>
    </w:p>
    <w:p w14:paraId="12BCAA85" w14:textId="77777777" w:rsidR="00AD3D80" w:rsidRPr="00AD3D80" w:rsidRDefault="00AD3D80" w:rsidP="005F53C5">
      <w:pPr>
        <w:jc w:val="both"/>
        <w:rPr>
          <w:rFonts w:eastAsia="Calibri"/>
        </w:rPr>
      </w:pPr>
    </w:p>
    <w:p w14:paraId="7FBB4B5C" w14:textId="77777777" w:rsidR="00E353AD" w:rsidRPr="00996BE2" w:rsidRDefault="00E353AD" w:rsidP="005F53C5">
      <w:pPr>
        <w:suppressAutoHyphens/>
        <w:jc w:val="both"/>
        <w:rPr>
          <w:i/>
        </w:rPr>
      </w:pPr>
      <w:r w:rsidRPr="00996BE2">
        <w:rPr>
          <w:i/>
        </w:rPr>
        <w:t>(Sep</w:t>
      </w:r>
      <w:r>
        <w:rPr>
          <w:i/>
        </w:rPr>
        <w:t>a</w:t>
      </w:r>
      <w:r w:rsidRPr="00996BE2">
        <w:rPr>
          <w:i/>
        </w:rPr>
        <w:t xml:space="preserve">raat te </w:t>
      </w:r>
      <w:r>
        <w:rPr>
          <w:i/>
        </w:rPr>
        <w:t xml:space="preserve">vinden op </w:t>
      </w:r>
      <w:r w:rsidRPr="00996BE2">
        <w:rPr>
          <w:i/>
        </w:rPr>
        <w:t>TenderNed</w:t>
      </w:r>
      <w:r w:rsidR="00A35B63">
        <w:rPr>
          <w:i/>
        </w:rPr>
        <w:t>.</w:t>
      </w:r>
      <w:r w:rsidRPr="00996BE2">
        <w:rPr>
          <w:i/>
        </w:rPr>
        <w:t>)</w:t>
      </w:r>
    </w:p>
    <w:p w14:paraId="4F46FB10" w14:textId="14BDA872" w:rsidR="00E91DF0" w:rsidRPr="00AD3D80" w:rsidRDefault="00E91DF0" w:rsidP="005F53C5">
      <w:pPr>
        <w:pStyle w:val="KopBijlage"/>
        <w:suppressAutoHyphens/>
        <w:jc w:val="both"/>
        <w:rPr>
          <w:sz w:val="40"/>
          <w:szCs w:val="40"/>
        </w:rPr>
      </w:pPr>
      <w:bookmarkStart w:id="453" w:name="_Toc419285423"/>
      <w:bookmarkStart w:id="454" w:name="_Toc421086919"/>
      <w:bookmarkStart w:id="455" w:name="_Toc421100642"/>
      <w:bookmarkStart w:id="456" w:name="_Toc527637469"/>
      <w:bookmarkStart w:id="457" w:name="_Toc182307568"/>
      <w:r w:rsidRPr="00AD3D80">
        <w:rPr>
          <w:sz w:val="40"/>
          <w:szCs w:val="40"/>
        </w:rPr>
        <w:lastRenderedPageBreak/>
        <w:t xml:space="preserve">Bijlage </w:t>
      </w:r>
      <w:r w:rsidR="00E353AD" w:rsidRPr="00AD3D80">
        <w:rPr>
          <w:sz w:val="40"/>
          <w:szCs w:val="40"/>
        </w:rPr>
        <w:t>6</w:t>
      </w:r>
      <w:r w:rsidR="002177E4" w:rsidRPr="00AD3D80">
        <w:rPr>
          <w:sz w:val="40"/>
          <w:szCs w:val="40"/>
        </w:rPr>
        <w:t xml:space="preserve"> </w:t>
      </w:r>
      <w:r w:rsidRPr="00AD3D80">
        <w:rPr>
          <w:sz w:val="40"/>
          <w:szCs w:val="40"/>
        </w:rPr>
        <w:t>Formulier referentie</w:t>
      </w:r>
      <w:r w:rsidR="00C04649" w:rsidRPr="00AD3D80">
        <w:rPr>
          <w:sz w:val="40"/>
          <w:szCs w:val="40"/>
        </w:rPr>
        <w:t>o</w:t>
      </w:r>
      <w:r w:rsidR="00C41071" w:rsidRPr="00AD3D80">
        <w:rPr>
          <w:sz w:val="40"/>
          <w:szCs w:val="40"/>
        </w:rPr>
        <w:t>pdracht</w:t>
      </w:r>
      <w:bookmarkEnd w:id="453"/>
      <w:bookmarkEnd w:id="454"/>
      <w:bookmarkEnd w:id="455"/>
      <w:bookmarkEnd w:id="456"/>
      <w:bookmarkEnd w:id="457"/>
    </w:p>
    <w:p w14:paraId="711A6B5A" w14:textId="77777777" w:rsidR="00E353AD" w:rsidRDefault="00E353AD" w:rsidP="005F53C5">
      <w:pPr>
        <w:suppressAutoHyphens/>
        <w:spacing w:line="288" w:lineRule="auto"/>
        <w:jc w:val="both"/>
      </w:pPr>
    </w:p>
    <w:p w14:paraId="1D955408" w14:textId="77777777" w:rsidR="00E91DF0" w:rsidRDefault="00E91DF0" w:rsidP="005F53C5">
      <w:pPr>
        <w:suppressAutoHyphens/>
        <w:ind w:left="567"/>
        <w:jc w:val="both"/>
        <w:rPr>
          <w:rFonts w:cs="Arial"/>
          <w:lang w:eastAsia="ar-SA"/>
        </w:rPr>
      </w:pPr>
    </w:p>
    <w:p w14:paraId="22B5A596" w14:textId="0B77D78C" w:rsidR="00E91DF0" w:rsidRDefault="007A1310" w:rsidP="005F53C5">
      <w:pPr>
        <w:suppressAutoHyphens/>
        <w:spacing w:line="288" w:lineRule="auto"/>
        <w:jc w:val="both"/>
      </w:pPr>
      <w:r w:rsidRPr="1A50C491">
        <w:rPr>
          <w:rFonts w:cs="Arial"/>
        </w:rPr>
        <w:t>Let op</w:t>
      </w:r>
      <w:r w:rsidR="00A35B63" w:rsidRPr="1A50C491">
        <w:rPr>
          <w:rFonts w:cs="Arial"/>
        </w:rPr>
        <w:t>:</w:t>
      </w:r>
      <w:r w:rsidR="00E91DF0" w:rsidRPr="1A50C491">
        <w:rPr>
          <w:rFonts w:cs="Arial"/>
        </w:rPr>
        <w:t xml:space="preserve"> </w:t>
      </w:r>
      <w:r w:rsidR="00A35B63" w:rsidRPr="1A50C491">
        <w:rPr>
          <w:rFonts w:cs="Arial"/>
        </w:rPr>
        <w:t>o</w:t>
      </w:r>
      <w:r w:rsidR="00E91DF0" w:rsidRPr="1A50C491">
        <w:rPr>
          <w:rFonts w:cs="Arial"/>
        </w:rPr>
        <w:t>m te controleren of</w:t>
      </w:r>
      <w:r w:rsidR="00E91DF0">
        <w:t xml:space="preserve"> de referentie</w:t>
      </w:r>
      <w:r w:rsidR="00C04649">
        <w:t>o</w:t>
      </w:r>
      <w:r w:rsidR="00C41071">
        <w:t>pdracht</w:t>
      </w:r>
      <w:r w:rsidR="00E91DF0">
        <w:t xml:space="preserve"> naar tevredenheid van de </w:t>
      </w:r>
      <w:r w:rsidR="00C41071" w:rsidRPr="1A50C491">
        <w:rPr>
          <w:rFonts w:cs="Arial"/>
        </w:rPr>
        <w:t>Opdracht</w:t>
      </w:r>
      <w:r w:rsidR="00E91DF0" w:rsidRPr="1A50C491">
        <w:rPr>
          <w:rFonts w:cs="Arial"/>
        </w:rPr>
        <w:t>gever</w:t>
      </w:r>
      <w:r w:rsidR="00E91DF0">
        <w:t xml:space="preserve"> van de referentie en tijdig (verleend uitstel daarin begrepen) is verricht, behoudt </w:t>
      </w:r>
      <w:r w:rsidR="00DF1850">
        <w:t>VRLN</w:t>
      </w:r>
      <w:r w:rsidR="00E91DF0">
        <w:t xml:space="preserve"> zich het recht voor om zonder tussenkomst van de </w:t>
      </w:r>
      <w:r w:rsidR="005D5B41">
        <w:t>Inschrijver</w:t>
      </w:r>
      <w:r w:rsidR="00E91DF0">
        <w:t xml:space="preserve"> contact op te nemen met de </w:t>
      </w:r>
      <w:r w:rsidR="00C41071">
        <w:t>Opdracht</w:t>
      </w:r>
      <w:r w:rsidR="00E91DF0">
        <w:t>gever van de referentie</w:t>
      </w:r>
      <w:r w:rsidR="00C04649">
        <w:t>o</w:t>
      </w:r>
      <w:r w:rsidR="00C41071">
        <w:t>pdracht</w:t>
      </w:r>
      <w:r w:rsidR="00E91DF0">
        <w:t>.</w:t>
      </w:r>
    </w:p>
    <w:p w14:paraId="2D9E2A22" w14:textId="77777777" w:rsidR="00E91DF0" w:rsidRPr="00C96900" w:rsidRDefault="00E91DF0" w:rsidP="005F53C5">
      <w:pPr>
        <w:suppressAutoHyphens/>
        <w:ind w:left="567"/>
        <w:jc w:val="both"/>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05DB974E" w14:textId="77777777" w:rsidTr="00E91DF0">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27C32E7F" w14:textId="77777777" w:rsidR="00E91DF0" w:rsidRDefault="00E91DF0" w:rsidP="005F53C5">
            <w:pPr>
              <w:suppressAutoHyphens/>
              <w:spacing w:before="90" w:after="54" w:line="288" w:lineRule="auto"/>
              <w:ind w:left="57" w:right="57"/>
              <w:jc w:val="both"/>
              <w:rPr>
                <w:rFonts w:cs="Arial"/>
                <w:b/>
                <w:bCs/>
                <w:lang w:eastAsia="ar-SA"/>
              </w:rPr>
            </w:pPr>
            <w:r>
              <w:rPr>
                <w:rFonts w:cs="Arial"/>
                <w:b/>
              </w:rPr>
              <w:t xml:space="preserve">Gegevens </w:t>
            </w:r>
            <w:r w:rsidR="00C41071">
              <w:rPr>
                <w:rFonts w:cs="Arial"/>
                <w:b/>
              </w:rPr>
              <w:t>Opdracht</w:t>
            </w:r>
            <w:r>
              <w:rPr>
                <w:rFonts w:cs="Arial"/>
                <w:b/>
              </w:rPr>
              <w:t>gever</w:t>
            </w:r>
          </w:p>
        </w:tc>
      </w:tr>
      <w:tr w:rsidR="00E91DF0" w14:paraId="7359658D"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44844A8" w14:textId="77777777" w:rsidR="00E91DF0" w:rsidRDefault="00E91DF0" w:rsidP="005F53C5">
            <w:pPr>
              <w:suppressAutoHyphens/>
              <w:spacing w:before="90" w:after="54" w:line="288" w:lineRule="auto"/>
              <w:ind w:left="57" w:right="57"/>
              <w:jc w:val="both"/>
              <w:rPr>
                <w:rFonts w:cs="Arial"/>
                <w:lang w:eastAsia="ar-SA"/>
              </w:rPr>
            </w:pPr>
            <w:r>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737EB925" w14:textId="77777777" w:rsidR="00E91DF0" w:rsidRDefault="00E91DF0" w:rsidP="005F53C5">
            <w:pPr>
              <w:suppressAutoHyphens/>
              <w:spacing w:before="90" w:after="54" w:line="288" w:lineRule="auto"/>
              <w:ind w:left="57" w:right="57"/>
              <w:jc w:val="both"/>
              <w:rPr>
                <w:rFonts w:cs="Arial"/>
                <w:lang w:eastAsia="ar-SA"/>
              </w:rPr>
            </w:pPr>
            <w:r>
              <w:rPr>
                <w:rFonts w:cs="Arial"/>
              </w:rPr>
              <w:t xml:space="preserve">Naam </w:t>
            </w:r>
            <w:r w:rsidR="00C41071">
              <w:rPr>
                <w:rFonts w:cs="Arial"/>
              </w:rPr>
              <w:t>Opdracht</w:t>
            </w:r>
            <w:r>
              <w:rPr>
                <w:rFonts w:cs="Arial"/>
              </w:rPr>
              <w:t>gever</w:t>
            </w:r>
          </w:p>
        </w:tc>
        <w:tc>
          <w:tcPr>
            <w:tcW w:w="4253" w:type="dxa"/>
            <w:tcBorders>
              <w:top w:val="single" w:sz="12" w:space="0" w:color="808080"/>
              <w:left w:val="single" w:sz="8" w:space="0" w:color="C0C0C0"/>
              <w:bottom w:val="single" w:sz="8" w:space="0" w:color="C0C0C0"/>
              <w:right w:val="single" w:sz="8" w:space="0" w:color="C0C0C0"/>
            </w:tcBorders>
          </w:tcPr>
          <w:p w14:paraId="5F91B1A8" w14:textId="77777777" w:rsidR="00E91DF0" w:rsidRDefault="00E91DF0" w:rsidP="005F53C5">
            <w:pPr>
              <w:suppressAutoHyphens/>
              <w:spacing w:before="90" w:after="54" w:line="288" w:lineRule="auto"/>
              <w:ind w:left="57" w:right="57"/>
              <w:jc w:val="both"/>
              <w:rPr>
                <w:rFonts w:cs="Arial"/>
                <w:lang w:eastAsia="ar-SA"/>
              </w:rPr>
            </w:pPr>
          </w:p>
        </w:tc>
      </w:tr>
      <w:tr w:rsidR="00E91DF0" w14:paraId="0933DFC6"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799C52A"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12DA84F" w14:textId="77777777" w:rsidR="00E91DF0" w:rsidRDefault="00E91DF0" w:rsidP="005F53C5">
            <w:pPr>
              <w:suppressAutoHyphens/>
              <w:spacing w:before="90" w:after="54" w:line="288" w:lineRule="auto"/>
              <w:ind w:left="57" w:right="57"/>
              <w:jc w:val="both"/>
              <w:rPr>
                <w:rFonts w:cs="Arial"/>
                <w:lang w:eastAsia="ar-SA"/>
              </w:rPr>
            </w:pPr>
            <w:r>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7F9EC68C" w14:textId="77777777" w:rsidR="00E91DF0" w:rsidRDefault="00E91DF0" w:rsidP="005F53C5">
            <w:pPr>
              <w:suppressAutoHyphens/>
              <w:spacing w:before="90" w:after="54" w:line="288" w:lineRule="auto"/>
              <w:ind w:left="57" w:right="57"/>
              <w:jc w:val="both"/>
              <w:rPr>
                <w:rFonts w:cs="Arial"/>
                <w:lang w:eastAsia="ar-SA"/>
              </w:rPr>
            </w:pPr>
          </w:p>
        </w:tc>
      </w:tr>
      <w:tr w:rsidR="00E91DF0" w14:paraId="7DDF0334"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61C6C99"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2B7EEFDE" w14:textId="77777777" w:rsidR="00E91DF0" w:rsidRDefault="00E91DF0" w:rsidP="005F53C5">
            <w:pPr>
              <w:suppressAutoHyphens/>
              <w:spacing w:before="90" w:after="54" w:line="288" w:lineRule="auto"/>
              <w:ind w:left="57" w:right="57"/>
              <w:jc w:val="both"/>
              <w:rPr>
                <w:rFonts w:cs="Arial"/>
                <w:lang w:eastAsia="ar-SA"/>
              </w:rPr>
            </w:pPr>
            <w:r>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3FC4D9A9" w14:textId="77777777" w:rsidR="00E91DF0" w:rsidRDefault="00E91DF0" w:rsidP="005F53C5">
            <w:pPr>
              <w:suppressAutoHyphens/>
              <w:spacing w:before="90" w:after="54" w:line="288" w:lineRule="auto"/>
              <w:ind w:left="57" w:right="57"/>
              <w:jc w:val="both"/>
              <w:rPr>
                <w:rFonts w:cs="Arial"/>
                <w:lang w:eastAsia="ar-SA"/>
              </w:rPr>
            </w:pPr>
          </w:p>
        </w:tc>
      </w:tr>
      <w:tr w:rsidR="00E91DF0" w14:paraId="673F7F3D" w14:textId="77777777" w:rsidTr="00E91DF0">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6F8AE7C9" w14:textId="77777777" w:rsidR="00E91DF0" w:rsidRDefault="00E91DF0" w:rsidP="005F53C5">
            <w:pPr>
              <w:suppressAutoHyphens/>
              <w:spacing w:before="90" w:after="54" w:line="288" w:lineRule="auto"/>
              <w:ind w:left="57" w:right="57"/>
              <w:jc w:val="both"/>
              <w:rPr>
                <w:rFonts w:cs="Arial"/>
                <w:lang w:eastAsia="ar-SA"/>
              </w:rPr>
            </w:pPr>
            <w:r>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3EEAFAA3" w14:textId="77777777" w:rsidR="00E91DF0" w:rsidRDefault="00E91DF0" w:rsidP="005F53C5">
            <w:pPr>
              <w:suppressAutoHyphens/>
              <w:spacing w:before="90" w:after="54" w:line="288" w:lineRule="auto"/>
              <w:ind w:left="57" w:right="57"/>
              <w:jc w:val="both"/>
              <w:rPr>
                <w:rFonts w:cs="Arial"/>
                <w:lang w:eastAsia="ar-SA"/>
              </w:rPr>
            </w:pPr>
            <w:r>
              <w:rPr>
                <w:rFonts w:cs="Arial"/>
              </w:rPr>
              <w:t xml:space="preserve">Naam contactpersoon </w:t>
            </w:r>
            <w:r w:rsidR="00C41071">
              <w:rPr>
                <w:rFonts w:cs="Arial"/>
              </w:rPr>
              <w:t>Opdracht</w:t>
            </w:r>
            <w:r>
              <w:rPr>
                <w:rFonts w:cs="Arial"/>
              </w:rPr>
              <w:t>gever</w:t>
            </w:r>
          </w:p>
        </w:tc>
        <w:tc>
          <w:tcPr>
            <w:tcW w:w="4253" w:type="dxa"/>
            <w:tcBorders>
              <w:top w:val="single" w:sz="8" w:space="0" w:color="C0C0C0"/>
              <w:left w:val="single" w:sz="8" w:space="0" w:color="C0C0C0"/>
              <w:bottom w:val="single" w:sz="8" w:space="0" w:color="C0C0C0"/>
              <w:right w:val="single" w:sz="8" w:space="0" w:color="C0C0C0"/>
            </w:tcBorders>
          </w:tcPr>
          <w:p w14:paraId="579E195A" w14:textId="77777777" w:rsidR="00E91DF0" w:rsidRDefault="00E91DF0" w:rsidP="005F53C5">
            <w:pPr>
              <w:suppressAutoHyphens/>
              <w:spacing w:before="90" w:after="54" w:line="288" w:lineRule="auto"/>
              <w:ind w:left="57" w:right="57"/>
              <w:jc w:val="both"/>
              <w:rPr>
                <w:rFonts w:cs="Arial"/>
                <w:lang w:eastAsia="ar-SA"/>
              </w:rPr>
            </w:pPr>
          </w:p>
        </w:tc>
      </w:tr>
      <w:tr w:rsidR="00E91DF0" w14:paraId="4C3C7AAA" w14:textId="77777777" w:rsidTr="00E91DF0">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A01366F"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B91E9AF" w14:textId="77777777" w:rsidR="00E91DF0" w:rsidRDefault="00E91DF0" w:rsidP="005F53C5">
            <w:pPr>
              <w:suppressAutoHyphens/>
              <w:spacing w:before="90" w:after="54" w:line="288" w:lineRule="auto"/>
              <w:ind w:left="57" w:right="57"/>
              <w:jc w:val="both"/>
              <w:rPr>
                <w:rFonts w:cs="Arial"/>
                <w:lang w:eastAsia="ar-SA"/>
              </w:rPr>
            </w:pPr>
            <w:r>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57BEC29A" w14:textId="77777777" w:rsidR="00E91DF0" w:rsidRDefault="00E91DF0" w:rsidP="005F53C5">
            <w:pPr>
              <w:suppressAutoHyphens/>
              <w:spacing w:before="90" w:after="54" w:line="288" w:lineRule="auto"/>
              <w:ind w:left="57" w:right="57"/>
              <w:jc w:val="both"/>
              <w:rPr>
                <w:rFonts w:cs="Arial"/>
                <w:lang w:eastAsia="ar-SA"/>
              </w:rPr>
            </w:pPr>
          </w:p>
        </w:tc>
      </w:tr>
      <w:tr w:rsidR="00E91DF0" w14:paraId="675AE9C8" w14:textId="77777777" w:rsidTr="00203B11">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73ABB1A"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3328AB23" w14:textId="77777777" w:rsidR="00E91DF0" w:rsidRDefault="00E91DF0" w:rsidP="005F53C5">
            <w:pPr>
              <w:suppressAutoHyphens/>
              <w:spacing w:before="90" w:after="54" w:line="288" w:lineRule="auto"/>
              <w:ind w:left="57" w:right="57"/>
              <w:jc w:val="both"/>
              <w:rPr>
                <w:rFonts w:cs="Arial"/>
                <w:lang w:eastAsia="ar-SA"/>
              </w:rPr>
            </w:pPr>
            <w:r>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3A3A3DA0" w14:textId="77777777" w:rsidR="00E91DF0" w:rsidRDefault="00E91DF0" w:rsidP="005F53C5">
            <w:pPr>
              <w:suppressAutoHyphens/>
              <w:spacing w:before="90" w:after="54" w:line="288" w:lineRule="auto"/>
              <w:ind w:left="57" w:right="57"/>
              <w:jc w:val="both"/>
              <w:rPr>
                <w:rFonts w:cs="Arial"/>
                <w:lang w:eastAsia="ar-SA"/>
              </w:rPr>
            </w:pPr>
          </w:p>
        </w:tc>
      </w:tr>
    </w:tbl>
    <w:p w14:paraId="25C78283" w14:textId="77777777" w:rsidR="00E91DF0" w:rsidRDefault="00E91DF0" w:rsidP="005F53C5">
      <w:pPr>
        <w:suppressAutoHyphens/>
        <w:ind w:left="567"/>
        <w:jc w:val="both"/>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37D9F084" w14:textId="77777777" w:rsidTr="00E91DF0">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71E6A1CC" w14:textId="77777777" w:rsidR="00E91DF0" w:rsidRDefault="00E91DF0" w:rsidP="005F53C5">
            <w:pPr>
              <w:suppressAutoHyphens/>
              <w:spacing w:before="90" w:after="54" w:line="288" w:lineRule="auto"/>
              <w:ind w:left="57" w:right="57"/>
              <w:jc w:val="both"/>
              <w:rPr>
                <w:rFonts w:cs="Arial"/>
                <w:b/>
                <w:bCs/>
                <w:lang w:eastAsia="ar-SA"/>
              </w:rPr>
            </w:pPr>
            <w:r>
              <w:rPr>
                <w:rFonts w:cs="Arial"/>
                <w:b/>
              </w:rPr>
              <w:t>Referentie</w:t>
            </w:r>
            <w:r w:rsidR="00C04649">
              <w:rPr>
                <w:rFonts w:cs="Arial"/>
                <w:b/>
              </w:rPr>
              <w:t>o</w:t>
            </w:r>
            <w:r w:rsidR="00C41071">
              <w:rPr>
                <w:rFonts w:cs="Arial"/>
                <w:b/>
              </w:rPr>
              <w:t>pdracht</w:t>
            </w:r>
          </w:p>
        </w:tc>
      </w:tr>
      <w:tr w:rsidR="00E91DF0" w14:paraId="634A3A5A" w14:textId="77777777" w:rsidTr="00203B11">
        <w:trPr>
          <w:cantSplit/>
        </w:trPr>
        <w:tc>
          <w:tcPr>
            <w:tcW w:w="567" w:type="dxa"/>
            <w:vMerge w:val="restart"/>
            <w:tcBorders>
              <w:top w:val="single" w:sz="12" w:space="0" w:color="808080"/>
              <w:left w:val="single" w:sz="8" w:space="0" w:color="C0C0C0"/>
              <w:bottom w:val="single" w:sz="12" w:space="0" w:color="808080"/>
              <w:right w:val="single" w:sz="8" w:space="0" w:color="C0C0C0"/>
            </w:tcBorders>
            <w:hideMark/>
          </w:tcPr>
          <w:p w14:paraId="3EECD6E3" w14:textId="77777777" w:rsidR="00E91DF0" w:rsidRDefault="00E91DF0" w:rsidP="00203B11">
            <w:pPr>
              <w:suppressAutoHyphens/>
              <w:spacing w:line="240" w:lineRule="auto"/>
              <w:jc w:val="both"/>
              <w:rPr>
                <w:rFonts w:cs="Arial"/>
                <w:lang w:eastAsia="ar-SA"/>
              </w:rPr>
            </w:pPr>
            <w:r>
              <w:rPr>
                <w:rFonts w:cs="Arial"/>
                <w:lang w:eastAsia="ar-SA"/>
              </w:rPr>
              <w:t>3)</w:t>
            </w:r>
          </w:p>
        </w:tc>
        <w:tc>
          <w:tcPr>
            <w:tcW w:w="3686" w:type="dxa"/>
            <w:tcBorders>
              <w:top w:val="nil"/>
              <w:left w:val="single" w:sz="8" w:space="0" w:color="C0C0C0"/>
              <w:bottom w:val="nil"/>
              <w:right w:val="single" w:sz="8" w:space="0" w:color="C0C0C0"/>
            </w:tcBorders>
            <w:shd w:val="clear" w:color="auto" w:fill="E6E6E6"/>
            <w:vAlign w:val="center"/>
            <w:hideMark/>
          </w:tcPr>
          <w:p w14:paraId="1EFCA1A0" w14:textId="15F68D37" w:rsidR="00E91DF0" w:rsidRDefault="00E91DF0" w:rsidP="005F53C5">
            <w:pPr>
              <w:suppressAutoHyphens/>
              <w:spacing w:before="90" w:after="54" w:line="288" w:lineRule="auto"/>
              <w:ind w:left="57" w:right="57"/>
              <w:jc w:val="both"/>
              <w:rPr>
                <w:rFonts w:cs="Arial"/>
                <w:lang w:eastAsia="ar-SA"/>
              </w:rPr>
            </w:pPr>
            <w:r>
              <w:rPr>
                <w:rFonts w:cs="Arial"/>
              </w:rPr>
              <w:t>Datum start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CD144D3" w14:textId="77777777" w:rsidR="00E91DF0" w:rsidRDefault="00E91DF0" w:rsidP="005F53C5">
            <w:pPr>
              <w:suppressAutoHyphens/>
              <w:spacing w:before="90" w:after="54" w:line="288" w:lineRule="auto"/>
              <w:ind w:left="57" w:right="57"/>
              <w:jc w:val="both"/>
              <w:rPr>
                <w:rFonts w:cs="Arial"/>
                <w:lang w:eastAsia="ar-SA"/>
              </w:rPr>
            </w:pPr>
          </w:p>
        </w:tc>
      </w:tr>
      <w:tr w:rsidR="00E91DF0" w14:paraId="70C4F6D4" w14:textId="77777777" w:rsidTr="00203B11">
        <w:trPr>
          <w:cantSplit/>
        </w:trPr>
        <w:tc>
          <w:tcPr>
            <w:tcW w:w="567" w:type="dxa"/>
            <w:vMerge/>
            <w:tcBorders>
              <w:top w:val="single" w:sz="12" w:space="0" w:color="808080"/>
              <w:left w:val="single" w:sz="8" w:space="0" w:color="C0C0C0"/>
              <w:bottom w:val="single" w:sz="12" w:space="0" w:color="808080"/>
              <w:right w:val="single" w:sz="8" w:space="0" w:color="C0C0C0"/>
            </w:tcBorders>
            <w:vAlign w:val="center"/>
            <w:hideMark/>
          </w:tcPr>
          <w:p w14:paraId="31AD7785" w14:textId="77777777" w:rsidR="00E91DF0" w:rsidRPr="00203B11" w:rsidRDefault="00E91DF0" w:rsidP="005F53C5">
            <w:pPr>
              <w:suppressAutoHyphens/>
              <w:spacing w:line="240" w:lineRule="auto"/>
              <w:jc w:val="both"/>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6CF0793" w14:textId="4B0EB5B0" w:rsidR="00E91DF0" w:rsidRDefault="00E91DF0" w:rsidP="005F53C5">
            <w:pPr>
              <w:suppressAutoHyphens/>
              <w:spacing w:before="90" w:after="54" w:line="288" w:lineRule="auto"/>
              <w:ind w:left="57" w:right="57"/>
              <w:jc w:val="both"/>
              <w:rPr>
                <w:rFonts w:cs="Arial"/>
                <w:lang w:eastAsia="ar-SA"/>
              </w:rPr>
            </w:pPr>
            <w:r>
              <w:rPr>
                <w:rFonts w:cs="Arial"/>
              </w:rPr>
              <w:t>Datum eind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F627F93" w14:textId="77777777" w:rsidR="00E91DF0" w:rsidRDefault="00E91DF0" w:rsidP="005F53C5">
            <w:pPr>
              <w:suppressAutoHyphens/>
              <w:spacing w:before="90" w:after="54" w:line="288" w:lineRule="auto"/>
              <w:ind w:left="57" w:right="57"/>
              <w:jc w:val="both"/>
              <w:rPr>
                <w:rFonts w:cs="Arial"/>
                <w:lang w:eastAsia="ar-SA"/>
              </w:rPr>
            </w:pPr>
          </w:p>
        </w:tc>
      </w:tr>
      <w:tr w:rsidR="00E91DF0" w14:paraId="38718A28" w14:textId="77777777" w:rsidTr="00203B11">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F3E0758" w14:textId="77777777" w:rsidR="00E91DF0" w:rsidRPr="00203B11" w:rsidRDefault="00E91DF0" w:rsidP="005F53C5">
            <w:pPr>
              <w:suppressAutoHyphens/>
              <w:spacing w:line="240" w:lineRule="auto"/>
              <w:jc w:val="both"/>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19AC9D34" w14:textId="3BBBBE39" w:rsidR="00E91DF0" w:rsidRDefault="00E91DF0" w:rsidP="005F53C5">
            <w:pPr>
              <w:suppressAutoHyphens/>
              <w:spacing w:before="90" w:after="54" w:line="288" w:lineRule="auto"/>
              <w:ind w:left="57" w:right="57"/>
              <w:jc w:val="both"/>
              <w:rPr>
                <w:rFonts w:cs="Arial"/>
                <w:lang w:eastAsia="ar-SA"/>
              </w:rPr>
            </w:pPr>
            <w:r>
              <w:rPr>
                <w:rFonts w:cs="Arial"/>
              </w:rPr>
              <w:t>Reden beëindiging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E178C64" w14:textId="77777777" w:rsidR="00E91DF0" w:rsidRDefault="00E91DF0" w:rsidP="005F53C5">
            <w:pPr>
              <w:suppressAutoHyphens/>
              <w:spacing w:before="90" w:after="54" w:line="288" w:lineRule="auto"/>
              <w:ind w:left="57" w:right="57"/>
              <w:jc w:val="both"/>
              <w:rPr>
                <w:rFonts w:cs="Arial"/>
                <w:lang w:eastAsia="ar-SA"/>
              </w:rPr>
            </w:pPr>
          </w:p>
        </w:tc>
      </w:tr>
      <w:tr w:rsidR="00E91DF0" w14:paraId="0337B1A2" w14:textId="77777777" w:rsidTr="00203B11">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6CDF25A" w14:textId="77777777" w:rsidR="00E91DF0" w:rsidRDefault="00E91DF0" w:rsidP="005F53C5">
            <w:pPr>
              <w:suppressAutoHyphens/>
              <w:spacing w:line="240" w:lineRule="auto"/>
              <w:jc w:val="both"/>
              <w:rPr>
                <w:rFonts w:cs="Arial"/>
                <w:lang w:eastAsia="ar-SA"/>
              </w:rPr>
            </w:pPr>
            <w:r>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5D74E05" w14:textId="5C06E9E4" w:rsidR="00E91DF0" w:rsidRDefault="00E91DF0" w:rsidP="00203B11">
            <w:pPr>
              <w:suppressAutoHyphens/>
              <w:spacing w:before="90" w:after="54" w:line="288" w:lineRule="auto"/>
              <w:ind w:left="57" w:right="57"/>
              <w:rPr>
                <w:rFonts w:cs="Arial"/>
              </w:rPr>
            </w:pPr>
            <w:r>
              <w:rPr>
                <w:rFonts w:cs="Arial"/>
              </w:rPr>
              <w:t xml:space="preserve">Gefactureerd bedrag (in </w:t>
            </w:r>
            <w:r w:rsidR="00D34C69">
              <w:rPr>
                <w:rFonts w:cs="Arial"/>
              </w:rPr>
              <w:t>e</w:t>
            </w:r>
            <w:r>
              <w:rPr>
                <w:rFonts w:cs="Arial"/>
              </w:rPr>
              <w:t xml:space="preserve">uro’s exclusief </w:t>
            </w:r>
            <w:r w:rsidR="00D34C69">
              <w:rPr>
                <w:rFonts w:cs="Arial"/>
              </w:rPr>
              <w:t>btw</w:t>
            </w:r>
            <w:r>
              <w:rPr>
                <w:rFonts w:cs="Arial"/>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3FD9023D" w14:textId="77777777" w:rsidR="00E91DF0" w:rsidRDefault="00E91DF0" w:rsidP="005F53C5">
            <w:pPr>
              <w:suppressAutoHyphens/>
              <w:spacing w:before="90" w:after="54" w:line="288" w:lineRule="auto"/>
              <w:ind w:left="57" w:right="57"/>
              <w:jc w:val="both"/>
              <w:rPr>
                <w:rFonts w:cs="Arial"/>
                <w:lang w:eastAsia="ar-SA"/>
              </w:rPr>
            </w:pPr>
          </w:p>
        </w:tc>
      </w:tr>
      <w:tr w:rsidR="00E91DF0" w14:paraId="7BE420A7"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0AA654AB" w14:textId="77777777" w:rsidR="00E91DF0" w:rsidRDefault="00E91DF0" w:rsidP="005F53C5">
            <w:pPr>
              <w:suppressAutoHyphens/>
              <w:spacing w:before="90" w:after="54" w:line="288" w:lineRule="auto"/>
              <w:ind w:left="57" w:right="57"/>
              <w:jc w:val="both"/>
              <w:rPr>
                <w:rFonts w:cs="Arial"/>
                <w:lang w:eastAsia="ar-SA"/>
              </w:rPr>
            </w:pPr>
            <w:r>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A0ADC2C" w14:textId="05D8C81C" w:rsidR="00E91DF0" w:rsidRPr="00482305" w:rsidRDefault="00E91DF0" w:rsidP="00203B11">
            <w:pPr>
              <w:suppressAutoHyphens/>
              <w:spacing w:before="90" w:after="54" w:line="288" w:lineRule="auto"/>
              <w:ind w:left="57" w:right="57"/>
              <w:rPr>
                <w:rFonts w:cs="Arial"/>
                <w:bCs/>
                <w:lang w:eastAsia="ar-SA"/>
              </w:rPr>
            </w:pPr>
            <w:r w:rsidRPr="00482305">
              <w:rPr>
                <w:rFonts w:cs="Arial"/>
              </w:rPr>
              <w:t xml:space="preserve">Omschrijving van de </w:t>
            </w:r>
            <w:r w:rsidR="00C41071">
              <w:rPr>
                <w:rFonts w:cs="Arial"/>
              </w:rPr>
              <w:t>Opdracht</w:t>
            </w:r>
            <w:r w:rsidRPr="00482305">
              <w:rPr>
                <w:rFonts w:cs="Arial"/>
              </w:rPr>
              <w:t xml:space="preserve">, waaruit </w:t>
            </w:r>
            <w:r w:rsidR="00445ADF">
              <w:rPr>
                <w:rFonts w:cs="Arial"/>
              </w:rPr>
              <w:t xml:space="preserve">in ieder geval blijkt dat de </w:t>
            </w:r>
            <w:r w:rsidRPr="00482305">
              <w:rPr>
                <w:rFonts w:cs="Arial"/>
              </w:rPr>
              <w:t>referentie</w:t>
            </w:r>
            <w:r w:rsidR="00C04649">
              <w:rPr>
                <w:rFonts w:cs="Arial"/>
              </w:rPr>
              <w:t>o</w:t>
            </w:r>
            <w:r w:rsidR="00C41071">
              <w:rPr>
                <w:rFonts w:cs="Arial"/>
              </w:rPr>
              <w:t>pdracht</w:t>
            </w:r>
            <w:r w:rsidRPr="00482305">
              <w:rPr>
                <w:rFonts w:cs="Arial"/>
              </w:rPr>
              <w:t xml:space="preserve"> </w:t>
            </w:r>
            <w:r w:rsidR="00D34C69">
              <w:rPr>
                <w:rFonts w:cs="Arial"/>
              </w:rPr>
              <w:t>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7DAD495B" w14:textId="77777777" w:rsidR="00E91DF0" w:rsidRDefault="00E91DF0" w:rsidP="005F53C5">
            <w:pPr>
              <w:suppressAutoHyphens/>
              <w:spacing w:before="90" w:after="54" w:line="288" w:lineRule="auto"/>
              <w:ind w:left="57" w:right="57"/>
              <w:jc w:val="both"/>
              <w:rPr>
                <w:rFonts w:cs="Arial"/>
                <w:bCs/>
                <w:lang w:eastAsia="ar-SA"/>
              </w:rPr>
            </w:pPr>
          </w:p>
        </w:tc>
      </w:tr>
      <w:tr w:rsidR="00E91DF0" w14:paraId="12D6304F"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9C5A12C" w14:textId="77777777" w:rsidR="00E91DF0" w:rsidRDefault="00E91DF0" w:rsidP="005F53C5">
            <w:pPr>
              <w:suppressAutoHyphens/>
              <w:spacing w:before="90" w:after="54" w:line="288" w:lineRule="auto"/>
              <w:ind w:left="57" w:right="57"/>
              <w:jc w:val="both"/>
              <w:rPr>
                <w:rFonts w:cs="Arial"/>
              </w:rPr>
            </w:pPr>
            <w:r>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DC51497" w14:textId="697888FB" w:rsidR="00E91DF0" w:rsidRPr="00482305" w:rsidRDefault="00E91DF0" w:rsidP="00A35A20">
            <w:pPr>
              <w:suppressAutoHyphens/>
              <w:spacing w:before="90" w:after="54" w:line="288" w:lineRule="auto"/>
              <w:ind w:left="57" w:right="57"/>
              <w:rPr>
                <w:rFonts w:cs="Arial"/>
              </w:rPr>
            </w:pPr>
            <w:r w:rsidRPr="00482305">
              <w:rPr>
                <w:rFonts w:cs="Arial"/>
              </w:rPr>
              <w:t>Indien verricht in combinatie: het percentage/aandeel in de combinatie; aard en inhoud van de eigen werk</w:t>
            </w:r>
            <w:r w:rsidR="001C77DC">
              <w:rPr>
                <w:rFonts w:cs="Arial"/>
              </w:rPr>
              <w:t>zaamheden verricht in samenwerkings</w:t>
            </w:r>
            <w:r w:rsidRPr="00482305">
              <w:rPr>
                <w:rFonts w:cs="Arial"/>
              </w:rPr>
              <w:t>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7CB3A537" w14:textId="77777777" w:rsidR="00E91DF0" w:rsidRDefault="00E91DF0" w:rsidP="005F53C5">
            <w:pPr>
              <w:suppressAutoHyphens/>
              <w:spacing w:before="90" w:after="54" w:line="288" w:lineRule="auto"/>
              <w:ind w:left="57" w:right="57"/>
              <w:jc w:val="both"/>
              <w:rPr>
                <w:rFonts w:cs="Arial"/>
                <w:bCs/>
                <w:lang w:eastAsia="ar-SA"/>
              </w:rPr>
            </w:pPr>
          </w:p>
        </w:tc>
      </w:tr>
    </w:tbl>
    <w:p w14:paraId="3E080DF5" w14:textId="77777777" w:rsidR="00E91DF0" w:rsidRDefault="00E91DF0" w:rsidP="005F53C5">
      <w:pPr>
        <w:suppressAutoHyphens/>
        <w:jc w:val="both"/>
        <w:rPr>
          <w:rFonts w:cs="Arial"/>
          <w:snapToGrid w:val="0"/>
          <w:lang w:eastAsia="ar-SA"/>
        </w:rPr>
      </w:pPr>
      <w:bookmarkStart w:id="458" w:name="_Toc86485888"/>
      <w:bookmarkStart w:id="459" w:name="_Toc86485886"/>
      <w:bookmarkStart w:id="460" w:name="_Toc68944752"/>
      <w:bookmarkStart w:id="461" w:name="_Toc86485889"/>
    </w:p>
    <w:p w14:paraId="560C3FE0" w14:textId="1A3E20F3" w:rsidR="001B1CB0" w:rsidRPr="008C6805" w:rsidRDefault="00E91DF0" w:rsidP="005F53C5">
      <w:pPr>
        <w:suppressAutoHyphens/>
        <w:spacing w:line="284" w:lineRule="atLeast"/>
        <w:jc w:val="both"/>
      </w:pPr>
      <w:r>
        <w:rPr>
          <w:rFonts w:cs="Arial"/>
          <w:snapToGrid w:val="0"/>
        </w:rPr>
        <w:t xml:space="preserve">Hierbij verklaart </w:t>
      </w:r>
      <w:r w:rsidR="007A1310">
        <w:rPr>
          <w:rFonts w:cs="Arial"/>
          <w:snapToGrid w:val="0"/>
        </w:rPr>
        <w:t xml:space="preserve">de </w:t>
      </w:r>
      <w:r w:rsidR="005D5B41">
        <w:rPr>
          <w:rFonts w:cs="Arial"/>
          <w:snapToGrid w:val="0"/>
        </w:rPr>
        <w:t>Inschrijver</w:t>
      </w:r>
      <w:r>
        <w:rPr>
          <w:rFonts w:cs="Arial"/>
          <w:snapToGrid w:val="0"/>
        </w:rPr>
        <w:t xml:space="preserve"> dat bovenstaande referentie</w:t>
      </w:r>
      <w:r w:rsidR="00C04649">
        <w:rPr>
          <w:rFonts w:cs="Arial"/>
          <w:snapToGrid w:val="0"/>
        </w:rPr>
        <w:t>o</w:t>
      </w:r>
      <w:r w:rsidR="00C41071">
        <w:rPr>
          <w:rFonts w:cs="Arial"/>
          <w:snapToGrid w:val="0"/>
        </w:rPr>
        <w:t>pdracht</w:t>
      </w:r>
      <w:r>
        <w:rPr>
          <w:rFonts w:cs="Arial"/>
          <w:snapToGrid w:val="0"/>
        </w:rPr>
        <w:t xml:space="preserve"> naar behoren is uitgevoerd.</w:t>
      </w:r>
      <w:r w:rsidR="001B1CB0">
        <w:rPr>
          <w:rFonts w:cs="Arial"/>
          <w:snapToGrid w:val="0"/>
        </w:rPr>
        <w:t xml:space="preserve"> </w:t>
      </w:r>
      <w:r w:rsidR="001B1CB0" w:rsidRPr="008C6805">
        <w:t xml:space="preserve">De referent tekent ervoor dat alle essentiële aspecten van de uitvoering van de </w:t>
      </w:r>
      <w:r w:rsidR="00F62710">
        <w:t>Overeenkomst</w:t>
      </w:r>
      <w:r w:rsidR="001B1CB0" w:rsidRPr="008C6805">
        <w:t xml:space="preserve"> naar behoren en conform </w:t>
      </w:r>
      <w:r w:rsidR="00F62710">
        <w:t>Overeenkomst</w:t>
      </w:r>
      <w:r w:rsidR="001B1CB0" w:rsidRPr="008C6805">
        <w:t xml:space="preserve"> zijn uitgevoerd. Dat betekent dat geen sprake is geweest van het structureel niet nakomen van een of meerdere essentiële aspecten van de dienstverlening die onderdeel vormden van de </w:t>
      </w:r>
      <w:r w:rsidR="00F62710">
        <w:t>Overeenkomst</w:t>
      </w:r>
      <w:r w:rsidR="001B1CB0" w:rsidRPr="008C6805">
        <w:t xml:space="preserve">. </w:t>
      </w:r>
    </w:p>
    <w:p w14:paraId="2EFB6658" w14:textId="77777777" w:rsidR="00E91DF0" w:rsidRDefault="00E91DF0" w:rsidP="005F53C5">
      <w:pPr>
        <w:suppressAutoHyphens/>
        <w:spacing w:line="288" w:lineRule="auto"/>
        <w:jc w:val="both"/>
        <w:rPr>
          <w:rFonts w:cs="Arial"/>
          <w:snapToGrid w:val="0"/>
        </w:rPr>
      </w:pPr>
    </w:p>
    <w:p w14:paraId="7D91FC02" w14:textId="77777777" w:rsidR="00E91DF0" w:rsidRDefault="00E91DF0" w:rsidP="005F53C5">
      <w:pPr>
        <w:suppressAutoHyphens/>
        <w:jc w:val="both"/>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78A90F49" w14:textId="77777777" w:rsidTr="00E91DF0">
        <w:tc>
          <w:tcPr>
            <w:tcW w:w="2835" w:type="dxa"/>
            <w:tcBorders>
              <w:top w:val="single" w:sz="8" w:space="0" w:color="C0C0C0"/>
              <w:left w:val="single" w:sz="8" w:space="0" w:color="C0C0C0"/>
              <w:bottom w:val="single" w:sz="8" w:space="0" w:color="C0C0C0"/>
            </w:tcBorders>
            <w:shd w:val="clear" w:color="auto" w:fill="E6E6E6"/>
          </w:tcPr>
          <w:p w14:paraId="647DC1D9" w14:textId="566CDCEF" w:rsidR="00E91DF0" w:rsidRPr="009576D5" w:rsidRDefault="00203B11" w:rsidP="00702BE8">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7829C0A"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1C8BC966" w14:textId="77777777" w:rsidTr="00E91DF0">
        <w:tc>
          <w:tcPr>
            <w:tcW w:w="2835" w:type="dxa"/>
            <w:tcBorders>
              <w:top w:val="single" w:sz="8" w:space="0" w:color="C0C0C0"/>
              <w:left w:val="single" w:sz="8" w:space="0" w:color="C0C0C0"/>
              <w:bottom w:val="single" w:sz="8" w:space="0" w:color="C0C0C0"/>
            </w:tcBorders>
            <w:shd w:val="clear" w:color="auto" w:fill="E6E6E6"/>
          </w:tcPr>
          <w:p w14:paraId="08BC53B1"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BE35DA1"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0EE30CAB" w14:textId="77777777" w:rsidTr="00E91DF0">
        <w:tc>
          <w:tcPr>
            <w:tcW w:w="2835" w:type="dxa"/>
            <w:tcBorders>
              <w:top w:val="single" w:sz="8" w:space="0" w:color="C0C0C0"/>
              <w:left w:val="single" w:sz="8" w:space="0" w:color="C0C0C0"/>
              <w:bottom w:val="single" w:sz="8" w:space="0" w:color="C0C0C0"/>
            </w:tcBorders>
            <w:shd w:val="clear" w:color="auto" w:fill="E6E6E6"/>
          </w:tcPr>
          <w:p w14:paraId="39BA14B6"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2B96EF9"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185DF19F" w14:textId="77777777" w:rsidTr="00E91DF0">
        <w:tc>
          <w:tcPr>
            <w:tcW w:w="2835" w:type="dxa"/>
            <w:tcBorders>
              <w:top w:val="single" w:sz="8" w:space="0" w:color="C0C0C0"/>
              <w:left w:val="single" w:sz="8" w:space="0" w:color="C0C0C0"/>
              <w:bottom w:val="single" w:sz="8" w:space="0" w:color="C0C0C0"/>
            </w:tcBorders>
            <w:shd w:val="clear" w:color="auto" w:fill="E6E6E6"/>
          </w:tcPr>
          <w:p w14:paraId="3769B72A"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6DA4A531" w14:textId="77777777" w:rsidR="00E91DF0" w:rsidRPr="009576D5" w:rsidRDefault="00E91DF0" w:rsidP="005F53C5">
            <w:pPr>
              <w:suppressAutoHyphens/>
              <w:spacing w:before="90" w:after="54" w:line="312" w:lineRule="auto"/>
              <w:ind w:right="57"/>
              <w:jc w:val="both"/>
              <w:rPr>
                <w:rFonts w:eastAsia="Calibri" w:cs="Arial"/>
              </w:rPr>
            </w:pPr>
          </w:p>
          <w:p w14:paraId="606227F5" w14:textId="77777777" w:rsidR="00E91DF0" w:rsidRPr="009576D5" w:rsidRDefault="00E91DF0"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0A3D638"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7ABCB3ED" w14:textId="77777777" w:rsidTr="00E91DF0">
        <w:tc>
          <w:tcPr>
            <w:tcW w:w="2835" w:type="dxa"/>
            <w:tcBorders>
              <w:top w:val="single" w:sz="8" w:space="0" w:color="C0C0C0"/>
              <w:left w:val="single" w:sz="8" w:space="0" w:color="C0C0C0"/>
              <w:bottom w:val="single" w:sz="8" w:space="0" w:color="C0C0C0"/>
            </w:tcBorders>
            <w:shd w:val="clear" w:color="auto" w:fill="E6E6E6"/>
          </w:tcPr>
          <w:p w14:paraId="670B1AFB"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016EE32" w14:textId="77777777" w:rsidR="00E91DF0" w:rsidRPr="009576D5" w:rsidRDefault="00E91DF0" w:rsidP="005F53C5">
            <w:pPr>
              <w:suppressAutoHyphens/>
              <w:snapToGrid w:val="0"/>
              <w:spacing w:before="90" w:after="54" w:line="312" w:lineRule="auto"/>
              <w:ind w:right="57"/>
              <w:jc w:val="both"/>
              <w:rPr>
                <w:rFonts w:eastAsia="Calibri" w:cs="Arial"/>
              </w:rPr>
            </w:pPr>
          </w:p>
        </w:tc>
      </w:tr>
    </w:tbl>
    <w:p w14:paraId="344F7B0B" w14:textId="77777777" w:rsidR="00E91DF0" w:rsidRDefault="00E91DF0" w:rsidP="005F53C5">
      <w:pPr>
        <w:suppressAutoHyphens/>
        <w:jc w:val="both"/>
        <w:rPr>
          <w:rFonts w:cs="Arial"/>
          <w:snapToGrid w:val="0"/>
          <w:lang w:eastAsia="ar-SA"/>
        </w:rPr>
      </w:pPr>
    </w:p>
    <w:p w14:paraId="683016DB" w14:textId="77777777" w:rsidR="00E91DF0" w:rsidRDefault="00E91DF0" w:rsidP="005F53C5">
      <w:pPr>
        <w:pStyle w:val="Kop2"/>
        <w:tabs>
          <w:tab w:val="left" w:pos="708"/>
        </w:tabs>
        <w:suppressAutoHyphens/>
        <w:ind w:left="0" w:firstLine="0"/>
        <w:jc w:val="both"/>
        <w:rPr>
          <w:szCs w:val="20"/>
        </w:rPr>
      </w:pPr>
      <w:r>
        <w:rPr>
          <w:b/>
          <w:szCs w:val="20"/>
        </w:rPr>
        <w:br w:type="page"/>
      </w:r>
      <w:bookmarkEnd w:id="458"/>
      <w:bookmarkEnd w:id="459"/>
      <w:bookmarkEnd w:id="460"/>
      <w:bookmarkEnd w:id="461"/>
    </w:p>
    <w:p w14:paraId="60C92790" w14:textId="09154FE8" w:rsidR="00BF398E" w:rsidRPr="004C0C3C" w:rsidRDefault="00BF398E" w:rsidP="005F53C5">
      <w:pPr>
        <w:pStyle w:val="Kop1"/>
        <w:numPr>
          <w:ilvl w:val="0"/>
          <w:numId w:val="0"/>
        </w:numPr>
        <w:ind w:left="680" w:hanging="680"/>
        <w:jc w:val="both"/>
        <w:rPr>
          <w:sz w:val="40"/>
        </w:rPr>
      </w:pPr>
      <w:bookmarkStart w:id="462" w:name="_Toc469474453"/>
      <w:bookmarkStart w:id="463" w:name="_Toc504568771"/>
      <w:bookmarkStart w:id="464" w:name="_Toc527637470"/>
      <w:bookmarkStart w:id="465" w:name="_Toc182307569"/>
      <w:r w:rsidRPr="004C0C3C">
        <w:rPr>
          <w:sz w:val="40"/>
        </w:rPr>
        <w:lastRenderedPageBreak/>
        <w:t xml:space="preserve">Bijlage </w:t>
      </w:r>
      <w:r>
        <w:rPr>
          <w:sz w:val="40"/>
        </w:rPr>
        <w:t>7</w:t>
      </w:r>
      <w:r w:rsidRPr="004C0C3C">
        <w:rPr>
          <w:sz w:val="40"/>
        </w:rPr>
        <w:t xml:space="preserve"> Verklaring Combinatie</w:t>
      </w:r>
      <w:bookmarkEnd w:id="462"/>
      <w:bookmarkEnd w:id="463"/>
      <w:bookmarkEnd w:id="464"/>
      <w:bookmarkEnd w:id="465"/>
    </w:p>
    <w:p w14:paraId="1FFFAC8F" w14:textId="791D3296" w:rsidR="00BF398E" w:rsidRPr="009576D5" w:rsidRDefault="00BF398E" w:rsidP="005F53C5">
      <w:pPr>
        <w:suppressAutoHyphens/>
        <w:spacing w:line="288" w:lineRule="auto"/>
        <w:jc w:val="both"/>
        <w:rPr>
          <w:rFonts w:eastAsia="Calibri" w:cs="Arial"/>
        </w:rPr>
      </w:pPr>
      <w:r w:rsidRPr="009576D5">
        <w:rPr>
          <w:rFonts w:eastAsia="Calibri" w:cs="Arial"/>
        </w:rPr>
        <w:t xml:space="preserve">Ondergetekenden verklaren dat de leden van de </w:t>
      </w:r>
      <w:r>
        <w:rPr>
          <w:rFonts w:eastAsia="Calibri" w:cs="Arial"/>
        </w:rPr>
        <w:t>c</w:t>
      </w:r>
      <w:r w:rsidRPr="009576D5">
        <w:rPr>
          <w:rFonts w:eastAsia="Calibri" w:cs="Arial"/>
        </w:rPr>
        <w:t>ombinatie zich gezamenlijk en</w:t>
      </w:r>
      <w:r w:rsidR="00203B11">
        <w:rPr>
          <w:rFonts w:eastAsia="Calibri" w:cs="Arial"/>
        </w:rPr>
        <w:t>/of*</w:t>
      </w:r>
      <w:r w:rsidRPr="009576D5">
        <w:rPr>
          <w:rFonts w:eastAsia="Calibri" w:cs="Arial"/>
        </w:rPr>
        <w:t xml:space="preserve"> hoofdelijk aansprakelijk stellen voor de volledige en juiste uitvoering van de </w:t>
      </w:r>
      <w:r>
        <w:rPr>
          <w:rFonts w:eastAsia="Calibri" w:cs="Arial"/>
        </w:rPr>
        <w:t>o</w:t>
      </w:r>
      <w:r w:rsidRPr="009576D5">
        <w:rPr>
          <w:rFonts w:eastAsia="Calibri" w:cs="Arial"/>
        </w:rPr>
        <w:t xml:space="preserve">vereenkomst in al zijn onderdelen, en verklaren dat </w:t>
      </w:r>
    </w:p>
    <w:p w14:paraId="2E8BBD59" w14:textId="77777777" w:rsidR="00BF398E" w:rsidRPr="009576D5" w:rsidRDefault="00BF398E" w:rsidP="005F53C5">
      <w:pPr>
        <w:suppressAutoHyphens/>
        <w:spacing w:line="288" w:lineRule="auto"/>
        <w:jc w:val="both"/>
        <w:rPr>
          <w:rFonts w:eastAsia="Calibri" w:cs="Arial"/>
        </w:rPr>
      </w:pPr>
    </w:p>
    <w:p w14:paraId="41EBB92D" w14:textId="5BE563ED" w:rsidR="00BF398E" w:rsidRDefault="00BF398E" w:rsidP="005F53C5">
      <w:pPr>
        <w:suppressAutoHyphens/>
        <w:spacing w:line="288" w:lineRule="auto"/>
        <w:jc w:val="both"/>
        <w:rPr>
          <w:rFonts w:eastAsia="Calibri" w:cs="Arial"/>
        </w:rPr>
      </w:pPr>
      <w:r w:rsidRPr="009576D5">
        <w:rPr>
          <w:rFonts w:eastAsia="Calibri" w:cs="Arial"/>
        </w:rPr>
        <w:t xml:space="preserve">…………………zal optreden als vertegenwoordiger van de </w:t>
      </w:r>
      <w:r>
        <w:rPr>
          <w:rFonts w:eastAsia="Calibri" w:cs="Arial"/>
        </w:rPr>
        <w:t>c</w:t>
      </w:r>
      <w:r w:rsidRPr="009576D5">
        <w:rPr>
          <w:rFonts w:eastAsia="Calibri" w:cs="Arial"/>
        </w:rPr>
        <w:t xml:space="preserve">ombinatie en bevoegd is de </w:t>
      </w:r>
      <w:r>
        <w:rPr>
          <w:rFonts w:eastAsia="Calibri" w:cs="Arial"/>
        </w:rPr>
        <w:t>c</w:t>
      </w:r>
      <w:r w:rsidRPr="009576D5">
        <w:rPr>
          <w:rFonts w:eastAsia="Calibri" w:cs="Arial"/>
        </w:rPr>
        <w:t xml:space="preserve">ombinatie in alle opzichten te vertegenwoordigen en te binden en als enig aanspreekpunt voor </w:t>
      </w:r>
      <w:r w:rsidR="00DF1850">
        <w:rPr>
          <w:rFonts w:eastAsia="Calibri" w:cs="Arial"/>
        </w:rPr>
        <w:t>VRLN</w:t>
      </w:r>
      <w:r w:rsidRPr="009576D5">
        <w:rPr>
          <w:rFonts w:eastAsia="Calibri" w:cs="Arial"/>
        </w:rPr>
        <w:t xml:space="preserve"> dient.</w:t>
      </w:r>
    </w:p>
    <w:p w14:paraId="0B2BD5E2" w14:textId="77777777" w:rsidR="00BF398E" w:rsidRDefault="00BF398E" w:rsidP="005F53C5">
      <w:pPr>
        <w:suppressAutoHyphens/>
        <w:spacing w:line="288" w:lineRule="auto"/>
        <w:jc w:val="both"/>
        <w:rPr>
          <w:rFonts w:eastAsia="Calibri" w:cs="Arial"/>
        </w:rPr>
      </w:pPr>
    </w:p>
    <w:p w14:paraId="2BB8ED1C" w14:textId="77777777" w:rsidR="00BF398E" w:rsidRDefault="00BF398E" w:rsidP="005F53C5">
      <w:pPr>
        <w:suppressAutoHyphens/>
        <w:spacing w:line="288" w:lineRule="auto"/>
        <w:jc w:val="both"/>
        <w:rPr>
          <w:rFonts w:eastAsia="Calibri" w:cs="Arial"/>
        </w:rPr>
      </w:pPr>
      <w:r>
        <w:rPr>
          <w:rFonts w:eastAsia="Calibri" w:cs="Arial"/>
        </w:rPr>
        <w:t>De reden dat in combinatie wordt ingeschreven is de volgende:</w:t>
      </w:r>
    </w:p>
    <w:p w14:paraId="706D12E0" w14:textId="77777777" w:rsidR="00BF398E" w:rsidRPr="009576D5" w:rsidRDefault="00BF398E" w:rsidP="005F53C5">
      <w:pPr>
        <w:suppressAutoHyphens/>
        <w:spacing w:line="288" w:lineRule="auto"/>
        <w:jc w:val="both"/>
        <w:rPr>
          <w:rFonts w:eastAsia="Calibri" w:cs="Arial"/>
        </w:rPr>
      </w:pPr>
      <w:r>
        <w:rPr>
          <w:rFonts w:eastAsia="Calibri" w:cs="Arial"/>
        </w:rPr>
        <w:t>……………………………………………………………………………………………………………………………………………………………………………………………………………………………………………...</w:t>
      </w:r>
    </w:p>
    <w:p w14:paraId="237A1510" w14:textId="77777777" w:rsidR="00BF398E" w:rsidRDefault="00BF398E" w:rsidP="005F53C5">
      <w:pPr>
        <w:suppressAutoHyphens/>
        <w:spacing w:line="288" w:lineRule="auto"/>
        <w:jc w:val="both"/>
        <w:rPr>
          <w:rFonts w:eastAsia="Calibri" w:cs="Arial"/>
        </w:rPr>
      </w:pPr>
    </w:p>
    <w:p w14:paraId="1D86B9B1" w14:textId="0BEF9CC1" w:rsidR="00BF398E" w:rsidRDefault="00DF1850" w:rsidP="005F53C5">
      <w:pPr>
        <w:suppressAutoHyphens/>
        <w:spacing w:line="288" w:lineRule="auto"/>
        <w:jc w:val="both"/>
        <w:rPr>
          <w:rFonts w:eastAsia="Calibri" w:cs="Arial"/>
        </w:rPr>
      </w:pPr>
      <w:r>
        <w:rPr>
          <w:rFonts w:eastAsia="Calibri" w:cs="Arial"/>
        </w:rPr>
        <w:t>VRLN</w:t>
      </w:r>
      <w:r w:rsidR="00BF398E">
        <w:rPr>
          <w:rFonts w:eastAsia="Calibri" w:cs="Arial"/>
        </w:rPr>
        <w:t xml:space="preserve"> wenst te vernemen welke onderdelen van de opdracht door welke combinant worden vervuld:</w:t>
      </w:r>
    </w:p>
    <w:p w14:paraId="548E7B97" w14:textId="77777777" w:rsidR="00BF398E" w:rsidRPr="009576D5" w:rsidRDefault="00BF398E" w:rsidP="005F53C5">
      <w:pPr>
        <w:suppressAutoHyphens/>
        <w:spacing w:line="288" w:lineRule="auto"/>
        <w:jc w:val="both"/>
        <w:rPr>
          <w:rFonts w:eastAsia="Calibri" w:cs="Arial"/>
        </w:rPr>
      </w:pPr>
      <w:r>
        <w:rPr>
          <w:rFonts w:eastAsia="Calibri" w:cs="Arial"/>
        </w:rPr>
        <w:t>……………………………………………………………………………………………………………………………………………………………………………………………………………………………………………...</w:t>
      </w:r>
    </w:p>
    <w:p w14:paraId="792823D9" w14:textId="77777777" w:rsidR="00BF398E" w:rsidRDefault="00BF398E" w:rsidP="005F53C5">
      <w:pPr>
        <w:suppressAutoHyphens/>
        <w:spacing w:line="288" w:lineRule="auto"/>
        <w:jc w:val="both"/>
        <w:rPr>
          <w:rFonts w:eastAsia="Calibri" w:cs="Arial"/>
        </w:rPr>
      </w:pPr>
    </w:p>
    <w:p w14:paraId="13F42D6D" w14:textId="77777777" w:rsidR="00BF398E" w:rsidRPr="009576D5" w:rsidRDefault="00BF398E" w:rsidP="005F53C5">
      <w:pPr>
        <w:suppressAutoHyphens/>
        <w:spacing w:line="288" w:lineRule="auto"/>
        <w:jc w:val="both"/>
        <w:rPr>
          <w:rFonts w:eastAsia="Calibri" w:cs="Arial"/>
        </w:rPr>
      </w:pPr>
      <w:r w:rsidRPr="009576D5">
        <w:rPr>
          <w:rFonts w:eastAsia="Calibri" w:cs="Arial"/>
        </w:rPr>
        <w:t xml:space="preserve">Ondergetekenden verklaren dat zij deze verklaring naar waarheid hebben ondertekend en tevens dat zij daartoe, namens de betreffende </w:t>
      </w:r>
      <w:r>
        <w:rPr>
          <w:rFonts w:eastAsia="Calibri" w:cs="Arial"/>
        </w:rPr>
        <w:t>c</w:t>
      </w:r>
      <w:r w:rsidRPr="009576D5">
        <w:rPr>
          <w:rFonts w:eastAsia="Calibri" w:cs="Arial"/>
        </w:rPr>
        <w:t>ombinant, rechtens bevoegd zijn.</w:t>
      </w:r>
    </w:p>
    <w:p w14:paraId="197F702A" w14:textId="77777777" w:rsidR="00BF398E" w:rsidRDefault="00BF398E" w:rsidP="005F53C5">
      <w:pPr>
        <w:suppressAutoHyphens/>
        <w:spacing w:line="288" w:lineRule="auto"/>
        <w:jc w:val="both"/>
        <w:rPr>
          <w:rFonts w:eastAsia="Calibri" w:cs="Arial"/>
        </w:rPr>
      </w:pPr>
    </w:p>
    <w:p w14:paraId="303C23FB" w14:textId="2B8010D4" w:rsidR="00203B11" w:rsidRPr="00203B11" w:rsidRDefault="00203B11" w:rsidP="00203B11">
      <w:pPr>
        <w:suppressAutoHyphens/>
        <w:spacing w:line="288" w:lineRule="auto"/>
        <w:jc w:val="both"/>
        <w:rPr>
          <w:rFonts w:eastAsia="Calibri" w:cs="Arial"/>
        </w:rPr>
      </w:pPr>
      <w:r w:rsidRPr="00203B11">
        <w:rPr>
          <w:rFonts w:eastAsia="Calibri" w:cs="Arial"/>
        </w:rPr>
        <w:t>*</w:t>
      </w:r>
      <w:r>
        <w:rPr>
          <w:rFonts w:eastAsia="Calibri" w:cs="Arial"/>
        </w:rPr>
        <w:t xml:space="preserve"> </w:t>
      </w:r>
      <w:r w:rsidRPr="00203B11">
        <w:rPr>
          <w:rFonts w:eastAsia="Calibri" w:cs="Arial"/>
        </w:rPr>
        <w:t>Doorhalen wat niet van toepassing is</w:t>
      </w:r>
    </w:p>
    <w:p w14:paraId="702AAD02" w14:textId="77777777" w:rsidR="00203B11" w:rsidRPr="009576D5" w:rsidRDefault="00203B11"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7FFCE416" w14:textId="77777777" w:rsidTr="009E7F72">
        <w:tc>
          <w:tcPr>
            <w:tcW w:w="2835" w:type="dxa"/>
            <w:tcBorders>
              <w:top w:val="single" w:sz="8" w:space="0" w:color="C0C0C0"/>
              <w:left w:val="single" w:sz="8" w:space="0" w:color="C0C0C0"/>
              <w:bottom w:val="single" w:sz="8" w:space="0" w:color="C0C0C0"/>
            </w:tcBorders>
            <w:shd w:val="clear" w:color="auto" w:fill="E6E6E6"/>
          </w:tcPr>
          <w:p w14:paraId="48FEAC4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c</w:t>
            </w:r>
            <w:r w:rsidRPr="009576D5">
              <w:rPr>
                <w:rFonts w:eastAsia="Calibri" w:cs="Arial"/>
              </w:rPr>
              <w:t>ombinant</w:t>
            </w:r>
          </w:p>
        </w:tc>
        <w:tc>
          <w:tcPr>
            <w:tcW w:w="5690" w:type="dxa"/>
            <w:tcBorders>
              <w:top w:val="single" w:sz="8" w:space="0" w:color="C0C0C0"/>
              <w:left w:val="single" w:sz="8" w:space="0" w:color="C0C0C0"/>
              <w:bottom w:val="single" w:sz="8" w:space="0" w:color="C0C0C0"/>
              <w:right w:val="single" w:sz="8" w:space="0" w:color="C0C0C0"/>
            </w:tcBorders>
          </w:tcPr>
          <w:p w14:paraId="6D23583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4120903" w14:textId="77777777" w:rsidTr="009E7F72">
        <w:tc>
          <w:tcPr>
            <w:tcW w:w="2835" w:type="dxa"/>
            <w:tcBorders>
              <w:top w:val="single" w:sz="8" w:space="0" w:color="C0C0C0"/>
              <w:left w:val="single" w:sz="8" w:space="0" w:color="C0C0C0"/>
              <w:bottom w:val="single" w:sz="8" w:space="0" w:color="C0C0C0"/>
            </w:tcBorders>
            <w:shd w:val="clear" w:color="auto" w:fill="E6E6E6"/>
          </w:tcPr>
          <w:p w14:paraId="23C72E9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B52D715"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FA880B4" w14:textId="77777777" w:rsidTr="009E7F72">
        <w:tc>
          <w:tcPr>
            <w:tcW w:w="2835" w:type="dxa"/>
            <w:tcBorders>
              <w:top w:val="single" w:sz="8" w:space="0" w:color="C0C0C0"/>
              <w:left w:val="single" w:sz="8" w:space="0" w:color="C0C0C0"/>
              <w:bottom w:val="single" w:sz="8" w:space="0" w:color="C0C0C0"/>
            </w:tcBorders>
            <w:shd w:val="clear" w:color="auto" w:fill="E6E6E6"/>
          </w:tcPr>
          <w:p w14:paraId="62F07D66"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F078C9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72ED82FF" w14:textId="77777777" w:rsidTr="009E7F72">
        <w:tc>
          <w:tcPr>
            <w:tcW w:w="2835" w:type="dxa"/>
            <w:tcBorders>
              <w:top w:val="single" w:sz="8" w:space="0" w:color="C0C0C0"/>
              <w:left w:val="single" w:sz="8" w:space="0" w:color="C0C0C0"/>
              <w:bottom w:val="single" w:sz="8" w:space="0" w:color="C0C0C0"/>
            </w:tcBorders>
            <w:shd w:val="clear" w:color="auto" w:fill="E6E6E6"/>
          </w:tcPr>
          <w:p w14:paraId="1E5E2DB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1E0BB0E6" w14:textId="77777777" w:rsidR="00BF398E" w:rsidRPr="009576D5" w:rsidRDefault="00BF398E" w:rsidP="005F53C5">
            <w:pPr>
              <w:suppressAutoHyphens/>
              <w:spacing w:before="90" w:after="54" w:line="312" w:lineRule="auto"/>
              <w:ind w:right="57"/>
              <w:jc w:val="both"/>
              <w:rPr>
                <w:rFonts w:eastAsia="Calibri" w:cs="Arial"/>
              </w:rPr>
            </w:pPr>
          </w:p>
          <w:p w14:paraId="418E39FA"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0852FE2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E31ABA5" w14:textId="77777777" w:rsidTr="009E7F72">
        <w:tc>
          <w:tcPr>
            <w:tcW w:w="2835" w:type="dxa"/>
            <w:tcBorders>
              <w:top w:val="single" w:sz="8" w:space="0" w:color="C0C0C0"/>
              <w:left w:val="single" w:sz="8" w:space="0" w:color="C0C0C0"/>
              <w:bottom w:val="single" w:sz="8" w:space="0" w:color="C0C0C0"/>
            </w:tcBorders>
            <w:shd w:val="clear" w:color="auto" w:fill="E6E6E6"/>
          </w:tcPr>
          <w:p w14:paraId="1CC7668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8B40BB3"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729295B5"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69EB2AA6" w14:textId="77777777" w:rsidTr="009E7F72">
        <w:tc>
          <w:tcPr>
            <w:tcW w:w="2835" w:type="dxa"/>
            <w:tcBorders>
              <w:top w:val="single" w:sz="8" w:space="0" w:color="C0C0C0"/>
              <w:left w:val="single" w:sz="8" w:space="0" w:color="C0C0C0"/>
              <w:bottom w:val="single" w:sz="8" w:space="0" w:color="C0C0C0"/>
            </w:tcBorders>
            <w:shd w:val="clear" w:color="auto" w:fill="E6E6E6"/>
          </w:tcPr>
          <w:p w14:paraId="7C86268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c</w:t>
            </w:r>
            <w:r w:rsidRPr="009576D5">
              <w:rPr>
                <w:rFonts w:eastAsia="Calibri" w:cs="Arial"/>
              </w:rPr>
              <w:t>ombinant</w:t>
            </w:r>
          </w:p>
        </w:tc>
        <w:tc>
          <w:tcPr>
            <w:tcW w:w="5690" w:type="dxa"/>
            <w:tcBorders>
              <w:top w:val="single" w:sz="8" w:space="0" w:color="C0C0C0"/>
              <w:left w:val="single" w:sz="8" w:space="0" w:color="C0C0C0"/>
              <w:bottom w:val="single" w:sz="8" w:space="0" w:color="C0C0C0"/>
              <w:right w:val="single" w:sz="8" w:space="0" w:color="C0C0C0"/>
            </w:tcBorders>
          </w:tcPr>
          <w:p w14:paraId="4180167A"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46BC0DD" w14:textId="77777777" w:rsidTr="009E7F72">
        <w:tc>
          <w:tcPr>
            <w:tcW w:w="2835" w:type="dxa"/>
            <w:tcBorders>
              <w:top w:val="single" w:sz="8" w:space="0" w:color="C0C0C0"/>
              <w:left w:val="single" w:sz="8" w:space="0" w:color="C0C0C0"/>
              <w:bottom w:val="single" w:sz="8" w:space="0" w:color="C0C0C0"/>
            </w:tcBorders>
            <w:shd w:val="clear" w:color="auto" w:fill="E6E6E6"/>
          </w:tcPr>
          <w:p w14:paraId="7DD0047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047FAC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1DCE214" w14:textId="77777777" w:rsidTr="009E7F72">
        <w:tc>
          <w:tcPr>
            <w:tcW w:w="2835" w:type="dxa"/>
            <w:tcBorders>
              <w:top w:val="single" w:sz="8" w:space="0" w:color="C0C0C0"/>
              <w:left w:val="single" w:sz="8" w:space="0" w:color="C0C0C0"/>
              <w:bottom w:val="single" w:sz="8" w:space="0" w:color="C0C0C0"/>
            </w:tcBorders>
            <w:shd w:val="clear" w:color="auto" w:fill="E6E6E6"/>
          </w:tcPr>
          <w:p w14:paraId="44D2B6B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2B7D7C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016C070" w14:textId="77777777" w:rsidTr="009E7F72">
        <w:tc>
          <w:tcPr>
            <w:tcW w:w="2835" w:type="dxa"/>
            <w:tcBorders>
              <w:top w:val="single" w:sz="8" w:space="0" w:color="C0C0C0"/>
              <w:left w:val="single" w:sz="8" w:space="0" w:color="C0C0C0"/>
              <w:bottom w:val="single" w:sz="8" w:space="0" w:color="C0C0C0"/>
            </w:tcBorders>
            <w:shd w:val="clear" w:color="auto" w:fill="E6E6E6"/>
          </w:tcPr>
          <w:p w14:paraId="51D9E05F"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2E8184D0"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9D0F368"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E650F44" w14:textId="77777777" w:rsidTr="009E7F72">
        <w:tc>
          <w:tcPr>
            <w:tcW w:w="2835" w:type="dxa"/>
            <w:tcBorders>
              <w:top w:val="single" w:sz="8" w:space="0" w:color="C0C0C0"/>
              <w:left w:val="single" w:sz="8" w:space="0" w:color="C0C0C0"/>
              <w:bottom w:val="single" w:sz="8" w:space="0" w:color="C0C0C0"/>
            </w:tcBorders>
            <w:shd w:val="clear" w:color="auto" w:fill="E6E6E6"/>
          </w:tcPr>
          <w:p w14:paraId="23E1527E"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6268265"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660794D8" w14:textId="54AA4B73" w:rsidR="00BF398E" w:rsidRPr="004C0C3C" w:rsidRDefault="00BF398E" w:rsidP="005F53C5">
      <w:pPr>
        <w:pStyle w:val="Kop1"/>
        <w:numPr>
          <w:ilvl w:val="0"/>
          <w:numId w:val="0"/>
        </w:numPr>
        <w:ind w:left="680" w:hanging="680"/>
        <w:jc w:val="both"/>
        <w:rPr>
          <w:sz w:val="40"/>
        </w:rPr>
      </w:pPr>
      <w:bookmarkStart w:id="466" w:name="_Toc419285420"/>
      <w:bookmarkStart w:id="467" w:name="_Toc421086916"/>
      <w:bookmarkStart w:id="468" w:name="_Toc421100639"/>
      <w:bookmarkStart w:id="469" w:name="_Toc469474454"/>
      <w:bookmarkStart w:id="470" w:name="_Toc504568772"/>
      <w:bookmarkStart w:id="471" w:name="_Toc527637471"/>
      <w:bookmarkStart w:id="472" w:name="_Toc182307570"/>
      <w:r w:rsidRPr="004C0C3C">
        <w:rPr>
          <w:sz w:val="40"/>
        </w:rPr>
        <w:lastRenderedPageBreak/>
        <w:t xml:space="preserve">Bijlage </w:t>
      </w:r>
      <w:r>
        <w:rPr>
          <w:sz w:val="40"/>
        </w:rPr>
        <w:t>8</w:t>
      </w:r>
      <w:r w:rsidRPr="004C0C3C">
        <w:rPr>
          <w:sz w:val="40"/>
        </w:rPr>
        <w:t xml:space="preserve"> Verklaring Onderaanneming</w:t>
      </w:r>
      <w:bookmarkEnd w:id="466"/>
      <w:bookmarkEnd w:id="467"/>
      <w:bookmarkEnd w:id="468"/>
      <w:bookmarkEnd w:id="469"/>
      <w:bookmarkEnd w:id="470"/>
      <w:bookmarkEnd w:id="471"/>
      <w:bookmarkEnd w:id="472"/>
    </w:p>
    <w:p w14:paraId="4BE606F2" w14:textId="4964D88B" w:rsidR="00BF398E" w:rsidRDefault="00BF398E" w:rsidP="005F53C5">
      <w:pPr>
        <w:suppressAutoHyphens/>
        <w:spacing w:line="288" w:lineRule="auto"/>
        <w:jc w:val="both"/>
        <w:rPr>
          <w:rFonts w:eastAsia="Calibri" w:cs="Arial"/>
        </w:rPr>
      </w:pPr>
      <w:r>
        <w:rPr>
          <w:rFonts w:eastAsia="Calibri" w:cs="Arial"/>
        </w:rPr>
        <w:t xml:space="preserve">Ondergetekenden verklaren dat, indien naar aanleiding van de aanbestedingsprocedure </w:t>
      </w:r>
      <w:r w:rsidRPr="00274A62">
        <w:rPr>
          <w:rFonts w:eastAsia="Calibri" w:cs="Arial"/>
        </w:rPr>
        <w:t>de opdracht door</w:t>
      </w:r>
      <w:r>
        <w:rPr>
          <w:rFonts w:eastAsia="Calibri" w:cs="Arial"/>
        </w:rPr>
        <w:t xml:space="preserve"> </w:t>
      </w:r>
      <w:r w:rsidR="00DF1850">
        <w:rPr>
          <w:rFonts w:eastAsia="Calibri" w:cs="Arial"/>
        </w:rPr>
        <w:t>VRLN</w:t>
      </w:r>
      <w:r w:rsidRPr="00274A62">
        <w:rPr>
          <w:rFonts w:eastAsia="Calibri" w:cs="Arial"/>
        </w:rPr>
        <w:t xml:space="preserve"> aan </w:t>
      </w:r>
      <w:r>
        <w:rPr>
          <w:rFonts w:eastAsia="Calibri" w:cs="Arial"/>
        </w:rPr>
        <w:t xml:space="preserve">inschrijver (combinatie) </w:t>
      </w:r>
      <w:r w:rsidRPr="00274A62">
        <w:rPr>
          <w:rFonts w:eastAsia="Calibri" w:cs="Arial"/>
        </w:rPr>
        <w:t xml:space="preserve">zal worden </w:t>
      </w:r>
      <w:r>
        <w:rPr>
          <w:rFonts w:eastAsia="Calibri" w:cs="Arial"/>
        </w:rPr>
        <w:t>gegund</w:t>
      </w:r>
      <w:r w:rsidRPr="00274A62">
        <w:rPr>
          <w:rFonts w:eastAsia="Calibri" w:cs="Arial"/>
        </w:rPr>
        <w:t>,</w:t>
      </w:r>
      <w:r>
        <w:rPr>
          <w:rFonts w:eastAsia="Calibri" w:cs="Arial"/>
        </w:rPr>
        <w:t xml:space="preserve"> inschrijver (combinatie)</w:t>
      </w:r>
      <w:r w:rsidRPr="00274A62">
        <w:rPr>
          <w:rFonts w:eastAsia="Calibri" w:cs="Arial"/>
        </w:rPr>
        <w:t xml:space="preserve"> </w:t>
      </w:r>
      <w:r>
        <w:rPr>
          <w:rFonts w:eastAsia="Calibri" w:cs="Arial"/>
        </w:rPr>
        <w:t xml:space="preserve">het volgende onderdeel van de opdracht in </w:t>
      </w:r>
      <w:r w:rsidR="00203B11">
        <w:rPr>
          <w:rFonts w:eastAsia="Calibri" w:cs="Arial"/>
        </w:rPr>
        <w:t>Onderaan</w:t>
      </w:r>
      <w:r w:rsidR="00203B11" w:rsidRPr="00274A62">
        <w:rPr>
          <w:rFonts w:eastAsia="Calibri" w:cs="Arial"/>
        </w:rPr>
        <w:t>neming</w:t>
      </w:r>
      <w:r w:rsidRPr="00274A62">
        <w:rPr>
          <w:rFonts w:eastAsia="Calibri" w:cs="Arial"/>
        </w:rPr>
        <w:t xml:space="preserve"> </w:t>
      </w:r>
      <w:r>
        <w:rPr>
          <w:rFonts w:eastAsia="Calibri" w:cs="Arial"/>
        </w:rPr>
        <w:t xml:space="preserve">zal </w:t>
      </w:r>
      <w:r w:rsidRPr="00274A62">
        <w:rPr>
          <w:rFonts w:eastAsia="Calibri" w:cs="Arial"/>
        </w:rPr>
        <w:t>geven</w:t>
      </w:r>
      <w:r>
        <w:rPr>
          <w:rFonts w:eastAsia="Calibri" w:cs="Arial"/>
        </w:rPr>
        <w:t>:</w:t>
      </w:r>
    </w:p>
    <w:p w14:paraId="52A56202" w14:textId="77777777" w:rsidR="00BF398E" w:rsidRPr="009576D5" w:rsidRDefault="00BF398E" w:rsidP="005F53C5">
      <w:pPr>
        <w:suppressAutoHyphens/>
        <w:spacing w:line="288" w:lineRule="auto"/>
        <w:jc w:val="both"/>
        <w:rPr>
          <w:rFonts w:eastAsia="Calibri" w:cs="Arial"/>
        </w:rPr>
      </w:pPr>
      <w:r>
        <w:rPr>
          <w:rFonts w:eastAsia="Calibri" w:cs="Arial"/>
        </w:rPr>
        <w:t>…………………………………………………………………………………………………………………………………………………………………………………………………………………………………………...</w:t>
      </w:r>
    </w:p>
    <w:p w14:paraId="2DADB660" w14:textId="77777777" w:rsidR="00BF398E" w:rsidRDefault="00BF398E" w:rsidP="005F53C5">
      <w:pPr>
        <w:suppressAutoHyphens/>
        <w:spacing w:line="288" w:lineRule="auto"/>
        <w:jc w:val="both"/>
        <w:rPr>
          <w:rFonts w:eastAsia="Calibri" w:cs="Arial"/>
        </w:rPr>
      </w:pPr>
    </w:p>
    <w:p w14:paraId="7C3A5DEF" w14:textId="77777777" w:rsidR="00BF398E" w:rsidRDefault="00BF398E" w:rsidP="005F53C5">
      <w:pPr>
        <w:suppressAutoHyphens/>
        <w:spacing w:line="288" w:lineRule="auto"/>
        <w:jc w:val="both"/>
        <w:rPr>
          <w:rFonts w:eastAsia="Calibri" w:cs="Arial"/>
        </w:rPr>
      </w:pPr>
      <w:r>
        <w:rPr>
          <w:rFonts w:eastAsia="Calibri" w:cs="Arial"/>
        </w:rPr>
        <w:t>Contactgegevens onderaannemer:</w:t>
      </w:r>
    </w:p>
    <w:p w14:paraId="66328A97" w14:textId="77777777" w:rsidR="00BF398E" w:rsidRDefault="00BF398E" w:rsidP="001B73B0">
      <w:pPr>
        <w:pStyle w:val="Lijstalinea"/>
        <w:numPr>
          <w:ilvl w:val="0"/>
          <w:numId w:val="31"/>
        </w:numPr>
        <w:suppressAutoHyphens/>
        <w:spacing w:line="288" w:lineRule="auto"/>
        <w:ind w:hanging="720"/>
        <w:jc w:val="both"/>
        <w:rPr>
          <w:rFonts w:eastAsia="Calibri" w:cs="Arial"/>
        </w:rPr>
      </w:pPr>
      <w:r w:rsidRPr="00EF670A">
        <w:rPr>
          <w:rFonts w:eastAsia="Calibri" w:cs="Arial"/>
        </w:rPr>
        <w:t>Statutaire naam:</w:t>
      </w:r>
    </w:p>
    <w:p w14:paraId="3BFBAAEE" w14:textId="77777777" w:rsidR="00BF398E" w:rsidRDefault="00BF398E" w:rsidP="001B73B0">
      <w:pPr>
        <w:pStyle w:val="Lijstalinea"/>
        <w:numPr>
          <w:ilvl w:val="0"/>
          <w:numId w:val="31"/>
        </w:numPr>
        <w:suppressAutoHyphens/>
        <w:spacing w:line="288" w:lineRule="auto"/>
        <w:ind w:hanging="720"/>
        <w:jc w:val="both"/>
        <w:rPr>
          <w:rFonts w:eastAsia="Calibri" w:cs="Arial"/>
        </w:rPr>
      </w:pPr>
      <w:r>
        <w:rPr>
          <w:rFonts w:eastAsia="Calibri" w:cs="Arial"/>
        </w:rPr>
        <w:t>Vestigingsadres:</w:t>
      </w:r>
    </w:p>
    <w:p w14:paraId="40D951C4" w14:textId="77777777" w:rsidR="00BF398E" w:rsidRDefault="00BF398E" w:rsidP="001B73B0">
      <w:pPr>
        <w:pStyle w:val="Lijstalinea"/>
        <w:numPr>
          <w:ilvl w:val="0"/>
          <w:numId w:val="31"/>
        </w:numPr>
        <w:suppressAutoHyphens/>
        <w:spacing w:line="288" w:lineRule="auto"/>
        <w:ind w:hanging="720"/>
        <w:jc w:val="both"/>
        <w:rPr>
          <w:rFonts w:eastAsia="Calibri" w:cs="Arial"/>
        </w:rPr>
      </w:pPr>
      <w:r>
        <w:rPr>
          <w:rFonts w:eastAsia="Calibri" w:cs="Arial"/>
        </w:rPr>
        <w:t>Postadres:</w:t>
      </w:r>
    </w:p>
    <w:p w14:paraId="6C2295DB" w14:textId="77777777" w:rsidR="00BF398E" w:rsidRDefault="00BF398E" w:rsidP="001B73B0">
      <w:pPr>
        <w:pStyle w:val="Lijstalinea"/>
        <w:numPr>
          <w:ilvl w:val="0"/>
          <w:numId w:val="31"/>
        </w:numPr>
        <w:suppressAutoHyphens/>
        <w:spacing w:line="288" w:lineRule="auto"/>
        <w:ind w:hanging="720"/>
        <w:jc w:val="both"/>
        <w:rPr>
          <w:rFonts w:eastAsia="Calibri" w:cs="Arial"/>
        </w:rPr>
      </w:pPr>
      <w:r>
        <w:rPr>
          <w:rFonts w:eastAsia="Calibri" w:cs="Arial"/>
        </w:rPr>
        <w:t>Telefoonnummer:</w:t>
      </w:r>
    </w:p>
    <w:p w14:paraId="05DBE19B" w14:textId="77777777" w:rsidR="00BF398E" w:rsidRDefault="00BF398E" w:rsidP="001B73B0">
      <w:pPr>
        <w:pStyle w:val="Lijstalinea"/>
        <w:numPr>
          <w:ilvl w:val="0"/>
          <w:numId w:val="31"/>
        </w:numPr>
        <w:suppressAutoHyphens/>
        <w:spacing w:line="288" w:lineRule="auto"/>
        <w:ind w:hanging="720"/>
        <w:jc w:val="both"/>
        <w:rPr>
          <w:rFonts w:eastAsia="Calibri" w:cs="Arial"/>
        </w:rPr>
      </w:pPr>
      <w:r>
        <w:rPr>
          <w:rFonts w:eastAsia="Calibri" w:cs="Arial"/>
        </w:rPr>
        <w:t>E-mail:</w:t>
      </w:r>
    </w:p>
    <w:p w14:paraId="5F6AB247" w14:textId="77777777" w:rsidR="00BF398E" w:rsidRPr="00EF670A" w:rsidRDefault="00BF398E" w:rsidP="001B73B0">
      <w:pPr>
        <w:pStyle w:val="Lijstalinea"/>
        <w:numPr>
          <w:ilvl w:val="0"/>
          <w:numId w:val="31"/>
        </w:numPr>
        <w:suppressAutoHyphens/>
        <w:spacing w:line="288" w:lineRule="auto"/>
        <w:ind w:hanging="720"/>
        <w:jc w:val="both"/>
        <w:rPr>
          <w:rFonts w:eastAsia="Calibri" w:cs="Arial"/>
        </w:rPr>
      </w:pPr>
      <w:r>
        <w:rPr>
          <w:rFonts w:eastAsia="Calibri" w:cs="Arial"/>
        </w:rPr>
        <w:t>Nummer van inschrijving in het handelsregister:</w:t>
      </w:r>
    </w:p>
    <w:p w14:paraId="1B4625C3" w14:textId="77777777" w:rsidR="00BF398E" w:rsidRDefault="00BF398E" w:rsidP="005F53C5">
      <w:pPr>
        <w:suppressAutoHyphens/>
        <w:spacing w:line="288" w:lineRule="auto"/>
        <w:jc w:val="both"/>
        <w:rPr>
          <w:rFonts w:eastAsia="Calibri" w:cs="Arial"/>
        </w:rPr>
      </w:pPr>
    </w:p>
    <w:p w14:paraId="6D2366C1" w14:textId="77777777" w:rsidR="00BF398E" w:rsidRDefault="00BF398E" w:rsidP="005F53C5">
      <w:pPr>
        <w:suppressAutoHyphens/>
        <w:spacing w:line="288" w:lineRule="auto"/>
        <w:jc w:val="both"/>
        <w:rPr>
          <w:rFonts w:eastAsia="Calibri" w:cs="Arial"/>
        </w:rPr>
      </w:pPr>
      <w:r>
        <w:rPr>
          <w:rFonts w:eastAsia="Calibri" w:cs="Arial"/>
        </w:rPr>
        <w:t>Ondergetekende verklaren voorts dat:</w:t>
      </w:r>
    </w:p>
    <w:p w14:paraId="0229EDCF" w14:textId="77777777" w:rsidR="00BF398E" w:rsidRDefault="00BF398E" w:rsidP="005F53C5">
      <w:pPr>
        <w:suppressAutoHyphens/>
        <w:spacing w:line="288" w:lineRule="auto"/>
        <w:jc w:val="both"/>
        <w:rPr>
          <w:rFonts w:eastAsia="Calibri" w:cs="Arial"/>
        </w:rPr>
      </w:pPr>
    </w:p>
    <w:p w14:paraId="1D94BCB3" w14:textId="54AF2764" w:rsidR="00BF398E" w:rsidRPr="00860F51" w:rsidRDefault="00BF398E" w:rsidP="001B73B0">
      <w:pPr>
        <w:pStyle w:val="Lijstalinea"/>
        <w:numPr>
          <w:ilvl w:val="0"/>
          <w:numId w:val="32"/>
        </w:numPr>
        <w:suppressAutoHyphens/>
        <w:spacing w:line="288" w:lineRule="auto"/>
        <w:ind w:left="426" w:hanging="426"/>
        <w:jc w:val="both"/>
        <w:rPr>
          <w:rFonts w:eastAsia="Calibri" w:cs="Arial"/>
        </w:rPr>
      </w:pPr>
      <w:r w:rsidRPr="00860F51">
        <w:rPr>
          <w:rFonts w:eastAsia="Calibri" w:cs="Arial"/>
        </w:rPr>
        <w:t xml:space="preserve">dat inschrijver (combinatie) de hoofdaannemer is en aanspreekpunt is voor </w:t>
      </w:r>
      <w:r w:rsidR="00DF1850">
        <w:rPr>
          <w:rFonts w:eastAsia="Calibri" w:cs="Arial"/>
        </w:rPr>
        <w:t>VRLN</w:t>
      </w:r>
      <w:r w:rsidRPr="00860F51">
        <w:rPr>
          <w:rFonts w:eastAsia="Calibri" w:cs="Arial"/>
        </w:rPr>
        <w:t xml:space="preserve"> tijdens de aanbestedingsprocedure en uitvoering van de opdracht. </w:t>
      </w:r>
    </w:p>
    <w:p w14:paraId="22892C53" w14:textId="77777777" w:rsidR="00BF398E" w:rsidRPr="00274A62" w:rsidRDefault="00BF398E" w:rsidP="001B73B0">
      <w:pPr>
        <w:pStyle w:val="Lijstalinea"/>
        <w:numPr>
          <w:ilvl w:val="0"/>
          <w:numId w:val="32"/>
        </w:numPr>
        <w:suppressAutoHyphens/>
        <w:spacing w:line="288" w:lineRule="auto"/>
        <w:ind w:left="426" w:hanging="426"/>
        <w:jc w:val="both"/>
        <w:rPr>
          <w:rFonts w:eastAsia="Calibri" w:cs="Arial"/>
        </w:rPr>
      </w:pPr>
      <w:r>
        <w:rPr>
          <w:rFonts w:eastAsia="Calibri" w:cs="Arial"/>
        </w:rPr>
        <w:t>inschrijver (combinatie)</w:t>
      </w:r>
      <w:r w:rsidRPr="00274A62">
        <w:rPr>
          <w:rFonts w:eastAsia="Calibri" w:cs="Arial"/>
        </w:rPr>
        <w:t xml:space="preserve"> volledig aansprakelijk is voor de naleving van alle uit de </w:t>
      </w:r>
      <w:r>
        <w:rPr>
          <w:rFonts w:eastAsia="Calibri" w:cs="Arial"/>
        </w:rPr>
        <w:t>o</w:t>
      </w:r>
      <w:r w:rsidRPr="00274A62">
        <w:rPr>
          <w:rFonts w:eastAsia="Calibri" w:cs="Arial"/>
        </w:rPr>
        <w:t xml:space="preserve">vereenkomst voortvloeiende verplichtingen. </w:t>
      </w:r>
    </w:p>
    <w:p w14:paraId="03763B81"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18C92D2D" w14:textId="77777777" w:rsidTr="009E7F72">
        <w:tc>
          <w:tcPr>
            <w:tcW w:w="2835" w:type="dxa"/>
            <w:tcBorders>
              <w:top w:val="single" w:sz="8" w:space="0" w:color="C0C0C0"/>
              <w:left w:val="single" w:sz="8" w:space="0" w:color="C0C0C0"/>
              <w:bottom w:val="single" w:sz="8" w:space="0" w:color="C0C0C0"/>
            </w:tcBorders>
            <w:shd w:val="clear" w:color="auto" w:fill="E6E6E6"/>
          </w:tcPr>
          <w:p w14:paraId="69D5850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tie)</w:t>
            </w:r>
          </w:p>
        </w:tc>
        <w:tc>
          <w:tcPr>
            <w:tcW w:w="5690" w:type="dxa"/>
            <w:tcBorders>
              <w:top w:val="single" w:sz="8" w:space="0" w:color="C0C0C0"/>
              <w:left w:val="single" w:sz="8" w:space="0" w:color="C0C0C0"/>
              <w:bottom w:val="single" w:sz="8" w:space="0" w:color="C0C0C0"/>
              <w:right w:val="single" w:sz="8" w:space="0" w:color="C0C0C0"/>
            </w:tcBorders>
          </w:tcPr>
          <w:p w14:paraId="3F5E1E9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0DB2894" w14:textId="77777777" w:rsidTr="009E7F72">
        <w:tc>
          <w:tcPr>
            <w:tcW w:w="2835" w:type="dxa"/>
            <w:tcBorders>
              <w:top w:val="single" w:sz="8" w:space="0" w:color="C0C0C0"/>
              <w:left w:val="single" w:sz="8" w:space="0" w:color="C0C0C0"/>
              <w:bottom w:val="single" w:sz="8" w:space="0" w:color="C0C0C0"/>
            </w:tcBorders>
            <w:shd w:val="clear" w:color="auto" w:fill="E6E6E6"/>
          </w:tcPr>
          <w:p w14:paraId="78D6DD6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5F8B240"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13C1F8D" w14:textId="77777777" w:rsidTr="009E7F72">
        <w:tc>
          <w:tcPr>
            <w:tcW w:w="2835" w:type="dxa"/>
            <w:tcBorders>
              <w:top w:val="single" w:sz="8" w:space="0" w:color="C0C0C0"/>
              <w:left w:val="single" w:sz="8" w:space="0" w:color="C0C0C0"/>
              <w:bottom w:val="single" w:sz="8" w:space="0" w:color="C0C0C0"/>
            </w:tcBorders>
            <w:shd w:val="clear" w:color="auto" w:fill="E6E6E6"/>
          </w:tcPr>
          <w:p w14:paraId="42B07BC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788414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8C5794B" w14:textId="77777777" w:rsidTr="009E7F72">
        <w:tc>
          <w:tcPr>
            <w:tcW w:w="2835" w:type="dxa"/>
            <w:tcBorders>
              <w:top w:val="single" w:sz="8" w:space="0" w:color="C0C0C0"/>
              <w:left w:val="single" w:sz="8" w:space="0" w:color="C0C0C0"/>
              <w:bottom w:val="single" w:sz="8" w:space="0" w:color="C0C0C0"/>
            </w:tcBorders>
            <w:shd w:val="clear" w:color="auto" w:fill="E6E6E6"/>
          </w:tcPr>
          <w:p w14:paraId="4A931BE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08A1F876"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1F8FC7B" w14:textId="77777777" w:rsidTr="009E7F72">
        <w:tc>
          <w:tcPr>
            <w:tcW w:w="2835" w:type="dxa"/>
            <w:tcBorders>
              <w:top w:val="single" w:sz="8" w:space="0" w:color="C0C0C0"/>
              <w:left w:val="single" w:sz="8" w:space="0" w:color="C0C0C0"/>
              <w:bottom w:val="single" w:sz="8" w:space="0" w:color="C0C0C0"/>
            </w:tcBorders>
            <w:shd w:val="clear" w:color="auto" w:fill="E6E6E6"/>
          </w:tcPr>
          <w:p w14:paraId="5ACB157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C02C980"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57FAD160" w14:textId="77777777" w:rsidR="00BF398E" w:rsidRPr="009576D5" w:rsidRDefault="00BF398E" w:rsidP="005F53C5">
      <w:pPr>
        <w:suppressAutoHyphens/>
        <w:spacing w:line="288" w:lineRule="auto"/>
        <w:jc w:val="both"/>
        <w:rPr>
          <w:rFonts w:eastAsia="Calibri" w:cs="Arial"/>
        </w:rPr>
      </w:pPr>
    </w:p>
    <w:p w14:paraId="4C3F2FC8"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CFA649A" w14:textId="77777777" w:rsidTr="009E7F72">
        <w:tc>
          <w:tcPr>
            <w:tcW w:w="2835" w:type="dxa"/>
            <w:tcBorders>
              <w:top w:val="single" w:sz="8" w:space="0" w:color="C0C0C0"/>
              <w:left w:val="single" w:sz="8" w:space="0" w:color="C0C0C0"/>
              <w:bottom w:val="single" w:sz="8" w:space="0" w:color="C0C0C0"/>
            </w:tcBorders>
            <w:shd w:val="clear" w:color="auto" w:fill="E6E6E6"/>
          </w:tcPr>
          <w:p w14:paraId="3627E42F" w14:textId="77777777" w:rsidR="007D5135" w:rsidRDefault="00BF398E" w:rsidP="005F53C5">
            <w:pPr>
              <w:suppressAutoHyphens/>
              <w:snapToGrid w:val="0"/>
              <w:spacing w:before="90" w:after="54" w:line="312" w:lineRule="auto"/>
              <w:ind w:right="57"/>
              <w:jc w:val="both"/>
              <w:rPr>
                <w:rFonts w:eastAsia="Calibri" w:cs="Arial"/>
              </w:rPr>
            </w:pPr>
            <w:r w:rsidRPr="009576D5">
              <w:rPr>
                <w:rFonts w:eastAsia="Calibri" w:cs="Arial"/>
              </w:rPr>
              <w:t>Statutaire naam</w:t>
            </w:r>
          </w:p>
          <w:p w14:paraId="2F18F8AE" w14:textId="33699CE5"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 </w:t>
            </w:r>
            <w:r>
              <w:rPr>
                <w:rFonts w:eastAsia="Calibri" w:cs="Arial"/>
              </w:rPr>
              <w:t>onderaannemer</w:t>
            </w:r>
          </w:p>
        </w:tc>
        <w:tc>
          <w:tcPr>
            <w:tcW w:w="5690" w:type="dxa"/>
            <w:tcBorders>
              <w:top w:val="single" w:sz="8" w:space="0" w:color="C0C0C0"/>
              <w:left w:val="single" w:sz="8" w:space="0" w:color="C0C0C0"/>
              <w:bottom w:val="single" w:sz="8" w:space="0" w:color="C0C0C0"/>
              <w:right w:val="single" w:sz="8" w:space="0" w:color="C0C0C0"/>
            </w:tcBorders>
          </w:tcPr>
          <w:p w14:paraId="6C08E9B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FCD0185" w14:textId="77777777" w:rsidTr="009E7F72">
        <w:tc>
          <w:tcPr>
            <w:tcW w:w="2835" w:type="dxa"/>
            <w:tcBorders>
              <w:top w:val="single" w:sz="8" w:space="0" w:color="C0C0C0"/>
              <w:left w:val="single" w:sz="8" w:space="0" w:color="C0C0C0"/>
              <w:bottom w:val="single" w:sz="8" w:space="0" w:color="C0C0C0"/>
            </w:tcBorders>
            <w:shd w:val="clear" w:color="auto" w:fill="E6E6E6"/>
          </w:tcPr>
          <w:p w14:paraId="1CF2231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03802B8"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DC95072" w14:textId="77777777" w:rsidTr="009E7F72">
        <w:tc>
          <w:tcPr>
            <w:tcW w:w="2835" w:type="dxa"/>
            <w:tcBorders>
              <w:top w:val="single" w:sz="8" w:space="0" w:color="C0C0C0"/>
              <w:left w:val="single" w:sz="8" w:space="0" w:color="C0C0C0"/>
              <w:bottom w:val="single" w:sz="8" w:space="0" w:color="C0C0C0"/>
            </w:tcBorders>
            <w:shd w:val="clear" w:color="auto" w:fill="E6E6E6"/>
          </w:tcPr>
          <w:p w14:paraId="06C0196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29AF58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3B00B2BA" w14:textId="77777777" w:rsidTr="009E7F72">
        <w:tc>
          <w:tcPr>
            <w:tcW w:w="2835" w:type="dxa"/>
            <w:tcBorders>
              <w:top w:val="single" w:sz="8" w:space="0" w:color="C0C0C0"/>
              <w:left w:val="single" w:sz="8" w:space="0" w:color="C0C0C0"/>
              <w:bottom w:val="single" w:sz="8" w:space="0" w:color="C0C0C0"/>
            </w:tcBorders>
            <w:shd w:val="clear" w:color="auto" w:fill="E6E6E6"/>
          </w:tcPr>
          <w:p w14:paraId="0F20058D"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5A81A76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E2AF453" w14:textId="77777777" w:rsidTr="009E7F72">
        <w:tc>
          <w:tcPr>
            <w:tcW w:w="2835" w:type="dxa"/>
            <w:tcBorders>
              <w:top w:val="single" w:sz="8" w:space="0" w:color="C0C0C0"/>
              <w:left w:val="single" w:sz="8" w:space="0" w:color="C0C0C0"/>
              <w:bottom w:val="single" w:sz="8" w:space="0" w:color="C0C0C0"/>
            </w:tcBorders>
            <w:shd w:val="clear" w:color="auto" w:fill="E6E6E6"/>
          </w:tcPr>
          <w:p w14:paraId="24D550E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68D84C3"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70EBD291" w14:textId="32004B71" w:rsidR="00BF398E" w:rsidRPr="004C0C3C" w:rsidRDefault="00BF398E" w:rsidP="005F53C5">
      <w:pPr>
        <w:pStyle w:val="Kop1"/>
        <w:numPr>
          <w:ilvl w:val="0"/>
          <w:numId w:val="0"/>
        </w:numPr>
        <w:ind w:left="680" w:hanging="680"/>
        <w:jc w:val="both"/>
        <w:rPr>
          <w:sz w:val="40"/>
        </w:rPr>
      </w:pPr>
      <w:bookmarkStart w:id="473" w:name="_Toc419285421"/>
      <w:bookmarkStart w:id="474" w:name="_Toc421086917"/>
      <w:bookmarkStart w:id="475" w:name="_Toc421100640"/>
      <w:bookmarkStart w:id="476" w:name="_Toc469474455"/>
      <w:bookmarkStart w:id="477" w:name="_Toc504568773"/>
      <w:bookmarkStart w:id="478" w:name="_Toc527637472"/>
      <w:bookmarkStart w:id="479" w:name="_Toc182307571"/>
      <w:r w:rsidRPr="004C0C3C">
        <w:rPr>
          <w:sz w:val="40"/>
        </w:rPr>
        <w:lastRenderedPageBreak/>
        <w:t xml:space="preserve">Bijlage </w:t>
      </w:r>
      <w:r>
        <w:rPr>
          <w:sz w:val="40"/>
        </w:rPr>
        <w:t>9</w:t>
      </w:r>
      <w:r w:rsidRPr="004C0C3C">
        <w:rPr>
          <w:sz w:val="40"/>
        </w:rPr>
        <w:t xml:space="preserve"> Verklaring Middelen Derde</w:t>
      </w:r>
      <w:bookmarkEnd w:id="473"/>
      <w:bookmarkEnd w:id="474"/>
      <w:bookmarkEnd w:id="475"/>
      <w:bookmarkEnd w:id="476"/>
      <w:bookmarkEnd w:id="477"/>
      <w:bookmarkEnd w:id="478"/>
      <w:bookmarkEnd w:id="479"/>
    </w:p>
    <w:p w14:paraId="0B9D8B53" w14:textId="212820C8" w:rsidR="00BF398E" w:rsidRPr="007F1226" w:rsidRDefault="00BF398E" w:rsidP="001C709D">
      <w:pPr>
        <w:suppressAutoHyphens/>
        <w:spacing w:line="288" w:lineRule="auto"/>
        <w:jc w:val="both"/>
        <w:rPr>
          <w:rFonts w:cs="Arial"/>
        </w:rPr>
      </w:pPr>
      <w:r w:rsidRPr="00784F1B">
        <w:rPr>
          <w:rFonts w:eastAsia="Calibri" w:cs="Arial"/>
        </w:rPr>
        <w:t>Ondergetekende</w:t>
      </w:r>
      <w:r>
        <w:rPr>
          <w:rFonts w:eastAsia="Calibri" w:cs="Arial"/>
        </w:rPr>
        <w:t>n verklaren dat</w:t>
      </w:r>
      <w:r w:rsidRPr="007F1226">
        <w:rPr>
          <w:rFonts w:cs="Arial"/>
        </w:rPr>
        <w:t xml:space="preserve">: </w:t>
      </w:r>
    </w:p>
    <w:p w14:paraId="35F6A759" w14:textId="62CC489D" w:rsidR="00BF398E" w:rsidRPr="007F1226" w:rsidRDefault="00BF398E" w:rsidP="005F53C5">
      <w:pPr>
        <w:suppressAutoHyphens/>
        <w:spacing w:line="288" w:lineRule="auto"/>
        <w:jc w:val="both"/>
        <w:rPr>
          <w:rFonts w:cs="Arial"/>
        </w:rPr>
      </w:pPr>
      <w:r w:rsidRPr="00441BA7">
        <w:rPr>
          <w:rFonts w:cs="Arial"/>
        </w:rPr>
        <w:t>[Naam inschrijver</w:t>
      </w:r>
      <w:r w:rsidR="00A35A20" w:rsidRPr="00441BA7">
        <w:rPr>
          <w:rFonts w:cs="Arial"/>
        </w:rPr>
        <w:t>]</w:t>
      </w:r>
      <w:r w:rsidRPr="00441BA7">
        <w:rPr>
          <w:rFonts w:cs="Arial"/>
        </w:rPr>
        <w:t xml:space="preserve"> zich met betrekking tot de geschiktheidseis zoals genoemd in paragraaf </w:t>
      </w:r>
      <w:r w:rsidR="0004153E" w:rsidRPr="00441BA7">
        <w:rPr>
          <w:rFonts w:cs="Arial"/>
        </w:rPr>
        <w:t>4.5</w:t>
      </w:r>
      <w:r w:rsidRPr="00441BA7">
        <w:rPr>
          <w:rFonts w:cs="Arial"/>
        </w:rPr>
        <w:t xml:space="preserve"> van het</w:t>
      </w:r>
      <w:r>
        <w:rPr>
          <w:rFonts w:cs="Arial"/>
        </w:rPr>
        <w:t xml:space="preserve"> beschrijvend document</w:t>
      </w:r>
      <w:r w:rsidRPr="007F1226">
        <w:rPr>
          <w:rFonts w:cs="Arial"/>
        </w:rPr>
        <w:t xml:space="preserve"> beroept op de middelen van [naam </w:t>
      </w:r>
      <w:r>
        <w:rPr>
          <w:rFonts w:cs="Arial"/>
        </w:rPr>
        <w:t>d</w:t>
      </w:r>
      <w:r w:rsidRPr="007F1226">
        <w:rPr>
          <w:rFonts w:cs="Arial"/>
        </w:rPr>
        <w:t xml:space="preserve">erde];  </w:t>
      </w:r>
    </w:p>
    <w:p w14:paraId="527EE403" w14:textId="77777777" w:rsidR="00BF398E" w:rsidRDefault="00BF398E" w:rsidP="005F53C5">
      <w:pPr>
        <w:suppressAutoHyphens/>
        <w:spacing w:line="288" w:lineRule="auto"/>
        <w:jc w:val="both"/>
        <w:rPr>
          <w:rFonts w:eastAsia="Calibri" w:cs="Arial"/>
        </w:rPr>
      </w:pPr>
    </w:p>
    <w:p w14:paraId="68FE2965" w14:textId="77777777" w:rsidR="00BF398E" w:rsidRDefault="00BF398E" w:rsidP="005F53C5">
      <w:pPr>
        <w:suppressAutoHyphens/>
        <w:spacing w:line="288" w:lineRule="auto"/>
        <w:jc w:val="both"/>
        <w:rPr>
          <w:rFonts w:eastAsia="Calibri" w:cs="Arial"/>
        </w:rPr>
      </w:pPr>
      <w:r>
        <w:rPr>
          <w:rFonts w:eastAsia="Calibri" w:cs="Arial"/>
        </w:rPr>
        <w:t>Contactgegevens derde:</w:t>
      </w:r>
    </w:p>
    <w:p w14:paraId="7986ED84" w14:textId="77777777" w:rsidR="00BF398E" w:rsidRDefault="00BF398E" w:rsidP="001B73B0">
      <w:pPr>
        <w:pStyle w:val="Lijstalinea"/>
        <w:numPr>
          <w:ilvl w:val="0"/>
          <w:numId w:val="31"/>
        </w:numPr>
        <w:suppressAutoHyphens/>
        <w:spacing w:line="288" w:lineRule="auto"/>
        <w:ind w:hanging="720"/>
        <w:jc w:val="both"/>
        <w:rPr>
          <w:rFonts w:eastAsia="Calibri" w:cs="Arial"/>
        </w:rPr>
      </w:pPr>
      <w:r w:rsidRPr="00EF670A">
        <w:rPr>
          <w:rFonts w:eastAsia="Calibri" w:cs="Arial"/>
        </w:rPr>
        <w:t>Statutaire naam:</w:t>
      </w:r>
    </w:p>
    <w:p w14:paraId="4852DB63" w14:textId="77777777" w:rsidR="00BF398E" w:rsidRDefault="00BF398E" w:rsidP="001B73B0">
      <w:pPr>
        <w:pStyle w:val="Lijstalinea"/>
        <w:numPr>
          <w:ilvl w:val="0"/>
          <w:numId w:val="31"/>
        </w:numPr>
        <w:suppressAutoHyphens/>
        <w:spacing w:line="288" w:lineRule="auto"/>
        <w:ind w:hanging="720"/>
        <w:jc w:val="both"/>
        <w:rPr>
          <w:rFonts w:eastAsia="Calibri" w:cs="Arial"/>
        </w:rPr>
      </w:pPr>
      <w:r>
        <w:rPr>
          <w:rFonts w:eastAsia="Calibri" w:cs="Arial"/>
        </w:rPr>
        <w:t>Vestigingsadres:</w:t>
      </w:r>
    </w:p>
    <w:p w14:paraId="2DB73750" w14:textId="77777777" w:rsidR="00BF398E" w:rsidRDefault="00BF398E" w:rsidP="001B73B0">
      <w:pPr>
        <w:pStyle w:val="Lijstalinea"/>
        <w:numPr>
          <w:ilvl w:val="0"/>
          <w:numId w:val="31"/>
        </w:numPr>
        <w:suppressAutoHyphens/>
        <w:spacing w:line="288" w:lineRule="auto"/>
        <w:ind w:hanging="720"/>
        <w:jc w:val="both"/>
        <w:rPr>
          <w:rFonts w:eastAsia="Calibri" w:cs="Arial"/>
        </w:rPr>
      </w:pPr>
      <w:r>
        <w:rPr>
          <w:rFonts w:eastAsia="Calibri" w:cs="Arial"/>
        </w:rPr>
        <w:t>Postadres:</w:t>
      </w:r>
    </w:p>
    <w:p w14:paraId="68D1C370" w14:textId="77777777" w:rsidR="00BF398E" w:rsidRDefault="00BF398E" w:rsidP="001B73B0">
      <w:pPr>
        <w:pStyle w:val="Lijstalinea"/>
        <w:numPr>
          <w:ilvl w:val="0"/>
          <w:numId w:val="31"/>
        </w:numPr>
        <w:suppressAutoHyphens/>
        <w:spacing w:line="288" w:lineRule="auto"/>
        <w:ind w:hanging="720"/>
        <w:jc w:val="both"/>
        <w:rPr>
          <w:rFonts w:eastAsia="Calibri" w:cs="Arial"/>
        </w:rPr>
      </w:pPr>
      <w:r>
        <w:rPr>
          <w:rFonts w:eastAsia="Calibri" w:cs="Arial"/>
        </w:rPr>
        <w:t>Telefoonnummer:</w:t>
      </w:r>
    </w:p>
    <w:p w14:paraId="5243958D" w14:textId="77777777" w:rsidR="00BF398E" w:rsidRDefault="00BF398E" w:rsidP="001B73B0">
      <w:pPr>
        <w:pStyle w:val="Lijstalinea"/>
        <w:numPr>
          <w:ilvl w:val="0"/>
          <w:numId w:val="31"/>
        </w:numPr>
        <w:suppressAutoHyphens/>
        <w:spacing w:line="288" w:lineRule="auto"/>
        <w:ind w:hanging="720"/>
        <w:jc w:val="both"/>
        <w:rPr>
          <w:rFonts w:eastAsia="Calibri" w:cs="Arial"/>
        </w:rPr>
      </w:pPr>
      <w:r>
        <w:rPr>
          <w:rFonts w:eastAsia="Calibri" w:cs="Arial"/>
        </w:rPr>
        <w:t>E-mail:</w:t>
      </w:r>
    </w:p>
    <w:p w14:paraId="05CD115A" w14:textId="77777777" w:rsidR="00BF398E" w:rsidRPr="00EF670A" w:rsidRDefault="00BF398E" w:rsidP="001B73B0">
      <w:pPr>
        <w:pStyle w:val="Lijstalinea"/>
        <w:numPr>
          <w:ilvl w:val="0"/>
          <w:numId w:val="31"/>
        </w:numPr>
        <w:suppressAutoHyphens/>
        <w:spacing w:line="288" w:lineRule="auto"/>
        <w:ind w:hanging="720"/>
        <w:jc w:val="both"/>
        <w:rPr>
          <w:rFonts w:eastAsia="Calibri" w:cs="Arial"/>
        </w:rPr>
      </w:pPr>
      <w:r>
        <w:rPr>
          <w:rFonts w:eastAsia="Calibri" w:cs="Arial"/>
        </w:rPr>
        <w:t>Nummer van inschrijving in het handelsregister:</w:t>
      </w:r>
    </w:p>
    <w:p w14:paraId="271F55FB" w14:textId="77777777" w:rsidR="00BF398E" w:rsidRDefault="00BF398E" w:rsidP="005F53C5">
      <w:pPr>
        <w:tabs>
          <w:tab w:val="num" w:pos="284"/>
        </w:tabs>
        <w:ind w:left="567"/>
        <w:jc w:val="both"/>
        <w:rPr>
          <w:rFonts w:cs="Arial"/>
        </w:rPr>
      </w:pPr>
    </w:p>
    <w:p w14:paraId="78323F12" w14:textId="502BF5CD" w:rsidR="00BF398E" w:rsidRPr="007F1226" w:rsidRDefault="00BF398E" w:rsidP="005F53C5">
      <w:pPr>
        <w:suppressAutoHyphens/>
        <w:spacing w:line="288" w:lineRule="auto"/>
        <w:jc w:val="both"/>
        <w:rPr>
          <w:rFonts w:cs="Arial"/>
        </w:rPr>
      </w:pPr>
      <w:r w:rsidRPr="007F1226">
        <w:rPr>
          <w:rFonts w:cs="Arial"/>
        </w:rPr>
        <w:t>[</w:t>
      </w:r>
      <w:r>
        <w:rPr>
          <w:rFonts w:cs="Arial"/>
        </w:rPr>
        <w:t xml:space="preserve">naam </w:t>
      </w:r>
      <w:r w:rsidRPr="00784F1B">
        <w:rPr>
          <w:rFonts w:eastAsia="Calibri" w:cs="Arial"/>
        </w:rPr>
        <w:t>derde</w:t>
      </w:r>
      <w:r w:rsidRPr="007F1226">
        <w:rPr>
          <w:rFonts w:cs="Arial"/>
        </w:rPr>
        <w:t xml:space="preserve">] voldoet, zo blijkt uit bijgevoegd bewijsstuk, alleen of gezamenlijk met [naam </w:t>
      </w:r>
      <w:r>
        <w:rPr>
          <w:rFonts w:cs="Arial"/>
        </w:rPr>
        <w:t>i</w:t>
      </w:r>
      <w:r w:rsidRPr="007F1226">
        <w:rPr>
          <w:rFonts w:cs="Arial"/>
        </w:rPr>
        <w:t>nschrijver/</w:t>
      </w:r>
      <w:r>
        <w:rPr>
          <w:rFonts w:cs="Arial"/>
        </w:rPr>
        <w:t>c</w:t>
      </w:r>
      <w:r w:rsidRPr="007F1226">
        <w:rPr>
          <w:rFonts w:cs="Arial"/>
        </w:rPr>
        <w:t xml:space="preserve">ombinant] aan deze </w:t>
      </w:r>
      <w:r>
        <w:rPr>
          <w:rFonts w:cs="Arial"/>
        </w:rPr>
        <w:t>geschiktheids</w:t>
      </w:r>
      <w:r w:rsidRPr="007F1226">
        <w:rPr>
          <w:rFonts w:cs="Arial"/>
        </w:rPr>
        <w:t>eis</w:t>
      </w:r>
      <w:r w:rsidR="00A35A20">
        <w:rPr>
          <w:rFonts w:cs="Arial"/>
        </w:rPr>
        <w:t xml:space="preserve"> voor zover de Inschrijver zich beroept op diens middelen</w:t>
      </w:r>
      <w:r w:rsidRPr="007F1226">
        <w:rPr>
          <w:rFonts w:cs="Arial"/>
        </w:rPr>
        <w:t>;</w:t>
      </w:r>
    </w:p>
    <w:p w14:paraId="3AAA7AEB" w14:textId="77777777" w:rsidR="00BF398E" w:rsidRDefault="00BF398E" w:rsidP="005F53C5">
      <w:pPr>
        <w:tabs>
          <w:tab w:val="num" w:pos="284"/>
        </w:tabs>
        <w:ind w:left="567"/>
        <w:jc w:val="both"/>
        <w:rPr>
          <w:rFonts w:cs="Arial"/>
        </w:rPr>
      </w:pPr>
    </w:p>
    <w:p w14:paraId="393A5A12" w14:textId="77777777" w:rsidR="00BF398E" w:rsidRDefault="00BF398E" w:rsidP="005F53C5">
      <w:pPr>
        <w:suppressAutoHyphens/>
        <w:spacing w:line="288" w:lineRule="auto"/>
        <w:jc w:val="both"/>
        <w:rPr>
          <w:rFonts w:cs="Arial"/>
        </w:rPr>
      </w:pPr>
      <w:r w:rsidRPr="007F1226">
        <w:rPr>
          <w:rFonts w:cs="Arial"/>
        </w:rPr>
        <w:t xml:space="preserve">[naam </w:t>
      </w:r>
      <w:r>
        <w:rPr>
          <w:rFonts w:cs="Arial"/>
        </w:rPr>
        <w:t>i</w:t>
      </w:r>
      <w:r w:rsidRPr="007F1226">
        <w:rPr>
          <w:rFonts w:cs="Arial"/>
        </w:rPr>
        <w:t>nschrijver/</w:t>
      </w:r>
      <w:r>
        <w:rPr>
          <w:rFonts w:cs="Arial"/>
        </w:rPr>
        <w:t>c</w:t>
      </w:r>
      <w:r w:rsidRPr="007F1226">
        <w:rPr>
          <w:rFonts w:cs="Arial"/>
        </w:rPr>
        <w:t xml:space="preserve">ombinant] bij eventuele gunning van de </w:t>
      </w:r>
      <w:r>
        <w:rPr>
          <w:rFonts w:cs="Arial"/>
        </w:rPr>
        <w:t>o</w:t>
      </w:r>
      <w:r w:rsidRPr="007F1226">
        <w:rPr>
          <w:rFonts w:cs="Arial"/>
        </w:rPr>
        <w:t xml:space="preserve">pdracht voor de uitvoering van de </w:t>
      </w:r>
      <w:r>
        <w:rPr>
          <w:rFonts w:cs="Arial"/>
        </w:rPr>
        <w:t>o</w:t>
      </w:r>
      <w:r w:rsidRPr="007F1226">
        <w:rPr>
          <w:rFonts w:cs="Arial"/>
        </w:rPr>
        <w:t xml:space="preserve">pdracht op diens eerste verzoek </w:t>
      </w:r>
      <w:r>
        <w:rPr>
          <w:rFonts w:cs="Arial"/>
        </w:rPr>
        <w:t>daadwerkelijk</w:t>
      </w:r>
      <w:r w:rsidRPr="007F1226">
        <w:rPr>
          <w:rFonts w:cs="Arial"/>
        </w:rPr>
        <w:t xml:space="preserve"> kan beschikken over de voor de uitvoering van de opdracht noodzakelijke middelen</w:t>
      </w:r>
      <w:r>
        <w:rPr>
          <w:rFonts w:cs="Arial"/>
        </w:rPr>
        <w:t xml:space="preserve"> van [naam derde]</w:t>
      </w:r>
      <w:r w:rsidRPr="007F1226">
        <w:rPr>
          <w:rFonts w:cs="Arial"/>
        </w:rPr>
        <w:t>;</w:t>
      </w:r>
    </w:p>
    <w:p w14:paraId="0E9E3012" w14:textId="77777777" w:rsidR="00BF398E" w:rsidRDefault="00BF398E" w:rsidP="005F53C5">
      <w:pPr>
        <w:jc w:val="both"/>
        <w:rPr>
          <w:rFonts w:cs="Arial"/>
        </w:rPr>
      </w:pPr>
    </w:p>
    <w:p w14:paraId="65A6D99C" w14:textId="3CD4273C" w:rsidR="00BF398E" w:rsidRDefault="00BF398E" w:rsidP="005F53C5">
      <w:pPr>
        <w:jc w:val="both"/>
      </w:pPr>
      <w:r>
        <w:t>[naam inschrijver] bij eventuele gunning van de opdracht tezamen met [naam derde] hoofdelijk aansprakelijk is voor de uitvoering van de opdracht (deze eis geldt uitsluitend indien in het kader van een geschiktheidseis met betrekking tot de financiële en economische draagkracht (paragraaf 6.1</w:t>
      </w:r>
      <w:r w:rsidR="00A35A20">
        <w:t>)</w:t>
      </w:r>
      <w:r>
        <w:t xml:space="preserve"> een beroep wordt gedaan op de middelen van een derde). </w:t>
      </w:r>
    </w:p>
    <w:p w14:paraId="4CF722EB" w14:textId="77777777" w:rsidR="00BF398E" w:rsidRPr="007F1226" w:rsidRDefault="00BF398E" w:rsidP="005F53C5">
      <w:pPr>
        <w:tabs>
          <w:tab w:val="num" w:pos="284"/>
          <w:tab w:val="left" w:pos="1093"/>
        </w:tabs>
        <w:ind w:left="567"/>
        <w:jc w:val="both"/>
        <w:rPr>
          <w:rFonts w:cs="Arial"/>
        </w:rPr>
      </w:pPr>
    </w:p>
    <w:p w14:paraId="400364C4" w14:textId="77777777" w:rsidR="00BF398E" w:rsidRPr="007F1226" w:rsidRDefault="00BF398E" w:rsidP="005F53C5">
      <w:pPr>
        <w:suppressAutoHyphens/>
        <w:spacing w:line="288" w:lineRule="auto"/>
        <w:jc w:val="both"/>
        <w:rPr>
          <w:rFonts w:cs="Arial"/>
        </w:rPr>
      </w:pPr>
      <w:r>
        <w:rPr>
          <w:rFonts w:cs="Arial"/>
        </w:rPr>
        <w:t>[Naam d</w:t>
      </w:r>
      <w:r w:rsidRPr="007F1226">
        <w:rPr>
          <w:rFonts w:cs="Arial"/>
        </w:rPr>
        <w:t>erde] daadwerkelijk zal worden ingezet (als onderaannemer</w:t>
      </w:r>
      <w:r>
        <w:rPr>
          <w:rFonts w:cs="Arial"/>
        </w:rPr>
        <w:t xml:space="preserve"> of combinant</w:t>
      </w:r>
      <w:r w:rsidRPr="007F1226">
        <w:rPr>
          <w:rFonts w:cs="Arial"/>
        </w:rPr>
        <w:t xml:space="preserve">) bij de uitvoering van de </w:t>
      </w:r>
      <w:r>
        <w:rPr>
          <w:rFonts w:cs="Arial"/>
        </w:rPr>
        <w:t>o</w:t>
      </w:r>
      <w:r w:rsidRPr="00784F1B">
        <w:rPr>
          <w:rFonts w:eastAsia="Calibri" w:cs="Arial"/>
        </w:rPr>
        <w:t>pdracht</w:t>
      </w:r>
      <w:r>
        <w:rPr>
          <w:rFonts w:eastAsia="Calibri" w:cs="Arial"/>
        </w:rPr>
        <w:t xml:space="preserve"> (deze eis geldt uitsluitend indien in het kader van een geschiktheidseis </w:t>
      </w:r>
      <w:r>
        <w:rPr>
          <w:rFonts w:cs="Arial"/>
        </w:rPr>
        <w:t xml:space="preserve">met betrekking tot de technische en beroepsbekwaamheid een beroep wordt gedaan op de middelen van een derde). </w:t>
      </w:r>
    </w:p>
    <w:p w14:paraId="5D3D9369" w14:textId="77777777" w:rsidR="00BF398E" w:rsidRPr="007F1226" w:rsidRDefault="00BF398E" w:rsidP="005F53C5">
      <w:pPr>
        <w:ind w:left="567"/>
        <w:jc w:val="both"/>
        <w:rPr>
          <w:rFonts w:cs="Arial"/>
        </w:rPr>
      </w:pPr>
    </w:p>
    <w:p w14:paraId="1E4D05AD" w14:textId="77777777" w:rsidR="00BF398E" w:rsidRPr="007F1226" w:rsidRDefault="00BF398E" w:rsidP="005F53C5">
      <w:pPr>
        <w:suppressAutoHyphens/>
        <w:spacing w:line="288" w:lineRule="auto"/>
        <w:jc w:val="both"/>
        <w:rPr>
          <w:rFonts w:cs="Arial"/>
        </w:rPr>
      </w:pPr>
      <w:r w:rsidRPr="00784F1B">
        <w:rPr>
          <w:rFonts w:eastAsia="Calibri" w:cs="Arial"/>
        </w:rPr>
        <w:t>Ondergetekende</w:t>
      </w:r>
      <w:r w:rsidRPr="007F1226">
        <w:rPr>
          <w:rFonts w:cs="Arial"/>
        </w:rPr>
        <w:t xml:space="preserve"> verklaart dat hij/zij deze verklaring naar waarheid heeft ondertekend en tevens dat hij/zij daartoe rechtens bevoegd is.</w:t>
      </w:r>
    </w:p>
    <w:tbl>
      <w:tblPr>
        <w:tblpPr w:leftFromText="142" w:rightFromText="142" w:vertAnchor="text" w:horzAnchor="margin" w:tblpY="375"/>
        <w:tblOverlap w:val="neve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B80D72" w14:paraId="659B640A" w14:textId="77777777" w:rsidTr="009E7F72">
        <w:tc>
          <w:tcPr>
            <w:tcW w:w="2835" w:type="dxa"/>
            <w:tcBorders>
              <w:top w:val="single" w:sz="8" w:space="0" w:color="C0C0C0"/>
              <w:left w:val="single" w:sz="8" w:space="0" w:color="C0C0C0"/>
              <w:bottom w:val="single" w:sz="8" w:space="0" w:color="C0C0C0"/>
            </w:tcBorders>
            <w:shd w:val="clear" w:color="auto" w:fill="E6E6E6"/>
          </w:tcPr>
          <w:p w14:paraId="0BDF9238" w14:textId="77777777" w:rsidR="00BF398E" w:rsidRPr="00B80D72" w:rsidRDefault="00BF398E" w:rsidP="005F53C5">
            <w:pPr>
              <w:snapToGrid w:val="0"/>
              <w:spacing w:before="90" w:after="54" w:line="312" w:lineRule="auto"/>
              <w:ind w:left="57" w:right="57"/>
              <w:jc w:val="both"/>
              <w:rPr>
                <w:rFonts w:cs="Arial"/>
              </w:rPr>
            </w:pPr>
            <w:r w:rsidRPr="00B80D72">
              <w:rPr>
                <w:rFonts w:cs="Arial"/>
              </w:rPr>
              <w:t>Naam</w:t>
            </w:r>
            <w:r>
              <w:rPr>
                <w:rFonts w:cs="Arial"/>
              </w:rPr>
              <w:t xml:space="preserve"> derde</w:t>
            </w:r>
          </w:p>
        </w:tc>
        <w:tc>
          <w:tcPr>
            <w:tcW w:w="5690" w:type="dxa"/>
            <w:tcBorders>
              <w:top w:val="single" w:sz="8" w:space="0" w:color="C0C0C0"/>
              <w:left w:val="single" w:sz="8" w:space="0" w:color="C0C0C0"/>
              <w:bottom w:val="single" w:sz="8" w:space="0" w:color="C0C0C0"/>
              <w:right w:val="single" w:sz="8" w:space="0" w:color="C0C0C0"/>
            </w:tcBorders>
          </w:tcPr>
          <w:p w14:paraId="1AF9360D"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33378EC6" w14:textId="77777777" w:rsidTr="009E7F72">
        <w:tc>
          <w:tcPr>
            <w:tcW w:w="2835" w:type="dxa"/>
            <w:tcBorders>
              <w:top w:val="single" w:sz="8" w:space="0" w:color="C0C0C0"/>
              <w:left w:val="single" w:sz="8" w:space="0" w:color="C0C0C0"/>
              <w:bottom w:val="single" w:sz="8" w:space="0" w:color="C0C0C0"/>
            </w:tcBorders>
            <w:shd w:val="clear" w:color="auto" w:fill="E6E6E6"/>
          </w:tcPr>
          <w:p w14:paraId="1559D33D" w14:textId="77777777" w:rsidR="00BF398E" w:rsidRPr="00B80D72" w:rsidRDefault="00BF398E" w:rsidP="007D5135">
            <w:pPr>
              <w:snapToGrid w:val="0"/>
              <w:spacing w:before="90" w:after="54" w:line="312" w:lineRule="auto"/>
              <w:ind w:left="57" w:right="57"/>
              <w:jc w:val="both"/>
              <w:rPr>
                <w:rFonts w:cs="Arial"/>
              </w:rPr>
            </w:pPr>
            <w:r>
              <w:rPr>
                <w:rFonts w:cs="Arial"/>
              </w:rPr>
              <w:t xml:space="preserve">Naam </w:t>
            </w:r>
            <w:r w:rsidRPr="007D5135">
              <w:rPr>
                <w:rFonts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32098B73"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275822F2" w14:textId="77777777" w:rsidTr="009E7F72">
        <w:trPr>
          <w:trHeight w:val="297"/>
        </w:trPr>
        <w:tc>
          <w:tcPr>
            <w:tcW w:w="2835" w:type="dxa"/>
            <w:tcBorders>
              <w:top w:val="single" w:sz="8" w:space="0" w:color="C0C0C0"/>
              <w:left w:val="single" w:sz="8" w:space="0" w:color="C0C0C0"/>
              <w:bottom w:val="single" w:sz="8" w:space="0" w:color="C0C0C0"/>
            </w:tcBorders>
            <w:shd w:val="clear" w:color="auto" w:fill="E6E6E6"/>
          </w:tcPr>
          <w:p w14:paraId="756D0D28" w14:textId="77777777" w:rsidR="00BF398E" w:rsidRPr="00B80D72" w:rsidRDefault="00BF398E" w:rsidP="005F53C5">
            <w:pPr>
              <w:snapToGrid w:val="0"/>
              <w:spacing w:before="90" w:after="54" w:line="312" w:lineRule="auto"/>
              <w:ind w:left="57" w:right="57"/>
              <w:jc w:val="both"/>
              <w:rPr>
                <w:rFonts w:cs="Arial"/>
              </w:rPr>
            </w:pPr>
            <w:r>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39E9F74"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7C8857AD" w14:textId="77777777" w:rsidTr="009E7F72">
        <w:tc>
          <w:tcPr>
            <w:tcW w:w="2835" w:type="dxa"/>
            <w:tcBorders>
              <w:top w:val="single" w:sz="8" w:space="0" w:color="C0C0C0"/>
              <w:left w:val="single" w:sz="8" w:space="0" w:color="C0C0C0"/>
              <w:bottom w:val="single" w:sz="8" w:space="0" w:color="C0C0C0"/>
            </w:tcBorders>
            <w:shd w:val="clear" w:color="auto" w:fill="E6E6E6"/>
          </w:tcPr>
          <w:p w14:paraId="19797A57" w14:textId="45BE8E7E" w:rsidR="00BF398E" w:rsidRPr="00B80D72" w:rsidRDefault="00BF398E" w:rsidP="00A35A20">
            <w:pPr>
              <w:snapToGrid w:val="0"/>
              <w:spacing w:before="90" w:after="54" w:line="312" w:lineRule="auto"/>
              <w:ind w:left="57" w:right="57"/>
              <w:jc w:val="both"/>
              <w:rPr>
                <w:rFonts w:cs="Arial"/>
              </w:rPr>
            </w:pPr>
            <w:r w:rsidRPr="007D5135">
              <w:rPr>
                <w:rFonts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645719DE"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321516D9" w14:textId="77777777" w:rsidTr="009E7F72">
        <w:tc>
          <w:tcPr>
            <w:tcW w:w="2835" w:type="dxa"/>
            <w:tcBorders>
              <w:top w:val="single" w:sz="8" w:space="0" w:color="C0C0C0"/>
              <w:left w:val="single" w:sz="8" w:space="0" w:color="C0C0C0"/>
              <w:bottom w:val="single" w:sz="8" w:space="0" w:color="C0C0C0"/>
            </w:tcBorders>
            <w:shd w:val="clear" w:color="auto" w:fill="E6E6E6"/>
          </w:tcPr>
          <w:p w14:paraId="1598759F" w14:textId="77777777" w:rsidR="00BF398E" w:rsidRPr="00B80D72" w:rsidRDefault="00BF398E" w:rsidP="005F53C5">
            <w:pPr>
              <w:snapToGrid w:val="0"/>
              <w:spacing w:before="90" w:after="54" w:line="312" w:lineRule="auto"/>
              <w:ind w:left="57" w:right="57"/>
              <w:jc w:val="both"/>
              <w:rPr>
                <w:rFonts w:cs="Arial"/>
              </w:rPr>
            </w:pPr>
            <w:r w:rsidRPr="00B80D72">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4E50C49" w14:textId="77777777" w:rsidR="00BF398E" w:rsidRPr="00B80D72" w:rsidRDefault="00BF398E" w:rsidP="005F53C5">
            <w:pPr>
              <w:snapToGrid w:val="0"/>
              <w:spacing w:before="90" w:after="54" w:line="312" w:lineRule="auto"/>
              <w:ind w:left="57" w:right="57"/>
              <w:jc w:val="both"/>
              <w:rPr>
                <w:rFonts w:cs="Arial"/>
              </w:rPr>
            </w:pPr>
          </w:p>
        </w:tc>
      </w:tr>
    </w:tbl>
    <w:p w14:paraId="4D7D1B56" w14:textId="7B1DDBDF" w:rsidR="00E907E9" w:rsidRPr="00BF398E" w:rsidRDefault="00E907E9" w:rsidP="005F53C5">
      <w:pPr>
        <w:suppressAutoHyphens/>
        <w:jc w:val="both"/>
      </w:pPr>
    </w:p>
    <w:p w14:paraId="538E82B7" w14:textId="77777777" w:rsidR="00E907E9" w:rsidRPr="00E907E9" w:rsidRDefault="00E907E9" w:rsidP="005F53C5">
      <w:pPr>
        <w:suppressAutoHyphens/>
        <w:jc w:val="both"/>
      </w:pPr>
    </w:p>
    <w:p w14:paraId="7AA7F5B7" w14:textId="77777777" w:rsidR="00E91DF0" w:rsidRDefault="00E91DF0" w:rsidP="005F53C5">
      <w:pPr>
        <w:suppressAutoHyphens/>
        <w:jc w:val="both"/>
      </w:pPr>
    </w:p>
    <w:p w14:paraId="188A6525" w14:textId="77777777" w:rsidR="00E91DF0" w:rsidRPr="003D10DC" w:rsidRDefault="00E91DF0" w:rsidP="005F53C5">
      <w:pPr>
        <w:suppressAutoHyphens/>
        <w:jc w:val="both"/>
      </w:pPr>
    </w:p>
    <w:p w14:paraId="1056F311" w14:textId="77777777" w:rsidR="00E91DF0" w:rsidRDefault="00E91DF0" w:rsidP="005F53C5">
      <w:pPr>
        <w:suppressAutoHyphens/>
        <w:jc w:val="both"/>
      </w:pPr>
    </w:p>
    <w:p w14:paraId="72B7969C" w14:textId="77777777" w:rsidR="00E91DF0" w:rsidRPr="003D10DC" w:rsidRDefault="00E91DF0" w:rsidP="005F53C5">
      <w:pPr>
        <w:suppressAutoHyphens/>
        <w:jc w:val="both"/>
      </w:pPr>
    </w:p>
    <w:p w14:paraId="667EBC2F" w14:textId="0971A0F7" w:rsidR="00BF398E" w:rsidRPr="00AD3D80" w:rsidRDefault="00BF398E" w:rsidP="005F53C5">
      <w:pPr>
        <w:pStyle w:val="Kop1"/>
        <w:numPr>
          <w:ilvl w:val="0"/>
          <w:numId w:val="0"/>
        </w:numPr>
        <w:suppressAutoHyphens/>
        <w:jc w:val="both"/>
        <w:rPr>
          <w:sz w:val="40"/>
          <w:szCs w:val="40"/>
        </w:rPr>
      </w:pPr>
      <w:bookmarkStart w:id="480" w:name="_Toc419285424"/>
      <w:bookmarkStart w:id="481" w:name="_Toc421086920"/>
      <w:bookmarkStart w:id="482" w:name="_Toc421100643"/>
      <w:bookmarkStart w:id="483" w:name="_Toc527637473"/>
      <w:bookmarkStart w:id="484" w:name="_Toc419285428"/>
      <w:bookmarkStart w:id="485" w:name="_Toc421086924"/>
      <w:bookmarkStart w:id="486" w:name="_Toc421100647"/>
      <w:bookmarkStart w:id="487" w:name="_Toc182307572"/>
      <w:r w:rsidRPr="00AD3D80">
        <w:rPr>
          <w:sz w:val="40"/>
          <w:szCs w:val="40"/>
        </w:rPr>
        <w:lastRenderedPageBreak/>
        <w:t xml:space="preserve">Bijlage </w:t>
      </w:r>
      <w:r>
        <w:rPr>
          <w:sz w:val="40"/>
          <w:szCs w:val="40"/>
        </w:rPr>
        <w:t>10</w:t>
      </w:r>
      <w:r w:rsidRPr="00AD3D80">
        <w:rPr>
          <w:sz w:val="40"/>
          <w:szCs w:val="40"/>
        </w:rPr>
        <w:t xml:space="preserve"> Programma van Eisen</w:t>
      </w:r>
      <w:bookmarkEnd w:id="480"/>
      <w:bookmarkEnd w:id="481"/>
      <w:bookmarkEnd w:id="482"/>
      <w:bookmarkEnd w:id="483"/>
      <w:bookmarkEnd w:id="487"/>
    </w:p>
    <w:p w14:paraId="31C435CB" w14:textId="3FDF87F5" w:rsidR="1614B5BC" w:rsidRDefault="1614B5BC" w:rsidP="0EAC430F">
      <w:pPr>
        <w:jc w:val="both"/>
      </w:pPr>
      <w:r w:rsidRPr="0EAC430F">
        <w:rPr>
          <w:rFonts w:eastAsia="Arial" w:cs="Arial"/>
        </w:rPr>
        <w:t xml:space="preserve">Een inschrijver (combinatie) dient per minimumeis door middel van ‘Ja/Nee’ aan te geven of zijn inschrijving voldoet aan de betreffende minimumeis. </w:t>
      </w:r>
    </w:p>
    <w:p w14:paraId="25A1EA8A" w14:textId="1B57B51F" w:rsidR="1614B5BC" w:rsidRDefault="1614B5BC" w:rsidP="0EAC430F">
      <w:pPr>
        <w:jc w:val="both"/>
      </w:pPr>
      <w:r w:rsidRPr="0EAC430F">
        <w:rPr>
          <w:rFonts w:eastAsia="Arial" w:cs="Arial"/>
        </w:rPr>
        <w:t xml:space="preserve"> </w:t>
      </w:r>
    </w:p>
    <w:p w14:paraId="09BD5A49" w14:textId="4A5AB9D5" w:rsidR="1614B5BC" w:rsidRDefault="1614B5BC" w:rsidP="0EAC430F">
      <w:pPr>
        <w:jc w:val="both"/>
        <w:rPr>
          <w:rFonts w:eastAsia="Arial" w:cs="Arial"/>
        </w:rPr>
      </w:pPr>
      <w:r w:rsidRPr="0EAC430F">
        <w:rPr>
          <w:rFonts w:eastAsia="Arial" w:cs="Arial"/>
        </w:rPr>
        <w:t>NB1: Indien een inschrijver (combinatie) voor een minimumeis met ‘Nee’ verklaart dat zijn inschrijving niet voldoet aan de betreffende minimumeis wordt de inschrijver (combinatie) uitgesloten van deelname aan de aanbestedingsprocedure.</w:t>
      </w:r>
    </w:p>
    <w:p w14:paraId="5B1A8322" w14:textId="038FB264" w:rsidR="1614B5BC" w:rsidRDefault="1614B5BC" w:rsidP="0EAC430F">
      <w:pPr>
        <w:jc w:val="both"/>
        <w:rPr>
          <w:rFonts w:eastAsia="Arial" w:cs="Arial"/>
        </w:rPr>
      </w:pPr>
      <w:r w:rsidRPr="0EAC430F">
        <w:rPr>
          <w:rFonts w:eastAsia="Arial" w:cs="Arial"/>
        </w:rPr>
        <w:t xml:space="preserve"> </w:t>
      </w:r>
    </w:p>
    <w:tbl>
      <w:tblPr>
        <w:tblStyle w:val="Tabelraster"/>
        <w:tblW w:w="0" w:type="auto"/>
        <w:tblLayout w:type="fixed"/>
        <w:tblLook w:val="04A0" w:firstRow="1" w:lastRow="0" w:firstColumn="1" w:lastColumn="0" w:noHBand="0" w:noVBand="1"/>
      </w:tblPr>
      <w:tblGrid>
        <w:gridCol w:w="646"/>
        <w:gridCol w:w="7513"/>
        <w:gridCol w:w="992"/>
      </w:tblGrid>
      <w:tr w:rsidR="0EAC430F" w:rsidRPr="009B12B0" w14:paraId="726CCE68" w14:textId="77777777" w:rsidTr="1A50C491">
        <w:trPr>
          <w:cnfStyle w:val="100000000000" w:firstRow="1" w:lastRow="0" w:firstColumn="0" w:lastColumn="0" w:oddVBand="0" w:evenVBand="0" w:oddHBand="0" w:evenHBand="0" w:firstRowFirstColumn="0" w:firstRowLastColumn="0" w:lastRowFirstColumn="0" w:lastRowLastColumn="0"/>
          <w:trHeight w:val="300"/>
        </w:trPr>
        <w:tc>
          <w:tcPr>
            <w:tcW w:w="646" w:type="dxa"/>
            <w:tcBorders>
              <w:top w:val="single" w:sz="8" w:space="0" w:color="auto"/>
              <w:left w:val="single" w:sz="8" w:space="0" w:color="auto"/>
              <w:bottom w:val="single" w:sz="4" w:space="0" w:color="auto"/>
              <w:right w:val="single" w:sz="8" w:space="0" w:color="auto"/>
            </w:tcBorders>
            <w:shd w:val="clear" w:color="auto" w:fill="D9D9D9" w:themeFill="background1" w:themeFillShade="D9"/>
            <w:tcMar>
              <w:top w:w="113" w:type="dxa"/>
              <w:left w:w="79" w:type="dxa"/>
              <w:bottom w:w="113" w:type="dxa"/>
              <w:right w:w="79" w:type="dxa"/>
            </w:tcMar>
          </w:tcPr>
          <w:p w14:paraId="678FCFDC" w14:textId="27EB0884" w:rsidR="0EAC430F" w:rsidRPr="009B12B0" w:rsidRDefault="0EAC430F" w:rsidP="003D5E48">
            <w:pPr>
              <w:jc w:val="center"/>
              <w:rPr>
                <w:rFonts w:eastAsia="Arial" w:cs="Arial"/>
                <w:b/>
                <w:bCs/>
                <w:color w:val="000000" w:themeColor="text1"/>
                <w:sz w:val="20"/>
              </w:rPr>
            </w:pPr>
            <w:r w:rsidRPr="009B12B0">
              <w:rPr>
                <w:rFonts w:eastAsia="Arial" w:cs="Arial"/>
                <w:b/>
                <w:bCs/>
                <w:color w:val="000000" w:themeColor="text1"/>
                <w:sz w:val="20"/>
              </w:rPr>
              <w:t>Eis</w:t>
            </w:r>
          </w:p>
        </w:tc>
        <w:tc>
          <w:tcPr>
            <w:tcW w:w="7513" w:type="dxa"/>
            <w:tcBorders>
              <w:top w:val="single" w:sz="8" w:space="0" w:color="auto"/>
              <w:left w:val="single" w:sz="8" w:space="0" w:color="auto"/>
              <w:bottom w:val="single" w:sz="4" w:space="0" w:color="auto"/>
              <w:right w:val="single" w:sz="8" w:space="0" w:color="auto"/>
            </w:tcBorders>
            <w:shd w:val="clear" w:color="auto" w:fill="D9D9D9" w:themeFill="background1" w:themeFillShade="D9"/>
            <w:tcMar>
              <w:top w:w="113" w:type="dxa"/>
              <w:left w:w="79" w:type="dxa"/>
              <w:bottom w:w="113" w:type="dxa"/>
              <w:right w:w="79" w:type="dxa"/>
            </w:tcMar>
          </w:tcPr>
          <w:p w14:paraId="350A72A1" w14:textId="4200A93C" w:rsidR="0EAC430F" w:rsidRPr="009B12B0" w:rsidRDefault="0EAC430F" w:rsidP="0EAC430F">
            <w:pPr>
              <w:rPr>
                <w:rFonts w:eastAsia="Arial" w:cs="Arial"/>
                <w:b/>
                <w:bCs/>
                <w:color w:val="000000" w:themeColor="text1"/>
                <w:sz w:val="20"/>
              </w:rPr>
            </w:pPr>
            <w:r w:rsidRPr="009B12B0">
              <w:rPr>
                <w:rFonts w:eastAsia="Arial" w:cs="Arial"/>
                <w:b/>
                <w:bCs/>
                <w:color w:val="000000" w:themeColor="text1"/>
                <w:sz w:val="20"/>
              </w:rPr>
              <w:t>Algemene eisen</w:t>
            </w:r>
          </w:p>
        </w:tc>
        <w:tc>
          <w:tcPr>
            <w:tcW w:w="992" w:type="dxa"/>
            <w:tcBorders>
              <w:top w:val="single" w:sz="8" w:space="0" w:color="auto"/>
              <w:left w:val="single" w:sz="8" w:space="0" w:color="auto"/>
              <w:bottom w:val="single" w:sz="4" w:space="0" w:color="auto"/>
              <w:right w:val="single" w:sz="8" w:space="0" w:color="auto"/>
            </w:tcBorders>
            <w:shd w:val="clear" w:color="auto" w:fill="D9D9D9" w:themeFill="background1" w:themeFillShade="D9"/>
            <w:tcMar>
              <w:top w:w="113" w:type="dxa"/>
              <w:left w:w="79" w:type="dxa"/>
              <w:bottom w:w="113" w:type="dxa"/>
              <w:right w:w="79" w:type="dxa"/>
            </w:tcMar>
          </w:tcPr>
          <w:p w14:paraId="22194DAF" w14:textId="06C6F89C" w:rsidR="0EAC430F" w:rsidRPr="005A657D" w:rsidRDefault="0EAC430F" w:rsidP="0EAC430F">
            <w:pPr>
              <w:jc w:val="center"/>
              <w:rPr>
                <w:rFonts w:eastAsia="Arial" w:cs="Arial"/>
                <w:b/>
                <w:bCs/>
                <w:color w:val="000000" w:themeColor="text1"/>
                <w:sz w:val="20"/>
              </w:rPr>
            </w:pPr>
            <w:r w:rsidRPr="005A657D">
              <w:rPr>
                <w:rFonts w:eastAsia="Arial" w:cs="Arial"/>
                <w:b/>
                <w:bCs/>
                <w:color w:val="000000" w:themeColor="text1"/>
                <w:sz w:val="20"/>
              </w:rPr>
              <w:t>Akkoord JA/NEE</w:t>
            </w:r>
          </w:p>
        </w:tc>
      </w:tr>
      <w:tr w:rsidR="00AF3CB3" w:rsidRPr="00AF3CB3" w14:paraId="5474A093" w14:textId="77777777" w:rsidTr="1A50C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12F5A26A" w14:textId="77777777" w:rsidR="00AF3CB3" w:rsidRPr="0035326F" w:rsidRDefault="00AF3CB3" w:rsidP="001B73B0">
            <w:pPr>
              <w:pStyle w:val="Lijstalinea"/>
              <w:numPr>
                <w:ilvl w:val="0"/>
                <w:numId w:val="2"/>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74646F75" w14:textId="4805DA5C" w:rsidR="00AF3CB3" w:rsidRPr="00AF3CB3" w:rsidRDefault="00AF3CB3" w:rsidP="00AF3CB3">
            <w:pPr>
              <w:jc w:val="both"/>
              <w:rPr>
                <w:rFonts w:eastAsia="Arial" w:cs="Arial"/>
              </w:rPr>
            </w:pPr>
            <w:r w:rsidRPr="00333452">
              <w:rPr>
                <w:rFonts w:eastAsia="Arial" w:cs="Arial"/>
                <w:sz w:val="20"/>
              </w:rPr>
              <w:t xml:space="preserve">Opdrachtnemer is in staat de opdracht volledig zelfstandig en onder eigen leiding en toezicht (dus inclusief de volledige daarmee gemoeide projectorganisatie en het </w:t>
            </w:r>
            <w:r w:rsidRPr="00DB0EF4">
              <w:rPr>
                <w:rFonts w:eastAsia="Arial" w:cs="Arial"/>
                <w:sz w:val="20"/>
              </w:rPr>
              <w:t>bevoegd en bekwaam maken en houden van werknemers) uit te voeren.</w:t>
            </w:r>
            <w:r w:rsidR="00014E3D" w:rsidRPr="00DB0EF4">
              <w:rPr>
                <w:rFonts w:cs="Arial"/>
                <w:sz w:val="20"/>
                <w:lang w:eastAsia="en-US"/>
              </w:rPr>
              <w:t xml:space="preserve"> Van Opdrachtnemer wordt </w:t>
            </w:r>
            <w:r w:rsidR="00DB0EF4" w:rsidRPr="00DB0EF4">
              <w:rPr>
                <w:rFonts w:cs="Arial"/>
                <w:sz w:val="20"/>
                <w:lang w:eastAsia="en-US"/>
              </w:rPr>
              <w:t xml:space="preserve">ten minste </w:t>
            </w:r>
            <w:r w:rsidR="00014E3D" w:rsidRPr="00DB0EF4">
              <w:rPr>
                <w:rFonts w:cs="Arial"/>
                <w:sz w:val="20"/>
                <w:lang w:eastAsia="en-US"/>
              </w:rPr>
              <w:t>verwacht dat zij de volledige personele planning op zich neemt, gebaseerd op een uitvraag van VRLN. Naast planning en roostering dient er een goede digitale urenregistratie te zijn, met een directe koppeling naar de facturatie.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C14C920" w14:textId="36B0E393" w:rsidR="00C17851" w:rsidRPr="00975860" w:rsidRDefault="00C17851" w:rsidP="00567735">
            <w:pPr>
              <w:jc w:val="center"/>
              <w:rPr>
                <w:rFonts w:eastAsia="Arial" w:cs="Arial"/>
                <w:highlight w:val="yellow"/>
              </w:rPr>
            </w:pPr>
          </w:p>
        </w:tc>
      </w:tr>
      <w:tr w:rsidR="00901FE0" w:rsidRPr="009B12B0" w14:paraId="13BDEE19" w14:textId="77777777" w:rsidTr="1A50C491">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1DFA5278" w14:textId="77777777" w:rsidR="00901FE0" w:rsidRPr="0035326F" w:rsidRDefault="00901FE0" w:rsidP="001B73B0">
            <w:pPr>
              <w:pStyle w:val="Lijstalinea"/>
              <w:numPr>
                <w:ilvl w:val="0"/>
                <w:numId w:val="2"/>
              </w:numPr>
              <w:ind w:left="360"/>
              <w:jc w:val="center"/>
              <w:rPr>
                <w:rFonts w:eastAsia="Arial" w:cs="Arial"/>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273A8AD4" w14:textId="0851B67F" w:rsidR="00901FE0" w:rsidRPr="009B12B0" w:rsidRDefault="00901FE0" w:rsidP="00454A44">
            <w:pPr>
              <w:jc w:val="both"/>
              <w:rPr>
                <w:rFonts w:eastAsia="Arial" w:cs="Arial"/>
              </w:rPr>
            </w:pPr>
            <w:r w:rsidRPr="00BD710F">
              <w:rPr>
                <w:sz w:val="20"/>
                <w:lang w:eastAsia="en-US"/>
              </w:rPr>
              <w:t xml:space="preserve">De </w:t>
            </w:r>
            <w:r w:rsidRPr="00597BD4">
              <w:rPr>
                <w:sz w:val="20"/>
                <w:lang w:eastAsia="en-US"/>
              </w:rPr>
              <w:t xml:space="preserve">Opdrachtnemer </w:t>
            </w:r>
            <w:r w:rsidRPr="00BD710F">
              <w:rPr>
                <w:sz w:val="20"/>
                <w:lang w:eastAsia="en-US"/>
              </w:rPr>
              <w:t>is volledig verantwoordelijk voor het naleven van de wet- en regelgeving met betrekking tot de aanstelling, tewerkstelling, betrouwbaarheid, gedrag</w:t>
            </w:r>
            <w:r w:rsidR="007B40A0">
              <w:rPr>
                <w:sz w:val="20"/>
                <w:lang w:eastAsia="en-US"/>
              </w:rPr>
              <w:t>,</w:t>
            </w:r>
            <w:r w:rsidR="007B40A0" w:rsidRPr="009B12B0">
              <w:rPr>
                <w:rFonts w:eastAsia="Arial" w:cs="Arial"/>
                <w:sz w:val="20"/>
              </w:rPr>
              <w:t xml:space="preserve"> inleners- en ketenaansprakelijkheid</w:t>
            </w:r>
            <w:r w:rsidRPr="00BD710F">
              <w:rPr>
                <w:sz w:val="20"/>
                <w:lang w:eastAsia="en-US"/>
              </w:rPr>
              <w:t xml:space="preserve"> en andere relevante zaken van haar werknemers. Bij het niet naleven zijn de kosten voor boete, herstel, etc., inclusief de (imago)schade, voor rekening van de</w:t>
            </w:r>
            <w:r>
              <w:rPr>
                <w:sz w:val="20"/>
                <w:lang w:eastAsia="en-US"/>
              </w:rPr>
              <w:t xml:space="preserve"> </w:t>
            </w:r>
            <w:r w:rsidRPr="00BD710F">
              <w:rPr>
                <w:sz w:val="20"/>
                <w:lang w:eastAsia="en-US"/>
              </w:rPr>
              <w:t>Opdrachtnemer.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BECBA90" w14:textId="415439C7" w:rsidR="00901FE0" w:rsidRPr="00975860" w:rsidRDefault="00901FE0" w:rsidP="00454A44">
            <w:pPr>
              <w:jc w:val="center"/>
              <w:rPr>
                <w:rFonts w:eastAsia="Arial" w:cs="Arial"/>
                <w:highlight w:val="yellow"/>
              </w:rPr>
            </w:pPr>
          </w:p>
        </w:tc>
      </w:tr>
      <w:tr w:rsidR="00736FC1" w:rsidRPr="009B12B0" w14:paraId="676DBAAE" w14:textId="77777777">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37C377A7" w14:textId="77777777" w:rsidR="00736FC1" w:rsidRPr="0035326F" w:rsidRDefault="00736FC1">
            <w:pPr>
              <w:pStyle w:val="Lijstalinea"/>
              <w:numPr>
                <w:ilvl w:val="0"/>
                <w:numId w:val="2"/>
              </w:numPr>
              <w:ind w:left="360"/>
              <w:jc w:val="center"/>
              <w:rPr>
                <w:rFonts w:eastAsia="Arial" w:cs="Arial"/>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60D22339" w14:textId="77777777" w:rsidR="00736FC1" w:rsidRPr="009B12B0" w:rsidRDefault="00736FC1">
            <w:pPr>
              <w:jc w:val="both"/>
              <w:rPr>
                <w:rFonts w:eastAsia="Arial" w:cs="Arial"/>
              </w:rPr>
            </w:pPr>
            <w:r>
              <w:rPr>
                <w:rFonts w:cs="Arial"/>
                <w:bCs/>
                <w:sz w:val="20"/>
              </w:rPr>
              <w:t>Opdrachtnemer</w:t>
            </w:r>
            <w:r w:rsidRPr="00BD710F">
              <w:rPr>
                <w:rFonts w:cs="Arial"/>
                <w:bCs/>
                <w:sz w:val="20"/>
              </w:rPr>
              <w:t xml:space="preserve"> neemt bij de uitoefening van de werkzaamheden een zo groot mogelijke zorgvuldigheid in acht. Hij richt zich zo goed mogelijk op de belangen van </w:t>
            </w:r>
            <w:r>
              <w:rPr>
                <w:rFonts w:cs="Arial"/>
                <w:bCs/>
                <w:sz w:val="20"/>
              </w:rPr>
              <w:t>VRLN</w:t>
            </w:r>
            <w:r w:rsidRPr="00BD710F">
              <w:rPr>
                <w:rFonts w:cs="Arial"/>
                <w:bCs/>
                <w:sz w:val="20"/>
              </w:rPr>
              <w:t xml:space="preserve"> en betrokken werknemers, onder meer door navolging van geldende wet- en regelgeving, zoals bijvoorbeeld de wet Arbeid Vreemdelingen en de voor de Inschrijver geldende CAO.</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89E2E93" w14:textId="57395A2A" w:rsidR="00736FC1" w:rsidRPr="00975860" w:rsidRDefault="00736FC1">
            <w:pPr>
              <w:jc w:val="center"/>
              <w:rPr>
                <w:rFonts w:eastAsia="Arial" w:cs="Arial"/>
                <w:highlight w:val="yellow"/>
              </w:rPr>
            </w:pPr>
          </w:p>
        </w:tc>
      </w:tr>
      <w:tr w:rsidR="00251099" w:rsidRPr="009B12B0" w14:paraId="787906A9" w14:textId="77777777" w:rsidTr="1A50C491">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5C0AFECA" w14:textId="77777777" w:rsidR="00251099" w:rsidRPr="009B12B0" w:rsidRDefault="00251099" w:rsidP="001B73B0">
            <w:pPr>
              <w:pStyle w:val="Lijstalinea"/>
              <w:numPr>
                <w:ilvl w:val="0"/>
                <w:numId w:val="2"/>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2CDD6B5E" w14:textId="77777777" w:rsidR="00251099" w:rsidRPr="009B12B0" w:rsidRDefault="00251099" w:rsidP="00960B5C">
            <w:pPr>
              <w:jc w:val="both"/>
              <w:rPr>
                <w:rFonts w:eastAsia="Arial" w:cs="Arial"/>
                <w:sz w:val="20"/>
              </w:rPr>
            </w:pPr>
            <w:r w:rsidRPr="009B12B0">
              <w:rPr>
                <w:rFonts w:eastAsia="Arial" w:cs="Arial"/>
                <w:sz w:val="20"/>
              </w:rPr>
              <w:t xml:space="preserve">Opdrachtnemer dient te voldoen aan de wet en regelgeving uit de Algemene Verordening Gegevensbescherming. Voor deze aanbesteding zal na voorlopige gunning een nadere regeling worden overeengekomen tussen de opdrachtnemer en </w:t>
            </w:r>
            <w:r>
              <w:rPr>
                <w:rFonts w:eastAsia="Arial" w:cs="Arial"/>
                <w:sz w:val="20"/>
              </w:rPr>
              <w:t>VRLN</w:t>
            </w:r>
            <w:r w:rsidRPr="009B12B0">
              <w:rPr>
                <w:rFonts w:eastAsia="Arial" w:cs="Arial"/>
                <w:sz w:val="20"/>
              </w:rPr>
              <w:t xml:space="preserve"> op grond van artikel 26 AVG.</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56CC2C6" w14:textId="4E44D30D" w:rsidR="00251099" w:rsidRPr="00975860" w:rsidRDefault="00251099" w:rsidP="00960B5C">
            <w:pPr>
              <w:jc w:val="center"/>
              <w:rPr>
                <w:rFonts w:eastAsia="Arial" w:cs="Arial"/>
                <w:sz w:val="20"/>
                <w:highlight w:val="yellow"/>
              </w:rPr>
            </w:pPr>
          </w:p>
        </w:tc>
      </w:tr>
      <w:tr w:rsidR="00F80144" w:rsidRPr="009B12B0" w14:paraId="3156A0A7" w14:textId="77777777" w:rsidTr="1A50C491">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48CE7D8D" w14:textId="77777777" w:rsidR="00F80144" w:rsidRPr="0035326F" w:rsidRDefault="00F80144" w:rsidP="001B73B0">
            <w:pPr>
              <w:pStyle w:val="Lijstalinea"/>
              <w:numPr>
                <w:ilvl w:val="0"/>
                <w:numId w:val="2"/>
              </w:numPr>
              <w:ind w:left="360"/>
              <w:jc w:val="center"/>
              <w:rPr>
                <w:rFonts w:eastAsia="Arial" w:cs="Arial"/>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34B35F1E" w14:textId="67CE9BD3" w:rsidR="00F80144" w:rsidRDefault="00F80144" w:rsidP="00454A44">
            <w:pPr>
              <w:jc w:val="both"/>
              <w:rPr>
                <w:rFonts w:cs="Arial"/>
                <w:bCs/>
              </w:rPr>
            </w:pPr>
            <w:r w:rsidRPr="00DD3CE6">
              <w:rPr>
                <w:rFonts w:cs="Arial"/>
                <w:sz w:val="20"/>
              </w:rPr>
              <w:t>De Opdrachtnemer vrijwaart VRLN tegen eventuele aanspraken van derden van schade door deze derden geleden ten gevolge van de uitvoering door de Contractant van de Overeenkomst (waaronder begrepen o.a. doch niet exclusief de bepalingen voortvloeiende uit de Algemene verordening gegevensbescherming (AVG) of andere toepasselijke regelgeving betreffende de verwerking van persoonsgegevens) en het gebruik of toepassing van de geleverde Goederen of Diensten van de Opdrachtnemer.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054D405" w14:textId="416172BD" w:rsidR="00F80144" w:rsidRPr="00975860" w:rsidRDefault="00F80144" w:rsidP="00454A44">
            <w:pPr>
              <w:jc w:val="center"/>
              <w:rPr>
                <w:rFonts w:eastAsia="Arial" w:cs="Arial"/>
                <w:highlight w:val="yellow"/>
              </w:rPr>
            </w:pPr>
          </w:p>
        </w:tc>
      </w:tr>
      <w:tr w:rsidR="00004F3F" w:rsidRPr="009B12B0" w14:paraId="3000B144" w14:textId="77777777" w:rsidTr="1A50C491">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45B3262A" w14:textId="77777777" w:rsidR="00004F3F" w:rsidRPr="0035326F" w:rsidRDefault="00004F3F" w:rsidP="001B73B0">
            <w:pPr>
              <w:pStyle w:val="Lijstalinea"/>
              <w:numPr>
                <w:ilvl w:val="0"/>
                <w:numId w:val="2"/>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04CBF26D" w14:textId="6D3129AA" w:rsidR="00004F3F" w:rsidRPr="009B12B0" w:rsidRDefault="00004F3F" w:rsidP="00960B5C">
            <w:pPr>
              <w:jc w:val="both"/>
              <w:rPr>
                <w:rFonts w:eastAsia="Arial" w:cs="Arial"/>
                <w:sz w:val="20"/>
              </w:rPr>
            </w:pPr>
            <w:r w:rsidRPr="009B12B0">
              <w:rPr>
                <w:rFonts w:eastAsia="Arial" w:cs="Arial"/>
                <w:sz w:val="20"/>
              </w:rPr>
              <w:t xml:space="preserve">Vanuit opdrachtnemer zal geen informatie -welke in het kader van deze opdracht beschikbaar komt- aan derden ter beschikking worden gesteld, met uitzondering van voor de onderhavige opdracht door opdrachtnemer in te schakelen partners, </w:t>
            </w:r>
            <w:r w:rsidRPr="009B12B0">
              <w:rPr>
                <w:rFonts w:eastAsia="Arial" w:cs="Arial"/>
                <w:sz w:val="20"/>
              </w:rPr>
              <w:lastRenderedPageBreak/>
              <w:t>onderaannemers en/ of hulppersonen; in een dergelijk geval blijft opdrachtnemer verantwoordelijk voor de geheimhouding door die in te schakelen partners, onderaannemers en/ of hulppersonen</w:t>
            </w:r>
            <w:r>
              <w:rPr>
                <w:rFonts w:eastAsia="Arial" w:cs="Arial"/>
                <w:sz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89D277D" w14:textId="527B8E68" w:rsidR="00004F3F" w:rsidRPr="00975860" w:rsidRDefault="00004F3F" w:rsidP="00960B5C">
            <w:pPr>
              <w:jc w:val="center"/>
              <w:rPr>
                <w:rFonts w:eastAsia="Arial" w:cs="Arial"/>
                <w:sz w:val="20"/>
                <w:highlight w:val="yellow"/>
              </w:rPr>
            </w:pPr>
          </w:p>
        </w:tc>
      </w:tr>
      <w:tr w:rsidR="00AF3CB3" w:rsidRPr="00AF3CB3" w14:paraId="1F5AC14A" w14:textId="77777777" w:rsidTr="1A50C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28FA79D5" w14:textId="77777777" w:rsidR="00AF3CB3" w:rsidRPr="0035326F" w:rsidRDefault="00AF3CB3" w:rsidP="001B73B0">
            <w:pPr>
              <w:pStyle w:val="Lijstalinea"/>
              <w:numPr>
                <w:ilvl w:val="0"/>
                <w:numId w:val="2"/>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2C20AC35" w14:textId="52F17D69" w:rsidR="00AF3CB3" w:rsidRPr="00AF3CB3" w:rsidRDefault="00AF3CB3" w:rsidP="00AF3CB3">
            <w:pPr>
              <w:jc w:val="both"/>
              <w:rPr>
                <w:rFonts w:cs="Arial"/>
              </w:rPr>
            </w:pPr>
            <w:r w:rsidRPr="00AF3CB3">
              <w:rPr>
                <w:rFonts w:cs="Arial"/>
                <w:sz w:val="20"/>
              </w:rPr>
              <w:t>U gaat ermee akkoord dat VRLN geen verplichting heeft tot het afnemen van een bepaald volume aan uren. Aan de in het Beschrijvend Document genoemde omvang/ schattingen kunnen geen rechten worden ontleend.</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C7B4032" w14:textId="69130C23" w:rsidR="00AF3CB3" w:rsidRPr="00975860" w:rsidRDefault="00AF3CB3" w:rsidP="00567735">
            <w:pPr>
              <w:jc w:val="center"/>
              <w:rPr>
                <w:rFonts w:eastAsia="Arial" w:cs="Arial"/>
                <w:highlight w:val="yellow"/>
              </w:rPr>
            </w:pPr>
          </w:p>
        </w:tc>
      </w:tr>
      <w:tr w:rsidR="006A2F1F" w:rsidRPr="009B12B0" w14:paraId="0E617BBF" w14:textId="77777777" w:rsidTr="1A50C491">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8" w:space="0" w:color="auto"/>
              <w:left w:val="single" w:sz="8" w:space="0" w:color="auto"/>
              <w:bottom w:val="single" w:sz="4" w:space="0" w:color="auto"/>
              <w:right w:val="single" w:sz="8" w:space="0" w:color="auto"/>
            </w:tcBorders>
            <w:shd w:val="clear" w:color="auto" w:fill="D9D9D9" w:themeFill="background1" w:themeFillShade="D9"/>
            <w:tcMar>
              <w:top w:w="113" w:type="dxa"/>
              <w:left w:w="79" w:type="dxa"/>
              <w:bottom w:w="113" w:type="dxa"/>
              <w:right w:w="79" w:type="dxa"/>
            </w:tcMar>
          </w:tcPr>
          <w:p w14:paraId="5709255D" w14:textId="77777777" w:rsidR="006A2F1F" w:rsidRPr="009B12B0" w:rsidRDefault="006A2F1F" w:rsidP="00960B5C">
            <w:pPr>
              <w:jc w:val="center"/>
              <w:rPr>
                <w:rFonts w:eastAsia="Arial" w:cs="Arial"/>
                <w:b/>
                <w:bCs/>
                <w:color w:val="000000" w:themeColor="text1"/>
                <w:sz w:val="20"/>
              </w:rPr>
            </w:pPr>
            <w:r w:rsidRPr="009B12B0">
              <w:rPr>
                <w:rFonts w:eastAsia="Arial" w:cs="Arial"/>
                <w:b/>
                <w:bCs/>
                <w:color w:val="000000" w:themeColor="text1"/>
                <w:sz w:val="20"/>
              </w:rPr>
              <w:t>Eis</w:t>
            </w:r>
          </w:p>
        </w:tc>
        <w:tc>
          <w:tcPr>
            <w:tcW w:w="7513" w:type="dxa"/>
            <w:tcBorders>
              <w:top w:val="single" w:sz="8" w:space="0" w:color="auto"/>
              <w:left w:val="single" w:sz="8" w:space="0" w:color="auto"/>
              <w:bottom w:val="single" w:sz="4" w:space="0" w:color="auto"/>
              <w:right w:val="single" w:sz="8" w:space="0" w:color="auto"/>
            </w:tcBorders>
            <w:shd w:val="clear" w:color="auto" w:fill="D9D9D9" w:themeFill="background1" w:themeFillShade="D9"/>
            <w:tcMar>
              <w:top w:w="113" w:type="dxa"/>
              <w:left w:w="79" w:type="dxa"/>
              <w:bottom w:w="113" w:type="dxa"/>
              <w:right w:w="79" w:type="dxa"/>
            </w:tcMar>
          </w:tcPr>
          <w:p w14:paraId="14EB574A" w14:textId="2D4F7407" w:rsidR="006A2F1F" w:rsidRPr="009B12B0" w:rsidRDefault="006A2F1F" w:rsidP="00960B5C">
            <w:pPr>
              <w:rPr>
                <w:rFonts w:eastAsia="Arial" w:cs="Arial"/>
                <w:b/>
                <w:bCs/>
                <w:color w:val="000000" w:themeColor="text1"/>
                <w:sz w:val="20"/>
              </w:rPr>
            </w:pPr>
            <w:r>
              <w:rPr>
                <w:rFonts w:eastAsia="Arial" w:cs="Arial"/>
                <w:b/>
                <w:bCs/>
                <w:color w:val="000000" w:themeColor="text1"/>
                <w:sz w:val="20"/>
              </w:rPr>
              <w:t>Opdracht specifieke</w:t>
            </w:r>
            <w:r w:rsidRPr="009B12B0">
              <w:rPr>
                <w:rFonts w:eastAsia="Arial" w:cs="Arial"/>
                <w:b/>
                <w:bCs/>
                <w:color w:val="000000" w:themeColor="text1"/>
                <w:sz w:val="20"/>
              </w:rPr>
              <w:t xml:space="preserve"> eisen</w:t>
            </w:r>
          </w:p>
        </w:tc>
        <w:tc>
          <w:tcPr>
            <w:tcW w:w="992" w:type="dxa"/>
            <w:tcBorders>
              <w:top w:val="single" w:sz="8" w:space="0" w:color="auto"/>
              <w:left w:val="single" w:sz="8" w:space="0" w:color="auto"/>
              <w:bottom w:val="single" w:sz="4" w:space="0" w:color="auto"/>
              <w:right w:val="single" w:sz="8" w:space="0" w:color="auto"/>
            </w:tcBorders>
            <w:shd w:val="clear" w:color="auto" w:fill="D9D9D9" w:themeFill="background1" w:themeFillShade="D9"/>
            <w:tcMar>
              <w:top w:w="113" w:type="dxa"/>
              <w:left w:w="79" w:type="dxa"/>
              <w:bottom w:w="113" w:type="dxa"/>
              <w:right w:w="79" w:type="dxa"/>
            </w:tcMar>
          </w:tcPr>
          <w:p w14:paraId="23805C4B" w14:textId="77777777" w:rsidR="006A2F1F" w:rsidRPr="00975860" w:rsidRDefault="006A2F1F" w:rsidP="00960B5C">
            <w:pPr>
              <w:jc w:val="center"/>
              <w:rPr>
                <w:rFonts w:eastAsia="Arial" w:cs="Arial"/>
                <w:b/>
                <w:bCs/>
                <w:color w:val="000000" w:themeColor="text1"/>
                <w:sz w:val="20"/>
                <w:highlight w:val="yellow"/>
              </w:rPr>
            </w:pPr>
            <w:r w:rsidRPr="006E2384">
              <w:rPr>
                <w:rFonts w:eastAsia="Arial" w:cs="Arial"/>
                <w:b/>
                <w:bCs/>
                <w:color w:val="000000" w:themeColor="text1"/>
                <w:sz w:val="20"/>
              </w:rPr>
              <w:t>Akkoord JA/NEE</w:t>
            </w:r>
          </w:p>
        </w:tc>
      </w:tr>
      <w:tr w:rsidR="004F7646" w:rsidRPr="005D0C28" w14:paraId="51645F8E" w14:textId="77777777" w:rsidTr="1A50C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7869CE8A" w14:textId="77777777" w:rsidR="004F7646" w:rsidRPr="0035326F" w:rsidRDefault="004F7646" w:rsidP="001B73B0">
            <w:pPr>
              <w:pStyle w:val="Lijstalinea"/>
              <w:numPr>
                <w:ilvl w:val="0"/>
                <w:numId w:val="2"/>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0E2579C6" w14:textId="76D5C48E" w:rsidR="004F7646" w:rsidRPr="005D0C28" w:rsidRDefault="004F7646" w:rsidP="00960B5C">
            <w:pPr>
              <w:jc w:val="both"/>
              <w:rPr>
                <w:rFonts w:eastAsia="Arial" w:cs="Arial"/>
              </w:rPr>
            </w:pPr>
            <w:r w:rsidRPr="005D0C28">
              <w:rPr>
                <w:rFonts w:eastAsia="Arial" w:cs="Arial"/>
                <w:sz w:val="20"/>
              </w:rPr>
              <w:t xml:space="preserve">Opdrachtnemer levert de gevraagde dienstverlening </w:t>
            </w:r>
            <w:r>
              <w:rPr>
                <w:rFonts w:eastAsia="Arial" w:cs="Arial"/>
                <w:sz w:val="20"/>
              </w:rPr>
              <w:t>in</w:t>
            </w:r>
            <w:r w:rsidRPr="005D0C28">
              <w:rPr>
                <w:rFonts w:eastAsia="Arial" w:cs="Arial"/>
                <w:sz w:val="20"/>
              </w:rPr>
              <w:t xml:space="preserve"> </w:t>
            </w:r>
            <w:r>
              <w:rPr>
                <w:rFonts w:eastAsia="Arial" w:cs="Arial"/>
                <w:sz w:val="20"/>
              </w:rPr>
              <w:t>het gehele geografische werk</w:t>
            </w:r>
            <w:r w:rsidRPr="005D0C28">
              <w:rPr>
                <w:rFonts w:eastAsia="Arial" w:cs="Arial"/>
                <w:sz w:val="20"/>
              </w:rPr>
              <w:t>gebied van VRLN.</w:t>
            </w:r>
            <w:r w:rsidR="0080381C">
              <w:rPr>
                <w:rFonts w:eastAsia="Arial" w:cs="Arial"/>
                <w:sz w:val="20"/>
              </w:rPr>
              <w:t xml:space="preserve"> (Mook-Middelaar tot Echt-Susteren)</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EBD5B4C" w14:textId="60C7A769" w:rsidR="004F7646" w:rsidRPr="00975860" w:rsidRDefault="004F7646" w:rsidP="00960B5C">
            <w:pPr>
              <w:jc w:val="center"/>
              <w:rPr>
                <w:rFonts w:eastAsia="Arial" w:cs="Arial"/>
                <w:highlight w:val="yellow"/>
              </w:rPr>
            </w:pPr>
          </w:p>
        </w:tc>
      </w:tr>
      <w:tr w:rsidR="002523CD" w:rsidRPr="009B12B0" w14:paraId="4F474D16" w14:textId="77777777" w:rsidTr="1A50C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79CA22BC" w14:textId="77777777" w:rsidR="002523CD" w:rsidRPr="009B12B0" w:rsidRDefault="002523CD" w:rsidP="001B73B0">
            <w:pPr>
              <w:pStyle w:val="Lijstalinea"/>
              <w:numPr>
                <w:ilvl w:val="0"/>
                <w:numId w:val="2"/>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5AA37FC1" w14:textId="77777777" w:rsidR="002523CD" w:rsidRPr="009B12B0" w:rsidRDefault="002523CD" w:rsidP="00960B5C">
            <w:pPr>
              <w:jc w:val="both"/>
              <w:rPr>
                <w:rFonts w:eastAsia="Arial" w:cs="Arial"/>
                <w:sz w:val="20"/>
              </w:rPr>
            </w:pPr>
            <w:r w:rsidRPr="009B12B0">
              <w:rPr>
                <w:rFonts w:eastAsia="Arial" w:cs="Arial"/>
                <w:sz w:val="20"/>
              </w:rPr>
              <w:t xml:space="preserve">Opdrachtnemer accepteert dat het volume van de opdracht mede wordt bepaald door landelijk beleid en dat dit buiten de invloedssfeer van </w:t>
            </w:r>
            <w:r>
              <w:rPr>
                <w:rFonts w:eastAsia="Arial" w:cs="Arial"/>
                <w:sz w:val="20"/>
              </w:rPr>
              <w:t>VRLN</w:t>
            </w:r>
            <w:r w:rsidRPr="009B12B0">
              <w:rPr>
                <w:rFonts w:eastAsia="Arial" w:cs="Arial"/>
                <w:sz w:val="20"/>
              </w:rPr>
              <w:t xml:space="preserve"> kan liggen.</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4D68F9E3" w14:textId="666E4B66" w:rsidR="002523CD" w:rsidRPr="00975860" w:rsidRDefault="002523CD" w:rsidP="00960B5C">
            <w:pPr>
              <w:jc w:val="center"/>
              <w:rPr>
                <w:rFonts w:eastAsia="Arial" w:cs="Arial"/>
                <w:sz w:val="20"/>
                <w:highlight w:val="yellow"/>
              </w:rPr>
            </w:pPr>
          </w:p>
        </w:tc>
      </w:tr>
      <w:tr w:rsidR="002523CD" w:rsidRPr="009B12B0" w14:paraId="3A172FF1" w14:textId="77777777" w:rsidTr="1A50C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1373D114" w14:textId="77777777" w:rsidR="002523CD" w:rsidRPr="009B12B0" w:rsidRDefault="002523CD" w:rsidP="001B73B0">
            <w:pPr>
              <w:pStyle w:val="Lijstalinea"/>
              <w:numPr>
                <w:ilvl w:val="0"/>
                <w:numId w:val="2"/>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5D289B05" w14:textId="4022459B" w:rsidR="002523CD" w:rsidRPr="009B12B0" w:rsidRDefault="002523CD" w:rsidP="00960B5C">
            <w:pPr>
              <w:jc w:val="both"/>
              <w:rPr>
                <w:rFonts w:eastAsia="Arial" w:cs="Arial"/>
                <w:sz w:val="20"/>
              </w:rPr>
            </w:pPr>
            <w:r w:rsidRPr="009B12B0">
              <w:rPr>
                <w:rFonts w:eastAsia="Arial" w:cs="Arial"/>
                <w:sz w:val="20"/>
              </w:rPr>
              <w:t>Opdrachtnemer voldoet te allen tijde aan de van toepassing zijnde uitvoeringsrichtlijnen van het RIVM (</w:t>
            </w:r>
            <w:hyperlink r:id="rId28">
              <w:r w:rsidRPr="00726856">
                <w:rPr>
                  <w:rStyle w:val="Hyperlink"/>
                  <w:rFonts w:eastAsia="Arial" w:cs="Arial"/>
                  <w:color w:val="auto"/>
                  <w:sz w:val="20"/>
                </w:rPr>
                <w:t>LCI richtlijnen (rivm.nl)</w:t>
              </w:r>
            </w:hyperlink>
            <w:r w:rsidRPr="009B12B0">
              <w:rPr>
                <w:rFonts w:eastAsia="Arial" w:cs="Arial"/>
                <w:sz w:val="20"/>
              </w:rPr>
              <w:t>)</w:t>
            </w:r>
            <w:r w:rsidR="00931733">
              <w:rPr>
                <w:rFonts w:eastAsia="Arial" w:cs="Arial"/>
                <w:sz w:val="20"/>
              </w:rPr>
              <w:t xml:space="preserve"> </w:t>
            </w:r>
            <w:r w:rsidRPr="009B12B0">
              <w:rPr>
                <w:rFonts w:eastAsia="Arial" w:cs="Arial"/>
                <w:sz w:val="20"/>
              </w:rPr>
              <w:t xml:space="preserve">en aan de meest recente landelijke en lokale werkinstructies, draaiboeken en protocollen. </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79CFF5D7" w14:textId="304F633E" w:rsidR="002523CD" w:rsidRPr="00975860" w:rsidRDefault="002523CD" w:rsidP="00960B5C">
            <w:pPr>
              <w:jc w:val="center"/>
              <w:rPr>
                <w:rFonts w:eastAsia="Arial" w:cs="Arial"/>
                <w:sz w:val="20"/>
                <w:highlight w:val="yellow"/>
              </w:rPr>
            </w:pPr>
          </w:p>
        </w:tc>
      </w:tr>
      <w:tr w:rsidR="00AF3CB3" w:rsidRPr="005D0C28" w14:paraId="3EBC3D55" w14:textId="77777777" w:rsidTr="1A50C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firstRow="0" w:lastRow="0" w:firstColumn="0" w:lastColumn="0" w:oddVBand="0" w:evenVBand="0" w:oddHBand="0" w:evenHBand="1" w:firstRowFirstColumn="0" w:firstRowLastColumn="0" w:lastRowFirstColumn="0" w:lastRowLastColumn="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6B3D59D3" w14:textId="77777777" w:rsidR="00AF3CB3" w:rsidRPr="0035326F" w:rsidRDefault="00AF3CB3" w:rsidP="001B73B0">
            <w:pPr>
              <w:pStyle w:val="Lijstalinea"/>
              <w:numPr>
                <w:ilvl w:val="0"/>
                <w:numId w:val="2"/>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2BABE88B" w14:textId="1B6AF3EF" w:rsidR="00AF3CB3" w:rsidRPr="005D0C28" w:rsidRDefault="00AF3CB3" w:rsidP="00AF3CB3">
            <w:pPr>
              <w:jc w:val="both"/>
              <w:rPr>
                <w:rFonts w:eastAsia="Arial" w:cs="Arial"/>
              </w:rPr>
            </w:pPr>
            <w:r w:rsidRPr="00A058F5">
              <w:rPr>
                <w:rFonts w:eastAsia="Arial" w:cs="Arial"/>
                <w:sz w:val="20"/>
              </w:rPr>
              <w:t>Opdrachtnemer is in staat om in</w:t>
            </w:r>
            <w:r>
              <w:rPr>
                <w:rFonts w:eastAsia="Arial" w:cs="Arial"/>
                <w:sz w:val="20"/>
              </w:rPr>
              <w:t xml:space="preserve"> planbare</w:t>
            </w:r>
            <w:r w:rsidRPr="00A058F5">
              <w:rPr>
                <w:rFonts w:eastAsia="Arial" w:cs="Arial"/>
                <w:sz w:val="20"/>
              </w:rPr>
              <w:t xml:space="preserve"> situaties</w:t>
            </w:r>
            <w:r>
              <w:rPr>
                <w:rFonts w:eastAsia="Arial" w:cs="Arial"/>
                <w:sz w:val="20"/>
              </w:rPr>
              <w:t>/ campagnes</w:t>
            </w:r>
            <w:r w:rsidRPr="00A058F5">
              <w:rPr>
                <w:rFonts w:eastAsia="Arial" w:cs="Arial"/>
                <w:sz w:val="20"/>
              </w:rPr>
              <w:t xml:space="preserve"> binnen </w:t>
            </w:r>
            <w:r>
              <w:rPr>
                <w:rFonts w:eastAsia="Arial" w:cs="Arial"/>
                <w:sz w:val="20"/>
              </w:rPr>
              <w:t>maximaal 4 dagen</w:t>
            </w:r>
            <w:r w:rsidRPr="00A058F5">
              <w:rPr>
                <w:rFonts w:eastAsia="Arial" w:cs="Arial"/>
                <w:sz w:val="20"/>
              </w:rPr>
              <w:t xml:space="preserve"> aan de vraag van VRLN te kunnen voldoen.</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D04DDC1" w14:textId="709F1D88" w:rsidR="00AF3CB3" w:rsidRPr="00975860" w:rsidRDefault="00AF3CB3" w:rsidP="00567735">
            <w:pPr>
              <w:jc w:val="center"/>
              <w:rPr>
                <w:rFonts w:eastAsia="Arial" w:cs="Arial"/>
                <w:highlight w:val="yellow"/>
              </w:rPr>
            </w:pPr>
          </w:p>
        </w:tc>
      </w:tr>
      <w:tr w:rsidR="0039608C" w:rsidRPr="005D0C28" w14:paraId="75338B56" w14:textId="77777777" w:rsidTr="1A50C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23CF90E1" w14:textId="77777777" w:rsidR="0039608C" w:rsidRPr="0035326F" w:rsidRDefault="0039608C" w:rsidP="001B73B0">
            <w:pPr>
              <w:pStyle w:val="Lijstalinea"/>
              <w:numPr>
                <w:ilvl w:val="0"/>
                <w:numId w:val="2"/>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6CF5C3FA" w14:textId="77777777" w:rsidR="0039608C" w:rsidRPr="005D0C28" w:rsidRDefault="0039608C" w:rsidP="00960B5C">
            <w:pPr>
              <w:jc w:val="both"/>
              <w:rPr>
                <w:rFonts w:eastAsia="Arial" w:cs="Arial"/>
              </w:rPr>
            </w:pPr>
            <w:r w:rsidRPr="00A058F5">
              <w:rPr>
                <w:rFonts w:eastAsia="Arial" w:cs="Arial"/>
                <w:sz w:val="20"/>
              </w:rPr>
              <w:t>Opdrachtnemer is in staat om in opgeschaalde situaties</w:t>
            </w:r>
            <w:r>
              <w:rPr>
                <w:rFonts w:eastAsia="Arial" w:cs="Arial"/>
                <w:sz w:val="20"/>
              </w:rPr>
              <w:t xml:space="preserve"> (uitbraak IZB) </w:t>
            </w:r>
            <w:r w:rsidRPr="00A058F5">
              <w:rPr>
                <w:rFonts w:eastAsia="Arial" w:cs="Arial"/>
                <w:sz w:val="20"/>
              </w:rPr>
              <w:t>binnen 24-48 uur aan de vraag van VRLN te kunnen voldoen.</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B6C4F86" w14:textId="233CECB5" w:rsidR="0039608C" w:rsidRPr="00975860" w:rsidRDefault="0039608C" w:rsidP="00960B5C">
            <w:pPr>
              <w:jc w:val="center"/>
              <w:rPr>
                <w:rFonts w:eastAsia="Arial" w:cs="Arial"/>
                <w:highlight w:val="yellow"/>
              </w:rPr>
            </w:pPr>
          </w:p>
        </w:tc>
      </w:tr>
      <w:tr w:rsidR="0039608C" w:rsidRPr="0039608C" w14:paraId="4128B3A6" w14:textId="77777777" w:rsidTr="1A50C491">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8" w:space="0" w:color="auto"/>
              <w:left w:val="single" w:sz="8" w:space="0" w:color="auto"/>
              <w:bottom w:val="single" w:sz="4" w:space="0" w:color="auto"/>
              <w:right w:val="single" w:sz="8" w:space="0" w:color="auto"/>
            </w:tcBorders>
            <w:shd w:val="clear" w:color="auto" w:fill="auto"/>
            <w:tcMar>
              <w:top w:w="113" w:type="dxa"/>
              <w:left w:w="79" w:type="dxa"/>
              <w:bottom w:w="113" w:type="dxa"/>
              <w:right w:w="79" w:type="dxa"/>
            </w:tcMar>
          </w:tcPr>
          <w:p w14:paraId="6316F8EE" w14:textId="77777777" w:rsidR="0039608C" w:rsidRPr="0039608C" w:rsidRDefault="0039608C" w:rsidP="001B73B0">
            <w:pPr>
              <w:pStyle w:val="Lijstalinea"/>
              <w:numPr>
                <w:ilvl w:val="0"/>
                <w:numId w:val="2"/>
              </w:numPr>
              <w:ind w:left="360"/>
              <w:jc w:val="center"/>
              <w:rPr>
                <w:rFonts w:eastAsia="Arial" w:cs="Arial"/>
                <w:sz w:val="20"/>
              </w:rPr>
            </w:pPr>
          </w:p>
        </w:tc>
        <w:tc>
          <w:tcPr>
            <w:tcW w:w="7513" w:type="dxa"/>
            <w:tcBorders>
              <w:top w:val="single" w:sz="8" w:space="0" w:color="auto"/>
              <w:left w:val="single" w:sz="8" w:space="0" w:color="auto"/>
              <w:bottom w:val="single" w:sz="4" w:space="0" w:color="auto"/>
              <w:right w:val="single" w:sz="8" w:space="0" w:color="auto"/>
            </w:tcBorders>
            <w:shd w:val="clear" w:color="auto" w:fill="auto"/>
            <w:tcMar>
              <w:top w:w="113" w:type="dxa"/>
              <w:left w:w="79" w:type="dxa"/>
              <w:bottom w:w="113" w:type="dxa"/>
              <w:right w:w="79" w:type="dxa"/>
            </w:tcMar>
          </w:tcPr>
          <w:p w14:paraId="0358A90B" w14:textId="77777777" w:rsidR="0039608C" w:rsidRPr="0039608C" w:rsidRDefault="0039608C" w:rsidP="00960B5C">
            <w:pPr>
              <w:jc w:val="both"/>
              <w:rPr>
                <w:rFonts w:eastAsia="Arial" w:cs="Arial"/>
                <w:sz w:val="20"/>
              </w:rPr>
            </w:pPr>
            <w:r w:rsidRPr="0039608C">
              <w:rPr>
                <w:rFonts w:eastAsia="Arial" w:cs="Arial"/>
                <w:sz w:val="20"/>
              </w:rPr>
              <w:t xml:space="preserve">Opdrachtnemer is in opgeschaalde situaties 24 uur per dag en 7 dagen per week bereikbaar voor VRLN. </w:t>
            </w:r>
          </w:p>
        </w:tc>
        <w:tc>
          <w:tcPr>
            <w:tcW w:w="992" w:type="dxa"/>
            <w:tcBorders>
              <w:top w:val="single" w:sz="8" w:space="0" w:color="auto"/>
              <w:left w:val="single" w:sz="8" w:space="0" w:color="auto"/>
              <w:bottom w:val="single" w:sz="4" w:space="0" w:color="auto"/>
              <w:right w:val="single" w:sz="8" w:space="0" w:color="auto"/>
            </w:tcBorders>
            <w:shd w:val="clear" w:color="auto" w:fill="auto"/>
            <w:tcMar>
              <w:top w:w="113" w:type="dxa"/>
              <w:left w:w="79" w:type="dxa"/>
              <w:bottom w:w="113" w:type="dxa"/>
              <w:right w:w="79" w:type="dxa"/>
            </w:tcMar>
          </w:tcPr>
          <w:p w14:paraId="3B016FBF" w14:textId="7351B0CB" w:rsidR="0039608C" w:rsidRPr="00975860" w:rsidRDefault="0039608C" w:rsidP="005B2753">
            <w:pPr>
              <w:jc w:val="center"/>
              <w:rPr>
                <w:rFonts w:eastAsia="Arial" w:cs="Arial"/>
                <w:sz w:val="20"/>
                <w:highlight w:val="yellow"/>
              </w:rPr>
            </w:pPr>
          </w:p>
        </w:tc>
      </w:tr>
      <w:tr w:rsidR="005D5DFE" w:rsidRPr="009B12B0" w14:paraId="5271E784" w14:textId="77777777" w:rsidTr="1A50C491">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41D7901C" w14:textId="77777777" w:rsidR="005D5DFE" w:rsidRPr="009B12B0" w:rsidRDefault="005D5DFE" w:rsidP="001B73B0">
            <w:pPr>
              <w:pStyle w:val="Lijstalinea"/>
              <w:numPr>
                <w:ilvl w:val="0"/>
                <w:numId w:val="2"/>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05C04C0E" w14:textId="77777777" w:rsidR="005D5DFE" w:rsidRPr="009B12B0" w:rsidRDefault="005D5DFE" w:rsidP="00960B5C">
            <w:pPr>
              <w:jc w:val="both"/>
              <w:rPr>
                <w:rFonts w:eastAsia="Arial" w:cs="Arial"/>
                <w:sz w:val="20"/>
              </w:rPr>
            </w:pPr>
            <w:r>
              <w:rPr>
                <w:rFonts w:eastAsia="Arial" w:cs="Arial"/>
                <w:sz w:val="20"/>
              </w:rPr>
              <w:t>VRLN</w:t>
            </w:r>
            <w:r w:rsidRPr="009B12B0">
              <w:rPr>
                <w:rFonts w:eastAsia="Arial" w:cs="Arial"/>
                <w:sz w:val="20"/>
              </w:rPr>
              <w:t xml:space="preserve"> vraagt opdrachtnemer in het geval van een opgeschaalde situatie mee te denken over de mogelijke inzet van een in-house </w:t>
            </w:r>
            <w:r>
              <w:rPr>
                <w:rFonts w:eastAsia="Arial" w:cs="Arial"/>
                <w:sz w:val="20"/>
              </w:rPr>
              <w:t>con</w:t>
            </w:r>
            <w:r w:rsidRPr="009B12B0">
              <w:rPr>
                <w:rFonts w:eastAsia="Arial" w:cs="Arial"/>
                <w:sz w:val="20"/>
              </w:rPr>
              <w:t>structie.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D326C4F" w14:textId="1FF8622B" w:rsidR="005D5DFE" w:rsidRPr="00975860" w:rsidRDefault="005D5DFE" w:rsidP="00960B5C">
            <w:pPr>
              <w:jc w:val="center"/>
              <w:rPr>
                <w:rFonts w:eastAsia="Arial" w:cs="Arial"/>
                <w:sz w:val="20"/>
                <w:highlight w:val="yellow"/>
              </w:rPr>
            </w:pPr>
          </w:p>
        </w:tc>
      </w:tr>
      <w:tr w:rsidR="00907EED" w:rsidRPr="009B12B0" w14:paraId="55B9B20B" w14:textId="77777777" w:rsidTr="1A50C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277764C1" w14:textId="77777777" w:rsidR="00907EED" w:rsidRPr="009B12B0" w:rsidRDefault="00907EED" w:rsidP="001B73B0">
            <w:pPr>
              <w:pStyle w:val="Lijstalinea"/>
              <w:numPr>
                <w:ilvl w:val="0"/>
                <w:numId w:val="2"/>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2A6116CF" w14:textId="2A4B1334" w:rsidR="00907EED" w:rsidRPr="009B12B0" w:rsidRDefault="00907EED" w:rsidP="00755F84">
            <w:pPr>
              <w:jc w:val="both"/>
              <w:rPr>
                <w:rFonts w:eastAsia="Arial" w:cs="Arial"/>
                <w:sz w:val="20"/>
              </w:rPr>
            </w:pPr>
            <w:r w:rsidRPr="009B12B0">
              <w:rPr>
                <w:rFonts w:eastAsia="Arial" w:cs="Arial"/>
                <w:sz w:val="20"/>
              </w:rPr>
              <w:t xml:space="preserve">Een opdracht wordt in eerste instantie exclusief doorgegeven aan opdrachtnemer. Opdrachtnemer heeft vervolgens de </w:t>
            </w:r>
            <w:r w:rsidRPr="00A31E66">
              <w:rPr>
                <w:rFonts w:eastAsia="Arial" w:cs="Arial"/>
                <w:sz w:val="20"/>
              </w:rPr>
              <w:t xml:space="preserve">in </w:t>
            </w:r>
            <w:r w:rsidR="00701839" w:rsidRPr="00A31E66">
              <w:rPr>
                <w:rFonts w:eastAsia="Arial" w:cs="Arial"/>
                <w:sz w:val="20"/>
              </w:rPr>
              <w:t xml:space="preserve">eis </w:t>
            </w:r>
            <w:r w:rsidR="004953FE" w:rsidRPr="00A31E66">
              <w:rPr>
                <w:rFonts w:eastAsia="Arial" w:cs="Arial"/>
                <w:sz w:val="20"/>
              </w:rPr>
              <w:t>1</w:t>
            </w:r>
            <w:r w:rsidR="00A31E66" w:rsidRPr="00A31E66">
              <w:rPr>
                <w:rFonts w:eastAsia="Arial" w:cs="Arial"/>
                <w:sz w:val="20"/>
              </w:rPr>
              <w:t>1-12</w:t>
            </w:r>
            <w:r w:rsidR="007E43D6">
              <w:rPr>
                <w:rFonts w:eastAsia="Arial" w:cs="Arial"/>
                <w:sz w:val="20"/>
              </w:rPr>
              <w:t xml:space="preserve"> </w:t>
            </w:r>
            <w:r w:rsidRPr="009B12B0">
              <w:rPr>
                <w:rFonts w:eastAsia="Arial" w:cs="Arial"/>
                <w:sz w:val="20"/>
              </w:rPr>
              <w:t xml:space="preserve">benoemde tijdspanne om (samen met onderaannemer(s)) kandidaten te werven. Na deze termijn behoudt </w:t>
            </w:r>
            <w:r>
              <w:rPr>
                <w:rFonts w:eastAsia="Arial" w:cs="Arial"/>
                <w:sz w:val="20"/>
              </w:rPr>
              <w:t>VRLN</w:t>
            </w:r>
            <w:r w:rsidRPr="009B12B0">
              <w:rPr>
                <w:rFonts w:eastAsia="Arial" w:cs="Arial"/>
                <w:sz w:val="20"/>
              </w:rPr>
              <w:t xml:space="preserve"> zich het recht voor om de opdracht ook open te zetten voor niet gecontracteerde partijen.</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9B4BCBE" w14:textId="16DAE05E" w:rsidR="00907EED" w:rsidRPr="00975860" w:rsidRDefault="00907EED" w:rsidP="00755F84">
            <w:pPr>
              <w:jc w:val="center"/>
              <w:rPr>
                <w:rFonts w:eastAsia="Arial" w:cs="Arial"/>
                <w:sz w:val="20"/>
                <w:highlight w:val="yellow"/>
              </w:rPr>
            </w:pPr>
          </w:p>
        </w:tc>
      </w:tr>
      <w:tr w:rsidR="00A10344" w:rsidRPr="009B12B0" w14:paraId="58CE4D0E" w14:textId="77777777" w:rsidTr="1A50C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6D9D153C" w14:textId="77777777" w:rsidR="00A10344" w:rsidRPr="000B1A4B" w:rsidRDefault="00A10344" w:rsidP="001B73B0">
            <w:pPr>
              <w:pStyle w:val="Lijstalinea"/>
              <w:numPr>
                <w:ilvl w:val="0"/>
                <w:numId w:val="2"/>
              </w:numPr>
              <w:ind w:left="360"/>
              <w:jc w:val="center"/>
              <w:rPr>
                <w:rFonts w:eastAsia="Arial" w:cs="Arial"/>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3E449E1A" w14:textId="4EDD4727" w:rsidR="00A10344" w:rsidRPr="009B12B0" w:rsidRDefault="00A10344" w:rsidP="00960B5C">
            <w:pPr>
              <w:jc w:val="both"/>
              <w:rPr>
                <w:rFonts w:eastAsia="Tahoma" w:cs="Arial"/>
                <w:color w:val="000000" w:themeColor="text1"/>
              </w:rPr>
            </w:pPr>
            <w:r>
              <w:rPr>
                <w:rFonts w:eastAsia="Tahoma" w:cs="Arial"/>
                <w:color w:val="000000" w:themeColor="text1"/>
                <w:sz w:val="20"/>
              </w:rPr>
              <w:t>De opdrachtnemer is v</w:t>
            </w:r>
            <w:r w:rsidRPr="009B12B0">
              <w:rPr>
                <w:rFonts w:eastAsia="Tahoma" w:cs="Arial"/>
                <w:color w:val="000000" w:themeColor="text1"/>
                <w:sz w:val="20"/>
              </w:rPr>
              <w:t xml:space="preserve">oor </w:t>
            </w:r>
            <w:r>
              <w:rPr>
                <w:rFonts w:eastAsia="Tahoma" w:cs="Arial"/>
                <w:color w:val="000000" w:themeColor="text1"/>
                <w:sz w:val="20"/>
              </w:rPr>
              <w:t>alle</w:t>
            </w:r>
            <w:r w:rsidRPr="009B12B0">
              <w:rPr>
                <w:rFonts w:eastAsia="Tahoma" w:cs="Arial"/>
                <w:color w:val="000000" w:themeColor="text1"/>
                <w:sz w:val="20"/>
              </w:rPr>
              <w:t xml:space="preserve"> kandidaten volledig verantwoordelijk voor de werving &amp; </w:t>
            </w:r>
            <w:r w:rsidRPr="00041FD0">
              <w:rPr>
                <w:rFonts w:eastAsia="Tahoma" w:cs="Arial"/>
                <w:color w:val="000000" w:themeColor="text1"/>
                <w:sz w:val="20"/>
              </w:rPr>
              <w:t>selectie</w:t>
            </w:r>
            <w:r w:rsidR="00C40DE3" w:rsidRPr="00041FD0">
              <w:rPr>
                <w:rFonts w:eastAsia="Tahoma" w:cs="Arial"/>
                <w:color w:val="000000" w:themeColor="text1"/>
                <w:sz w:val="20"/>
              </w:rPr>
              <w:t xml:space="preserve">, begeleiding en </w:t>
            </w:r>
            <w:r w:rsidR="005C2F7B" w:rsidRPr="00041FD0">
              <w:rPr>
                <w:rFonts w:eastAsia="Tahoma" w:cs="Arial"/>
                <w:color w:val="000000" w:themeColor="text1"/>
                <w:sz w:val="20"/>
              </w:rPr>
              <w:t>beëin</w:t>
            </w:r>
            <w:r w:rsidR="005C2F7B">
              <w:rPr>
                <w:rFonts w:eastAsia="Tahoma" w:cs="Arial"/>
                <w:color w:val="000000" w:themeColor="text1"/>
                <w:sz w:val="20"/>
              </w:rPr>
              <w:t>diging van de arbeidsrelatie</w:t>
            </w:r>
            <w:r>
              <w:rPr>
                <w:rFonts w:eastAsia="Tahoma" w:cs="Arial"/>
                <w:color w:val="000000" w:themeColor="text1"/>
                <w:sz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6972164C" w14:textId="65DE3A55" w:rsidR="00A10344" w:rsidRPr="00975860" w:rsidRDefault="00A10344" w:rsidP="00960B5C">
            <w:pPr>
              <w:jc w:val="center"/>
              <w:rPr>
                <w:rFonts w:eastAsia="Arial" w:cs="Arial"/>
                <w:highlight w:val="yellow"/>
              </w:rPr>
            </w:pPr>
          </w:p>
        </w:tc>
      </w:tr>
      <w:tr w:rsidR="00B60A2A" w:rsidRPr="009B12B0" w14:paraId="345E6978" w14:textId="77777777" w:rsidTr="1A50C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72BE66A8" w14:textId="77777777" w:rsidR="00B60A2A" w:rsidRPr="009B12B0" w:rsidRDefault="00B60A2A" w:rsidP="001B73B0">
            <w:pPr>
              <w:pStyle w:val="Lijstalinea"/>
              <w:numPr>
                <w:ilvl w:val="0"/>
                <w:numId w:val="2"/>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0D752642" w14:textId="77777777" w:rsidR="00B60A2A" w:rsidRPr="009B12B0" w:rsidRDefault="00B60A2A" w:rsidP="00960B5C">
            <w:pPr>
              <w:jc w:val="both"/>
              <w:rPr>
                <w:rFonts w:eastAsia="Tahoma" w:cs="Arial"/>
                <w:color w:val="000000" w:themeColor="text1"/>
                <w:sz w:val="20"/>
              </w:rPr>
            </w:pPr>
            <w:r w:rsidRPr="009B12B0">
              <w:rPr>
                <w:rFonts w:eastAsia="Tahoma" w:cs="Arial"/>
                <w:color w:val="000000" w:themeColor="text1"/>
                <w:sz w:val="20"/>
              </w:rPr>
              <w:t xml:space="preserve">Voor een </w:t>
            </w:r>
            <w:r>
              <w:rPr>
                <w:rFonts w:eastAsia="Tahoma" w:cs="Arial"/>
                <w:color w:val="000000" w:themeColor="text1"/>
                <w:sz w:val="20"/>
              </w:rPr>
              <w:t>beperkt</w:t>
            </w:r>
            <w:r w:rsidRPr="009B12B0">
              <w:rPr>
                <w:rFonts w:eastAsia="Tahoma" w:cs="Arial"/>
                <w:color w:val="000000" w:themeColor="text1"/>
                <w:sz w:val="20"/>
              </w:rPr>
              <w:t xml:space="preserve"> aantal geselecteerde functies (conform opgave </w:t>
            </w:r>
            <w:r>
              <w:rPr>
                <w:rFonts w:eastAsia="Tahoma" w:cs="Arial"/>
                <w:color w:val="000000" w:themeColor="text1"/>
                <w:sz w:val="20"/>
              </w:rPr>
              <w:t>VRLN</w:t>
            </w:r>
            <w:r w:rsidRPr="009B12B0">
              <w:rPr>
                <w:rFonts w:eastAsia="Tahoma" w:cs="Arial"/>
                <w:color w:val="000000" w:themeColor="text1"/>
                <w:sz w:val="20"/>
              </w:rPr>
              <w:t xml:space="preserve">) worden kandidaten </w:t>
            </w:r>
            <w:r w:rsidRPr="00BC636E">
              <w:rPr>
                <w:rFonts w:eastAsia="Tahoma" w:cs="Arial"/>
                <w:color w:val="000000" w:themeColor="text1"/>
                <w:sz w:val="20"/>
              </w:rPr>
              <w:t>voorgedragen en zal een sollicitatieprocedure of een kennismakingsgesprek volgen met VRLN</w:t>
            </w:r>
            <w:r w:rsidRPr="009B12B0">
              <w:rPr>
                <w:rFonts w:eastAsia="Tahoma" w:cs="Arial"/>
                <w:color w:val="000000" w:themeColor="text1"/>
                <w:sz w:val="20"/>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24962C1" w14:textId="1970B3F6" w:rsidR="00B60A2A" w:rsidRPr="00975860" w:rsidRDefault="00B60A2A" w:rsidP="00960B5C">
            <w:pPr>
              <w:jc w:val="center"/>
              <w:rPr>
                <w:rFonts w:eastAsia="Arial" w:cs="Arial"/>
                <w:sz w:val="20"/>
                <w:highlight w:val="yellow"/>
              </w:rPr>
            </w:pPr>
          </w:p>
        </w:tc>
      </w:tr>
      <w:tr w:rsidR="000A1387" w:rsidRPr="009B12B0" w14:paraId="6C4C6CA8" w14:textId="77777777" w:rsidTr="1A50C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7649545E" w14:textId="77777777" w:rsidR="000A1387" w:rsidRPr="000B1A4B" w:rsidRDefault="000A1387" w:rsidP="001B73B0">
            <w:pPr>
              <w:pStyle w:val="Lijstalinea"/>
              <w:numPr>
                <w:ilvl w:val="0"/>
                <w:numId w:val="2"/>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763680DF" w14:textId="7E150E9B" w:rsidR="000A1387" w:rsidRPr="00DA5667" w:rsidRDefault="000A1387" w:rsidP="00960B5C">
            <w:pPr>
              <w:jc w:val="both"/>
              <w:rPr>
                <w:rFonts w:eastAsia="Arial" w:cs="Arial"/>
                <w:strike/>
              </w:rPr>
            </w:pPr>
            <w:r w:rsidRPr="009B12B0">
              <w:rPr>
                <w:rFonts w:eastAsia="Tahoma" w:cs="Arial"/>
                <w:color w:val="000000" w:themeColor="text1"/>
                <w:sz w:val="20"/>
              </w:rPr>
              <w:t xml:space="preserve">Opdrachtnemer kan </w:t>
            </w:r>
            <w:r w:rsidR="005B03BC">
              <w:rPr>
                <w:rFonts w:eastAsia="Tahoma" w:cs="Arial"/>
                <w:color w:val="000000" w:themeColor="text1"/>
                <w:sz w:val="20"/>
              </w:rPr>
              <w:t>personeel</w:t>
            </w:r>
            <w:r w:rsidRPr="009B12B0">
              <w:rPr>
                <w:rFonts w:eastAsia="Tahoma" w:cs="Arial"/>
                <w:color w:val="000000" w:themeColor="text1"/>
                <w:sz w:val="20"/>
              </w:rPr>
              <w:t xml:space="preserve"> leveren voor </w:t>
            </w:r>
            <w:r w:rsidRPr="006D7053">
              <w:rPr>
                <w:rFonts w:eastAsia="Tahoma" w:cs="Arial"/>
                <w:color w:val="000000" w:themeColor="text1"/>
                <w:sz w:val="20"/>
                <w:u w:val="single"/>
              </w:rPr>
              <w:t>alle</w:t>
            </w:r>
            <w:r w:rsidRPr="009B12B0">
              <w:rPr>
                <w:rFonts w:eastAsia="Tahoma" w:cs="Arial"/>
                <w:color w:val="000000" w:themeColor="text1"/>
                <w:sz w:val="20"/>
              </w:rPr>
              <w:t xml:space="preserve"> functies die nodig zijn conform de planning en </w:t>
            </w:r>
            <w:r>
              <w:rPr>
                <w:rFonts w:eastAsia="Tahoma" w:cs="Arial"/>
                <w:color w:val="000000" w:themeColor="text1"/>
                <w:sz w:val="20"/>
              </w:rPr>
              <w:t>behoefte</w:t>
            </w:r>
            <w:r w:rsidRPr="009B12B0">
              <w:rPr>
                <w:rFonts w:eastAsia="Tahoma" w:cs="Arial"/>
                <w:color w:val="000000" w:themeColor="text1"/>
                <w:sz w:val="20"/>
              </w:rPr>
              <w:t xml:space="preserve"> van </w:t>
            </w:r>
            <w:r>
              <w:rPr>
                <w:rFonts w:eastAsia="Tahoma" w:cs="Arial"/>
                <w:color w:val="000000" w:themeColor="text1"/>
                <w:sz w:val="20"/>
              </w:rPr>
              <w:t>VRLN</w:t>
            </w:r>
            <w:r w:rsidRPr="009B12B0">
              <w:rPr>
                <w:rFonts w:eastAsia="Tahoma" w:cs="Arial"/>
                <w:color w:val="000000" w:themeColor="text1"/>
                <w:sz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23FAEC6A" w14:textId="1D2C85F6" w:rsidR="000A1387" w:rsidRPr="00975860" w:rsidRDefault="000A1387" w:rsidP="00960B5C">
            <w:pPr>
              <w:jc w:val="center"/>
              <w:rPr>
                <w:rFonts w:eastAsia="Arial" w:cs="Arial"/>
                <w:highlight w:val="yellow"/>
              </w:rPr>
            </w:pPr>
          </w:p>
        </w:tc>
      </w:tr>
      <w:tr w:rsidR="00EE696C" w:rsidRPr="009B12B0" w14:paraId="1E6AA784" w14:textId="77777777" w:rsidTr="1A50C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15C71157" w14:textId="77777777" w:rsidR="00EE696C" w:rsidRPr="009B12B0" w:rsidRDefault="00EE696C" w:rsidP="001B73B0">
            <w:pPr>
              <w:pStyle w:val="Lijstalinea"/>
              <w:numPr>
                <w:ilvl w:val="0"/>
                <w:numId w:val="2"/>
              </w:numPr>
              <w:ind w:left="360"/>
              <w:jc w:val="center"/>
              <w:rPr>
                <w:rFonts w:eastAsia="Arial" w:cs="Arial"/>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10F0E271" w14:textId="77777777" w:rsidR="00EE696C" w:rsidRPr="003277F2" w:rsidRDefault="00EE696C" w:rsidP="00960B5C">
            <w:pPr>
              <w:jc w:val="both"/>
              <w:rPr>
                <w:rFonts w:eastAsia="Arial" w:cs="Arial"/>
              </w:rPr>
            </w:pPr>
            <w:r w:rsidRPr="009B12B0">
              <w:rPr>
                <w:rFonts w:eastAsia="Arial" w:cs="Arial"/>
                <w:sz w:val="20"/>
              </w:rPr>
              <w:t xml:space="preserve">Opdrachtnemer zorgt ervoor dat kandidaten worden aangeboden die voldoen aan de gestelde functie eisen. </w:t>
            </w:r>
            <w:r w:rsidRPr="00F53192">
              <w:rPr>
                <w:rFonts w:eastAsia="Arial" w:cs="Arial"/>
                <w:sz w:val="20"/>
              </w:rPr>
              <w:t>Deze functie-eisen worden bij de nadere uitvraag bekend gemaakt. Een overzicht van mogelijke functies is te vinden in bijlage 15. Deze lijst is niet uitputtend.</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042BC67F" w14:textId="501C0090" w:rsidR="00EE696C" w:rsidRPr="00975860" w:rsidRDefault="00EE696C" w:rsidP="00960B5C">
            <w:pPr>
              <w:jc w:val="center"/>
              <w:rPr>
                <w:rFonts w:eastAsia="Arial" w:cs="Arial"/>
                <w:highlight w:val="yellow"/>
              </w:rPr>
            </w:pPr>
          </w:p>
        </w:tc>
      </w:tr>
      <w:tr w:rsidR="00181F98" w:rsidRPr="009B12B0" w14:paraId="0C503F52" w14:textId="77777777" w:rsidTr="1A50C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05965917" w14:textId="77777777" w:rsidR="00181F98" w:rsidRPr="009B12B0" w:rsidRDefault="00181F98" w:rsidP="001B73B0">
            <w:pPr>
              <w:pStyle w:val="Lijstalinea"/>
              <w:numPr>
                <w:ilvl w:val="0"/>
                <w:numId w:val="2"/>
              </w:numPr>
              <w:ind w:left="360"/>
              <w:jc w:val="center"/>
              <w:rPr>
                <w:rFonts w:eastAsia="Arial" w:cs="Arial"/>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73E46A58" w14:textId="3285FED5" w:rsidR="00CF19F7" w:rsidRPr="0051594D" w:rsidRDefault="00CF19F7" w:rsidP="00EF06B4">
            <w:pPr>
              <w:jc w:val="both"/>
              <w:rPr>
                <w:rFonts w:eastAsia="Arial"/>
              </w:rPr>
            </w:pPr>
            <w:r w:rsidRPr="0051594D">
              <w:rPr>
                <w:rFonts w:eastAsia="Arial"/>
                <w:sz w:val="20"/>
                <w:szCs w:val="22"/>
              </w:rPr>
              <w:t xml:space="preserve">Een deel van het personeel zal ingezet kunnen worden voor bijvoorbeeld testen of vaccineren in thuissituaties of in instellingen. Het in te zetten personeel dient hiervoor dan ook in het bezit te zijn van een auto. </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1CD0AB81" w14:textId="5D4E781E" w:rsidR="00181F98" w:rsidRPr="00975860" w:rsidRDefault="00181F98" w:rsidP="00960B5C">
            <w:pPr>
              <w:jc w:val="center"/>
              <w:rPr>
                <w:rFonts w:eastAsia="Arial" w:cs="Arial"/>
                <w:highlight w:val="yellow"/>
              </w:rPr>
            </w:pPr>
          </w:p>
        </w:tc>
      </w:tr>
      <w:tr w:rsidR="0EAC430F" w:rsidRPr="009B12B0" w14:paraId="60A18D6D" w14:textId="77777777" w:rsidTr="1A50C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75F522E4" w14:textId="11B25981" w:rsidR="0EAC430F" w:rsidRPr="009B12B0" w:rsidRDefault="0EAC430F" w:rsidP="001B73B0">
            <w:pPr>
              <w:pStyle w:val="Lijstalinea"/>
              <w:numPr>
                <w:ilvl w:val="0"/>
                <w:numId w:val="2"/>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70CB8C69" w14:textId="608C2723" w:rsidR="0EAC430F" w:rsidRPr="003277F2" w:rsidRDefault="11BF4EEB" w:rsidP="1A50C491">
            <w:pPr>
              <w:jc w:val="both"/>
              <w:rPr>
                <w:rFonts w:eastAsia="Arial" w:cs="Arial"/>
                <w:sz w:val="20"/>
              </w:rPr>
            </w:pPr>
            <w:r w:rsidRPr="1A50C491">
              <w:rPr>
                <w:rFonts w:eastAsia="Arial" w:cs="Arial"/>
                <w:sz w:val="20"/>
              </w:rPr>
              <w:t>Opdrachtnemer is verantwoordelijk voor</w:t>
            </w:r>
            <w:r w:rsidR="3220329B" w:rsidRPr="1A50C491">
              <w:rPr>
                <w:rFonts w:eastAsia="Arial" w:cs="Arial"/>
                <w:sz w:val="20"/>
              </w:rPr>
              <w:t xml:space="preserve"> </w:t>
            </w:r>
            <w:r w:rsidR="4FF14874" w:rsidRPr="1A50C491">
              <w:rPr>
                <w:rFonts w:eastAsia="Arial" w:cs="Arial"/>
                <w:sz w:val="20"/>
              </w:rPr>
              <w:t xml:space="preserve">de bevoegd- en bekwaamheid, </w:t>
            </w:r>
            <w:r w:rsidR="3220329B" w:rsidRPr="1A50C491">
              <w:rPr>
                <w:rFonts w:eastAsia="Arial" w:cs="Arial"/>
                <w:sz w:val="20"/>
              </w:rPr>
              <w:t>het opleiden</w:t>
            </w:r>
            <w:r w:rsidR="6264D90D" w:rsidRPr="1A50C491">
              <w:rPr>
                <w:rFonts w:eastAsia="Arial" w:cs="Arial"/>
                <w:sz w:val="20"/>
              </w:rPr>
              <w:t>, certificeren</w:t>
            </w:r>
            <w:r w:rsidR="3220329B" w:rsidRPr="1A50C491">
              <w:rPr>
                <w:rFonts w:eastAsia="Arial" w:cs="Arial"/>
                <w:sz w:val="20"/>
              </w:rPr>
              <w:t xml:space="preserve"> en geschoold </w:t>
            </w:r>
            <w:r w:rsidR="174F924D" w:rsidRPr="1A50C491">
              <w:rPr>
                <w:rFonts w:eastAsia="Arial" w:cs="Arial"/>
                <w:sz w:val="20"/>
              </w:rPr>
              <w:t xml:space="preserve">krijgen en </w:t>
            </w:r>
            <w:r w:rsidR="3220329B" w:rsidRPr="004E000A">
              <w:rPr>
                <w:rFonts w:eastAsia="Arial" w:cs="Arial"/>
                <w:sz w:val="20"/>
              </w:rPr>
              <w:t xml:space="preserve">houden van de in te zetten </w:t>
            </w:r>
            <w:r w:rsidR="005B03BC" w:rsidRPr="004E000A">
              <w:rPr>
                <w:rFonts w:eastAsia="Arial" w:cs="Arial"/>
                <w:sz w:val="20"/>
              </w:rPr>
              <w:t>personeel</w:t>
            </w:r>
            <w:r w:rsidR="3220329B" w:rsidRPr="004E000A">
              <w:rPr>
                <w:rFonts w:eastAsia="Arial" w:cs="Arial"/>
                <w:sz w:val="20"/>
              </w:rPr>
              <w:t>.</w:t>
            </w:r>
            <w:r w:rsidR="19FF9433" w:rsidRPr="004E000A">
              <w:rPr>
                <w:rFonts w:eastAsia="Arial" w:cs="Arial"/>
                <w:sz w:val="20"/>
              </w:rPr>
              <w:t xml:space="preserve"> De controle van originele diploma’s en BIG registratie (indien van toepassing)</w:t>
            </w:r>
            <w:r w:rsidR="06868B97" w:rsidRPr="004E000A">
              <w:rPr>
                <w:rFonts w:eastAsia="Arial" w:cs="Arial"/>
                <w:sz w:val="20"/>
              </w:rPr>
              <w:t xml:space="preserve"> behoren </w:t>
            </w:r>
            <w:r w:rsidR="23DB6E31" w:rsidRPr="004E000A">
              <w:rPr>
                <w:rFonts w:eastAsia="Arial" w:cs="Arial"/>
                <w:sz w:val="20"/>
              </w:rPr>
              <w:t>ook tot de verantwoordelijkheid van de opdrachtnemer</w:t>
            </w:r>
            <w:r w:rsidR="19FF9433" w:rsidRPr="004E000A">
              <w:rPr>
                <w:rFonts w:eastAsia="Arial" w:cs="Arial"/>
                <w:sz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61F1E0D0" w14:textId="2662EEA4" w:rsidR="0EAC430F" w:rsidRPr="00975860" w:rsidRDefault="0EAC430F" w:rsidP="0EAC430F">
            <w:pPr>
              <w:jc w:val="center"/>
              <w:rPr>
                <w:rFonts w:eastAsia="Arial" w:cs="Arial"/>
                <w:sz w:val="20"/>
                <w:highlight w:val="yellow"/>
              </w:rPr>
            </w:pPr>
          </w:p>
        </w:tc>
      </w:tr>
      <w:tr w:rsidR="00C528DD" w:rsidRPr="009B12B0" w14:paraId="78845375" w14:textId="77777777" w:rsidTr="1A50C491">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1665CFD5" w14:textId="77777777" w:rsidR="00C528DD" w:rsidRPr="009B12B0" w:rsidRDefault="00C528DD" w:rsidP="001B73B0">
            <w:pPr>
              <w:pStyle w:val="Lijstalinea"/>
              <w:numPr>
                <w:ilvl w:val="0"/>
                <w:numId w:val="2"/>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5AE2CBEF" w14:textId="71AF725C" w:rsidR="00C528DD" w:rsidRPr="009B12B0" w:rsidRDefault="1BEE2F60" w:rsidP="1A50C491">
            <w:pPr>
              <w:rPr>
                <w:rFonts w:eastAsia="Tahoma" w:cs="Arial"/>
                <w:color w:val="000000" w:themeColor="text1"/>
                <w:sz w:val="20"/>
              </w:rPr>
            </w:pPr>
            <w:r w:rsidRPr="1A50C491">
              <w:rPr>
                <w:rFonts w:eastAsia="Tahoma" w:cs="Arial"/>
                <w:color w:val="000000" w:themeColor="text1"/>
                <w:sz w:val="20"/>
              </w:rPr>
              <w:t>Opleidingskosten voor aanvang van de werkzaamheden (</w:t>
            </w:r>
            <w:r w:rsidR="06376761" w:rsidRPr="1A50C491">
              <w:rPr>
                <w:rFonts w:eastAsia="Tahoma" w:cs="Arial"/>
                <w:color w:val="000000" w:themeColor="text1"/>
                <w:sz w:val="20"/>
              </w:rPr>
              <w:t xml:space="preserve">inclusief kosten die gemoeid zijn </w:t>
            </w:r>
            <w:r w:rsidR="63F72122" w:rsidRPr="1A50C491">
              <w:rPr>
                <w:rFonts w:eastAsia="Tahoma" w:cs="Arial"/>
                <w:color w:val="000000" w:themeColor="text1"/>
                <w:sz w:val="20"/>
              </w:rPr>
              <w:t xml:space="preserve">met het eigen maken van de </w:t>
            </w:r>
            <w:r w:rsidR="06376761" w:rsidRPr="1A50C491">
              <w:rPr>
                <w:rFonts w:eastAsia="Tahoma" w:cs="Arial"/>
                <w:color w:val="000000" w:themeColor="text1"/>
                <w:sz w:val="20"/>
              </w:rPr>
              <w:t xml:space="preserve">door opdrachtnemer aangeleverde </w:t>
            </w:r>
            <w:r w:rsidR="3277633D" w:rsidRPr="1A50C491">
              <w:rPr>
                <w:rFonts w:eastAsia="Tahoma" w:cs="Arial"/>
                <w:color w:val="000000" w:themeColor="text1"/>
                <w:sz w:val="20"/>
              </w:rPr>
              <w:t>specifieke kennis</w:t>
            </w:r>
            <w:r w:rsidR="4B726987" w:rsidRPr="1A50C491">
              <w:rPr>
                <w:rFonts w:eastAsia="Tahoma" w:cs="Arial"/>
                <w:color w:val="000000" w:themeColor="text1"/>
                <w:sz w:val="20"/>
              </w:rPr>
              <w:t xml:space="preserve"> </w:t>
            </w:r>
            <w:r w:rsidRPr="1A50C491">
              <w:rPr>
                <w:rFonts w:eastAsia="Tahoma" w:cs="Arial"/>
                <w:color w:val="000000" w:themeColor="text1"/>
                <w:sz w:val="20"/>
              </w:rPr>
              <w:t xml:space="preserve">zoals het volgen van een e-learning en het eigen maken van de protocollen en werkinstructies) komen ten laste van opdrachtnemer.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9B67A72" w14:textId="3C69D7F4" w:rsidR="00C528DD" w:rsidRPr="00975860" w:rsidRDefault="00C528DD" w:rsidP="00960B5C">
            <w:pPr>
              <w:jc w:val="center"/>
              <w:rPr>
                <w:rFonts w:eastAsia="Arial" w:cs="Arial"/>
                <w:sz w:val="20"/>
                <w:highlight w:val="yellow"/>
              </w:rPr>
            </w:pPr>
          </w:p>
        </w:tc>
      </w:tr>
      <w:tr w:rsidR="002210BD" w:rsidRPr="006D7941" w14:paraId="48C1401D" w14:textId="77777777" w:rsidTr="1A50C491">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5CD4D882" w14:textId="77777777" w:rsidR="002210BD" w:rsidRPr="009B12B0" w:rsidRDefault="002210BD" w:rsidP="001B73B0">
            <w:pPr>
              <w:pStyle w:val="Lijstalinea"/>
              <w:numPr>
                <w:ilvl w:val="0"/>
                <w:numId w:val="2"/>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6C82CF3C" w14:textId="1038C6E5" w:rsidR="002210BD" w:rsidRPr="009B12B0" w:rsidRDefault="002210BD" w:rsidP="00960B5C">
            <w:pPr>
              <w:jc w:val="both"/>
              <w:rPr>
                <w:rFonts w:eastAsia="Tahoma" w:cs="Arial"/>
                <w:color w:val="000000" w:themeColor="text1"/>
                <w:sz w:val="20"/>
              </w:rPr>
            </w:pPr>
            <w:r>
              <w:rPr>
                <w:rFonts w:eastAsia="Arial" w:cs="Arial"/>
                <w:sz w:val="20"/>
              </w:rPr>
              <w:t>VRLN</w:t>
            </w:r>
            <w:r w:rsidRPr="009B12B0">
              <w:rPr>
                <w:rFonts w:eastAsia="Arial" w:cs="Arial"/>
                <w:sz w:val="20"/>
              </w:rPr>
              <w:t xml:space="preserve"> heeft een beleid met betrekking tot integriteit en geheimhouding. Opdrachtnemer brengt dit beleid onder de aandacht bij de werknemer en laat deze vervolgens </w:t>
            </w:r>
            <w:r w:rsidR="00DB7595">
              <w:rPr>
                <w:rFonts w:eastAsia="Arial" w:cs="Arial"/>
                <w:sz w:val="20"/>
              </w:rPr>
              <w:t xml:space="preserve">altijd </w:t>
            </w:r>
            <w:r w:rsidRPr="009B12B0">
              <w:rPr>
                <w:rFonts w:eastAsia="Arial" w:cs="Arial"/>
                <w:sz w:val="20"/>
              </w:rPr>
              <w:t xml:space="preserve">het </w:t>
            </w:r>
            <w:r w:rsidRPr="00FC53B3">
              <w:rPr>
                <w:rFonts w:eastAsia="Arial" w:cs="Arial"/>
                <w:sz w:val="20"/>
              </w:rPr>
              <w:t xml:space="preserve">document </w:t>
            </w:r>
            <w:r w:rsidR="00DB7595" w:rsidRPr="00FC53B3">
              <w:rPr>
                <w:rFonts w:eastAsia="Arial" w:cs="Arial"/>
                <w:sz w:val="20"/>
              </w:rPr>
              <w:t>‘</w:t>
            </w:r>
            <w:r w:rsidRPr="00FC53B3">
              <w:rPr>
                <w:rFonts w:eastAsia="Arial" w:cs="Arial"/>
                <w:sz w:val="20"/>
              </w:rPr>
              <w:t>geheimhoudingsverklaring</w:t>
            </w:r>
            <w:r w:rsidR="00DB7595" w:rsidRPr="00FC53B3">
              <w:rPr>
                <w:rFonts w:eastAsia="Arial" w:cs="Arial"/>
                <w:sz w:val="20"/>
              </w:rPr>
              <w:t>’</w:t>
            </w:r>
            <w:r w:rsidR="00942654">
              <w:rPr>
                <w:rFonts w:eastAsia="Arial" w:cs="Arial"/>
                <w:sz w:val="20"/>
              </w:rPr>
              <w:t xml:space="preserve"> (bijlage 17)</w:t>
            </w:r>
            <w:r w:rsidRPr="009B12B0">
              <w:rPr>
                <w:rFonts w:eastAsia="Arial" w:cs="Arial"/>
                <w:sz w:val="20"/>
              </w:rPr>
              <w:t xml:space="preserve"> voor akkoord ondertekenen v</w:t>
            </w:r>
            <w:r w:rsidR="00942654">
              <w:rPr>
                <w:rFonts w:eastAsia="Arial" w:cs="Arial"/>
                <w:sz w:val="20"/>
              </w:rPr>
              <w:t>óó</w:t>
            </w:r>
            <w:r w:rsidRPr="009B12B0">
              <w:rPr>
                <w:rFonts w:eastAsia="Arial" w:cs="Arial"/>
                <w:sz w:val="20"/>
              </w:rPr>
              <w:t xml:space="preserve">r start van de werkzaamheden. Opdrachtnemer verplicht zich tot geheimhouding van al hetgeen hem door de uitvoering van de overeenkomst over de bedrijfsvoering van </w:t>
            </w:r>
            <w:r>
              <w:rPr>
                <w:rFonts w:eastAsia="Arial" w:cs="Arial"/>
                <w:sz w:val="20"/>
              </w:rPr>
              <w:t>VRLN</w:t>
            </w:r>
            <w:r w:rsidRPr="009B12B0">
              <w:rPr>
                <w:rFonts w:eastAsia="Arial" w:cs="Arial"/>
                <w:sz w:val="20"/>
              </w:rPr>
              <w:t xml:space="preserve"> blijkt en draagt ervoor zorg dat de in te zetten </w:t>
            </w:r>
            <w:r>
              <w:rPr>
                <w:rFonts w:eastAsia="Arial" w:cs="Arial"/>
                <w:sz w:val="20"/>
              </w:rPr>
              <w:t>werknemer</w:t>
            </w:r>
            <w:r w:rsidRPr="009B12B0">
              <w:rPr>
                <w:rFonts w:eastAsia="Arial" w:cs="Arial"/>
                <w:sz w:val="20"/>
              </w:rPr>
              <w:t>s zich naar deze verplichting zullen gedragen, ook na beëindiging van de nadere en/of raamovereenkomst.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59B7AC2" w14:textId="5FE85F4E" w:rsidR="002210BD" w:rsidRPr="0016291C" w:rsidRDefault="002210BD" w:rsidP="00960B5C">
            <w:pPr>
              <w:rPr>
                <w:rFonts w:eastAsia="Arial" w:cs="Arial"/>
                <w:sz w:val="20"/>
                <w:highlight w:val="yellow"/>
              </w:rPr>
            </w:pPr>
          </w:p>
        </w:tc>
      </w:tr>
      <w:tr w:rsidR="005E7ABE" w:rsidRPr="009B12B0" w14:paraId="59990AC6" w14:textId="77777777" w:rsidTr="1A50C491">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6B0D1664" w14:textId="77777777" w:rsidR="005E7ABE" w:rsidRPr="0016291C" w:rsidRDefault="005E7ABE" w:rsidP="001B73B0">
            <w:pPr>
              <w:pStyle w:val="Lijstalinea"/>
              <w:numPr>
                <w:ilvl w:val="0"/>
                <w:numId w:val="2"/>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7020F489" w14:textId="0BAEFA76" w:rsidR="005E7ABE" w:rsidRPr="009B12B0" w:rsidRDefault="6264D90D" w:rsidP="1A50C491">
            <w:pPr>
              <w:rPr>
                <w:rFonts w:eastAsia="Arial" w:cs="Arial"/>
                <w:color w:val="000000" w:themeColor="text1"/>
                <w:sz w:val="20"/>
              </w:rPr>
            </w:pPr>
            <w:r w:rsidRPr="1A50C491">
              <w:rPr>
                <w:rFonts w:eastAsia="Tahoma" w:cs="Arial"/>
                <w:color w:val="000000" w:themeColor="text1"/>
                <w:sz w:val="20"/>
              </w:rPr>
              <w:t xml:space="preserve">Opdrachtnemer zet uitsluitend werknemers in die beschikken over een </w:t>
            </w:r>
            <w:r w:rsidR="5C12E0E2" w:rsidRPr="1A50C491">
              <w:rPr>
                <w:rFonts w:eastAsia="Tahoma" w:cs="Arial"/>
                <w:color w:val="000000" w:themeColor="text1"/>
                <w:sz w:val="20"/>
              </w:rPr>
              <w:t xml:space="preserve">geldig </w:t>
            </w:r>
            <w:r w:rsidRPr="1A50C491">
              <w:rPr>
                <w:rFonts w:eastAsia="Tahoma" w:cs="Arial"/>
                <w:color w:val="000000" w:themeColor="text1"/>
                <w:sz w:val="20"/>
              </w:rPr>
              <w:t xml:space="preserve">VOG (screeningsprofiel 45). </w:t>
            </w:r>
            <w:r w:rsidRPr="1A50C491">
              <w:rPr>
                <w:rFonts w:eastAsia="Arial" w:cs="Arial"/>
                <w:color w:val="000000" w:themeColor="text1"/>
                <w:sz w:val="20"/>
              </w:rPr>
              <w:t>Opdrachtnemer bewaakt de ontvangst van de VOG voorafgaand aan de eerste werkdag van de werknemer. Kosten voor het verkrijgen van de juiste VOG worden niet gedeclareerd bij VRLN.</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B52266E" w14:textId="3A7F55AB" w:rsidR="005E7ABE" w:rsidRPr="00975860" w:rsidRDefault="005E7ABE" w:rsidP="00960B5C">
            <w:pPr>
              <w:jc w:val="center"/>
              <w:rPr>
                <w:rFonts w:eastAsia="Arial" w:cs="Arial"/>
                <w:sz w:val="20"/>
                <w:highlight w:val="yellow"/>
              </w:rPr>
            </w:pPr>
          </w:p>
        </w:tc>
      </w:tr>
      <w:tr w:rsidR="00B04513" w:rsidRPr="009B12B0" w14:paraId="68B7CF7A" w14:textId="77777777" w:rsidTr="1A50C491">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525E3BE1" w14:textId="77777777" w:rsidR="00B04513" w:rsidRPr="009B12B0" w:rsidRDefault="00B04513" w:rsidP="001B73B0">
            <w:pPr>
              <w:pStyle w:val="Lijstalinea"/>
              <w:numPr>
                <w:ilvl w:val="0"/>
                <w:numId w:val="2"/>
              </w:numPr>
              <w:ind w:left="360"/>
              <w:jc w:val="center"/>
              <w:rPr>
                <w:rFonts w:eastAsia="Arial" w:cs="Arial"/>
                <w:sz w:val="20"/>
              </w:rPr>
            </w:pPr>
          </w:p>
        </w:tc>
        <w:tc>
          <w:tcPr>
            <w:tcW w:w="7513"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042C163C" w14:textId="640938E9" w:rsidR="00B04513" w:rsidRPr="005B03BC" w:rsidRDefault="74C7356E" w:rsidP="1A50C491">
            <w:pPr>
              <w:jc w:val="both"/>
              <w:rPr>
                <w:rFonts w:eastAsia="Arial" w:cs="Arial"/>
                <w:sz w:val="20"/>
              </w:rPr>
            </w:pPr>
            <w:r w:rsidRPr="1A50C491">
              <w:rPr>
                <w:rFonts w:eastAsia="Arial" w:cs="Arial"/>
                <w:sz w:val="20"/>
              </w:rPr>
              <w:t xml:space="preserve">Opdrachtnemer is in staat om op elk gewenst moment inzicht te geven in de registratie van </w:t>
            </w:r>
            <w:r w:rsidR="46B235DB" w:rsidRPr="1A50C491">
              <w:rPr>
                <w:rFonts w:eastAsia="Arial" w:cs="Arial"/>
                <w:sz w:val="20"/>
              </w:rPr>
              <w:t xml:space="preserve">alle relevante </w:t>
            </w:r>
            <w:r w:rsidR="7FDF4FD1" w:rsidRPr="1A50C491">
              <w:rPr>
                <w:rFonts w:eastAsia="Arial" w:cs="Arial"/>
                <w:sz w:val="20"/>
              </w:rPr>
              <w:t>documenten</w:t>
            </w:r>
            <w:r w:rsidR="43120061" w:rsidRPr="1A50C491">
              <w:rPr>
                <w:rFonts w:eastAsia="Arial" w:cs="Arial"/>
                <w:sz w:val="20"/>
              </w:rPr>
              <w:t xml:space="preserve"> aangaande de bevoegd en bekwaamheid </w:t>
            </w:r>
            <w:r w:rsidRPr="1A50C491">
              <w:rPr>
                <w:rFonts w:eastAsia="Arial" w:cs="Arial"/>
                <w:sz w:val="20"/>
              </w:rPr>
              <w:t>van ingezette werknemers</w:t>
            </w:r>
            <w:r w:rsidRPr="00C87FF1">
              <w:rPr>
                <w:rFonts w:eastAsia="Arial" w:cs="Arial"/>
                <w:sz w:val="20"/>
              </w:rPr>
              <w:t>.</w:t>
            </w:r>
            <w:r w:rsidR="002F0EAE" w:rsidRPr="00C87FF1">
              <w:rPr>
                <w:rFonts w:eastAsia="Arial" w:cs="Arial"/>
                <w:sz w:val="20"/>
              </w:rPr>
              <w:t xml:space="preserve"> Zie ook paragraaf 2.4</w:t>
            </w:r>
            <w:r w:rsidR="00966CF3" w:rsidRPr="00C87FF1">
              <w:rPr>
                <w:rFonts w:eastAsia="Arial" w:cs="Arial"/>
                <w:sz w:val="20"/>
              </w:rPr>
              <w:t xml:space="preserve"> en </w:t>
            </w:r>
            <w:r w:rsidR="00EE1799" w:rsidRPr="00C87FF1">
              <w:rPr>
                <w:rFonts w:eastAsia="Arial" w:cs="Arial"/>
                <w:sz w:val="20"/>
              </w:rPr>
              <w:t>8.1.3.</w:t>
            </w:r>
          </w:p>
        </w:tc>
        <w:tc>
          <w:tcPr>
            <w:tcW w:w="992"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2A5DBA10" w14:textId="42064E99" w:rsidR="00B04513" w:rsidRPr="00975860" w:rsidRDefault="00B04513" w:rsidP="00960B5C">
            <w:pPr>
              <w:jc w:val="center"/>
              <w:rPr>
                <w:rFonts w:eastAsia="Arial" w:cs="Arial"/>
                <w:sz w:val="20"/>
                <w:highlight w:val="yellow"/>
              </w:rPr>
            </w:pPr>
          </w:p>
        </w:tc>
      </w:tr>
      <w:tr w:rsidR="00A24270" w:rsidRPr="009B12B0" w14:paraId="5159D6C9" w14:textId="77777777" w:rsidTr="1A50C491">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3BE477F0" w14:textId="77777777" w:rsidR="00A24270" w:rsidRPr="009B12B0" w:rsidRDefault="00A24270" w:rsidP="001B73B0">
            <w:pPr>
              <w:pStyle w:val="Lijstalinea"/>
              <w:numPr>
                <w:ilvl w:val="0"/>
                <w:numId w:val="2"/>
              </w:numPr>
              <w:ind w:left="360"/>
              <w:jc w:val="center"/>
              <w:rPr>
                <w:rFonts w:eastAsia="Arial" w:cs="Arial"/>
              </w:rPr>
            </w:pPr>
          </w:p>
        </w:tc>
        <w:tc>
          <w:tcPr>
            <w:tcW w:w="7513"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46DA0176" w14:textId="3DEF2A98" w:rsidR="00A24270" w:rsidRPr="005B03BC" w:rsidRDefault="004F1F78" w:rsidP="00960B5C">
            <w:pPr>
              <w:jc w:val="both"/>
              <w:rPr>
                <w:rFonts w:eastAsia="Arial" w:cs="Arial"/>
                <w:sz w:val="20"/>
              </w:rPr>
            </w:pPr>
            <w:r w:rsidRPr="005B03BC">
              <w:rPr>
                <w:rFonts w:eastAsia="Arial" w:cs="Arial"/>
                <w:sz w:val="20"/>
              </w:rPr>
              <w:t xml:space="preserve">Middels een </w:t>
            </w:r>
            <w:r w:rsidR="004B711E" w:rsidRPr="005B03BC">
              <w:rPr>
                <w:rFonts w:eastAsia="Arial" w:cs="Arial"/>
                <w:sz w:val="20"/>
              </w:rPr>
              <w:t xml:space="preserve">maandelijkse rapportage </w:t>
            </w:r>
            <w:r w:rsidR="00CA2412" w:rsidRPr="005B03BC">
              <w:rPr>
                <w:rFonts w:eastAsia="Arial" w:cs="Arial"/>
                <w:sz w:val="20"/>
              </w:rPr>
              <w:t xml:space="preserve">wordt </w:t>
            </w:r>
            <w:r w:rsidR="004B711E" w:rsidRPr="005B03BC">
              <w:rPr>
                <w:rFonts w:eastAsia="Arial" w:cs="Arial"/>
                <w:sz w:val="20"/>
              </w:rPr>
              <w:t>v</w:t>
            </w:r>
            <w:r w:rsidRPr="005B03BC">
              <w:rPr>
                <w:rFonts w:eastAsia="Arial" w:cs="Arial"/>
                <w:sz w:val="20"/>
              </w:rPr>
              <w:t xml:space="preserve">an alle </w:t>
            </w:r>
            <w:r w:rsidR="005B03BC" w:rsidRPr="005B03BC">
              <w:rPr>
                <w:rFonts w:eastAsia="Arial" w:cs="Arial"/>
                <w:sz w:val="20"/>
              </w:rPr>
              <w:t>personeel</w:t>
            </w:r>
            <w:r w:rsidRPr="005B03BC">
              <w:rPr>
                <w:rFonts w:eastAsia="Arial" w:cs="Arial"/>
                <w:sz w:val="20"/>
              </w:rPr>
              <w:t xml:space="preserve"> </w:t>
            </w:r>
            <w:r w:rsidR="004B711E" w:rsidRPr="005B03BC">
              <w:rPr>
                <w:rFonts w:eastAsia="Arial" w:cs="Arial"/>
                <w:sz w:val="20"/>
              </w:rPr>
              <w:t xml:space="preserve">aangegeven </w:t>
            </w:r>
            <w:r w:rsidR="0054302E" w:rsidRPr="005B03BC">
              <w:rPr>
                <w:rFonts w:eastAsia="Arial" w:cs="Arial"/>
                <w:sz w:val="20"/>
              </w:rPr>
              <w:t>hoe</w:t>
            </w:r>
            <w:r w:rsidR="00CA2412" w:rsidRPr="005B03BC">
              <w:rPr>
                <w:rFonts w:eastAsia="Arial" w:cs="Arial"/>
                <w:sz w:val="20"/>
              </w:rPr>
              <w:t xml:space="preserve"> </w:t>
            </w:r>
            <w:r w:rsidR="007E5F52" w:rsidRPr="005B03BC">
              <w:rPr>
                <w:rFonts w:eastAsia="Arial" w:cs="Arial"/>
                <w:sz w:val="20"/>
              </w:rPr>
              <w:t>deze</w:t>
            </w:r>
            <w:r w:rsidR="0054302E" w:rsidRPr="005B03BC">
              <w:rPr>
                <w:rFonts w:eastAsia="Arial" w:cs="Arial"/>
                <w:sz w:val="20"/>
              </w:rPr>
              <w:t xml:space="preserve"> relevante documenten</w:t>
            </w:r>
            <w:r w:rsidR="00CA2412" w:rsidRPr="005B03BC">
              <w:rPr>
                <w:rFonts w:eastAsia="Arial" w:cs="Arial"/>
                <w:sz w:val="20"/>
              </w:rPr>
              <w:t xml:space="preserve"> hebben</w:t>
            </w:r>
            <w:r w:rsidR="007E5F52" w:rsidRPr="005B03BC">
              <w:rPr>
                <w:rFonts w:eastAsia="Arial" w:cs="Arial"/>
                <w:sz w:val="20"/>
              </w:rPr>
              <w:t xml:space="preserve"> en</w:t>
            </w:r>
            <w:r w:rsidR="0054302E" w:rsidRPr="005B03BC">
              <w:rPr>
                <w:rFonts w:eastAsia="Arial" w:cs="Arial"/>
                <w:sz w:val="20"/>
              </w:rPr>
              <w:t xml:space="preserve"> </w:t>
            </w:r>
            <w:r w:rsidR="00CA2412" w:rsidRPr="005B03BC">
              <w:rPr>
                <w:rFonts w:eastAsia="Arial" w:cs="Arial"/>
                <w:sz w:val="20"/>
              </w:rPr>
              <w:t xml:space="preserve">aan </w:t>
            </w:r>
            <w:r w:rsidR="007E5F52" w:rsidRPr="005B03BC">
              <w:rPr>
                <w:rFonts w:eastAsia="Arial" w:cs="Arial"/>
                <w:sz w:val="20"/>
              </w:rPr>
              <w:t xml:space="preserve">de gestelde </w:t>
            </w:r>
            <w:r w:rsidR="0054302E" w:rsidRPr="005B03BC">
              <w:rPr>
                <w:rFonts w:eastAsia="Arial" w:cs="Arial"/>
                <w:sz w:val="20"/>
              </w:rPr>
              <w:t xml:space="preserve">opleidingen en trainingen </w:t>
            </w:r>
            <w:r w:rsidR="00CA2412" w:rsidRPr="005B03BC">
              <w:rPr>
                <w:rFonts w:eastAsia="Arial" w:cs="Arial"/>
                <w:sz w:val="20"/>
              </w:rPr>
              <w:t>voldoen</w:t>
            </w:r>
            <w:r w:rsidR="007E5F52" w:rsidRPr="005B03BC">
              <w:rPr>
                <w:rFonts w:eastAsia="Arial" w:cs="Arial"/>
                <w:sz w:val="20"/>
              </w:rPr>
              <w:t>.</w:t>
            </w:r>
          </w:p>
        </w:tc>
        <w:tc>
          <w:tcPr>
            <w:tcW w:w="992"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3476EC73" w14:textId="07021662" w:rsidR="00A24270" w:rsidRPr="00975860" w:rsidRDefault="00A24270" w:rsidP="00960B5C">
            <w:pPr>
              <w:jc w:val="center"/>
              <w:rPr>
                <w:rFonts w:eastAsia="Arial" w:cs="Arial"/>
                <w:highlight w:val="yellow"/>
              </w:rPr>
            </w:pPr>
          </w:p>
        </w:tc>
      </w:tr>
      <w:tr w:rsidR="006D5310" w:rsidRPr="009B12B0" w14:paraId="32A4C779" w14:textId="77777777" w:rsidTr="1A50C491">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2CEFBF46" w14:textId="77777777" w:rsidR="006D5310" w:rsidRPr="009B12B0" w:rsidRDefault="006D5310" w:rsidP="001B73B0">
            <w:pPr>
              <w:pStyle w:val="Lijstalinea"/>
              <w:numPr>
                <w:ilvl w:val="0"/>
                <w:numId w:val="2"/>
              </w:numPr>
              <w:ind w:left="360"/>
              <w:jc w:val="center"/>
              <w:rPr>
                <w:rFonts w:eastAsia="Arial" w:cs="Arial"/>
              </w:rPr>
            </w:pPr>
          </w:p>
        </w:tc>
        <w:tc>
          <w:tcPr>
            <w:tcW w:w="7513"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04899868" w14:textId="305D27C9" w:rsidR="006D5310" w:rsidRPr="005B03BC" w:rsidRDefault="006D5310" w:rsidP="00960B5C">
            <w:pPr>
              <w:jc w:val="both"/>
              <w:rPr>
                <w:rFonts w:eastAsia="Arial" w:cs="Arial"/>
                <w:sz w:val="20"/>
              </w:rPr>
            </w:pPr>
            <w:r w:rsidRPr="005B03BC">
              <w:rPr>
                <w:rFonts w:eastAsia="Arial" w:cs="Arial"/>
                <w:sz w:val="20"/>
              </w:rPr>
              <w:t>Middels audit</w:t>
            </w:r>
            <w:r w:rsidR="00D14921" w:rsidRPr="005B03BC">
              <w:rPr>
                <w:rFonts w:eastAsia="Arial" w:cs="Arial"/>
                <w:sz w:val="20"/>
              </w:rPr>
              <w:t xml:space="preserve">s </w:t>
            </w:r>
            <w:r w:rsidR="00D14921" w:rsidRPr="005F15A9">
              <w:rPr>
                <w:rFonts w:eastAsia="Arial" w:cs="Arial"/>
                <w:sz w:val="20"/>
              </w:rPr>
              <w:t>kan eis</w:t>
            </w:r>
            <w:r w:rsidR="004B2A21" w:rsidRPr="005F15A9">
              <w:rPr>
                <w:rFonts w:eastAsia="Arial" w:cs="Arial"/>
                <w:sz w:val="20"/>
              </w:rPr>
              <w:t xml:space="preserve">en </w:t>
            </w:r>
            <w:r w:rsidR="0076265A" w:rsidRPr="005F15A9">
              <w:rPr>
                <w:rFonts w:eastAsia="Arial" w:cs="Arial"/>
                <w:sz w:val="20"/>
              </w:rPr>
              <w:t>2</w:t>
            </w:r>
            <w:r w:rsidR="005F15A9" w:rsidRPr="005F15A9">
              <w:rPr>
                <w:rFonts w:eastAsia="Arial" w:cs="Arial"/>
                <w:sz w:val="20"/>
              </w:rPr>
              <w:t>4</w:t>
            </w:r>
            <w:r w:rsidR="0076265A" w:rsidRPr="005F15A9">
              <w:rPr>
                <w:rFonts w:eastAsia="Arial" w:cs="Arial"/>
                <w:sz w:val="20"/>
              </w:rPr>
              <w:t>-2</w:t>
            </w:r>
            <w:r w:rsidR="005F15A9" w:rsidRPr="005F15A9">
              <w:rPr>
                <w:rFonts w:eastAsia="Arial" w:cs="Arial"/>
                <w:sz w:val="20"/>
              </w:rPr>
              <w:t>5</w:t>
            </w:r>
            <w:r w:rsidR="004B2A21" w:rsidRPr="005F15A9">
              <w:rPr>
                <w:rFonts w:eastAsia="Arial" w:cs="Arial"/>
                <w:sz w:val="20"/>
              </w:rPr>
              <w:t xml:space="preserve"> gecontroleerd</w:t>
            </w:r>
            <w:r w:rsidR="004B2A21" w:rsidRPr="005B03BC">
              <w:rPr>
                <w:rFonts w:eastAsia="Arial" w:cs="Arial"/>
                <w:sz w:val="20"/>
              </w:rPr>
              <w:t xml:space="preserve"> worden.</w:t>
            </w:r>
          </w:p>
        </w:tc>
        <w:tc>
          <w:tcPr>
            <w:tcW w:w="992"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2DA87532" w14:textId="7621560F" w:rsidR="006D5310" w:rsidRPr="00975860" w:rsidRDefault="006D5310" w:rsidP="00960B5C">
            <w:pPr>
              <w:jc w:val="center"/>
              <w:rPr>
                <w:rFonts w:eastAsia="Arial" w:cs="Arial"/>
                <w:highlight w:val="yellow"/>
              </w:rPr>
            </w:pPr>
          </w:p>
        </w:tc>
      </w:tr>
      <w:tr w:rsidR="002210BD" w:rsidRPr="009B12B0" w14:paraId="6FDEF6AE" w14:textId="77777777" w:rsidTr="1A50C491">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38C577FF" w14:textId="77777777" w:rsidR="002210BD" w:rsidRPr="009B12B0" w:rsidRDefault="002210BD" w:rsidP="001B73B0">
            <w:pPr>
              <w:pStyle w:val="Lijstalinea"/>
              <w:numPr>
                <w:ilvl w:val="0"/>
                <w:numId w:val="2"/>
              </w:numPr>
              <w:ind w:left="360"/>
              <w:jc w:val="center"/>
              <w:rPr>
                <w:rFonts w:eastAsia="Arial" w:cs="Arial"/>
                <w:sz w:val="20"/>
              </w:rPr>
            </w:pPr>
          </w:p>
        </w:tc>
        <w:tc>
          <w:tcPr>
            <w:tcW w:w="7513"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0A9934DA" w14:textId="4B5D7931" w:rsidR="002210BD" w:rsidRPr="005B03BC" w:rsidRDefault="002210BD" w:rsidP="00960B5C">
            <w:pPr>
              <w:jc w:val="both"/>
              <w:rPr>
                <w:rFonts w:eastAsia="Arial" w:cs="Arial"/>
                <w:sz w:val="20"/>
              </w:rPr>
            </w:pPr>
            <w:r w:rsidRPr="005B03BC">
              <w:rPr>
                <w:rFonts w:eastAsia="Arial" w:cs="Arial"/>
                <w:sz w:val="20"/>
              </w:rPr>
              <w:t xml:space="preserve">Alle door de Opdrachtnemer direct ten behoeve van opdrachtnemer ingezette werknemers dienen de Nederlandse </w:t>
            </w:r>
            <w:r w:rsidR="00947F2E" w:rsidRPr="005B03BC">
              <w:rPr>
                <w:rFonts w:eastAsia="Arial" w:cs="Arial"/>
                <w:sz w:val="20"/>
              </w:rPr>
              <w:t>taal</w:t>
            </w:r>
            <w:r w:rsidRPr="005B03BC">
              <w:rPr>
                <w:rFonts w:eastAsia="Arial" w:cs="Arial"/>
                <w:sz w:val="20"/>
              </w:rPr>
              <w:t xml:space="preserve"> in woord en geschrift te beheersen, zodanig dat er gesprekken gevoerd kunnen worden en instructies gegeven kunnen worden in de Nederlandse taal.</w:t>
            </w:r>
          </w:p>
        </w:tc>
        <w:tc>
          <w:tcPr>
            <w:tcW w:w="992"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328D400D" w14:textId="77EF80F2" w:rsidR="002210BD" w:rsidRPr="00975860" w:rsidRDefault="002210BD" w:rsidP="00960B5C">
            <w:pPr>
              <w:jc w:val="center"/>
              <w:rPr>
                <w:rFonts w:eastAsia="Arial" w:cs="Arial"/>
                <w:sz w:val="20"/>
                <w:highlight w:val="yellow"/>
              </w:rPr>
            </w:pPr>
          </w:p>
        </w:tc>
      </w:tr>
      <w:tr w:rsidR="002C3F25" w:rsidRPr="009B12B0" w14:paraId="6F2E1552" w14:textId="77777777" w:rsidTr="1A50C491">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32E8EA03" w14:textId="77777777" w:rsidR="002C3F25" w:rsidRPr="009B12B0" w:rsidRDefault="002C3F25" w:rsidP="001B73B0">
            <w:pPr>
              <w:pStyle w:val="Lijstalinea"/>
              <w:numPr>
                <w:ilvl w:val="0"/>
                <w:numId w:val="2"/>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2C6654B3" w14:textId="77777777" w:rsidR="002C3F25" w:rsidRPr="009B12B0" w:rsidRDefault="002C3F25" w:rsidP="00960B5C">
            <w:pPr>
              <w:rPr>
                <w:rFonts w:eastAsia="Tahoma" w:cs="Arial"/>
                <w:color w:val="000000" w:themeColor="text1"/>
                <w:sz w:val="20"/>
              </w:rPr>
            </w:pPr>
            <w:r w:rsidRPr="009B12B0">
              <w:rPr>
                <w:rFonts w:eastAsia="Tahoma" w:cs="Arial"/>
                <w:color w:val="000000" w:themeColor="text1"/>
                <w:sz w:val="20"/>
              </w:rPr>
              <w:t xml:space="preserve">Opdrachtnemer informeert de werknemer over de werkzaamheden die verricht moeten gaan worden, de werktijden, de locatie, et cetera.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CCC282C" w14:textId="3A32BBBA" w:rsidR="002C3F25" w:rsidRPr="00975860" w:rsidRDefault="002C3F25" w:rsidP="00960B5C">
            <w:pPr>
              <w:jc w:val="center"/>
              <w:rPr>
                <w:rFonts w:eastAsia="Arial" w:cs="Arial"/>
                <w:sz w:val="20"/>
                <w:highlight w:val="yellow"/>
              </w:rPr>
            </w:pPr>
          </w:p>
        </w:tc>
      </w:tr>
      <w:tr w:rsidR="003407D4" w:rsidRPr="009B12B0" w14:paraId="4FF23C34" w14:textId="77777777" w:rsidTr="1A50C491">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1E347A23" w14:textId="77777777" w:rsidR="003407D4" w:rsidRPr="009B12B0" w:rsidRDefault="003407D4" w:rsidP="001B73B0">
            <w:pPr>
              <w:pStyle w:val="Lijstalinea"/>
              <w:numPr>
                <w:ilvl w:val="0"/>
                <w:numId w:val="2"/>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5E3E42EA" w14:textId="77777777" w:rsidR="003407D4" w:rsidRPr="009B12B0" w:rsidRDefault="003407D4" w:rsidP="00960B5C">
            <w:pPr>
              <w:rPr>
                <w:rFonts w:eastAsia="Tahoma" w:cs="Arial"/>
                <w:color w:val="000000" w:themeColor="text1"/>
                <w:sz w:val="20"/>
              </w:rPr>
            </w:pPr>
            <w:r w:rsidRPr="009B12B0">
              <w:rPr>
                <w:rFonts w:eastAsia="Tahoma" w:cs="Arial"/>
                <w:color w:val="000000" w:themeColor="text1"/>
                <w:sz w:val="20"/>
              </w:rPr>
              <w:t xml:space="preserve">Opdrachtnemer conformeert zich aan </w:t>
            </w:r>
            <w:r>
              <w:rPr>
                <w:rFonts w:eastAsia="Tahoma" w:cs="Arial"/>
                <w:color w:val="000000" w:themeColor="text1"/>
                <w:sz w:val="20"/>
              </w:rPr>
              <w:t>de</w:t>
            </w:r>
            <w:r w:rsidRPr="009B12B0">
              <w:rPr>
                <w:rFonts w:eastAsia="Tahoma" w:cs="Arial"/>
                <w:color w:val="000000" w:themeColor="text1"/>
                <w:sz w:val="20"/>
              </w:rPr>
              <w:t xml:space="preserve"> van toepassing zijnde Protocollen en werkinstructies </w:t>
            </w:r>
            <w:r>
              <w:rPr>
                <w:rFonts w:eastAsia="Tahoma" w:cs="Arial"/>
                <w:color w:val="000000" w:themeColor="text1"/>
                <w:sz w:val="20"/>
              </w:rPr>
              <w:t xml:space="preserve">van VRLN </w:t>
            </w:r>
            <w:r w:rsidRPr="009B12B0">
              <w:rPr>
                <w:rFonts w:eastAsia="Tahoma" w:cs="Arial"/>
                <w:color w:val="000000" w:themeColor="text1"/>
                <w:sz w:val="20"/>
              </w:rPr>
              <w:t>en zal de in te zetten werknemer hier adequaat over informeren</w:t>
            </w:r>
            <w:r>
              <w:rPr>
                <w:rFonts w:eastAsia="Tahoma" w:cs="Arial"/>
                <w:color w:val="000000" w:themeColor="text1"/>
                <w:sz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599FFAD" w14:textId="47589321" w:rsidR="003407D4" w:rsidRPr="00975860" w:rsidRDefault="003407D4" w:rsidP="00960B5C">
            <w:pPr>
              <w:jc w:val="center"/>
              <w:rPr>
                <w:rFonts w:eastAsia="Arial" w:cs="Arial"/>
                <w:sz w:val="20"/>
                <w:highlight w:val="yellow"/>
              </w:rPr>
            </w:pPr>
          </w:p>
        </w:tc>
      </w:tr>
      <w:tr w:rsidR="00C528DD" w:rsidRPr="009B12B0" w14:paraId="16570129" w14:textId="77777777" w:rsidTr="1A50C491">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01E3AEC0" w14:textId="77777777" w:rsidR="00C528DD" w:rsidRPr="009B12B0" w:rsidRDefault="00C528DD" w:rsidP="001B73B0">
            <w:pPr>
              <w:pStyle w:val="Lijstalinea"/>
              <w:numPr>
                <w:ilvl w:val="0"/>
                <w:numId w:val="2"/>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16B39FA5" w14:textId="77777777" w:rsidR="00C528DD" w:rsidRPr="009B12B0" w:rsidRDefault="00C528DD" w:rsidP="00960B5C">
            <w:pPr>
              <w:rPr>
                <w:rFonts w:eastAsia="Tahoma" w:cs="Arial"/>
                <w:color w:val="000000" w:themeColor="text1"/>
                <w:sz w:val="20"/>
              </w:rPr>
            </w:pPr>
            <w:r w:rsidRPr="009B12B0">
              <w:rPr>
                <w:rFonts w:eastAsia="Tahoma" w:cs="Arial"/>
                <w:color w:val="000000" w:themeColor="text1"/>
                <w:sz w:val="20"/>
              </w:rPr>
              <w:t>De in te zetten werknemer volgt tijdens de uitvoering van de opdracht de geldende werkinstructies en protocollen die verstrekt worden.</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40030A6" w14:textId="2C113A8C" w:rsidR="00C528DD" w:rsidRPr="00975860" w:rsidRDefault="00C528DD" w:rsidP="00960B5C">
            <w:pPr>
              <w:jc w:val="center"/>
              <w:rPr>
                <w:rFonts w:eastAsia="Arial" w:cs="Arial"/>
                <w:sz w:val="20"/>
                <w:highlight w:val="yellow"/>
              </w:rPr>
            </w:pPr>
          </w:p>
        </w:tc>
      </w:tr>
      <w:tr w:rsidR="00F22FFC" w:rsidRPr="009B12B0" w14:paraId="14BBA9A5" w14:textId="77777777" w:rsidTr="1A50C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5F8428BC" w14:textId="77777777" w:rsidR="00F22FFC" w:rsidRPr="0035326F" w:rsidRDefault="00F22FFC" w:rsidP="001B73B0">
            <w:pPr>
              <w:pStyle w:val="Lijstalinea"/>
              <w:numPr>
                <w:ilvl w:val="0"/>
                <w:numId w:val="2"/>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6C1BA6B6" w14:textId="02219D51" w:rsidR="00F22FFC" w:rsidRPr="00E41BAB" w:rsidRDefault="00316ADD" w:rsidP="00FB3EA3">
            <w:pPr>
              <w:tabs>
                <w:tab w:val="right" w:pos="7355"/>
              </w:tabs>
              <w:jc w:val="both"/>
              <w:rPr>
                <w:rFonts w:eastAsia="Arial" w:cs="Arial"/>
              </w:rPr>
            </w:pPr>
            <w:r w:rsidRPr="00AC6C6B">
              <w:rPr>
                <w:rFonts w:eastAsia="Tahoma" w:cs="Arial"/>
                <w:sz w:val="20"/>
              </w:rPr>
              <w:t>Opdrachtnemer gaat ermee akkoord dat de bij de functies vastgestelde brutolonen inzichtelijk zijn voor VRLN en draagt zorg voor marktconforme beloning die geldt voor vergelijkbare functies binnen de publieke gezondheidszorg.</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BD77BF7" w14:textId="2BFFD35E" w:rsidR="00F22FFC" w:rsidRPr="00975860" w:rsidRDefault="00F22FFC" w:rsidP="00F22FFC">
            <w:pPr>
              <w:jc w:val="center"/>
              <w:rPr>
                <w:rFonts w:eastAsia="Arial" w:cs="Arial"/>
                <w:highlight w:val="yellow"/>
              </w:rPr>
            </w:pPr>
          </w:p>
        </w:tc>
      </w:tr>
      <w:tr w:rsidR="00B73399" w:rsidRPr="009B12B0" w14:paraId="5BEAC0F9" w14:textId="77777777" w:rsidTr="1A50C491">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0D19AB27" w14:textId="77777777" w:rsidR="00B73399" w:rsidRPr="009B12B0" w:rsidRDefault="00B73399" w:rsidP="001B73B0">
            <w:pPr>
              <w:pStyle w:val="Lijstalinea"/>
              <w:numPr>
                <w:ilvl w:val="0"/>
                <w:numId w:val="2"/>
              </w:numPr>
              <w:ind w:left="360"/>
              <w:jc w:val="center"/>
              <w:rPr>
                <w:rFonts w:eastAsia="Arial" w:cs="Arial"/>
                <w:sz w:val="20"/>
              </w:rPr>
            </w:pPr>
          </w:p>
        </w:tc>
        <w:tc>
          <w:tcPr>
            <w:tcW w:w="7513"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2CC7AF11" w14:textId="77777777" w:rsidR="00B73399" w:rsidRPr="009B12B0" w:rsidRDefault="00B73399" w:rsidP="00755F84">
            <w:pPr>
              <w:jc w:val="both"/>
              <w:rPr>
                <w:rFonts w:eastAsia="Arial" w:cs="Arial"/>
                <w:sz w:val="20"/>
              </w:rPr>
            </w:pPr>
            <w:r w:rsidRPr="009B12B0">
              <w:rPr>
                <w:rFonts w:eastAsia="Arial" w:cs="Arial"/>
                <w:sz w:val="20"/>
              </w:rPr>
              <w:t xml:space="preserve">Opdrachtnemer is in staat om </w:t>
            </w:r>
            <w:r>
              <w:rPr>
                <w:rFonts w:eastAsia="Arial" w:cs="Arial"/>
                <w:sz w:val="20"/>
              </w:rPr>
              <w:t>VRLN</w:t>
            </w:r>
            <w:r w:rsidRPr="009B12B0">
              <w:rPr>
                <w:rFonts w:eastAsia="Arial" w:cs="Arial"/>
                <w:sz w:val="20"/>
              </w:rPr>
              <w:t xml:space="preserve"> permanent</w:t>
            </w:r>
            <w:r>
              <w:rPr>
                <w:rFonts w:eastAsia="Arial" w:cs="Arial"/>
                <w:sz w:val="20"/>
              </w:rPr>
              <w:t xml:space="preserve"> en realtime</w:t>
            </w:r>
            <w:r w:rsidRPr="009B12B0">
              <w:rPr>
                <w:rFonts w:eastAsia="Arial" w:cs="Arial"/>
                <w:sz w:val="20"/>
              </w:rPr>
              <w:t xml:space="preserve"> inzicht te geven in de status van de personele planning middels een (digitale) meekijkfunctie.</w:t>
            </w:r>
          </w:p>
        </w:tc>
        <w:tc>
          <w:tcPr>
            <w:tcW w:w="992"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0393E5FD" w14:textId="105C9412" w:rsidR="00B73399" w:rsidRPr="00975860" w:rsidRDefault="00B73399" w:rsidP="00755F84">
            <w:pPr>
              <w:jc w:val="center"/>
              <w:rPr>
                <w:rFonts w:eastAsia="Arial" w:cs="Arial"/>
                <w:sz w:val="20"/>
                <w:highlight w:val="yellow"/>
              </w:rPr>
            </w:pPr>
          </w:p>
        </w:tc>
      </w:tr>
      <w:tr w:rsidR="002B64D6" w:rsidRPr="009B12B0" w14:paraId="6BE3AA53" w14:textId="77777777" w:rsidTr="1A50C491">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54D3F4F2" w14:textId="77777777" w:rsidR="002B64D6" w:rsidRPr="009B12B0" w:rsidRDefault="002B64D6" w:rsidP="001B73B0">
            <w:pPr>
              <w:pStyle w:val="Lijstalinea"/>
              <w:numPr>
                <w:ilvl w:val="0"/>
                <w:numId w:val="2"/>
              </w:numPr>
              <w:ind w:left="360"/>
              <w:jc w:val="center"/>
              <w:rPr>
                <w:rFonts w:eastAsia="Arial" w:cs="Arial"/>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6268DA7A" w14:textId="180A2F5C" w:rsidR="002B64D6" w:rsidRPr="009B12B0" w:rsidRDefault="002B64D6" w:rsidP="00755F84">
            <w:pPr>
              <w:rPr>
                <w:rFonts w:eastAsia="Tahoma" w:cs="Arial"/>
                <w:color w:val="000000" w:themeColor="text1"/>
              </w:rPr>
            </w:pPr>
            <w:r w:rsidRPr="009B12B0">
              <w:rPr>
                <w:rFonts w:eastAsia="Tahoma" w:cs="Arial"/>
                <w:color w:val="000000" w:themeColor="text1"/>
                <w:sz w:val="20"/>
              </w:rPr>
              <w:t>Opdrachtnemer draagt zorg voor een goede instructie op de correcte invulling van de wekelijkse tijdverant</w:t>
            </w:r>
            <w:r>
              <w:rPr>
                <w:rFonts w:eastAsia="Tahoma" w:cs="Arial"/>
                <w:color w:val="000000" w:themeColor="text1"/>
                <w:sz w:val="20"/>
              </w:rPr>
              <w:softHyphen/>
            </w:r>
            <w:r w:rsidRPr="009B12B0">
              <w:rPr>
                <w:rFonts w:eastAsia="Tahoma" w:cs="Arial"/>
                <w:color w:val="000000" w:themeColor="text1"/>
                <w:sz w:val="20"/>
              </w:rPr>
              <w:t>woordingsformulieren.</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B92701B" w14:textId="4AA91EA0" w:rsidR="002B64D6" w:rsidRPr="00975860" w:rsidRDefault="002B64D6" w:rsidP="00755F84">
            <w:pPr>
              <w:jc w:val="center"/>
              <w:rPr>
                <w:rFonts w:eastAsia="Arial" w:cs="Arial"/>
                <w:highlight w:val="yellow"/>
              </w:rPr>
            </w:pPr>
          </w:p>
        </w:tc>
      </w:tr>
      <w:tr w:rsidR="00542480" w:rsidRPr="004A5DCF" w14:paraId="43059354" w14:textId="77777777" w:rsidTr="1A50C491">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13" w:type="dxa"/>
              <w:left w:w="79" w:type="dxa"/>
              <w:bottom w:w="113" w:type="dxa"/>
              <w:right w:w="79" w:type="dxa"/>
            </w:tcMar>
          </w:tcPr>
          <w:p w14:paraId="786D4734" w14:textId="0315C557" w:rsidR="0EAC430F" w:rsidRPr="009B12B0" w:rsidRDefault="0EAC430F" w:rsidP="003D5E48">
            <w:pPr>
              <w:ind w:left="397" w:hanging="397"/>
              <w:jc w:val="center"/>
              <w:rPr>
                <w:rFonts w:eastAsia="Arial" w:cs="Arial"/>
                <w:b/>
                <w:bCs/>
                <w:sz w:val="20"/>
              </w:rPr>
            </w:pPr>
            <w:r w:rsidRPr="009B12B0">
              <w:rPr>
                <w:rFonts w:eastAsia="Arial" w:cs="Arial"/>
                <w:b/>
                <w:bCs/>
                <w:sz w:val="20"/>
              </w:rPr>
              <w:t>Eis</w:t>
            </w:r>
          </w:p>
        </w:tc>
        <w:tc>
          <w:tcPr>
            <w:tcW w:w="751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13" w:type="dxa"/>
              <w:left w:w="79" w:type="dxa"/>
              <w:bottom w:w="113" w:type="dxa"/>
              <w:right w:w="79" w:type="dxa"/>
            </w:tcMar>
          </w:tcPr>
          <w:p w14:paraId="7E3FBB8F" w14:textId="36B95CC4" w:rsidR="0EAC430F" w:rsidRPr="009B12B0" w:rsidRDefault="0EAC430F" w:rsidP="0EAC430F">
            <w:pPr>
              <w:jc w:val="both"/>
              <w:rPr>
                <w:rFonts w:eastAsia="Arial" w:cs="Arial"/>
                <w:b/>
                <w:bCs/>
                <w:sz w:val="20"/>
              </w:rPr>
            </w:pPr>
            <w:r w:rsidRPr="009B12B0">
              <w:rPr>
                <w:rFonts w:eastAsia="Arial" w:cs="Arial"/>
                <w:b/>
                <w:bCs/>
                <w:sz w:val="20"/>
              </w:rPr>
              <w:t>Eisen betreffende communicatie</w:t>
            </w:r>
            <w:r w:rsidR="0003113A" w:rsidRPr="009B12B0">
              <w:rPr>
                <w:rFonts w:eastAsia="Arial" w:cs="Arial"/>
                <w:b/>
                <w:bCs/>
                <w:sz w:val="20"/>
              </w:rPr>
              <w:t>,</w:t>
            </w:r>
            <w:r w:rsidR="0003113A" w:rsidRPr="009B12B0">
              <w:rPr>
                <w:rFonts w:eastAsia="Arial" w:cs="Arial"/>
                <w:b/>
                <w:bCs/>
                <w:color w:val="000000" w:themeColor="text1"/>
                <w:sz w:val="20"/>
              </w:rPr>
              <w:t xml:space="preserve"> managementinformatie en performance management</w:t>
            </w:r>
          </w:p>
        </w:tc>
        <w:tc>
          <w:tcPr>
            <w:tcW w:w="99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13" w:type="dxa"/>
              <w:left w:w="79" w:type="dxa"/>
              <w:bottom w:w="113" w:type="dxa"/>
              <w:right w:w="79" w:type="dxa"/>
            </w:tcMar>
          </w:tcPr>
          <w:p w14:paraId="49A2F68B" w14:textId="46C59306" w:rsidR="0EAC430F" w:rsidRPr="00975860" w:rsidRDefault="0EAC430F" w:rsidP="0EAC430F">
            <w:pPr>
              <w:jc w:val="center"/>
              <w:rPr>
                <w:rFonts w:eastAsia="Arial" w:cs="Arial"/>
                <w:b/>
                <w:bCs/>
                <w:sz w:val="20"/>
                <w:highlight w:val="yellow"/>
              </w:rPr>
            </w:pPr>
            <w:r w:rsidRPr="00A82F21">
              <w:rPr>
                <w:rFonts w:eastAsia="Arial" w:cs="Arial"/>
                <w:b/>
                <w:bCs/>
                <w:sz w:val="20"/>
              </w:rPr>
              <w:t>Akkoord JA/NEE</w:t>
            </w:r>
          </w:p>
        </w:tc>
      </w:tr>
      <w:tr w:rsidR="0EAC430F" w:rsidRPr="009B12B0" w14:paraId="1F96E0D3" w14:textId="77777777" w:rsidTr="1A50C491">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268A51DB" w14:textId="6D399BFC" w:rsidR="0EAC430F" w:rsidRPr="009B12B0" w:rsidRDefault="0EAC430F" w:rsidP="001B73B0">
            <w:pPr>
              <w:pStyle w:val="Lijstalinea"/>
              <w:numPr>
                <w:ilvl w:val="0"/>
                <w:numId w:val="2"/>
              </w:numPr>
              <w:ind w:left="360"/>
              <w:jc w:val="center"/>
              <w:rPr>
                <w:rFonts w:eastAsia="Arial" w:cs="Arial"/>
                <w:sz w:val="20"/>
              </w:rPr>
            </w:pPr>
          </w:p>
        </w:tc>
        <w:tc>
          <w:tcPr>
            <w:tcW w:w="7513"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0863EF4F" w14:textId="2A9D8118" w:rsidR="0EAC430F" w:rsidRPr="009B12B0" w:rsidRDefault="0EAC430F" w:rsidP="0EAC430F">
            <w:pPr>
              <w:jc w:val="both"/>
              <w:rPr>
                <w:rFonts w:eastAsia="Arial" w:cs="Arial"/>
                <w:sz w:val="20"/>
              </w:rPr>
            </w:pPr>
            <w:r w:rsidRPr="009B12B0">
              <w:rPr>
                <w:rFonts w:eastAsia="Arial" w:cs="Arial"/>
                <w:sz w:val="20"/>
              </w:rPr>
              <w:t>Opdrachtnemer heeft Nederlands als voertaal. Alle bij deze aanbesteding</w:t>
            </w:r>
            <w:r w:rsidR="0003113A" w:rsidRPr="009B12B0">
              <w:rPr>
                <w:rFonts w:eastAsia="Arial" w:cs="Arial"/>
                <w:sz w:val="20"/>
              </w:rPr>
              <w:t xml:space="preserve"> </w:t>
            </w:r>
            <w:r w:rsidRPr="009B12B0">
              <w:rPr>
                <w:rFonts w:eastAsia="Arial" w:cs="Arial"/>
                <w:sz w:val="20"/>
              </w:rPr>
              <w:t xml:space="preserve">te voeren correspondentie en in te dienen documenten moeten in de Nederlandse taal worden opgesteld, dan wel voorzien worden van een vertaling in de Nederlandse taal. </w:t>
            </w:r>
          </w:p>
          <w:p w14:paraId="20EC08AC" w14:textId="5B20B1C0" w:rsidR="0EAC430F" w:rsidRPr="009B12B0" w:rsidRDefault="0EAC430F" w:rsidP="009E6ABE">
            <w:pPr>
              <w:jc w:val="both"/>
              <w:rPr>
                <w:rFonts w:eastAsia="Arial" w:cs="Arial"/>
                <w:sz w:val="20"/>
              </w:rPr>
            </w:pPr>
            <w:r w:rsidRPr="009B12B0">
              <w:rPr>
                <w:rFonts w:eastAsia="Arial" w:cs="Arial"/>
                <w:sz w:val="20"/>
              </w:rPr>
              <w:t xml:space="preserve">Correspondentie en/of documenten gesteld in een andere dan de Nederlandse taal of niet voorzien van een vertaling in de Nederlandse taal, worden geacht niet te zijn ontvangen door </w:t>
            </w:r>
            <w:r w:rsidR="00414797">
              <w:rPr>
                <w:rFonts w:eastAsia="Arial" w:cs="Arial"/>
                <w:sz w:val="20"/>
              </w:rPr>
              <w:t>VRLN</w:t>
            </w:r>
            <w:r w:rsidRPr="009B12B0">
              <w:rPr>
                <w:rFonts w:eastAsia="Arial" w:cs="Arial"/>
                <w:sz w:val="20"/>
              </w:rPr>
              <w:t xml:space="preserve"> c.q. worden door </w:t>
            </w:r>
            <w:r w:rsidR="00414797">
              <w:rPr>
                <w:rFonts w:eastAsia="Arial" w:cs="Arial"/>
                <w:sz w:val="20"/>
              </w:rPr>
              <w:t>VRLN</w:t>
            </w:r>
            <w:r w:rsidRPr="009B12B0">
              <w:rPr>
                <w:rFonts w:eastAsia="Arial" w:cs="Arial"/>
                <w:sz w:val="20"/>
              </w:rPr>
              <w:t xml:space="preserve"> niet in aanmerking genomen.</w:t>
            </w:r>
          </w:p>
        </w:tc>
        <w:tc>
          <w:tcPr>
            <w:tcW w:w="992"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74892B65" w14:textId="00CC16E6" w:rsidR="0EAC430F" w:rsidRPr="00975860" w:rsidRDefault="0EAC430F" w:rsidP="0EAC430F">
            <w:pPr>
              <w:jc w:val="center"/>
              <w:rPr>
                <w:rFonts w:eastAsia="Arial" w:cs="Arial"/>
                <w:sz w:val="20"/>
                <w:highlight w:val="yellow"/>
              </w:rPr>
            </w:pPr>
          </w:p>
        </w:tc>
      </w:tr>
      <w:tr w:rsidR="00ED1FF3" w:rsidRPr="009B12B0" w14:paraId="0451C260" w14:textId="77777777" w:rsidTr="1A50C491">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2D4D9FAA" w14:textId="77777777" w:rsidR="00ED1FF3" w:rsidRPr="009B12B0" w:rsidRDefault="00ED1FF3" w:rsidP="001B73B0">
            <w:pPr>
              <w:pStyle w:val="Lijstalinea"/>
              <w:numPr>
                <w:ilvl w:val="0"/>
                <w:numId w:val="2"/>
              </w:numPr>
              <w:ind w:left="360"/>
              <w:jc w:val="center"/>
              <w:rPr>
                <w:rFonts w:eastAsia="Arial" w:cs="Arial"/>
                <w:sz w:val="20"/>
              </w:rPr>
            </w:pPr>
          </w:p>
        </w:tc>
        <w:tc>
          <w:tcPr>
            <w:tcW w:w="7513"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15F30A03" w14:textId="2C33990A" w:rsidR="00AC582A" w:rsidRPr="009B12B0" w:rsidRDefault="00ED2969" w:rsidP="00AC582A">
            <w:pPr>
              <w:jc w:val="both"/>
              <w:rPr>
                <w:rFonts w:eastAsia="Arial" w:cs="Arial"/>
                <w:sz w:val="20"/>
              </w:rPr>
            </w:pPr>
            <w:r>
              <w:rPr>
                <w:rFonts w:eastAsia="Arial" w:cs="Arial"/>
                <w:sz w:val="20"/>
              </w:rPr>
              <w:t>Opdrachtnemer zorgt ervoor dat betreffend</w:t>
            </w:r>
            <w:r w:rsidR="005B03BC">
              <w:rPr>
                <w:rFonts w:eastAsia="Arial" w:cs="Arial"/>
                <w:sz w:val="20"/>
              </w:rPr>
              <w:t xml:space="preserve"> personeel</w:t>
            </w:r>
            <w:r>
              <w:rPr>
                <w:rFonts w:eastAsia="Arial" w:cs="Arial"/>
                <w:sz w:val="20"/>
              </w:rPr>
              <w:t xml:space="preserve"> binnenkomende klachten</w:t>
            </w:r>
            <w:r w:rsidR="00FB023F">
              <w:rPr>
                <w:rFonts w:eastAsia="Arial" w:cs="Arial"/>
                <w:sz w:val="20"/>
              </w:rPr>
              <w:t>/ verstoringen</w:t>
            </w:r>
            <w:r w:rsidR="006C6E37">
              <w:rPr>
                <w:rFonts w:eastAsia="Arial" w:cs="Arial"/>
                <w:sz w:val="20"/>
              </w:rPr>
              <w:t xml:space="preserve"> </w:t>
            </w:r>
            <w:r w:rsidR="00693291">
              <w:rPr>
                <w:rFonts w:eastAsia="Arial" w:cs="Arial"/>
                <w:sz w:val="20"/>
              </w:rPr>
              <w:t xml:space="preserve">(van werkproces) </w:t>
            </w:r>
            <w:r w:rsidR="006C6E37">
              <w:rPr>
                <w:rFonts w:eastAsia="Arial" w:cs="Arial"/>
                <w:sz w:val="20"/>
              </w:rPr>
              <w:t xml:space="preserve">direct </w:t>
            </w:r>
            <w:r w:rsidR="00D73851">
              <w:rPr>
                <w:rFonts w:eastAsia="Arial" w:cs="Arial"/>
                <w:sz w:val="20"/>
              </w:rPr>
              <w:t>registrere</w:t>
            </w:r>
            <w:r w:rsidR="00D73851">
              <w:rPr>
                <w:rFonts w:eastAsia="Arial" w:cs="Arial"/>
              </w:rPr>
              <w:t>n</w:t>
            </w:r>
            <w:r w:rsidR="006C6E37">
              <w:rPr>
                <w:rFonts w:eastAsia="Arial" w:cs="Arial"/>
                <w:sz w:val="20"/>
              </w:rPr>
              <w:t>. (dit is onderdeel van het kwaliteitssysteem VRLN)</w:t>
            </w:r>
          </w:p>
        </w:tc>
        <w:tc>
          <w:tcPr>
            <w:tcW w:w="992"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27D3D2FB" w14:textId="309736F8" w:rsidR="00ED1FF3" w:rsidRPr="00975860" w:rsidRDefault="00ED1FF3" w:rsidP="00E74919">
            <w:pPr>
              <w:jc w:val="center"/>
              <w:rPr>
                <w:rFonts w:eastAsia="Arial" w:cs="Arial"/>
                <w:sz w:val="20"/>
                <w:highlight w:val="yellow"/>
              </w:rPr>
            </w:pPr>
          </w:p>
        </w:tc>
      </w:tr>
      <w:tr w:rsidR="00780EDA" w:rsidRPr="00D25EA2" w14:paraId="2406731F" w14:textId="77777777" w:rsidTr="1A50C491">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606C5F0C" w14:textId="77777777" w:rsidR="00780EDA" w:rsidRPr="0035326F" w:rsidRDefault="00780EDA" w:rsidP="001B73B0">
            <w:pPr>
              <w:pStyle w:val="Lijstalinea"/>
              <w:numPr>
                <w:ilvl w:val="0"/>
                <w:numId w:val="2"/>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62E4BA4E" w14:textId="5C61C7FB" w:rsidR="00780EDA" w:rsidRDefault="0057288C" w:rsidP="00D25891">
            <w:pPr>
              <w:jc w:val="both"/>
              <w:rPr>
                <w:rFonts w:eastAsia="Arial" w:cs="Arial"/>
              </w:rPr>
            </w:pPr>
            <w:r>
              <w:rPr>
                <w:rFonts w:eastAsia="Tahoma" w:cs="Arial"/>
                <w:color w:val="000000" w:themeColor="text1"/>
                <w:sz w:val="20"/>
              </w:rPr>
              <w:t>M</w:t>
            </w:r>
            <w:r w:rsidR="00780EDA" w:rsidRPr="00854AF2">
              <w:rPr>
                <w:rFonts w:eastAsia="Tahoma" w:cs="Arial"/>
                <w:color w:val="000000" w:themeColor="text1"/>
                <w:sz w:val="20"/>
              </w:rPr>
              <w:t>isstand</w:t>
            </w:r>
            <w:r>
              <w:rPr>
                <w:rFonts w:eastAsia="Tahoma" w:cs="Arial"/>
                <w:color w:val="000000" w:themeColor="text1"/>
                <w:sz w:val="20"/>
              </w:rPr>
              <w:t>en</w:t>
            </w:r>
            <w:r w:rsidR="00780EDA" w:rsidRPr="009B12B0">
              <w:rPr>
                <w:rFonts w:eastAsia="Tahoma" w:cs="Arial"/>
                <w:color w:val="000000" w:themeColor="text1"/>
                <w:sz w:val="20"/>
              </w:rPr>
              <w:t xml:space="preserve"> </w:t>
            </w:r>
            <w:r w:rsidR="000225FA">
              <w:rPr>
                <w:rFonts w:eastAsia="Tahoma" w:cs="Arial"/>
                <w:color w:val="000000" w:themeColor="text1"/>
                <w:sz w:val="20"/>
              </w:rPr>
              <w:t>worden direct gemeld</w:t>
            </w:r>
            <w:r w:rsidR="00780EDA" w:rsidRPr="009B12B0">
              <w:rPr>
                <w:rFonts w:eastAsia="Tahoma" w:cs="Arial"/>
                <w:color w:val="000000" w:themeColor="text1"/>
                <w:sz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2A661E5" w14:textId="34249187" w:rsidR="00780EDA" w:rsidRPr="00975860" w:rsidRDefault="00780EDA" w:rsidP="00D25EA2">
            <w:pPr>
              <w:jc w:val="center"/>
              <w:rPr>
                <w:rFonts w:eastAsia="Arial" w:cs="Arial"/>
                <w:highlight w:val="yellow"/>
              </w:rPr>
            </w:pPr>
          </w:p>
        </w:tc>
      </w:tr>
      <w:tr w:rsidR="0EAC430F" w:rsidRPr="00A073E5" w14:paraId="14DC8AB9" w14:textId="77777777" w:rsidTr="1A50C491">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195D2F32" w14:textId="6F67C7A9" w:rsidR="0EAC430F" w:rsidRPr="00A073E5" w:rsidRDefault="0EAC430F" w:rsidP="001B73B0">
            <w:pPr>
              <w:pStyle w:val="Lijstalinea"/>
              <w:numPr>
                <w:ilvl w:val="0"/>
                <w:numId w:val="2"/>
              </w:numPr>
              <w:ind w:left="360"/>
              <w:jc w:val="center"/>
              <w:rPr>
                <w:rFonts w:eastAsia="Arial" w:cs="Arial"/>
                <w:sz w:val="20"/>
              </w:rPr>
            </w:pPr>
          </w:p>
        </w:tc>
        <w:tc>
          <w:tcPr>
            <w:tcW w:w="7513"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3460DF56" w14:textId="34354F98" w:rsidR="00816DB7" w:rsidRPr="00B85462" w:rsidRDefault="0EAC430F" w:rsidP="00C4081A">
            <w:pPr>
              <w:jc w:val="both"/>
              <w:rPr>
                <w:rFonts w:eastAsia="Arial" w:cs="Arial"/>
                <w:sz w:val="20"/>
              </w:rPr>
            </w:pPr>
            <w:r w:rsidRPr="00A073E5">
              <w:rPr>
                <w:rFonts w:eastAsia="Arial" w:cs="Arial"/>
                <w:sz w:val="20"/>
              </w:rPr>
              <w:t xml:space="preserve">Om de door de Opdrachtnemer geleverde prestaties op juiste waarde te kunnen schatten, levert de Opdrachtnemer digitaal minimaal 4 keer per jaar, uitgesplitst in maanden, een managementrapportage aan, waarin minimaal de </w:t>
            </w:r>
            <w:r w:rsidR="00C4081A">
              <w:rPr>
                <w:rFonts w:eastAsia="Arial" w:cs="Arial"/>
                <w:sz w:val="20"/>
              </w:rPr>
              <w:t xml:space="preserve">rapportage van de KPI’s </w:t>
            </w:r>
            <w:r w:rsidR="007242EE">
              <w:rPr>
                <w:rFonts w:eastAsia="Arial" w:cs="Arial"/>
                <w:sz w:val="20"/>
              </w:rPr>
              <w:t>is</w:t>
            </w:r>
            <w:r w:rsidRPr="00A073E5">
              <w:rPr>
                <w:rFonts w:eastAsia="Arial" w:cs="Arial"/>
                <w:sz w:val="20"/>
              </w:rPr>
              <w:t xml:space="preserve"> opgenomen</w:t>
            </w:r>
            <w:r w:rsidR="00C4081A">
              <w:rPr>
                <w:rFonts w:eastAsia="Arial" w:cs="Arial"/>
                <w:sz w:val="20"/>
              </w:rPr>
              <w:t>.</w:t>
            </w:r>
          </w:p>
        </w:tc>
        <w:tc>
          <w:tcPr>
            <w:tcW w:w="992" w:type="dxa"/>
            <w:tcBorders>
              <w:top w:val="single" w:sz="8" w:space="0" w:color="auto"/>
              <w:left w:val="single" w:sz="8" w:space="0" w:color="auto"/>
              <w:bottom w:val="single" w:sz="8" w:space="0" w:color="auto"/>
              <w:right w:val="single" w:sz="8" w:space="0" w:color="auto"/>
            </w:tcBorders>
            <w:shd w:val="clear" w:color="auto" w:fill="auto"/>
            <w:tcMar>
              <w:top w:w="113" w:type="dxa"/>
              <w:left w:w="79" w:type="dxa"/>
              <w:bottom w:w="113" w:type="dxa"/>
              <w:right w:w="79" w:type="dxa"/>
            </w:tcMar>
          </w:tcPr>
          <w:p w14:paraId="71D4813D" w14:textId="79EFA751" w:rsidR="0EAC430F" w:rsidRPr="00975860" w:rsidRDefault="0EAC430F" w:rsidP="0EAC430F">
            <w:pPr>
              <w:jc w:val="center"/>
              <w:rPr>
                <w:rFonts w:eastAsia="Arial" w:cs="Arial"/>
                <w:sz w:val="20"/>
                <w:highlight w:val="yellow"/>
              </w:rPr>
            </w:pPr>
          </w:p>
        </w:tc>
      </w:tr>
      <w:tr w:rsidR="0EAC430F" w:rsidRPr="009B12B0" w14:paraId="11FD6558" w14:textId="77777777" w:rsidTr="1A50C491">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8" w:space="0" w:color="auto"/>
              <w:left w:val="single" w:sz="8" w:space="0" w:color="auto"/>
              <w:bottom w:val="single" w:sz="4" w:space="0" w:color="auto"/>
              <w:right w:val="single" w:sz="8" w:space="0" w:color="auto"/>
            </w:tcBorders>
            <w:shd w:val="clear" w:color="auto" w:fill="auto"/>
            <w:tcMar>
              <w:top w:w="113" w:type="dxa"/>
              <w:left w:w="79" w:type="dxa"/>
              <w:bottom w:w="113" w:type="dxa"/>
              <w:right w:w="79" w:type="dxa"/>
            </w:tcMar>
          </w:tcPr>
          <w:p w14:paraId="61FC1B3C" w14:textId="7B639334" w:rsidR="0EAC430F" w:rsidRPr="009B12B0" w:rsidRDefault="0EAC430F" w:rsidP="001B73B0">
            <w:pPr>
              <w:pStyle w:val="Lijstalinea"/>
              <w:numPr>
                <w:ilvl w:val="0"/>
                <w:numId w:val="2"/>
              </w:numPr>
              <w:ind w:left="360"/>
              <w:jc w:val="center"/>
              <w:rPr>
                <w:rFonts w:eastAsia="Arial" w:cs="Arial"/>
                <w:sz w:val="20"/>
              </w:rPr>
            </w:pPr>
          </w:p>
        </w:tc>
        <w:tc>
          <w:tcPr>
            <w:tcW w:w="7513" w:type="dxa"/>
            <w:tcBorders>
              <w:top w:val="single" w:sz="8" w:space="0" w:color="auto"/>
              <w:left w:val="single" w:sz="8" w:space="0" w:color="auto"/>
              <w:bottom w:val="single" w:sz="4" w:space="0" w:color="auto"/>
              <w:right w:val="single" w:sz="8" w:space="0" w:color="auto"/>
            </w:tcBorders>
            <w:shd w:val="clear" w:color="auto" w:fill="auto"/>
            <w:tcMar>
              <w:top w:w="113" w:type="dxa"/>
              <w:left w:w="79" w:type="dxa"/>
              <w:bottom w:w="113" w:type="dxa"/>
              <w:right w:w="79" w:type="dxa"/>
            </w:tcMar>
          </w:tcPr>
          <w:p w14:paraId="4078860F" w14:textId="671C90DA" w:rsidR="0EAC430F" w:rsidRPr="00145B83" w:rsidRDefault="0EAC430F" w:rsidP="0EAC430F">
            <w:pPr>
              <w:jc w:val="both"/>
              <w:rPr>
                <w:rFonts w:eastAsia="Arial" w:cs="Arial"/>
                <w:sz w:val="20"/>
              </w:rPr>
            </w:pPr>
            <w:r w:rsidRPr="00145B83">
              <w:rPr>
                <w:rFonts w:eastAsia="Arial" w:cs="Arial"/>
                <w:sz w:val="20"/>
              </w:rPr>
              <w:t xml:space="preserve">De managementrapportage dient uiterlijk twee weken voor het periodiek (kwartaal) overleg beschikbaar te worden gesteld aan de contactpersoon van opdrachtnemer. Indien er geen periodiek overleg plaats vindt dan dient de managementrapportage, uiterlijk 2 weken na afloop van het desbetreffende kwartaal van de Overeenkomst, beschikbaar te worden gesteld aan de contactpersoon van </w:t>
            </w:r>
            <w:r w:rsidR="00414797" w:rsidRPr="00145B83">
              <w:rPr>
                <w:rFonts w:eastAsia="Arial" w:cs="Arial"/>
                <w:sz w:val="20"/>
              </w:rPr>
              <w:t>VRLN</w:t>
            </w:r>
            <w:r w:rsidRPr="00145B83">
              <w:rPr>
                <w:rFonts w:eastAsia="Arial" w:cs="Arial"/>
                <w:sz w:val="20"/>
              </w:rPr>
              <w:t>.</w:t>
            </w:r>
          </w:p>
        </w:tc>
        <w:tc>
          <w:tcPr>
            <w:tcW w:w="992" w:type="dxa"/>
            <w:tcBorders>
              <w:top w:val="single" w:sz="8" w:space="0" w:color="auto"/>
              <w:left w:val="single" w:sz="8" w:space="0" w:color="auto"/>
              <w:bottom w:val="single" w:sz="4" w:space="0" w:color="auto"/>
              <w:right w:val="single" w:sz="8" w:space="0" w:color="auto"/>
            </w:tcBorders>
            <w:shd w:val="clear" w:color="auto" w:fill="auto"/>
            <w:tcMar>
              <w:top w:w="113" w:type="dxa"/>
              <w:left w:w="79" w:type="dxa"/>
              <w:bottom w:w="113" w:type="dxa"/>
              <w:right w:w="79" w:type="dxa"/>
            </w:tcMar>
          </w:tcPr>
          <w:p w14:paraId="6448F045" w14:textId="79F2CA9E" w:rsidR="0EAC430F" w:rsidRPr="00975860" w:rsidRDefault="0EAC430F" w:rsidP="0EAC430F">
            <w:pPr>
              <w:jc w:val="center"/>
              <w:rPr>
                <w:rFonts w:eastAsia="Arial" w:cs="Arial"/>
                <w:sz w:val="20"/>
                <w:highlight w:val="yellow"/>
              </w:rPr>
            </w:pPr>
          </w:p>
        </w:tc>
      </w:tr>
      <w:tr w:rsidR="0EAC430F" w:rsidRPr="009B12B0" w14:paraId="00797E0B" w14:textId="77777777" w:rsidTr="1A50C491">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4FE5A2B2" w14:textId="361338FD" w:rsidR="0EAC430F" w:rsidRPr="009B12B0" w:rsidRDefault="0EAC430F" w:rsidP="001B73B0">
            <w:pPr>
              <w:pStyle w:val="Lijstalinea"/>
              <w:numPr>
                <w:ilvl w:val="0"/>
                <w:numId w:val="2"/>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2714EDA2" w14:textId="2EA45EA3" w:rsidR="0EAC430F" w:rsidRPr="00145B83" w:rsidRDefault="0EAC430F" w:rsidP="0EAC430F">
            <w:pPr>
              <w:jc w:val="both"/>
              <w:rPr>
                <w:rFonts w:eastAsia="Arial" w:cs="Arial"/>
                <w:sz w:val="20"/>
              </w:rPr>
            </w:pPr>
            <w:r w:rsidRPr="00145B83">
              <w:rPr>
                <w:rFonts w:eastAsia="Arial" w:cs="Arial"/>
                <w:sz w:val="20"/>
              </w:rPr>
              <w:t xml:space="preserve">Jaarlijks wordt een totaalrapportage verstrekt waarin </w:t>
            </w:r>
            <w:r w:rsidR="00634A76" w:rsidRPr="00145B83">
              <w:rPr>
                <w:rFonts w:eastAsia="Arial" w:cs="Arial"/>
                <w:sz w:val="20"/>
              </w:rPr>
              <w:t xml:space="preserve">minimaal </w:t>
            </w:r>
            <w:r w:rsidRPr="00145B83">
              <w:rPr>
                <w:rFonts w:eastAsia="Arial" w:cs="Arial"/>
                <w:sz w:val="20"/>
              </w:rPr>
              <w:t>eis</w:t>
            </w:r>
            <w:r w:rsidR="00634A76" w:rsidRPr="00145B83">
              <w:rPr>
                <w:rFonts w:eastAsia="Arial" w:cs="Arial"/>
                <w:sz w:val="20"/>
              </w:rPr>
              <w:t>en 1</w:t>
            </w:r>
            <w:r w:rsidR="00C7494A" w:rsidRPr="00145B83">
              <w:rPr>
                <w:rFonts w:eastAsia="Arial" w:cs="Arial"/>
                <w:sz w:val="20"/>
              </w:rPr>
              <w:t>1-12</w:t>
            </w:r>
            <w:r w:rsidR="008212C0" w:rsidRPr="00145B83">
              <w:rPr>
                <w:rFonts w:eastAsia="Arial" w:cs="Arial"/>
                <w:sz w:val="20"/>
              </w:rPr>
              <w:t>,</w:t>
            </w:r>
            <w:r w:rsidR="00234F50" w:rsidRPr="00145B83">
              <w:rPr>
                <w:rFonts w:eastAsia="Arial" w:cs="Arial"/>
                <w:sz w:val="20"/>
              </w:rPr>
              <w:t xml:space="preserve"> 2</w:t>
            </w:r>
            <w:r w:rsidR="005F15A9" w:rsidRPr="00145B83">
              <w:rPr>
                <w:rFonts w:eastAsia="Arial" w:cs="Arial"/>
                <w:sz w:val="20"/>
              </w:rPr>
              <w:t>4</w:t>
            </w:r>
            <w:r w:rsidR="00234F50" w:rsidRPr="00145B83">
              <w:rPr>
                <w:rFonts w:eastAsia="Arial" w:cs="Arial"/>
                <w:sz w:val="20"/>
              </w:rPr>
              <w:t>-2</w:t>
            </w:r>
            <w:r w:rsidR="005F15A9" w:rsidRPr="00145B83">
              <w:rPr>
                <w:rFonts w:eastAsia="Arial" w:cs="Arial"/>
                <w:sz w:val="20"/>
              </w:rPr>
              <w:t>5</w:t>
            </w:r>
            <w:r w:rsidR="008212C0" w:rsidRPr="00145B83">
              <w:rPr>
                <w:rFonts w:eastAsia="Arial" w:cs="Arial"/>
                <w:sz w:val="20"/>
              </w:rPr>
              <w:t xml:space="preserve"> en 3</w:t>
            </w:r>
            <w:r w:rsidR="00145B83" w:rsidRPr="00145B83">
              <w:rPr>
                <w:rFonts w:eastAsia="Arial" w:cs="Arial"/>
                <w:sz w:val="20"/>
              </w:rPr>
              <w:t>2</w:t>
            </w:r>
            <w:r w:rsidR="00234F50" w:rsidRPr="00145B83">
              <w:rPr>
                <w:rFonts w:eastAsia="Arial" w:cs="Arial"/>
                <w:sz w:val="20"/>
              </w:rPr>
              <w:t xml:space="preserve"> </w:t>
            </w:r>
            <w:r w:rsidR="00314413" w:rsidRPr="00145B83">
              <w:rPr>
                <w:rFonts w:eastAsia="Arial" w:cs="Arial"/>
                <w:sz w:val="20"/>
              </w:rPr>
              <w:t>zijn</w:t>
            </w:r>
            <w:r w:rsidRPr="00145B83">
              <w:rPr>
                <w:rFonts w:eastAsia="Arial" w:cs="Arial"/>
                <w:sz w:val="20"/>
              </w:rPr>
              <w:t xml:space="preserve"> opgenomen. De totaalrapportage dient binnen 1 maand na afloop van het  desbetreffende jaar van de Overeenkomst beschikbaar te worden gesteld aan de contactpersoon van </w:t>
            </w:r>
            <w:r w:rsidR="00414797" w:rsidRPr="00145B83">
              <w:rPr>
                <w:rFonts w:eastAsia="Arial" w:cs="Arial"/>
                <w:sz w:val="20"/>
              </w:rPr>
              <w:t>VRLN</w:t>
            </w:r>
            <w:r w:rsidRPr="00145B83">
              <w:rPr>
                <w:rFonts w:eastAsia="Arial" w:cs="Arial"/>
                <w:sz w:val="20"/>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3DF74951" w14:textId="1CEC4231" w:rsidR="0EAC430F" w:rsidRPr="00975860" w:rsidRDefault="0EAC430F" w:rsidP="0EAC430F">
            <w:pPr>
              <w:jc w:val="center"/>
              <w:rPr>
                <w:rFonts w:eastAsia="Arial" w:cs="Arial"/>
                <w:sz w:val="20"/>
                <w:highlight w:val="yellow"/>
              </w:rPr>
            </w:pPr>
          </w:p>
        </w:tc>
      </w:tr>
      <w:tr w:rsidR="001050E0" w:rsidRPr="00F96462" w14:paraId="4934A8EC" w14:textId="77777777" w:rsidTr="1A50C491">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13" w:type="dxa"/>
              <w:left w:w="79" w:type="dxa"/>
              <w:bottom w:w="113" w:type="dxa"/>
              <w:right w:w="79" w:type="dxa"/>
            </w:tcMar>
          </w:tcPr>
          <w:p w14:paraId="68810389" w14:textId="24AA8B44" w:rsidR="001050E0" w:rsidRPr="0035326F" w:rsidRDefault="001050E0" w:rsidP="001050E0">
            <w:pPr>
              <w:jc w:val="center"/>
              <w:rPr>
                <w:rFonts w:eastAsia="Arial" w:cs="Arial"/>
                <w:b/>
                <w:bCs/>
                <w:sz w:val="20"/>
              </w:rPr>
            </w:pPr>
            <w:r w:rsidRPr="0035326F">
              <w:rPr>
                <w:rFonts w:eastAsia="Arial" w:cs="Arial"/>
                <w:b/>
                <w:bCs/>
                <w:sz w:val="20"/>
              </w:rPr>
              <w:t>Eis</w:t>
            </w:r>
          </w:p>
        </w:tc>
        <w:tc>
          <w:tcPr>
            <w:tcW w:w="75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13" w:type="dxa"/>
              <w:left w:w="79" w:type="dxa"/>
              <w:bottom w:w="113" w:type="dxa"/>
              <w:right w:w="79" w:type="dxa"/>
            </w:tcMar>
          </w:tcPr>
          <w:p w14:paraId="387199CD" w14:textId="65084A81" w:rsidR="001050E0" w:rsidRPr="00F96462" w:rsidRDefault="001050E0" w:rsidP="001050E0">
            <w:pPr>
              <w:jc w:val="both"/>
              <w:rPr>
                <w:b/>
                <w:bCs/>
                <w:sz w:val="20"/>
                <w:szCs w:val="22"/>
              </w:rPr>
            </w:pPr>
            <w:r w:rsidRPr="00F96462">
              <w:rPr>
                <w:b/>
                <w:bCs/>
                <w:sz w:val="20"/>
                <w:szCs w:val="22"/>
              </w:rPr>
              <w:t>Commerciële eisen</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13" w:type="dxa"/>
              <w:left w:w="79" w:type="dxa"/>
              <w:bottom w:w="113" w:type="dxa"/>
              <w:right w:w="79" w:type="dxa"/>
            </w:tcMar>
          </w:tcPr>
          <w:p w14:paraId="5F5D0DEF" w14:textId="77777777" w:rsidR="001050E0" w:rsidRPr="00C056EC" w:rsidRDefault="001050E0" w:rsidP="001050E0">
            <w:pPr>
              <w:jc w:val="center"/>
              <w:rPr>
                <w:rFonts w:eastAsia="Arial" w:cs="Arial"/>
                <w:b/>
                <w:bCs/>
                <w:sz w:val="20"/>
                <w:szCs w:val="22"/>
              </w:rPr>
            </w:pPr>
            <w:r w:rsidRPr="00C056EC">
              <w:rPr>
                <w:rFonts w:eastAsia="Arial" w:cs="Arial"/>
                <w:b/>
                <w:bCs/>
                <w:sz w:val="20"/>
                <w:szCs w:val="22"/>
              </w:rPr>
              <w:t>Akkoord</w:t>
            </w:r>
          </w:p>
          <w:p w14:paraId="7926310D" w14:textId="2DE22FBF" w:rsidR="001050E0" w:rsidRPr="00975860" w:rsidRDefault="001050E0" w:rsidP="001050E0">
            <w:pPr>
              <w:jc w:val="center"/>
              <w:rPr>
                <w:rFonts w:eastAsia="Arial" w:cs="Arial"/>
                <w:b/>
                <w:bCs/>
                <w:sz w:val="20"/>
                <w:szCs w:val="22"/>
                <w:highlight w:val="yellow"/>
              </w:rPr>
            </w:pPr>
            <w:r w:rsidRPr="00C056EC">
              <w:rPr>
                <w:rFonts w:eastAsia="Arial" w:cs="Arial"/>
                <w:b/>
                <w:bCs/>
                <w:sz w:val="20"/>
                <w:szCs w:val="22"/>
              </w:rPr>
              <w:t>JA/NEE</w:t>
            </w:r>
          </w:p>
        </w:tc>
      </w:tr>
      <w:tr w:rsidR="00730D9B" w:rsidRPr="009B12B0" w14:paraId="0A0055BC" w14:textId="77777777">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6CE0CDC9" w14:textId="77777777" w:rsidR="00730D9B" w:rsidRPr="0035326F" w:rsidRDefault="00730D9B">
            <w:pPr>
              <w:pStyle w:val="Lijstalinea"/>
              <w:numPr>
                <w:ilvl w:val="0"/>
                <w:numId w:val="2"/>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074377DB" w14:textId="77777777" w:rsidR="00730D9B" w:rsidRPr="00F96462" w:rsidRDefault="00730D9B">
            <w:pPr>
              <w:jc w:val="both"/>
              <w:rPr>
                <w:rFonts w:cs="Arial"/>
                <w:lang w:eastAsia="en-US"/>
              </w:rPr>
            </w:pPr>
            <w:r w:rsidRPr="00781F20">
              <w:rPr>
                <w:rFonts w:cs="Arial"/>
                <w:sz w:val="20"/>
                <w:lang w:eastAsia="en-US"/>
              </w:rPr>
              <w:t>Aan de Inschrijving zullen voor de aanvrager van de Inschrijving geen kosten zijn verbonden, ongeacht of de procedure zal leiden tot het sluiten van een Overeenkomst.</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4259CC53" w14:textId="72CF6F86" w:rsidR="00730D9B" w:rsidRPr="00975860" w:rsidRDefault="00730D9B">
            <w:pPr>
              <w:jc w:val="center"/>
              <w:rPr>
                <w:rFonts w:eastAsia="Arial" w:cs="Arial"/>
                <w:sz w:val="20"/>
                <w:highlight w:val="yellow"/>
              </w:rPr>
            </w:pPr>
          </w:p>
        </w:tc>
      </w:tr>
      <w:tr w:rsidR="001C66E2" w:rsidRPr="009B12B0" w14:paraId="3C100A72" w14:textId="77777777" w:rsidTr="1A50C491">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01FC7EAB" w14:textId="77777777" w:rsidR="001C66E2" w:rsidRPr="0035326F" w:rsidRDefault="001C66E2" w:rsidP="001B73B0">
            <w:pPr>
              <w:pStyle w:val="Lijstalinea"/>
              <w:numPr>
                <w:ilvl w:val="0"/>
                <w:numId w:val="2"/>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4E94194C" w14:textId="77777777" w:rsidR="001C66E2" w:rsidRPr="00781F20" w:rsidRDefault="001C66E2" w:rsidP="00960B5C">
            <w:pPr>
              <w:jc w:val="both"/>
              <w:rPr>
                <w:rFonts w:cs="Arial"/>
                <w:lang w:eastAsia="en-US"/>
              </w:rPr>
            </w:pPr>
            <w:r w:rsidRPr="00F96462">
              <w:rPr>
                <w:rFonts w:cs="Arial"/>
                <w:sz w:val="20"/>
                <w:lang w:eastAsia="en-US"/>
              </w:rPr>
              <w:t>Uw Inschrijving bevat gespecificeerde all-in tarieven voor de gevraagde dienstverlening, conform de eisen die vermeld staan in dit Beschrijvend document en alle bijbehorende Bijlagen.</w:t>
            </w:r>
            <w:r w:rsidRPr="00F96462">
              <w:rPr>
                <w:rFonts w:cs="Arial"/>
                <w:sz w:val="20"/>
              </w:rPr>
              <w:t xml:space="preserve"> </w:t>
            </w:r>
            <w:r w:rsidRPr="00F96462">
              <w:rPr>
                <w:rFonts w:cs="Arial"/>
                <w:sz w:val="20"/>
                <w:lang w:eastAsia="en-US"/>
              </w:rPr>
              <w:t>De geoffreerde tarieven zijn gebaseerd op genoemde spe</w:t>
            </w:r>
            <w:r w:rsidRPr="00F96462">
              <w:rPr>
                <w:rFonts w:cs="Arial"/>
                <w:sz w:val="20"/>
                <w:lang w:eastAsia="en-US"/>
              </w:rPr>
              <w:lastRenderedPageBreak/>
              <w:t xml:space="preserve">cificaties. Alle gegeven antwoorden betreffende de kwaliteitscriteria zijn onderdeel van de Inschrijving van de Inschrijver en </w:t>
            </w:r>
            <w:r w:rsidRPr="00B85462">
              <w:rPr>
                <w:rFonts w:cs="Arial"/>
                <w:sz w:val="20"/>
                <w:lang w:eastAsia="en-US"/>
              </w:rPr>
              <w:t>zijn onderdeel van de aangeboden tarieven.</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229B54C7" w14:textId="1AF65F7E" w:rsidR="001C66E2" w:rsidRPr="00975860" w:rsidRDefault="001C66E2" w:rsidP="00960B5C">
            <w:pPr>
              <w:jc w:val="center"/>
              <w:rPr>
                <w:rFonts w:eastAsia="Arial" w:cs="Arial"/>
                <w:sz w:val="20"/>
                <w:highlight w:val="yellow"/>
              </w:rPr>
            </w:pPr>
          </w:p>
        </w:tc>
      </w:tr>
      <w:tr w:rsidR="001C66E2" w:rsidRPr="009B12B0" w14:paraId="617EA927" w14:textId="77777777" w:rsidTr="1A50C491">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0E0CBB29" w14:textId="77777777" w:rsidR="001C66E2" w:rsidRPr="0035326F" w:rsidRDefault="001C66E2" w:rsidP="001B73B0">
            <w:pPr>
              <w:pStyle w:val="Lijstalinea"/>
              <w:numPr>
                <w:ilvl w:val="0"/>
                <w:numId w:val="2"/>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1974CD11" w14:textId="77777777" w:rsidR="001C66E2" w:rsidRPr="00781F20" w:rsidRDefault="001C66E2" w:rsidP="00960B5C">
            <w:pPr>
              <w:jc w:val="both"/>
              <w:rPr>
                <w:rFonts w:cs="Arial"/>
                <w:lang w:eastAsia="en-US"/>
              </w:rPr>
            </w:pPr>
            <w:r w:rsidRPr="00781F20">
              <w:rPr>
                <w:rFonts w:cs="Arial"/>
                <w:sz w:val="20"/>
              </w:rPr>
              <w:t>Het is niet toegestaan om een strategische Inschrijving in te dienen. Een Inschrijver (combinatie) die een strategische Inschrijving indient, wordt uitgesloten van verdere deelname aan de Aanbestedingsprocedure.</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30EBCF5B" w14:textId="78BA2954" w:rsidR="001C66E2" w:rsidRPr="00975860" w:rsidRDefault="001C66E2" w:rsidP="00960B5C">
            <w:pPr>
              <w:jc w:val="center"/>
              <w:rPr>
                <w:rFonts w:eastAsia="Arial" w:cs="Arial"/>
                <w:highlight w:val="yellow"/>
              </w:rPr>
            </w:pPr>
          </w:p>
        </w:tc>
      </w:tr>
      <w:tr w:rsidR="00560D5D" w:rsidRPr="009B12B0" w14:paraId="1AA206BA" w14:textId="77777777" w:rsidTr="1A50C491">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757DCF6B" w14:textId="77777777" w:rsidR="00560D5D" w:rsidRPr="0035326F" w:rsidRDefault="00560D5D" w:rsidP="001B73B0">
            <w:pPr>
              <w:pStyle w:val="Lijstalinea"/>
              <w:numPr>
                <w:ilvl w:val="0"/>
                <w:numId w:val="2"/>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768B4596" w14:textId="77777777" w:rsidR="00560D5D" w:rsidRPr="00F96462" w:rsidRDefault="00560D5D" w:rsidP="00960B5C">
            <w:pPr>
              <w:jc w:val="both"/>
              <w:rPr>
                <w:rFonts w:cs="Arial"/>
                <w:lang w:eastAsia="en-US"/>
              </w:rPr>
            </w:pPr>
            <w:r w:rsidRPr="00781F20">
              <w:rPr>
                <w:rFonts w:cs="Arial"/>
                <w:sz w:val="20"/>
                <w:lang w:eastAsia="en-US"/>
              </w:rPr>
              <w:t>De Inschrijving heeft een geldigheidsduur van minimaal 90 dagen gerekend vanaf de sluitingsdatum van de Inschrijvingstermijn.</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57F9864C" w14:textId="18D08370" w:rsidR="00560D5D" w:rsidRPr="00975860" w:rsidRDefault="00560D5D" w:rsidP="00960B5C">
            <w:pPr>
              <w:jc w:val="center"/>
              <w:rPr>
                <w:rFonts w:eastAsia="Arial" w:cs="Arial"/>
                <w:sz w:val="20"/>
                <w:highlight w:val="yellow"/>
              </w:rPr>
            </w:pPr>
          </w:p>
        </w:tc>
      </w:tr>
      <w:tr w:rsidR="007C65EB" w:rsidRPr="009B12B0" w14:paraId="521295DE" w14:textId="77777777" w:rsidTr="1A50C491">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52BAD4DA" w14:textId="77777777" w:rsidR="007C65EB" w:rsidRPr="0035326F" w:rsidRDefault="007C65EB" w:rsidP="001B73B0">
            <w:pPr>
              <w:pStyle w:val="Lijstalinea"/>
              <w:numPr>
                <w:ilvl w:val="0"/>
                <w:numId w:val="2"/>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64849D00" w14:textId="77777777" w:rsidR="007C65EB" w:rsidRPr="00781F20" w:rsidRDefault="007C65EB" w:rsidP="00960B5C">
            <w:pPr>
              <w:jc w:val="both"/>
              <w:rPr>
                <w:rFonts w:cs="Arial"/>
                <w:lang w:eastAsia="en-US"/>
              </w:rPr>
            </w:pPr>
            <w:r w:rsidRPr="00781F20">
              <w:rPr>
                <w:rFonts w:cs="Arial"/>
                <w:sz w:val="20"/>
                <w:lang w:eastAsia="en-US"/>
              </w:rPr>
              <w:t>Prijzen, zoals in de Inschrijving vermeld, zijn in euro’s en exclusief BTW, maar voor zover van toepassing inclusief alle overige additionele kosten (bureaukosten, materiaalkosten, toeslagen, reis-en verblijfskosten etc.).</w:t>
            </w:r>
            <w:r w:rsidRPr="00781F20">
              <w:rPr>
                <w:rFonts w:cs="Arial"/>
                <w:sz w:val="20"/>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4E87FD70" w14:textId="124F2659" w:rsidR="007C65EB" w:rsidRPr="00975860" w:rsidRDefault="007C65EB" w:rsidP="00960B5C">
            <w:pPr>
              <w:jc w:val="center"/>
              <w:rPr>
                <w:rFonts w:eastAsia="Arial" w:cs="Arial"/>
                <w:highlight w:val="yellow"/>
              </w:rPr>
            </w:pPr>
          </w:p>
        </w:tc>
      </w:tr>
      <w:tr w:rsidR="001050E0" w:rsidRPr="009B12B0" w14:paraId="1586648D" w14:textId="77777777" w:rsidTr="1A50C491">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4C0BE5A4" w14:textId="77777777" w:rsidR="001050E0" w:rsidRPr="0035326F" w:rsidRDefault="001050E0" w:rsidP="001B73B0">
            <w:pPr>
              <w:pStyle w:val="Lijstalinea"/>
              <w:numPr>
                <w:ilvl w:val="0"/>
                <w:numId w:val="2"/>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7F75A78E" w14:textId="7F911C40" w:rsidR="001050E0" w:rsidRPr="00E965EE" w:rsidRDefault="001050E0" w:rsidP="001050E0">
            <w:pPr>
              <w:jc w:val="both"/>
              <w:rPr>
                <w:highlight w:val="yellow"/>
              </w:rPr>
            </w:pPr>
            <w:r w:rsidRPr="000D1624">
              <w:rPr>
                <w:sz w:val="20"/>
                <w:lang w:eastAsia="en-US"/>
              </w:rPr>
              <w:t xml:space="preserve">Opdrachtnemer is in staat om digitaal te factureren. </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5FA9F0C3" w14:textId="017EE2D4" w:rsidR="001050E0" w:rsidRPr="00975860" w:rsidRDefault="001050E0" w:rsidP="001050E0">
            <w:pPr>
              <w:jc w:val="center"/>
              <w:rPr>
                <w:rFonts w:eastAsia="Arial" w:cs="Arial"/>
                <w:sz w:val="20"/>
                <w:highlight w:val="yellow"/>
              </w:rPr>
            </w:pPr>
          </w:p>
        </w:tc>
      </w:tr>
      <w:tr w:rsidR="001050E0" w:rsidRPr="009B12B0" w14:paraId="5E65FFC4" w14:textId="77777777" w:rsidTr="1A50C491">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252B941F" w14:textId="77777777" w:rsidR="001050E0" w:rsidRPr="0035326F" w:rsidRDefault="001050E0" w:rsidP="001B73B0">
            <w:pPr>
              <w:pStyle w:val="Lijstalinea"/>
              <w:numPr>
                <w:ilvl w:val="0"/>
                <w:numId w:val="2"/>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13DE3B3C" w14:textId="7CF5AED8" w:rsidR="001050E0" w:rsidRPr="00E965EE" w:rsidRDefault="001050E0" w:rsidP="001050E0">
            <w:pPr>
              <w:jc w:val="both"/>
              <w:rPr>
                <w:highlight w:val="yellow"/>
              </w:rPr>
            </w:pPr>
            <w:r w:rsidRPr="00781F20">
              <w:rPr>
                <w:rFonts w:cs="Arial"/>
                <w:sz w:val="20"/>
              </w:rPr>
              <w:t xml:space="preserve">Opdrachtnemer stuurt achteraf, </w:t>
            </w:r>
            <w:r w:rsidRPr="00781F20">
              <w:rPr>
                <w:rFonts w:cs="Arial"/>
                <w:sz w:val="20"/>
                <w:u w:val="single"/>
              </w:rPr>
              <w:t>per maand</w:t>
            </w:r>
            <w:r w:rsidRPr="00781F20">
              <w:rPr>
                <w:rFonts w:cs="Arial"/>
                <w:sz w:val="20"/>
              </w:rPr>
              <w:t>, digitaal één verzamelfactuur.</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4F933BB2" w14:textId="7BD07EDB" w:rsidR="001050E0" w:rsidRPr="00975860" w:rsidRDefault="001050E0" w:rsidP="001050E0">
            <w:pPr>
              <w:jc w:val="center"/>
              <w:rPr>
                <w:rFonts w:eastAsia="Arial" w:cs="Arial"/>
                <w:sz w:val="20"/>
                <w:highlight w:val="yellow"/>
              </w:rPr>
            </w:pPr>
          </w:p>
        </w:tc>
      </w:tr>
      <w:tr w:rsidR="001050E0" w:rsidRPr="009B12B0" w14:paraId="02DEEBF1" w14:textId="77777777" w:rsidTr="1A50C491">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252097EB" w14:textId="77777777" w:rsidR="001050E0" w:rsidRPr="0035326F" w:rsidRDefault="001050E0" w:rsidP="001B73B0">
            <w:pPr>
              <w:pStyle w:val="Lijstalinea"/>
              <w:numPr>
                <w:ilvl w:val="0"/>
                <w:numId w:val="2"/>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0140470F" w14:textId="77777777" w:rsidR="00443B03" w:rsidRDefault="001050E0" w:rsidP="00443B03">
            <w:pPr>
              <w:jc w:val="both"/>
              <w:rPr>
                <w:rFonts w:cs="Arial"/>
                <w:sz w:val="20"/>
                <w:lang w:eastAsia="en-US"/>
              </w:rPr>
            </w:pPr>
            <w:r w:rsidRPr="00F96462">
              <w:rPr>
                <w:rFonts w:cs="Arial"/>
                <w:sz w:val="20"/>
                <w:lang w:eastAsia="en-US"/>
              </w:rPr>
              <w:t xml:space="preserve">Op alle facturen dient het inkoopordernummer van VRLN te staan. Vóórdat de eerste factuur verstuurd wordt, is er overeenstemming tussen VRLN en Opdrachtnemer over de onderwerpen die minimaal op de factuur dienen te staan. </w:t>
            </w:r>
          </w:p>
          <w:p w14:paraId="6E70C82B" w14:textId="0ACBC236" w:rsidR="001050E0" w:rsidRPr="00E965EE" w:rsidRDefault="001050E0" w:rsidP="00443B03">
            <w:pPr>
              <w:jc w:val="both"/>
              <w:rPr>
                <w:highlight w:val="yellow"/>
              </w:rPr>
            </w:pPr>
            <w:r w:rsidRPr="00F96462">
              <w:rPr>
                <w:rFonts w:cs="Arial"/>
                <w:sz w:val="20"/>
                <w:lang w:eastAsia="en-US"/>
              </w:rPr>
              <w:t xml:space="preserve">Op de factuur staan minimaal </w:t>
            </w:r>
            <w:r w:rsidR="000803D2">
              <w:rPr>
                <w:rFonts w:cs="Arial"/>
                <w:sz w:val="20"/>
                <w:lang w:eastAsia="en-US"/>
              </w:rPr>
              <w:t xml:space="preserve">functies, aantallen uren, </w:t>
            </w:r>
            <w:r w:rsidR="00CC4903">
              <w:rPr>
                <w:rFonts w:cs="Arial"/>
                <w:sz w:val="20"/>
                <w:lang w:eastAsia="en-US"/>
              </w:rPr>
              <w:t>aantal dagen</w:t>
            </w:r>
            <w:r w:rsidR="00060EBE">
              <w:rPr>
                <w:rFonts w:cs="Arial"/>
                <w:sz w:val="20"/>
                <w:lang w:eastAsia="en-US"/>
              </w:rPr>
              <w:t>,</w:t>
            </w:r>
            <w:r w:rsidR="00CC4903">
              <w:rPr>
                <w:rFonts w:cs="Arial"/>
                <w:sz w:val="20"/>
                <w:lang w:eastAsia="en-US"/>
              </w:rPr>
              <w:t xml:space="preserve"> </w:t>
            </w:r>
            <w:r w:rsidRPr="00F96462">
              <w:rPr>
                <w:rFonts w:cs="Arial"/>
                <w:sz w:val="20"/>
                <w:lang w:eastAsia="en-US"/>
              </w:rPr>
              <w:t xml:space="preserve">het overall totaalbedrag en de totaalbedragen per locatie vermeld. </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77BC037E" w14:textId="089F9F55" w:rsidR="001050E0" w:rsidRPr="00975860" w:rsidRDefault="001050E0" w:rsidP="001050E0">
            <w:pPr>
              <w:jc w:val="center"/>
              <w:rPr>
                <w:rFonts w:eastAsia="Arial" w:cs="Arial"/>
                <w:sz w:val="20"/>
                <w:highlight w:val="yellow"/>
              </w:rPr>
            </w:pPr>
          </w:p>
        </w:tc>
      </w:tr>
      <w:tr w:rsidR="001050E0" w:rsidRPr="009B12B0" w14:paraId="2E4E5B89" w14:textId="77777777" w:rsidTr="1A50C491">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5CAFC8AE" w14:textId="77777777" w:rsidR="001050E0" w:rsidRPr="0035326F" w:rsidRDefault="001050E0" w:rsidP="001B73B0">
            <w:pPr>
              <w:pStyle w:val="Lijstalinea"/>
              <w:numPr>
                <w:ilvl w:val="0"/>
                <w:numId w:val="2"/>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5EB2B185" w14:textId="466260A3" w:rsidR="001050E0" w:rsidRPr="00F96462" w:rsidRDefault="001050E0" w:rsidP="001050E0">
            <w:pPr>
              <w:jc w:val="both"/>
              <w:rPr>
                <w:rFonts w:cs="Arial"/>
                <w:lang w:eastAsia="en-US"/>
              </w:rPr>
            </w:pPr>
            <w:r>
              <w:rPr>
                <w:rFonts w:cs="Arial"/>
                <w:sz w:val="20"/>
                <w:lang w:eastAsia="en-US"/>
              </w:rPr>
              <w:t>VRLN</w:t>
            </w:r>
            <w:r w:rsidRPr="00781F20">
              <w:rPr>
                <w:rFonts w:cs="Arial"/>
                <w:sz w:val="20"/>
                <w:lang w:eastAsia="en-US"/>
              </w:rPr>
              <w:t xml:space="preserve"> is niet gehouden tot betaling van facturen die niet aan de vereisten voldoen.</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08513441" w14:textId="6EB043FC" w:rsidR="001050E0" w:rsidRPr="00975860" w:rsidRDefault="001050E0" w:rsidP="001050E0">
            <w:pPr>
              <w:jc w:val="center"/>
              <w:rPr>
                <w:rFonts w:eastAsia="Arial" w:cs="Arial"/>
                <w:sz w:val="20"/>
                <w:highlight w:val="yellow"/>
              </w:rPr>
            </w:pPr>
          </w:p>
        </w:tc>
      </w:tr>
      <w:tr w:rsidR="00F11BC9" w:rsidRPr="007C573F" w14:paraId="1064F2C0" w14:textId="77777777" w:rsidTr="1A50C491">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46C49C1B" w14:textId="77777777" w:rsidR="00F11BC9" w:rsidRPr="0035326F" w:rsidRDefault="00F11BC9" w:rsidP="001B73B0">
            <w:pPr>
              <w:pStyle w:val="Lijstalinea"/>
              <w:numPr>
                <w:ilvl w:val="0"/>
                <w:numId w:val="2"/>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7FA5A068" w14:textId="77777777" w:rsidR="00F11BC9" w:rsidRPr="007C573F" w:rsidRDefault="00F11BC9" w:rsidP="00960B5C">
            <w:pPr>
              <w:jc w:val="both"/>
              <w:rPr>
                <w:rFonts w:eastAsia="Arial" w:cs="Arial"/>
                <w:sz w:val="20"/>
              </w:rPr>
            </w:pPr>
            <w:r w:rsidRPr="007C573F">
              <w:rPr>
                <w:rFonts w:eastAsia="Arial" w:cs="Arial"/>
                <w:sz w:val="20"/>
              </w:rPr>
              <w:t>Een opdracht is pas (rechts)geldig indien VRLN de uitvraag schriftelijk heeft bevestigd.</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007A581" w14:textId="7B2D1F04" w:rsidR="00F11BC9" w:rsidRPr="00975860" w:rsidRDefault="00F11BC9" w:rsidP="00960B5C">
            <w:pPr>
              <w:jc w:val="center"/>
              <w:rPr>
                <w:rFonts w:eastAsia="Arial" w:cs="Arial"/>
                <w:sz w:val="20"/>
                <w:highlight w:val="yellow"/>
              </w:rPr>
            </w:pPr>
          </w:p>
        </w:tc>
      </w:tr>
      <w:tr w:rsidR="001050E0" w:rsidRPr="009B12B0" w14:paraId="47465FAD" w14:textId="77777777" w:rsidTr="1A50C491">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460DAD31" w14:textId="77777777" w:rsidR="001050E0" w:rsidRPr="0035326F" w:rsidRDefault="001050E0" w:rsidP="001B73B0">
            <w:pPr>
              <w:pStyle w:val="Lijstalinea"/>
              <w:numPr>
                <w:ilvl w:val="0"/>
                <w:numId w:val="2"/>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15BA1595" w14:textId="472235F7" w:rsidR="001050E0" w:rsidRPr="00F96462" w:rsidRDefault="001050E0" w:rsidP="001050E0">
            <w:pPr>
              <w:jc w:val="both"/>
              <w:rPr>
                <w:rFonts w:cs="Arial"/>
                <w:lang w:eastAsia="en-US"/>
              </w:rPr>
            </w:pPr>
            <w:r w:rsidRPr="00781F20">
              <w:rPr>
                <w:rFonts w:cs="Arial"/>
                <w:sz w:val="20"/>
                <w:lang w:eastAsia="en-US"/>
              </w:rPr>
              <w:t xml:space="preserve">Indien Opdrachtnemer kiest om samen te werken met Onderaannemers voor de uitvoering van een opdracht dient de factuur die aan </w:t>
            </w:r>
            <w:r>
              <w:rPr>
                <w:rFonts w:cs="Arial"/>
                <w:sz w:val="20"/>
                <w:lang w:eastAsia="en-US"/>
              </w:rPr>
              <w:t>VRLN</w:t>
            </w:r>
            <w:r w:rsidRPr="00781F20">
              <w:rPr>
                <w:rFonts w:cs="Arial"/>
                <w:sz w:val="20"/>
                <w:lang w:eastAsia="en-US"/>
              </w:rPr>
              <w:t xml:space="preserve"> wordt gestuurd altijd van de Opdrachtnemer te komen en niet van de Onderaannemer.</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1EDAB45F" w14:textId="0D0BE20E" w:rsidR="001050E0" w:rsidRPr="00975860" w:rsidRDefault="001050E0" w:rsidP="001050E0">
            <w:pPr>
              <w:jc w:val="center"/>
              <w:rPr>
                <w:rFonts w:eastAsia="Arial" w:cs="Arial"/>
                <w:sz w:val="20"/>
                <w:highlight w:val="yellow"/>
              </w:rPr>
            </w:pPr>
          </w:p>
        </w:tc>
      </w:tr>
      <w:tr w:rsidR="00583085" w:rsidRPr="009B12B0" w14:paraId="02F82681" w14:textId="77777777" w:rsidTr="1A50C491">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0BA1AADB" w14:textId="77777777" w:rsidR="00583085" w:rsidRPr="009B12B0" w:rsidRDefault="00583085" w:rsidP="001B73B0">
            <w:pPr>
              <w:pStyle w:val="Lijstalinea"/>
              <w:numPr>
                <w:ilvl w:val="0"/>
                <w:numId w:val="2"/>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5424428A" w14:textId="77777777" w:rsidR="00583085" w:rsidRPr="009B12B0" w:rsidRDefault="00583085" w:rsidP="00960B5C">
            <w:pPr>
              <w:jc w:val="both"/>
              <w:rPr>
                <w:rFonts w:eastAsia="Arial" w:cs="Arial"/>
                <w:sz w:val="20"/>
              </w:rPr>
            </w:pPr>
            <w:r w:rsidRPr="009B12B0">
              <w:rPr>
                <w:rFonts w:eastAsia="Arial" w:cs="Arial"/>
                <w:sz w:val="20"/>
              </w:rPr>
              <w:t>Indien opdrachtnemer zich opwerpt als (hoofd)aannemer en in de inschrijving opgave wordt gedaan van (een) bepaalde onderaannemer(s), is opdrachtnemer bij gunning gebonden aan het daadwerkelijk gebruik maken van genoemde onderaannemer(s) conform het gestelde in de inschrijving. (Hoofd)aannemers staan in voor inschrijvingen van onderaannemers en zijn hoofdelijke aansprakelijk voor hun handelen en nalaten.</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E197DB4" w14:textId="63CA2C3E" w:rsidR="00583085" w:rsidRPr="00975860" w:rsidRDefault="00583085" w:rsidP="00960B5C">
            <w:pPr>
              <w:jc w:val="center"/>
              <w:rPr>
                <w:rFonts w:eastAsia="Arial" w:cs="Arial"/>
                <w:sz w:val="20"/>
                <w:highlight w:val="yellow"/>
              </w:rPr>
            </w:pPr>
          </w:p>
        </w:tc>
      </w:tr>
      <w:tr w:rsidR="006748E4" w:rsidRPr="009B12B0" w14:paraId="0CD28D1A" w14:textId="77777777" w:rsidTr="1A50C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505DF263" w14:textId="77777777" w:rsidR="006748E4" w:rsidRPr="009B12B0" w:rsidRDefault="006748E4" w:rsidP="001B73B0">
            <w:pPr>
              <w:pStyle w:val="Lijstalinea"/>
              <w:numPr>
                <w:ilvl w:val="0"/>
                <w:numId w:val="2"/>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3F28B2D5" w14:textId="77777777" w:rsidR="006748E4" w:rsidRPr="009B12B0" w:rsidRDefault="006748E4" w:rsidP="00960B5C">
            <w:pPr>
              <w:jc w:val="both"/>
              <w:rPr>
                <w:rFonts w:eastAsia="Arial" w:cs="Arial"/>
                <w:sz w:val="20"/>
              </w:rPr>
            </w:pPr>
            <w:r>
              <w:rPr>
                <w:rFonts w:eastAsia="Arial" w:cs="Arial"/>
                <w:sz w:val="20"/>
              </w:rPr>
              <w:t>Opdracht</w:t>
            </w:r>
            <w:r w:rsidRPr="009B12B0">
              <w:rPr>
                <w:rFonts w:eastAsia="Arial" w:cs="Arial"/>
                <w:sz w:val="20"/>
              </w:rPr>
              <w:t>nemer verzorgt de communicatie namens en naar de onderaannemer. Facturering van werkzaamheden die in onderaanneming worden uitgevoerd, wordt door de hoofdaannemer verzorgd.</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7615A51" w14:textId="5E1028C1" w:rsidR="006748E4" w:rsidRPr="00975860" w:rsidRDefault="006748E4" w:rsidP="00960B5C">
            <w:pPr>
              <w:jc w:val="center"/>
              <w:rPr>
                <w:rFonts w:eastAsia="Arial" w:cs="Arial"/>
                <w:sz w:val="20"/>
                <w:highlight w:val="yellow"/>
              </w:rPr>
            </w:pPr>
          </w:p>
        </w:tc>
      </w:tr>
      <w:tr w:rsidR="001050E0" w:rsidRPr="009B12B0" w14:paraId="5BDE63BB" w14:textId="77777777" w:rsidTr="1A50C491">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2D82159B" w14:textId="77777777" w:rsidR="001050E0" w:rsidRPr="0035326F" w:rsidRDefault="001050E0" w:rsidP="001B73B0">
            <w:pPr>
              <w:pStyle w:val="Lijstalinea"/>
              <w:numPr>
                <w:ilvl w:val="0"/>
                <w:numId w:val="2"/>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7283A350" w14:textId="0E453562" w:rsidR="001050E0" w:rsidRPr="00781F20" w:rsidRDefault="001050E0" w:rsidP="001050E0">
            <w:pPr>
              <w:jc w:val="both"/>
              <w:rPr>
                <w:rFonts w:cs="Arial"/>
                <w:lang w:eastAsia="en-US"/>
              </w:rPr>
            </w:pPr>
            <w:r w:rsidRPr="00781F20">
              <w:rPr>
                <w:rFonts w:cs="Arial"/>
                <w:sz w:val="20"/>
              </w:rPr>
              <w:t xml:space="preserve">De Opdrachtnemer zal voor diensten die niet zijn vermeld in het Beschrijvend document, </w:t>
            </w:r>
            <w:r>
              <w:rPr>
                <w:rFonts w:cs="Arial"/>
                <w:sz w:val="20"/>
              </w:rPr>
              <w:t>VRLN</w:t>
            </w:r>
            <w:r w:rsidRPr="00781F20">
              <w:rPr>
                <w:rFonts w:cs="Arial"/>
                <w:sz w:val="20"/>
              </w:rPr>
              <w:t xml:space="preserve"> geen hogere tarieven in rekening brengen dan de gebruikelijke tarieven die de Opdrachtnemer hanteert voor overige afnemers van zijn diensten binnen de zakelijke markt.</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3F1D2342" w14:textId="2CF852F9" w:rsidR="001050E0" w:rsidRPr="00975860" w:rsidRDefault="001050E0" w:rsidP="001050E0">
            <w:pPr>
              <w:jc w:val="center"/>
              <w:rPr>
                <w:rFonts w:eastAsia="Arial" w:cs="Arial"/>
                <w:highlight w:val="yellow"/>
              </w:rPr>
            </w:pPr>
          </w:p>
        </w:tc>
      </w:tr>
      <w:tr w:rsidR="001050E0" w:rsidRPr="009B12B0" w14:paraId="47CFA280" w14:textId="77777777" w:rsidTr="1A50C491">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6F18E3DA" w14:textId="77777777" w:rsidR="001050E0" w:rsidRPr="0035326F" w:rsidRDefault="001050E0" w:rsidP="001B73B0">
            <w:pPr>
              <w:pStyle w:val="Lijstalinea"/>
              <w:numPr>
                <w:ilvl w:val="0"/>
                <w:numId w:val="2"/>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28EA2805" w14:textId="6F6C5BB1" w:rsidR="001050E0" w:rsidRPr="00781F20" w:rsidRDefault="001050E0" w:rsidP="001050E0">
            <w:pPr>
              <w:jc w:val="both"/>
              <w:rPr>
                <w:rFonts w:cs="Arial"/>
                <w:lang w:eastAsia="en-US"/>
              </w:rPr>
            </w:pPr>
            <w:r w:rsidRPr="00781F20">
              <w:rPr>
                <w:rFonts w:cs="Arial"/>
                <w:sz w:val="20"/>
              </w:rPr>
              <w:t>Wijzigingen op de Overeenkomst kunnen alleen aangevraagd worden door de centrale Opdrachtgever van VRLN. Wijzigingen op de Overeenkomst mogen door de Opdrachtnemer alleen doorgevoerd worden na schriftelijke opdrachtverstrek</w:t>
            </w:r>
            <w:r w:rsidRPr="00781F20">
              <w:rPr>
                <w:rFonts w:cs="Arial"/>
                <w:sz w:val="20"/>
              </w:rPr>
              <w:lastRenderedPageBreak/>
              <w:t xml:space="preserve">king van de centrale contactpersoon van </w:t>
            </w:r>
            <w:r>
              <w:rPr>
                <w:rFonts w:cs="Arial"/>
                <w:sz w:val="20"/>
              </w:rPr>
              <w:t>VRLN</w:t>
            </w:r>
            <w:r w:rsidRPr="00781F20">
              <w:rPr>
                <w:rFonts w:cs="Arial"/>
                <w:sz w:val="20"/>
              </w:rPr>
              <w:t xml:space="preserve">. Zonder schriftelijke opdrachtverstrekking door </w:t>
            </w:r>
            <w:r>
              <w:rPr>
                <w:rFonts w:cs="Arial"/>
                <w:sz w:val="20"/>
              </w:rPr>
              <w:t>VRLN</w:t>
            </w:r>
            <w:r w:rsidRPr="00781F20">
              <w:rPr>
                <w:rFonts w:cs="Arial"/>
                <w:sz w:val="20"/>
              </w:rPr>
              <w:t xml:space="preserve"> wordt een wijziging op de Overeenkomst niet geaccepteerd door </w:t>
            </w:r>
            <w:r>
              <w:rPr>
                <w:rFonts w:cs="Arial"/>
                <w:sz w:val="20"/>
              </w:rPr>
              <w:t>VRLN</w:t>
            </w:r>
            <w:r w:rsidRPr="00781F20">
              <w:rPr>
                <w:rFonts w:cs="Arial"/>
                <w:sz w:val="20"/>
              </w:rPr>
              <w:t xml:space="preserve"> en kan dan ook door </w:t>
            </w:r>
            <w:r>
              <w:rPr>
                <w:rFonts w:cs="Arial"/>
                <w:sz w:val="20"/>
              </w:rPr>
              <w:t>VRLN</w:t>
            </w:r>
            <w:r w:rsidRPr="00781F20">
              <w:rPr>
                <w:rFonts w:cs="Arial"/>
                <w:sz w:val="20"/>
              </w:rPr>
              <w:t xml:space="preserve"> verworpen worden.</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3A0E0B2D" w14:textId="4D93F2A6" w:rsidR="001050E0" w:rsidRPr="00975860" w:rsidRDefault="001050E0" w:rsidP="001050E0">
            <w:pPr>
              <w:jc w:val="center"/>
              <w:rPr>
                <w:rFonts w:eastAsia="Arial" w:cs="Arial"/>
                <w:highlight w:val="yellow"/>
              </w:rPr>
            </w:pPr>
          </w:p>
        </w:tc>
      </w:tr>
      <w:tr w:rsidR="00B65C19" w:rsidRPr="00A12193" w14:paraId="03707C28" w14:textId="77777777" w:rsidTr="1A50C491">
        <w:trPr>
          <w:cnfStyle w:val="000000100000" w:firstRow="0" w:lastRow="0" w:firstColumn="0" w:lastColumn="0" w:oddVBand="0" w:evenVBand="0" w:oddHBand="1" w:evenHBand="0"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5618F751" w14:textId="77777777" w:rsidR="00B65C19" w:rsidRPr="00A12193" w:rsidRDefault="00B65C19" w:rsidP="001B73B0">
            <w:pPr>
              <w:pStyle w:val="Lijstalinea"/>
              <w:numPr>
                <w:ilvl w:val="0"/>
                <w:numId w:val="2"/>
              </w:numPr>
              <w:ind w:left="360"/>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16D4CFA5" w14:textId="6FB45B44" w:rsidR="00B65C19" w:rsidRPr="00A12193" w:rsidRDefault="00B65C19" w:rsidP="00960B5C">
            <w:pPr>
              <w:jc w:val="both"/>
              <w:rPr>
                <w:rFonts w:eastAsia="Arial" w:cs="Arial"/>
                <w:sz w:val="20"/>
              </w:rPr>
            </w:pPr>
            <w:r w:rsidRPr="00A12193">
              <w:rPr>
                <w:rFonts w:eastAsia="Arial" w:cs="Arial"/>
                <w:sz w:val="20"/>
              </w:rPr>
              <w:t xml:space="preserve">Social return maakt deel uit van uw </w:t>
            </w:r>
            <w:r w:rsidRPr="001C0088">
              <w:rPr>
                <w:rFonts w:eastAsia="Arial" w:cs="Arial"/>
                <w:sz w:val="20"/>
              </w:rPr>
              <w:t>inschrijving (paragraaf 2.</w:t>
            </w:r>
            <w:r w:rsidR="001C0088" w:rsidRPr="001C0088">
              <w:rPr>
                <w:rFonts w:eastAsia="Arial" w:cs="Arial"/>
                <w:sz w:val="20"/>
              </w:rPr>
              <w:t>10</w:t>
            </w:r>
            <w:r w:rsidRPr="001C0088">
              <w:rPr>
                <w:rFonts w:eastAsia="Arial" w:cs="Arial"/>
                <w:sz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D2EB206" w14:textId="3FD09C20" w:rsidR="00B65C19" w:rsidRPr="00975860" w:rsidRDefault="00B65C19" w:rsidP="00FD3408">
            <w:pPr>
              <w:jc w:val="center"/>
              <w:rPr>
                <w:rFonts w:eastAsia="Arial" w:cs="Arial"/>
                <w:sz w:val="20"/>
                <w:highlight w:val="yellow"/>
              </w:rPr>
            </w:pPr>
          </w:p>
        </w:tc>
      </w:tr>
      <w:tr w:rsidR="001050E0" w:rsidRPr="009B12B0" w14:paraId="61BBA43D" w14:textId="77777777" w:rsidTr="1A50C491">
        <w:trPr>
          <w:cnfStyle w:val="000000010000" w:firstRow="0" w:lastRow="0" w:firstColumn="0" w:lastColumn="0" w:oddVBand="0" w:evenVBand="0" w:oddHBand="0" w:evenHBand="1" w:firstRowFirstColumn="0" w:firstRowLastColumn="0" w:lastRowFirstColumn="0" w:lastRowLastColumn="0"/>
          <w:trHeight w:val="300"/>
        </w:trPr>
        <w:tc>
          <w:tcPr>
            <w:tcW w:w="646"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6EA91EA9" w14:textId="77777777" w:rsidR="001050E0" w:rsidRPr="0035326F" w:rsidRDefault="001050E0" w:rsidP="001050E0">
            <w:pPr>
              <w:jc w:val="center"/>
              <w:rPr>
                <w:rFonts w:eastAsia="Arial"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690A2836" w14:textId="75266DDA" w:rsidR="001050E0" w:rsidRPr="00781F20" w:rsidRDefault="001050E0" w:rsidP="001050E0">
            <w:pPr>
              <w:jc w:val="both"/>
              <w:rPr>
                <w:rFonts w:cs="Arial"/>
                <w:lang w:eastAsia="en-US"/>
              </w:rPr>
            </w:pPr>
            <w:r w:rsidRPr="00781F20">
              <w:rPr>
                <w:rFonts w:cs="Arial"/>
                <w:sz w:val="20"/>
              </w:rPr>
              <w:t>Einde</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13" w:type="dxa"/>
              <w:left w:w="79" w:type="dxa"/>
              <w:bottom w:w="113" w:type="dxa"/>
              <w:right w:w="79" w:type="dxa"/>
            </w:tcMar>
          </w:tcPr>
          <w:p w14:paraId="45B59255" w14:textId="77777777" w:rsidR="001050E0" w:rsidRPr="00F0522C" w:rsidRDefault="001050E0" w:rsidP="001050E0">
            <w:pPr>
              <w:jc w:val="center"/>
              <w:rPr>
                <w:rFonts w:eastAsia="Arial" w:cs="Arial"/>
                <w:sz w:val="20"/>
                <w:szCs w:val="22"/>
                <w:highlight w:val="yellow"/>
              </w:rPr>
            </w:pPr>
          </w:p>
        </w:tc>
      </w:tr>
    </w:tbl>
    <w:p w14:paraId="391E2600" w14:textId="77777777" w:rsidR="00BF398E" w:rsidRDefault="00BF398E" w:rsidP="005F53C5">
      <w:pPr>
        <w:jc w:val="both"/>
      </w:pPr>
    </w:p>
    <w:p w14:paraId="5AB2ED0E" w14:textId="77777777" w:rsidR="001C0088" w:rsidRDefault="001C0088" w:rsidP="005F53C5">
      <w:pPr>
        <w:jc w:val="both"/>
      </w:pPr>
    </w:p>
    <w:p w14:paraId="4C8337CD" w14:textId="77777777" w:rsidR="001C0088" w:rsidRDefault="001C0088" w:rsidP="005F53C5">
      <w:pPr>
        <w:jc w:val="both"/>
      </w:pPr>
    </w:p>
    <w:p w14:paraId="6CCCCCA5" w14:textId="77777777" w:rsidR="001C0088" w:rsidRDefault="001C0088" w:rsidP="005F53C5">
      <w:pPr>
        <w:jc w:val="both"/>
      </w:pPr>
    </w:p>
    <w:p w14:paraId="65329688" w14:textId="77777777" w:rsidR="001C0088" w:rsidRDefault="001C0088" w:rsidP="005F53C5">
      <w:pPr>
        <w:jc w:val="both"/>
      </w:pPr>
    </w:p>
    <w:p w14:paraId="4C6ADEAB" w14:textId="77777777" w:rsidR="008212D8" w:rsidRDefault="008212D8" w:rsidP="005F53C5">
      <w:pPr>
        <w:jc w:val="both"/>
      </w:pPr>
    </w:p>
    <w:p w14:paraId="363D8E8C" w14:textId="77777777" w:rsidR="008212D8" w:rsidRDefault="008212D8" w:rsidP="005F53C5">
      <w:pPr>
        <w:jc w:val="both"/>
      </w:pPr>
    </w:p>
    <w:p w14:paraId="769580E0" w14:textId="77777777" w:rsidR="008212D8" w:rsidRDefault="008212D8" w:rsidP="005F53C5">
      <w:pPr>
        <w:jc w:val="both"/>
      </w:pPr>
    </w:p>
    <w:p w14:paraId="605B222A" w14:textId="77777777" w:rsidR="008212D8" w:rsidRDefault="008212D8" w:rsidP="005F53C5">
      <w:pPr>
        <w:jc w:val="both"/>
      </w:pPr>
    </w:p>
    <w:p w14:paraId="197AAD9B" w14:textId="77777777" w:rsidR="008212D8" w:rsidRDefault="008212D8" w:rsidP="005F53C5">
      <w:pPr>
        <w:jc w:val="both"/>
      </w:pPr>
    </w:p>
    <w:p w14:paraId="79286995" w14:textId="77777777" w:rsidR="00BA2888" w:rsidRDefault="00BA2888" w:rsidP="005F53C5">
      <w:pPr>
        <w:jc w:val="both"/>
      </w:pPr>
    </w:p>
    <w:p w14:paraId="7F5969A5" w14:textId="77777777" w:rsidR="00BA2888" w:rsidRDefault="00BA2888" w:rsidP="005F53C5">
      <w:pPr>
        <w:jc w:val="both"/>
      </w:pPr>
    </w:p>
    <w:p w14:paraId="66AE5089" w14:textId="77777777" w:rsidR="00BA2888" w:rsidRDefault="00BA2888" w:rsidP="005F53C5">
      <w:pPr>
        <w:jc w:val="both"/>
      </w:pPr>
    </w:p>
    <w:p w14:paraId="6E37B592" w14:textId="77777777" w:rsidR="00BA2888" w:rsidRDefault="00BA2888" w:rsidP="005F53C5">
      <w:pPr>
        <w:jc w:val="both"/>
      </w:pPr>
    </w:p>
    <w:p w14:paraId="55728524" w14:textId="77777777" w:rsidR="00BA2888" w:rsidRDefault="00BA2888" w:rsidP="005F53C5">
      <w:pPr>
        <w:jc w:val="both"/>
      </w:pPr>
    </w:p>
    <w:p w14:paraId="7428AAE7" w14:textId="77777777" w:rsidR="008212D8" w:rsidRDefault="008212D8" w:rsidP="005F53C5">
      <w:pPr>
        <w:jc w:val="both"/>
      </w:pPr>
    </w:p>
    <w:p w14:paraId="19AF14B4" w14:textId="77777777" w:rsidR="008212D8" w:rsidRDefault="008212D8" w:rsidP="005F53C5">
      <w:pPr>
        <w:jc w:val="both"/>
      </w:pPr>
    </w:p>
    <w:p w14:paraId="3412698E" w14:textId="77777777" w:rsidR="008212D8" w:rsidRDefault="008212D8" w:rsidP="005F53C5">
      <w:pPr>
        <w:jc w:val="both"/>
      </w:pPr>
    </w:p>
    <w:p w14:paraId="1763D173" w14:textId="77777777" w:rsidR="008212D8" w:rsidRDefault="008212D8" w:rsidP="005F53C5">
      <w:pPr>
        <w:jc w:val="both"/>
      </w:pPr>
    </w:p>
    <w:p w14:paraId="648F761C" w14:textId="77777777" w:rsidR="008212D8" w:rsidRDefault="008212D8" w:rsidP="005F53C5">
      <w:pPr>
        <w:jc w:val="both"/>
      </w:pPr>
    </w:p>
    <w:p w14:paraId="64C798B8" w14:textId="77777777" w:rsidR="008212D8" w:rsidRDefault="008212D8" w:rsidP="005F53C5">
      <w:pPr>
        <w:jc w:val="both"/>
      </w:pPr>
    </w:p>
    <w:p w14:paraId="611C6D95" w14:textId="77777777" w:rsidR="008212D8" w:rsidRDefault="008212D8" w:rsidP="005F53C5">
      <w:pPr>
        <w:jc w:val="both"/>
      </w:pPr>
    </w:p>
    <w:p w14:paraId="6C005CAE" w14:textId="77777777" w:rsidR="008212D8" w:rsidRDefault="008212D8" w:rsidP="005F53C5">
      <w:pPr>
        <w:jc w:val="both"/>
      </w:pPr>
    </w:p>
    <w:p w14:paraId="1E1E0384" w14:textId="77777777" w:rsidR="001C0088" w:rsidRDefault="001C0088" w:rsidP="005F53C5">
      <w:pPr>
        <w:jc w:val="both"/>
      </w:pPr>
    </w:p>
    <w:p w14:paraId="54E4A142" w14:textId="77777777" w:rsidR="001C0088" w:rsidRDefault="001C0088" w:rsidP="005F53C5">
      <w:pPr>
        <w:jc w:val="both"/>
      </w:pPr>
    </w:p>
    <w:p w14:paraId="4F986958" w14:textId="77777777" w:rsidR="00552D0B" w:rsidRDefault="00552D0B" w:rsidP="005F53C5">
      <w:pPr>
        <w:jc w:val="both"/>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3DCC65C" w14:textId="77777777" w:rsidTr="009E7F72">
        <w:tc>
          <w:tcPr>
            <w:tcW w:w="2835" w:type="dxa"/>
            <w:tcBorders>
              <w:top w:val="single" w:sz="8" w:space="0" w:color="C0C0C0"/>
              <w:left w:val="single" w:sz="8" w:space="0" w:color="C0C0C0"/>
              <w:bottom w:val="single" w:sz="8" w:space="0" w:color="C0C0C0"/>
            </w:tcBorders>
            <w:shd w:val="clear" w:color="auto" w:fill="E6E6E6"/>
          </w:tcPr>
          <w:p w14:paraId="54A4ACD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C884C1D"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2F2BDC7" w14:textId="77777777" w:rsidTr="009E7F72">
        <w:tc>
          <w:tcPr>
            <w:tcW w:w="2835" w:type="dxa"/>
            <w:tcBorders>
              <w:top w:val="single" w:sz="8" w:space="0" w:color="C0C0C0"/>
              <w:left w:val="single" w:sz="8" w:space="0" w:color="C0C0C0"/>
              <w:bottom w:val="single" w:sz="8" w:space="0" w:color="C0C0C0"/>
            </w:tcBorders>
            <w:shd w:val="clear" w:color="auto" w:fill="E6E6E6"/>
          </w:tcPr>
          <w:p w14:paraId="67B27862"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4C133F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A44DF2B" w14:textId="77777777" w:rsidTr="009E7F72">
        <w:tc>
          <w:tcPr>
            <w:tcW w:w="2835" w:type="dxa"/>
            <w:tcBorders>
              <w:top w:val="single" w:sz="8" w:space="0" w:color="C0C0C0"/>
              <w:left w:val="single" w:sz="8" w:space="0" w:color="C0C0C0"/>
              <w:bottom w:val="single" w:sz="8" w:space="0" w:color="C0C0C0"/>
            </w:tcBorders>
            <w:shd w:val="clear" w:color="auto" w:fill="E6E6E6"/>
          </w:tcPr>
          <w:p w14:paraId="75676696"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AD78CE5"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7743B3EC" w14:textId="77777777" w:rsidTr="009E7F72">
        <w:tc>
          <w:tcPr>
            <w:tcW w:w="2835" w:type="dxa"/>
            <w:tcBorders>
              <w:top w:val="single" w:sz="8" w:space="0" w:color="C0C0C0"/>
              <w:left w:val="single" w:sz="8" w:space="0" w:color="C0C0C0"/>
              <w:bottom w:val="single" w:sz="8" w:space="0" w:color="C0C0C0"/>
            </w:tcBorders>
            <w:shd w:val="clear" w:color="auto" w:fill="E6E6E6"/>
          </w:tcPr>
          <w:p w14:paraId="1F325462"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68DBEC52"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805F2E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E379DC9" w14:textId="77777777" w:rsidTr="009E7F72">
        <w:tc>
          <w:tcPr>
            <w:tcW w:w="2835" w:type="dxa"/>
            <w:tcBorders>
              <w:top w:val="single" w:sz="8" w:space="0" w:color="C0C0C0"/>
              <w:left w:val="single" w:sz="8" w:space="0" w:color="C0C0C0"/>
              <w:bottom w:val="single" w:sz="8" w:space="0" w:color="C0C0C0"/>
            </w:tcBorders>
            <w:shd w:val="clear" w:color="auto" w:fill="E6E6E6"/>
          </w:tcPr>
          <w:p w14:paraId="7B5A4D2E"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24FE601"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0819CACC" w14:textId="1A7C4FC6" w:rsidR="00E91DF0" w:rsidRPr="00C17EB7" w:rsidRDefault="00E91DF0" w:rsidP="005F53C5">
      <w:pPr>
        <w:pStyle w:val="Kop1"/>
        <w:numPr>
          <w:ilvl w:val="0"/>
          <w:numId w:val="0"/>
        </w:numPr>
        <w:suppressAutoHyphens/>
        <w:jc w:val="both"/>
        <w:rPr>
          <w:sz w:val="40"/>
          <w:szCs w:val="40"/>
        </w:rPr>
      </w:pPr>
      <w:bookmarkStart w:id="488" w:name="_Toc527637474"/>
      <w:bookmarkStart w:id="489" w:name="_Toc182307573"/>
      <w:r w:rsidRPr="00C17EB7">
        <w:rPr>
          <w:sz w:val="40"/>
          <w:szCs w:val="40"/>
        </w:rPr>
        <w:lastRenderedPageBreak/>
        <w:t>Bijlage 1</w:t>
      </w:r>
      <w:r w:rsidR="00BF398E">
        <w:rPr>
          <w:sz w:val="40"/>
          <w:szCs w:val="40"/>
        </w:rPr>
        <w:t>1</w:t>
      </w:r>
      <w:r w:rsidRPr="00C17EB7">
        <w:rPr>
          <w:sz w:val="40"/>
          <w:szCs w:val="40"/>
        </w:rPr>
        <w:t xml:space="preserve"> Prijzenblad</w:t>
      </w:r>
      <w:bookmarkEnd w:id="484"/>
      <w:bookmarkEnd w:id="485"/>
      <w:bookmarkEnd w:id="486"/>
      <w:bookmarkEnd w:id="488"/>
      <w:bookmarkEnd w:id="489"/>
    </w:p>
    <w:p w14:paraId="71DA146A" w14:textId="77777777" w:rsidR="00A069D1" w:rsidRPr="00996BE2" w:rsidRDefault="00A069D1" w:rsidP="00A069D1">
      <w:pPr>
        <w:suppressAutoHyphens/>
        <w:jc w:val="both"/>
        <w:rPr>
          <w:i/>
        </w:rPr>
      </w:pPr>
      <w:r w:rsidRPr="00996BE2">
        <w:rPr>
          <w:i/>
        </w:rPr>
        <w:t>(Sep</w:t>
      </w:r>
      <w:r>
        <w:rPr>
          <w:i/>
        </w:rPr>
        <w:t>a</w:t>
      </w:r>
      <w:r w:rsidRPr="00996BE2">
        <w:rPr>
          <w:i/>
        </w:rPr>
        <w:t xml:space="preserve">raat te </w:t>
      </w:r>
      <w:r>
        <w:rPr>
          <w:i/>
        </w:rPr>
        <w:t>vinden op</w:t>
      </w:r>
      <w:r w:rsidRPr="00996BE2">
        <w:rPr>
          <w:i/>
        </w:rPr>
        <w:t xml:space="preserve"> TenderNed</w:t>
      </w:r>
      <w:r>
        <w:rPr>
          <w:i/>
        </w:rPr>
        <w:t>.</w:t>
      </w:r>
      <w:r w:rsidRPr="00996BE2">
        <w:rPr>
          <w:i/>
        </w:rPr>
        <w:t>)</w:t>
      </w:r>
    </w:p>
    <w:p w14:paraId="2347B9AF" w14:textId="1C434AB3" w:rsidR="00E9665B" w:rsidRPr="00E00EB7" w:rsidRDefault="00E9665B">
      <w:r w:rsidRPr="00E00EB7">
        <w:br w:type="page"/>
      </w:r>
    </w:p>
    <w:p w14:paraId="5C956CC6" w14:textId="319E7644" w:rsidR="007D5135" w:rsidRDefault="00C85E57" w:rsidP="00C85E57">
      <w:pPr>
        <w:pStyle w:val="Kop1"/>
        <w:numPr>
          <w:ilvl w:val="0"/>
          <w:numId w:val="0"/>
        </w:numPr>
        <w:suppressAutoHyphens/>
        <w:jc w:val="both"/>
        <w:rPr>
          <w:sz w:val="40"/>
          <w:szCs w:val="40"/>
        </w:rPr>
      </w:pPr>
      <w:bookmarkStart w:id="490" w:name="_Toc182307574"/>
      <w:r w:rsidRPr="00C17EB7">
        <w:rPr>
          <w:sz w:val="40"/>
          <w:szCs w:val="40"/>
        </w:rPr>
        <w:lastRenderedPageBreak/>
        <w:t>Bijlage 1</w:t>
      </w:r>
      <w:r>
        <w:rPr>
          <w:sz w:val="40"/>
          <w:szCs w:val="40"/>
        </w:rPr>
        <w:t>2</w:t>
      </w:r>
      <w:r w:rsidRPr="00C17EB7">
        <w:rPr>
          <w:sz w:val="40"/>
          <w:szCs w:val="40"/>
        </w:rPr>
        <w:t xml:space="preserve"> </w:t>
      </w:r>
      <w:r>
        <w:rPr>
          <w:sz w:val="40"/>
          <w:szCs w:val="40"/>
        </w:rPr>
        <w:t>uitwerking gunningscriterium 1</w:t>
      </w:r>
      <w:r w:rsidR="00B10662">
        <w:rPr>
          <w:sz w:val="40"/>
          <w:szCs w:val="40"/>
        </w:rPr>
        <w:t xml:space="preserve"> (8.1.1)</w:t>
      </w:r>
      <w:bookmarkEnd w:id="490"/>
    </w:p>
    <w:p w14:paraId="3DD5FD5A" w14:textId="77777777" w:rsidR="00B84925" w:rsidRPr="00461B8D" w:rsidRDefault="00B84925" w:rsidP="00B84925">
      <w:pPr>
        <w:rPr>
          <w:rFonts w:cs="Arial"/>
          <w:iCs/>
        </w:rPr>
      </w:pPr>
      <w:r w:rsidRPr="00461B8D">
        <w:rPr>
          <w:rFonts w:cs="Arial"/>
          <w:iCs/>
        </w:rPr>
        <w:t xml:space="preserve">Eventuele voorbladen, een inhoudsopgave en het ondertekenveld worden niet meegeteld in het maximaal aantal pagina’s. </w:t>
      </w:r>
    </w:p>
    <w:p w14:paraId="0ACD7AFF" w14:textId="77777777" w:rsidR="00D155D7" w:rsidRDefault="00D155D7" w:rsidP="00D155D7"/>
    <w:p w14:paraId="41947C0C" w14:textId="77777777" w:rsidR="00D155D7" w:rsidRDefault="00D155D7" w:rsidP="00D155D7"/>
    <w:p w14:paraId="6B2D65F0" w14:textId="77777777" w:rsidR="00767F37" w:rsidRDefault="00D155D7" w:rsidP="00D155D7">
      <w:r>
        <w:t xml:space="preserve">Inhoud in te vullen door inschrijver. </w:t>
      </w:r>
    </w:p>
    <w:p w14:paraId="22ABB898" w14:textId="456C6A0E" w:rsidR="00D155D7" w:rsidRDefault="00D155D7" w:rsidP="00D155D7">
      <w:r>
        <w:t>(Bovenstaande tekst mag verwijderd worden in uw uitwerking)</w:t>
      </w:r>
    </w:p>
    <w:p w14:paraId="45E9E973" w14:textId="1D94B82B" w:rsidR="00505D63" w:rsidRDefault="00505D63" w:rsidP="00C85E57"/>
    <w:p w14:paraId="6D6A15D2" w14:textId="19D40F14" w:rsidR="00EA3CFA" w:rsidRDefault="00EA3CFA" w:rsidP="00C85E57"/>
    <w:p w14:paraId="77533A6B" w14:textId="4EF51800" w:rsidR="00EA3CFA" w:rsidRDefault="00EA3CFA" w:rsidP="00C85E57"/>
    <w:p w14:paraId="2BA69F07" w14:textId="322FA004" w:rsidR="00EA3CFA" w:rsidRDefault="00EA3CFA" w:rsidP="00C85E57"/>
    <w:p w14:paraId="681A9670" w14:textId="5F0A307C" w:rsidR="00EA3CFA" w:rsidRDefault="00EA3CFA" w:rsidP="00C85E57"/>
    <w:p w14:paraId="24F2F12C" w14:textId="171ADC96" w:rsidR="00EA3CFA" w:rsidRDefault="00EA3CFA" w:rsidP="00C85E57"/>
    <w:p w14:paraId="7C8D116C" w14:textId="4AE25F82" w:rsidR="00EA3CFA" w:rsidRDefault="00EA3CFA" w:rsidP="00C85E57"/>
    <w:p w14:paraId="6976E10E" w14:textId="10A4C655" w:rsidR="00EA3CFA" w:rsidRDefault="00EA3CFA" w:rsidP="00C85E57"/>
    <w:p w14:paraId="1C59621B" w14:textId="2C155444" w:rsidR="00EA3CFA" w:rsidRDefault="00EA3CFA" w:rsidP="00C85E57"/>
    <w:p w14:paraId="494E7FDB" w14:textId="638BD584" w:rsidR="00EA3CFA" w:rsidRDefault="00EA3CFA" w:rsidP="00C85E57"/>
    <w:p w14:paraId="068B0472" w14:textId="1E363493" w:rsidR="00EA3CFA" w:rsidRDefault="00EA3CFA" w:rsidP="00C85E57"/>
    <w:p w14:paraId="208BB6DB" w14:textId="2AF2C607" w:rsidR="00EA3CFA" w:rsidRDefault="00EA3CFA" w:rsidP="00C85E57"/>
    <w:p w14:paraId="3EA3C58C" w14:textId="2BDE5EE2" w:rsidR="00EA3CFA" w:rsidRDefault="00EA3CFA" w:rsidP="00C85E57"/>
    <w:p w14:paraId="56B3D15D" w14:textId="77777777" w:rsidR="00BA2888" w:rsidRDefault="00BA2888" w:rsidP="00C85E57"/>
    <w:p w14:paraId="0CEAC179" w14:textId="250CE95E" w:rsidR="00EA3CFA" w:rsidRDefault="00EA3CFA" w:rsidP="00C85E57"/>
    <w:p w14:paraId="7B618DA4" w14:textId="6883CC41" w:rsidR="00EA3CFA" w:rsidRDefault="00EA3CFA" w:rsidP="00C85E57"/>
    <w:p w14:paraId="233FC73C" w14:textId="60CB18AB" w:rsidR="00EA3CFA" w:rsidRDefault="00EA3CFA" w:rsidP="00C85E57"/>
    <w:p w14:paraId="6A7E4A16" w14:textId="09ED1266" w:rsidR="00EA3CFA" w:rsidRDefault="00EA3CFA" w:rsidP="00C85E57"/>
    <w:p w14:paraId="66E795D0" w14:textId="5D6B46B2" w:rsidR="00EA3CFA" w:rsidRDefault="00EA3CFA" w:rsidP="00C85E57"/>
    <w:p w14:paraId="7783F759" w14:textId="1CB505A0" w:rsidR="00EA3CFA" w:rsidRDefault="00EA3CFA" w:rsidP="00C85E57"/>
    <w:p w14:paraId="2BF77DDF" w14:textId="77777777" w:rsidR="00EA3CFA" w:rsidRPr="00EA3CFA" w:rsidRDefault="00EA3CFA" w:rsidP="00C85E57"/>
    <w:p w14:paraId="035DB756" w14:textId="77777777" w:rsidR="00C85E57" w:rsidRDefault="00C85E57" w:rsidP="00C85E57">
      <w:pPr>
        <w:jc w:val="both"/>
        <w:rPr>
          <w:b/>
          <w:snapToGrid w:val="0"/>
        </w:rPr>
      </w:pPr>
    </w:p>
    <w:p w14:paraId="3D4F0A4D" w14:textId="77777777" w:rsidR="00C85E57" w:rsidRPr="00E25C91" w:rsidRDefault="00C85E57" w:rsidP="00C85E57">
      <w:pPr>
        <w:jc w:val="both"/>
        <w:rPr>
          <w:b/>
          <w:snapToGrid w:val="0"/>
        </w:rPr>
      </w:pPr>
      <w:r w:rsidRPr="00E25C91">
        <w:rPr>
          <w:b/>
          <w:snapToGrid w:val="0"/>
        </w:rPr>
        <w:t>Inschrijver</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C85E57" w:rsidRPr="009576D5" w14:paraId="42B5501F" w14:textId="77777777" w:rsidTr="00E97EFC">
        <w:tc>
          <w:tcPr>
            <w:tcW w:w="2835" w:type="dxa"/>
            <w:tcBorders>
              <w:top w:val="single" w:sz="8" w:space="0" w:color="C0C0C0"/>
              <w:left w:val="single" w:sz="8" w:space="0" w:color="C0C0C0"/>
              <w:bottom w:val="single" w:sz="8" w:space="0" w:color="C0C0C0"/>
            </w:tcBorders>
            <w:shd w:val="clear" w:color="auto" w:fill="E6E6E6"/>
          </w:tcPr>
          <w:p w14:paraId="1C4AFE52" w14:textId="77777777" w:rsidR="00C85E57" w:rsidRPr="009576D5" w:rsidRDefault="00C85E57" w:rsidP="00E97EFC">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040B5B2C" w14:textId="77777777" w:rsidR="00C85E57" w:rsidRPr="009576D5" w:rsidRDefault="00C85E57" w:rsidP="00E97EFC">
            <w:pPr>
              <w:suppressAutoHyphens/>
              <w:snapToGrid w:val="0"/>
              <w:spacing w:before="90" w:after="54" w:line="312" w:lineRule="auto"/>
              <w:ind w:right="57"/>
              <w:jc w:val="both"/>
              <w:rPr>
                <w:rFonts w:eastAsia="Calibri" w:cs="Arial"/>
              </w:rPr>
            </w:pPr>
          </w:p>
        </w:tc>
      </w:tr>
      <w:tr w:rsidR="00C85E57" w:rsidRPr="009576D5" w14:paraId="2282F3ED" w14:textId="77777777" w:rsidTr="00E97EFC">
        <w:tc>
          <w:tcPr>
            <w:tcW w:w="2835" w:type="dxa"/>
            <w:tcBorders>
              <w:top w:val="single" w:sz="8" w:space="0" w:color="C0C0C0"/>
              <w:left w:val="single" w:sz="8" w:space="0" w:color="C0C0C0"/>
              <w:bottom w:val="single" w:sz="8" w:space="0" w:color="C0C0C0"/>
            </w:tcBorders>
            <w:shd w:val="clear" w:color="auto" w:fill="E6E6E6"/>
          </w:tcPr>
          <w:p w14:paraId="40CF8463" w14:textId="77777777" w:rsidR="00C85E57" w:rsidRPr="009576D5" w:rsidRDefault="00C85E57" w:rsidP="00E97EFC">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4169C9C" w14:textId="77777777" w:rsidR="00C85E57" w:rsidRPr="009576D5" w:rsidRDefault="00C85E57" w:rsidP="00E97EFC">
            <w:pPr>
              <w:suppressAutoHyphens/>
              <w:snapToGrid w:val="0"/>
              <w:spacing w:before="90" w:after="54" w:line="312" w:lineRule="auto"/>
              <w:ind w:right="57"/>
              <w:jc w:val="both"/>
              <w:rPr>
                <w:rFonts w:eastAsia="Calibri" w:cs="Arial"/>
              </w:rPr>
            </w:pPr>
          </w:p>
        </w:tc>
      </w:tr>
      <w:tr w:rsidR="00C85E57" w:rsidRPr="009576D5" w14:paraId="13B3FC3D" w14:textId="77777777" w:rsidTr="00E97EFC">
        <w:tc>
          <w:tcPr>
            <w:tcW w:w="2835" w:type="dxa"/>
            <w:tcBorders>
              <w:top w:val="single" w:sz="8" w:space="0" w:color="C0C0C0"/>
              <w:left w:val="single" w:sz="8" w:space="0" w:color="C0C0C0"/>
              <w:bottom w:val="single" w:sz="8" w:space="0" w:color="C0C0C0"/>
            </w:tcBorders>
            <w:shd w:val="clear" w:color="auto" w:fill="E6E6E6"/>
          </w:tcPr>
          <w:p w14:paraId="14D48A44" w14:textId="77777777" w:rsidR="00C85E57" w:rsidRPr="009576D5" w:rsidRDefault="00C85E57" w:rsidP="00E97EFC">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8C90AE6" w14:textId="77777777" w:rsidR="00C85E57" w:rsidRPr="009576D5" w:rsidRDefault="00C85E57" w:rsidP="00E97EFC">
            <w:pPr>
              <w:suppressAutoHyphens/>
              <w:snapToGrid w:val="0"/>
              <w:spacing w:before="90" w:after="54" w:line="312" w:lineRule="auto"/>
              <w:ind w:right="57"/>
              <w:jc w:val="both"/>
              <w:rPr>
                <w:rFonts w:eastAsia="Calibri" w:cs="Arial"/>
              </w:rPr>
            </w:pPr>
          </w:p>
        </w:tc>
      </w:tr>
      <w:tr w:rsidR="00C85E57" w:rsidRPr="009576D5" w14:paraId="4271CC91" w14:textId="77777777" w:rsidTr="00E97EFC">
        <w:tc>
          <w:tcPr>
            <w:tcW w:w="2835" w:type="dxa"/>
            <w:tcBorders>
              <w:top w:val="single" w:sz="8" w:space="0" w:color="C0C0C0"/>
              <w:left w:val="single" w:sz="8" w:space="0" w:color="C0C0C0"/>
              <w:bottom w:val="single" w:sz="8" w:space="0" w:color="C0C0C0"/>
            </w:tcBorders>
            <w:shd w:val="clear" w:color="auto" w:fill="E6E6E6"/>
          </w:tcPr>
          <w:p w14:paraId="7AE06C19" w14:textId="77777777" w:rsidR="00C85E57" w:rsidRPr="009576D5" w:rsidRDefault="00C85E57" w:rsidP="00E97EFC">
            <w:pPr>
              <w:suppressAutoHyphens/>
              <w:snapToGrid w:val="0"/>
              <w:spacing w:before="90" w:after="54" w:line="312" w:lineRule="auto"/>
              <w:ind w:right="57"/>
              <w:jc w:val="both"/>
              <w:rPr>
                <w:rFonts w:eastAsia="Calibri" w:cs="Arial"/>
              </w:rPr>
            </w:pPr>
            <w:r w:rsidRPr="009576D5">
              <w:rPr>
                <w:rFonts w:eastAsia="Calibri" w:cs="Arial"/>
              </w:rPr>
              <w:t>Handtekening</w:t>
            </w:r>
          </w:p>
          <w:p w14:paraId="0EA00747" w14:textId="77777777" w:rsidR="00C85E57" w:rsidRPr="009576D5" w:rsidRDefault="00C85E57" w:rsidP="00E97EFC">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C43DC93" w14:textId="77777777" w:rsidR="00C85E57" w:rsidRPr="009576D5" w:rsidRDefault="00C85E57" w:rsidP="00E97EFC">
            <w:pPr>
              <w:suppressAutoHyphens/>
              <w:snapToGrid w:val="0"/>
              <w:spacing w:before="90" w:after="54" w:line="312" w:lineRule="auto"/>
              <w:ind w:right="57"/>
              <w:jc w:val="both"/>
              <w:rPr>
                <w:rFonts w:eastAsia="Calibri" w:cs="Arial"/>
              </w:rPr>
            </w:pPr>
          </w:p>
        </w:tc>
      </w:tr>
      <w:tr w:rsidR="00C85E57" w:rsidRPr="009576D5" w14:paraId="7F29DBFC" w14:textId="77777777" w:rsidTr="00E97EFC">
        <w:tc>
          <w:tcPr>
            <w:tcW w:w="2835" w:type="dxa"/>
            <w:tcBorders>
              <w:top w:val="single" w:sz="8" w:space="0" w:color="C0C0C0"/>
              <w:left w:val="single" w:sz="8" w:space="0" w:color="C0C0C0"/>
              <w:bottom w:val="single" w:sz="8" w:space="0" w:color="C0C0C0"/>
            </w:tcBorders>
            <w:shd w:val="clear" w:color="auto" w:fill="E6E6E6"/>
          </w:tcPr>
          <w:p w14:paraId="22C1B65C" w14:textId="77777777" w:rsidR="00C85E57" w:rsidRPr="009576D5" w:rsidRDefault="00C85E57" w:rsidP="00E97EFC">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C7DBF89" w14:textId="77777777" w:rsidR="00C85E57" w:rsidRPr="009576D5" w:rsidRDefault="00C85E57" w:rsidP="00E97EFC">
            <w:pPr>
              <w:suppressAutoHyphens/>
              <w:snapToGrid w:val="0"/>
              <w:spacing w:before="90" w:after="54" w:line="312" w:lineRule="auto"/>
              <w:ind w:right="57"/>
              <w:jc w:val="both"/>
              <w:rPr>
                <w:rFonts w:eastAsia="Calibri" w:cs="Arial"/>
              </w:rPr>
            </w:pPr>
          </w:p>
        </w:tc>
      </w:tr>
    </w:tbl>
    <w:p w14:paraId="03E93E13" w14:textId="425B381E" w:rsidR="00C85E57" w:rsidRDefault="00C85E57" w:rsidP="00C85E57">
      <w:pPr>
        <w:jc w:val="both"/>
      </w:pPr>
    </w:p>
    <w:p w14:paraId="4084A859" w14:textId="5779142C" w:rsidR="00100511" w:rsidRDefault="00100511"/>
    <w:p w14:paraId="7F901036" w14:textId="042EA8DE" w:rsidR="00A13DCF" w:rsidRDefault="00A13DCF" w:rsidP="00A13DCF">
      <w:pPr>
        <w:pStyle w:val="Kop1"/>
        <w:numPr>
          <w:ilvl w:val="0"/>
          <w:numId w:val="0"/>
        </w:numPr>
        <w:suppressAutoHyphens/>
        <w:jc w:val="both"/>
        <w:rPr>
          <w:sz w:val="40"/>
          <w:szCs w:val="40"/>
        </w:rPr>
      </w:pPr>
      <w:bookmarkStart w:id="491" w:name="_Toc182307575"/>
      <w:r w:rsidRPr="00C17EB7">
        <w:rPr>
          <w:sz w:val="40"/>
          <w:szCs w:val="40"/>
        </w:rPr>
        <w:lastRenderedPageBreak/>
        <w:t>Bijlage 1</w:t>
      </w:r>
      <w:r>
        <w:rPr>
          <w:sz w:val="40"/>
          <w:szCs w:val="40"/>
        </w:rPr>
        <w:t>3</w:t>
      </w:r>
      <w:r w:rsidRPr="00C17EB7">
        <w:rPr>
          <w:sz w:val="40"/>
          <w:szCs w:val="40"/>
        </w:rPr>
        <w:t xml:space="preserve"> </w:t>
      </w:r>
      <w:r>
        <w:rPr>
          <w:sz w:val="40"/>
          <w:szCs w:val="40"/>
        </w:rPr>
        <w:t>uitwerking gunningscriterium 2</w:t>
      </w:r>
      <w:r w:rsidR="00B10662">
        <w:rPr>
          <w:sz w:val="40"/>
          <w:szCs w:val="40"/>
        </w:rPr>
        <w:t xml:space="preserve"> (8.1.2)</w:t>
      </w:r>
      <w:bookmarkEnd w:id="491"/>
    </w:p>
    <w:p w14:paraId="68080D81" w14:textId="77777777" w:rsidR="001A6224" w:rsidRPr="00461B8D" w:rsidRDefault="001A6224" w:rsidP="001A6224">
      <w:pPr>
        <w:rPr>
          <w:rFonts w:cs="Arial"/>
          <w:iCs/>
        </w:rPr>
      </w:pPr>
      <w:r w:rsidRPr="00461B8D">
        <w:rPr>
          <w:rFonts w:cs="Arial"/>
          <w:iCs/>
        </w:rPr>
        <w:t xml:space="preserve">Eventuele voorbladen, een inhoudsopgave en het ondertekenveld worden niet meegeteld in het maximaal aantal pagina’s. </w:t>
      </w:r>
    </w:p>
    <w:p w14:paraId="17FAFF15" w14:textId="77777777" w:rsidR="001A6224" w:rsidRDefault="001A6224" w:rsidP="001A6224"/>
    <w:p w14:paraId="13188DB7" w14:textId="77777777" w:rsidR="001A6224" w:rsidRDefault="001A6224" w:rsidP="001A6224"/>
    <w:p w14:paraId="42A899F9" w14:textId="77777777" w:rsidR="00767F37" w:rsidRDefault="001A6224" w:rsidP="001A6224">
      <w:r>
        <w:t xml:space="preserve">Inhoud in te vullen door inschrijver. </w:t>
      </w:r>
    </w:p>
    <w:p w14:paraId="30016B17" w14:textId="47AC93A2" w:rsidR="001A6224" w:rsidRDefault="001A6224" w:rsidP="001A6224">
      <w:r>
        <w:t>(Bovenstaande tekst mag verwijderd worden in uw uitwerking)</w:t>
      </w:r>
    </w:p>
    <w:p w14:paraId="76843B3B" w14:textId="77777777" w:rsidR="001A6224" w:rsidRPr="001A6224" w:rsidRDefault="001A6224" w:rsidP="001A6224"/>
    <w:p w14:paraId="0D99EFD7" w14:textId="77777777" w:rsidR="00B10662" w:rsidRDefault="00B10662"/>
    <w:p w14:paraId="4C918A2D" w14:textId="77777777" w:rsidR="00B10662" w:rsidRDefault="00B10662"/>
    <w:p w14:paraId="613FD13A" w14:textId="77777777" w:rsidR="00B10662" w:rsidRDefault="00B10662"/>
    <w:p w14:paraId="104DC4A0" w14:textId="77777777" w:rsidR="00B10662" w:rsidRDefault="00B10662"/>
    <w:p w14:paraId="5B356AA2" w14:textId="77777777" w:rsidR="00B10662" w:rsidRDefault="00B10662"/>
    <w:p w14:paraId="2050870A" w14:textId="77777777" w:rsidR="00B10662" w:rsidRDefault="00B10662"/>
    <w:p w14:paraId="188DB461" w14:textId="77777777" w:rsidR="00B10662" w:rsidRDefault="00B10662"/>
    <w:p w14:paraId="310153CF" w14:textId="77777777" w:rsidR="00B10662" w:rsidRDefault="00B10662"/>
    <w:p w14:paraId="5AEE6765" w14:textId="77777777" w:rsidR="00B10662" w:rsidRDefault="00B10662"/>
    <w:p w14:paraId="5D970AF0" w14:textId="77777777" w:rsidR="00B10662" w:rsidRDefault="00B10662"/>
    <w:p w14:paraId="2F4CDF44" w14:textId="77777777" w:rsidR="00B10662" w:rsidRDefault="00B10662"/>
    <w:p w14:paraId="233F5C11" w14:textId="77777777" w:rsidR="00B10662" w:rsidRDefault="00B10662"/>
    <w:p w14:paraId="4D109C2E" w14:textId="77777777" w:rsidR="00B10662" w:rsidRDefault="00B10662"/>
    <w:p w14:paraId="638D64F6" w14:textId="77777777" w:rsidR="00B10662" w:rsidRDefault="00B10662"/>
    <w:p w14:paraId="08A9A4F6" w14:textId="77777777" w:rsidR="00B10662" w:rsidRDefault="00B10662"/>
    <w:p w14:paraId="2BE5A5AF" w14:textId="77777777" w:rsidR="00B10662" w:rsidRDefault="00B10662"/>
    <w:p w14:paraId="628804F2" w14:textId="77777777" w:rsidR="00B10662" w:rsidRDefault="00B10662"/>
    <w:p w14:paraId="0BCBF6BE" w14:textId="77777777" w:rsidR="00B10662" w:rsidRDefault="00B10662"/>
    <w:p w14:paraId="79506BCC" w14:textId="77777777" w:rsidR="00B10662" w:rsidRDefault="00B10662"/>
    <w:p w14:paraId="624F2354" w14:textId="77777777" w:rsidR="00B10662" w:rsidRDefault="00B10662"/>
    <w:p w14:paraId="749B3819" w14:textId="77777777" w:rsidR="00B10662" w:rsidRDefault="00B10662"/>
    <w:p w14:paraId="58BB9457" w14:textId="77777777" w:rsidR="00B10662" w:rsidRDefault="00B10662"/>
    <w:p w14:paraId="2F36AFC4" w14:textId="77777777" w:rsidR="00B10662" w:rsidRPr="00E25C91" w:rsidRDefault="00B10662" w:rsidP="00B10662">
      <w:pPr>
        <w:jc w:val="both"/>
        <w:rPr>
          <w:b/>
          <w:snapToGrid w:val="0"/>
        </w:rPr>
      </w:pPr>
      <w:r w:rsidRPr="00E25C91">
        <w:rPr>
          <w:b/>
          <w:snapToGrid w:val="0"/>
        </w:rPr>
        <w:t>Inschrijver</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10662" w:rsidRPr="009576D5" w14:paraId="7C8D53C4" w14:textId="77777777">
        <w:tc>
          <w:tcPr>
            <w:tcW w:w="2835" w:type="dxa"/>
            <w:tcBorders>
              <w:top w:val="single" w:sz="8" w:space="0" w:color="C0C0C0"/>
              <w:left w:val="single" w:sz="8" w:space="0" w:color="C0C0C0"/>
              <w:bottom w:val="single" w:sz="8" w:space="0" w:color="C0C0C0"/>
            </w:tcBorders>
            <w:shd w:val="clear" w:color="auto" w:fill="E6E6E6"/>
          </w:tcPr>
          <w:p w14:paraId="6001BABB" w14:textId="77777777" w:rsidR="00B10662" w:rsidRPr="009576D5" w:rsidRDefault="00B10662">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3D65918B" w14:textId="77777777" w:rsidR="00B10662" w:rsidRPr="009576D5" w:rsidRDefault="00B10662">
            <w:pPr>
              <w:suppressAutoHyphens/>
              <w:snapToGrid w:val="0"/>
              <w:spacing w:before="90" w:after="54" w:line="312" w:lineRule="auto"/>
              <w:ind w:right="57"/>
              <w:jc w:val="both"/>
              <w:rPr>
                <w:rFonts w:eastAsia="Calibri" w:cs="Arial"/>
              </w:rPr>
            </w:pPr>
          </w:p>
        </w:tc>
      </w:tr>
      <w:tr w:rsidR="00B10662" w:rsidRPr="009576D5" w14:paraId="37146FAC" w14:textId="77777777">
        <w:tc>
          <w:tcPr>
            <w:tcW w:w="2835" w:type="dxa"/>
            <w:tcBorders>
              <w:top w:val="single" w:sz="8" w:space="0" w:color="C0C0C0"/>
              <w:left w:val="single" w:sz="8" w:space="0" w:color="C0C0C0"/>
              <w:bottom w:val="single" w:sz="8" w:space="0" w:color="C0C0C0"/>
            </w:tcBorders>
            <w:shd w:val="clear" w:color="auto" w:fill="E6E6E6"/>
          </w:tcPr>
          <w:p w14:paraId="54D370FA" w14:textId="77777777" w:rsidR="00B10662" w:rsidRPr="009576D5" w:rsidRDefault="00B10662">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EA1FA84" w14:textId="77777777" w:rsidR="00B10662" w:rsidRPr="009576D5" w:rsidRDefault="00B10662">
            <w:pPr>
              <w:suppressAutoHyphens/>
              <w:snapToGrid w:val="0"/>
              <w:spacing w:before="90" w:after="54" w:line="312" w:lineRule="auto"/>
              <w:ind w:right="57"/>
              <w:jc w:val="both"/>
              <w:rPr>
                <w:rFonts w:eastAsia="Calibri" w:cs="Arial"/>
              </w:rPr>
            </w:pPr>
          </w:p>
        </w:tc>
      </w:tr>
      <w:tr w:rsidR="00B10662" w:rsidRPr="009576D5" w14:paraId="22F5DB6A" w14:textId="77777777">
        <w:tc>
          <w:tcPr>
            <w:tcW w:w="2835" w:type="dxa"/>
            <w:tcBorders>
              <w:top w:val="single" w:sz="8" w:space="0" w:color="C0C0C0"/>
              <w:left w:val="single" w:sz="8" w:space="0" w:color="C0C0C0"/>
              <w:bottom w:val="single" w:sz="8" w:space="0" w:color="C0C0C0"/>
            </w:tcBorders>
            <w:shd w:val="clear" w:color="auto" w:fill="E6E6E6"/>
          </w:tcPr>
          <w:p w14:paraId="260CEB88" w14:textId="77777777" w:rsidR="00B10662" w:rsidRPr="009576D5" w:rsidRDefault="00B10662">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58B49646" w14:textId="77777777" w:rsidR="00B10662" w:rsidRPr="009576D5" w:rsidRDefault="00B10662">
            <w:pPr>
              <w:suppressAutoHyphens/>
              <w:snapToGrid w:val="0"/>
              <w:spacing w:before="90" w:after="54" w:line="312" w:lineRule="auto"/>
              <w:ind w:right="57"/>
              <w:jc w:val="both"/>
              <w:rPr>
                <w:rFonts w:eastAsia="Calibri" w:cs="Arial"/>
              </w:rPr>
            </w:pPr>
          </w:p>
        </w:tc>
      </w:tr>
      <w:tr w:rsidR="00B10662" w:rsidRPr="009576D5" w14:paraId="767B2B49" w14:textId="77777777">
        <w:tc>
          <w:tcPr>
            <w:tcW w:w="2835" w:type="dxa"/>
            <w:tcBorders>
              <w:top w:val="single" w:sz="8" w:space="0" w:color="C0C0C0"/>
              <w:left w:val="single" w:sz="8" w:space="0" w:color="C0C0C0"/>
              <w:bottom w:val="single" w:sz="8" w:space="0" w:color="C0C0C0"/>
            </w:tcBorders>
            <w:shd w:val="clear" w:color="auto" w:fill="E6E6E6"/>
          </w:tcPr>
          <w:p w14:paraId="4CEF3F22" w14:textId="77777777" w:rsidR="00B10662" w:rsidRPr="009576D5" w:rsidRDefault="00B10662">
            <w:pPr>
              <w:suppressAutoHyphens/>
              <w:snapToGrid w:val="0"/>
              <w:spacing w:before="90" w:after="54" w:line="312" w:lineRule="auto"/>
              <w:ind w:right="57"/>
              <w:jc w:val="both"/>
              <w:rPr>
                <w:rFonts w:eastAsia="Calibri" w:cs="Arial"/>
              </w:rPr>
            </w:pPr>
            <w:r w:rsidRPr="009576D5">
              <w:rPr>
                <w:rFonts w:eastAsia="Calibri" w:cs="Arial"/>
              </w:rPr>
              <w:t>Handtekening</w:t>
            </w:r>
          </w:p>
          <w:p w14:paraId="1155DC16" w14:textId="77777777" w:rsidR="00B10662" w:rsidRPr="009576D5" w:rsidRDefault="00B10662">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5E8FE94" w14:textId="77777777" w:rsidR="00B10662" w:rsidRPr="009576D5" w:rsidRDefault="00B10662">
            <w:pPr>
              <w:suppressAutoHyphens/>
              <w:snapToGrid w:val="0"/>
              <w:spacing w:before="90" w:after="54" w:line="312" w:lineRule="auto"/>
              <w:ind w:right="57"/>
              <w:jc w:val="both"/>
              <w:rPr>
                <w:rFonts w:eastAsia="Calibri" w:cs="Arial"/>
              </w:rPr>
            </w:pPr>
          </w:p>
        </w:tc>
      </w:tr>
      <w:tr w:rsidR="00B10662" w:rsidRPr="009576D5" w14:paraId="4F705AD6" w14:textId="77777777">
        <w:tc>
          <w:tcPr>
            <w:tcW w:w="2835" w:type="dxa"/>
            <w:tcBorders>
              <w:top w:val="single" w:sz="8" w:space="0" w:color="C0C0C0"/>
              <w:left w:val="single" w:sz="8" w:space="0" w:color="C0C0C0"/>
              <w:bottom w:val="single" w:sz="8" w:space="0" w:color="C0C0C0"/>
            </w:tcBorders>
            <w:shd w:val="clear" w:color="auto" w:fill="E6E6E6"/>
          </w:tcPr>
          <w:p w14:paraId="6E388036" w14:textId="77777777" w:rsidR="00B10662" w:rsidRPr="009576D5" w:rsidRDefault="00B10662">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89B78A7" w14:textId="77777777" w:rsidR="00B10662" w:rsidRPr="009576D5" w:rsidRDefault="00B10662">
            <w:pPr>
              <w:suppressAutoHyphens/>
              <w:snapToGrid w:val="0"/>
              <w:spacing w:before="90" w:after="54" w:line="312" w:lineRule="auto"/>
              <w:ind w:right="57"/>
              <w:jc w:val="both"/>
              <w:rPr>
                <w:rFonts w:eastAsia="Calibri" w:cs="Arial"/>
              </w:rPr>
            </w:pPr>
          </w:p>
        </w:tc>
      </w:tr>
    </w:tbl>
    <w:p w14:paraId="7391A555" w14:textId="01C409E0" w:rsidR="00A13DCF" w:rsidRDefault="00A13DCF">
      <w:r>
        <w:br w:type="page"/>
      </w:r>
    </w:p>
    <w:p w14:paraId="4870981E" w14:textId="6A8A1FB2" w:rsidR="00A13DCF" w:rsidRDefault="00A13DCF" w:rsidP="00A13DCF">
      <w:pPr>
        <w:pStyle w:val="Kop1"/>
        <w:numPr>
          <w:ilvl w:val="0"/>
          <w:numId w:val="0"/>
        </w:numPr>
        <w:suppressAutoHyphens/>
        <w:jc w:val="both"/>
        <w:rPr>
          <w:sz w:val="40"/>
          <w:szCs w:val="40"/>
        </w:rPr>
      </w:pPr>
      <w:bookmarkStart w:id="492" w:name="_Toc182307576"/>
      <w:r w:rsidRPr="00C17EB7">
        <w:rPr>
          <w:sz w:val="40"/>
          <w:szCs w:val="40"/>
        </w:rPr>
        <w:lastRenderedPageBreak/>
        <w:t>Bijlage 1</w:t>
      </w:r>
      <w:r>
        <w:rPr>
          <w:sz w:val="40"/>
          <w:szCs w:val="40"/>
        </w:rPr>
        <w:t>4</w:t>
      </w:r>
      <w:r w:rsidRPr="00C17EB7">
        <w:rPr>
          <w:sz w:val="40"/>
          <w:szCs w:val="40"/>
        </w:rPr>
        <w:t xml:space="preserve"> </w:t>
      </w:r>
      <w:r>
        <w:rPr>
          <w:sz w:val="40"/>
          <w:szCs w:val="40"/>
        </w:rPr>
        <w:t>uitwerking gunningscriterium 3</w:t>
      </w:r>
      <w:r w:rsidR="00B10662">
        <w:rPr>
          <w:sz w:val="40"/>
          <w:szCs w:val="40"/>
        </w:rPr>
        <w:t xml:space="preserve"> (8.1.3)</w:t>
      </w:r>
      <w:bookmarkEnd w:id="492"/>
    </w:p>
    <w:p w14:paraId="3457D16B" w14:textId="77777777" w:rsidR="003C6552" w:rsidRPr="00461B8D" w:rsidRDefault="003C6552" w:rsidP="003C6552">
      <w:pPr>
        <w:rPr>
          <w:rFonts w:cs="Arial"/>
          <w:iCs/>
        </w:rPr>
      </w:pPr>
      <w:r w:rsidRPr="00461B8D">
        <w:rPr>
          <w:rFonts w:cs="Arial"/>
          <w:iCs/>
        </w:rPr>
        <w:t xml:space="preserve">Eventuele voorbladen, een inhoudsopgave en het ondertekenveld worden niet meegeteld in het maximaal aantal pagina’s. </w:t>
      </w:r>
    </w:p>
    <w:p w14:paraId="2809D69B" w14:textId="77777777" w:rsidR="003C6552" w:rsidRDefault="003C6552" w:rsidP="003C6552"/>
    <w:p w14:paraId="1C7ABEE5" w14:textId="77777777" w:rsidR="003C6552" w:rsidRDefault="003C6552" w:rsidP="003C6552"/>
    <w:p w14:paraId="1270933D" w14:textId="77777777" w:rsidR="00767F37" w:rsidRDefault="003C6552" w:rsidP="003C6552">
      <w:r>
        <w:t xml:space="preserve">Inhoud in te vullen door inschrijver. </w:t>
      </w:r>
    </w:p>
    <w:p w14:paraId="2BFA0EB7" w14:textId="15199B89" w:rsidR="003C6552" w:rsidRDefault="003C6552" w:rsidP="003C6552">
      <w:r>
        <w:t>(Bovenstaande tekst mag verwijderd worden in uw uitwerking)</w:t>
      </w:r>
    </w:p>
    <w:p w14:paraId="6BB2AE95" w14:textId="77777777" w:rsidR="00B10662" w:rsidRDefault="00B10662" w:rsidP="00B10662"/>
    <w:p w14:paraId="40E080AB" w14:textId="77777777" w:rsidR="00B10662" w:rsidRDefault="00B10662" w:rsidP="00B10662"/>
    <w:p w14:paraId="7FB4ECC5" w14:textId="77777777" w:rsidR="00B10662" w:rsidRDefault="00B10662" w:rsidP="00B10662"/>
    <w:p w14:paraId="5AEC3ACD" w14:textId="77777777" w:rsidR="00B10662" w:rsidRDefault="00B10662" w:rsidP="00B10662"/>
    <w:p w14:paraId="3398A06B" w14:textId="77777777" w:rsidR="00B10662" w:rsidRDefault="00B10662" w:rsidP="00B10662"/>
    <w:p w14:paraId="014EE977" w14:textId="77777777" w:rsidR="00B10662" w:rsidRDefault="00B10662" w:rsidP="00B10662"/>
    <w:p w14:paraId="4B5F1D5F" w14:textId="77777777" w:rsidR="00B10662" w:rsidRDefault="00B10662" w:rsidP="00B10662"/>
    <w:p w14:paraId="1AF6A69F" w14:textId="77777777" w:rsidR="00B10662" w:rsidRDefault="00B10662" w:rsidP="00B10662"/>
    <w:p w14:paraId="0362F04A" w14:textId="77777777" w:rsidR="00B10662" w:rsidRDefault="00B10662" w:rsidP="00B10662"/>
    <w:p w14:paraId="05A90826" w14:textId="77777777" w:rsidR="00B10662" w:rsidRDefault="00B10662" w:rsidP="00B10662"/>
    <w:p w14:paraId="40AA554C" w14:textId="77777777" w:rsidR="00B10662" w:rsidRDefault="00B10662" w:rsidP="00B10662"/>
    <w:p w14:paraId="619726FD" w14:textId="77777777" w:rsidR="00B10662" w:rsidRDefault="00B10662" w:rsidP="00B10662"/>
    <w:p w14:paraId="7EBFA4B4" w14:textId="77777777" w:rsidR="00B10662" w:rsidRDefault="00B10662" w:rsidP="00B10662"/>
    <w:p w14:paraId="191E83B5" w14:textId="77777777" w:rsidR="00B10662" w:rsidRDefault="00B10662" w:rsidP="00B10662"/>
    <w:p w14:paraId="42AF6309" w14:textId="77777777" w:rsidR="00B10662" w:rsidRDefault="00B10662" w:rsidP="00B10662"/>
    <w:p w14:paraId="5D773785" w14:textId="77777777" w:rsidR="00B10662" w:rsidRDefault="00B10662" w:rsidP="00B10662"/>
    <w:p w14:paraId="4199CEB2" w14:textId="77777777" w:rsidR="00B10662" w:rsidRDefault="00B10662" w:rsidP="00B10662"/>
    <w:p w14:paraId="449B5349" w14:textId="77777777" w:rsidR="00B10662" w:rsidRDefault="00B10662" w:rsidP="00B10662"/>
    <w:p w14:paraId="15D70272" w14:textId="77777777" w:rsidR="00B10662" w:rsidRDefault="00B10662" w:rsidP="00B10662"/>
    <w:p w14:paraId="74858A9B" w14:textId="77777777" w:rsidR="00B10662" w:rsidRDefault="00B10662" w:rsidP="00B10662"/>
    <w:p w14:paraId="4223492E" w14:textId="77777777" w:rsidR="00B10662" w:rsidRDefault="00B10662" w:rsidP="00B10662"/>
    <w:p w14:paraId="5EBB40B3" w14:textId="77777777" w:rsidR="00B10662" w:rsidRDefault="00B10662" w:rsidP="00B10662"/>
    <w:p w14:paraId="407AF7BC" w14:textId="77777777" w:rsidR="00B10662" w:rsidRPr="00E25C91" w:rsidRDefault="00B10662" w:rsidP="00B10662">
      <w:pPr>
        <w:jc w:val="both"/>
        <w:rPr>
          <w:b/>
          <w:snapToGrid w:val="0"/>
        </w:rPr>
      </w:pPr>
      <w:r w:rsidRPr="00E25C91">
        <w:rPr>
          <w:b/>
          <w:snapToGrid w:val="0"/>
        </w:rPr>
        <w:t>Inschrijver</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10662" w:rsidRPr="009576D5" w14:paraId="0DFD1C19" w14:textId="77777777">
        <w:tc>
          <w:tcPr>
            <w:tcW w:w="2835" w:type="dxa"/>
            <w:tcBorders>
              <w:top w:val="single" w:sz="8" w:space="0" w:color="C0C0C0"/>
              <w:left w:val="single" w:sz="8" w:space="0" w:color="C0C0C0"/>
              <w:bottom w:val="single" w:sz="8" w:space="0" w:color="C0C0C0"/>
            </w:tcBorders>
            <w:shd w:val="clear" w:color="auto" w:fill="E6E6E6"/>
          </w:tcPr>
          <w:p w14:paraId="487ECDA6" w14:textId="77777777" w:rsidR="00B10662" w:rsidRPr="009576D5" w:rsidRDefault="00B10662">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3A437CA" w14:textId="77777777" w:rsidR="00B10662" w:rsidRPr="009576D5" w:rsidRDefault="00B10662">
            <w:pPr>
              <w:suppressAutoHyphens/>
              <w:snapToGrid w:val="0"/>
              <w:spacing w:before="90" w:after="54" w:line="312" w:lineRule="auto"/>
              <w:ind w:right="57"/>
              <w:jc w:val="both"/>
              <w:rPr>
                <w:rFonts w:eastAsia="Calibri" w:cs="Arial"/>
              </w:rPr>
            </w:pPr>
          </w:p>
        </w:tc>
      </w:tr>
      <w:tr w:rsidR="00B10662" w:rsidRPr="009576D5" w14:paraId="740A1BC8" w14:textId="77777777">
        <w:tc>
          <w:tcPr>
            <w:tcW w:w="2835" w:type="dxa"/>
            <w:tcBorders>
              <w:top w:val="single" w:sz="8" w:space="0" w:color="C0C0C0"/>
              <w:left w:val="single" w:sz="8" w:space="0" w:color="C0C0C0"/>
              <w:bottom w:val="single" w:sz="8" w:space="0" w:color="C0C0C0"/>
            </w:tcBorders>
            <w:shd w:val="clear" w:color="auto" w:fill="E6E6E6"/>
          </w:tcPr>
          <w:p w14:paraId="422BAB25" w14:textId="77777777" w:rsidR="00B10662" w:rsidRPr="009576D5" w:rsidRDefault="00B10662">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0518FE6" w14:textId="77777777" w:rsidR="00B10662" w:rsidRPr="009576D5" w:rsidRDefault="00B10662">
            <w:pPr>
              <w:suppressAutoHyphens/>
              <w:snapToGrid w:val="0"/>
              <w:spacing w:before="90" w:after="54" w:line="312" w:lineRule="auto"/>
              <w:ind w:right="57"/>
              <w:jc w:val="both"/>
              <w:rPr>
                <w:rFonts w:eastAsia="Calibri" w:cs="Arial"/>
              </w:rPr>
            </w:pPr>
          </w:p>
        </w:tc>
      </w:tr>
      <w:tr w:rsidR="00B10662" w:rsidRPr="009576D5" w14:paraId="3F7CABAC" w14:textId="77777777">
        <w:tc>
          <w:tcPr>
            <w:tcW w:w="2835" w:type="dxa"/>
            <w:tcBorders>
              <w:top w:val="single" w:sz="8" w:space="0" w:color="C0C0C0"/>
              <w:left w:val="single" w:sz="8" w:space="0" w:color="C0C0C0"/>
              <w:bottom w:val="single" w:sz="8" w:space="0" w:color="C0C0C0"/>
            </w:tcBorders>
            <w:shd w:val="clear" w:color="auto" w:fill="E6E6E6"/>
          </w:tcPr>
          <w:p w14:paraId="42D8AE75" w14:textId="77777777" w:rsidR="00B10662" w:rsidRPr="009576D5" w:rsidRDefault="00B10662">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DA9A070" w14:textId="77777777" w:rsidR="00B10662" w:rsidRPr="009576D5" w:rsidRDefault="00B10662">
            <w:pPr>
              <w:suppressAutoHyphens/>
              <w:snapToGrid w:val="0"/>
              <w:spacing w:before="90" w:after="54" w:line="312" w:lineRule="auto"/>
              <w:ind w:right="57"/>
              <w:jc w:val="both"/>
              <w:rPr>
                <w:rFonts w:eastAsia="Calibri" w:cs="Arial"/>
              </w:rPr>
            </w:pPr>
          </w:p>
        </w:tc>
      </w:tr>
      <w:tr w:rsidR="00B10662" w:rsidRPr="009576D5" w14:paraId="7E32D85E" w14:textId="77777777">
        <w:tc>
          <w:tcPr>
            <w:tcW w:w="2835" w:type="dxa"/>
            <w:tcBorders>
              <w:top w:val="single" w:sz="8" w:space="0" w:color="C0C0C0"/>
              <w:left w:val="single" w:sz="8" w:space="0" w:color="C0C0C0"/>
              <w:bottom w:val="single" w:sz="8" w:space="0" w:color="C0C0C0"/>
            </w:tcBorders>
            <w:shd w:val="clear" w:color="auto" w:fill="E6E6E6"/>
          </w:tcPr>
          <w:p w14:paraId="2CD2CE29" w14:textId="77777777" w:rsidR="00B10662" w:rsidRPr="009576D5" w:rsidRDefault="00B10662">
            <w:pPr>
              <w:suppressAutoHyphens/>
              <w:snapToGrid w:val="0"/>
              <w:spacing w:before="90" w:after="54" w:line="312" w:lineRule="auto"/>
              <w:ind w:right="57"/>
              <w:jc w:val="both"/>
              <w:rPr>
                <w:rFonts w:eastAsia="Calibri" w:cs="Arial"/>
              </w:rPr>
            </w:pPr>
            <w:r w:rsidRPr="009576D5">
              <w:rPr>
                <w:rFonts w:eastAsia="Calibri" w:cs="Arial"/>
              </w:rPr>
              <w:t>Handtekening</w:t>
            </w:r>
          </w:p>
          <w:p w14:paraId="2E3BCB38" w14:textId="77777777" w:rsidR="00B10662" w:rsidRPr="009576D5" w:rsidRDefault="00B10662">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46EFF265" w14:textId="77777777" w:rsidR="00B10662" w:rsidRPr="009576D5" w:rsidRDefault="00B10662">
            <w:pPr>
              <w:suppressAutoHyphens/>
              <w:snapToGrid w:val="0"/>
              <w:spacing w:before="90" w:after="54" w:line="312" w:lineRule="auto"/>
              <w:ind w:right="57"/>
              <w:jc w:val="both"/>
              <w:rPr>
                <w:rFonts w:eastAsia="Calibri" w:cs="Arial"/>
              </w:rPr>
            </w:pPr>
          </w:p>
        </w:tc>
      </w:tr>
      <w:tr w:rsidR="00B10662" w:rsidRPr="009576D5" w14:paraId="0409A5E2" w14:textId="77777777">
        <w:tc>
          <w:tcPr>
            <w:tcW w:w="2835" w:type="dxa"/>
            <w:tcBorders>
              <w:top w:val="single" w:sz="8" w:space="0" w:color="C0C0C0"/>
              <w:left w:val="single" w:sz="8" w:space="0" w:color="C0C0C0"/>
              <w:bottom w:val="single" w:sz="8" w:space="0" w:color="C0C0C0"/>
            </w:tcBorders>
            <w:shd w:val="clear" w:color="auto" w:fill="E6E6E6"/>
          </w:tcPr>
          <w:p w14:paraId="7FA37984" w14:textId="77777777" w:rsidR="00B10662" w:rsidRPr="009576D5" w:rsidRDefault="00B10662">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D79C865" w14:textId="77777777" w:rsidR="00B10662" w:rsidRPr="009576D5" w:rsidRDefault="00B10662">
            <w:pPr>
              <w:suppressAutoHyphens/>
              <w:snapToGrid w:val="0"/>
              <w:spacing w:before="90" w:after="54" w:line="312" w:lineRule="auto"/>
              <w:ind w:right="57"/>
              <w:jc w:val="both"/>
              <w:rPr>
                <w:rFonts w:eastAsia="Calibri" w:cs="Arial"/>
              </w:rPr>
            </w:pPr>
          </w:p>
        </w:tc>
      </w:tr>
    </w:tbl>
    <w:p w14:paraId="53556678" w14:textId="77777777" w:rsidR="00A13DCF" w:rsidRDefault="00A13DCF" w:rsidP="00A13DCF"/>
    <w:p w14:paraId="1D3E6B84" w14:textId="7EAF6A76" w:rsidR="00A13DCF" w:rsidRDefault="00A13DCF">
      <w:r>
        <w:br w:type="page"/>
      </w:r>
    </w:p>
    <w:p w14:paraId="103447D9" w14:textId="48FD20F1" w:rsidR="00A13DCF" w:rsidRDefault="00A13DCF" w:rsidP="00A13DCF">
      <w:pPr>
        <w:pStyle w:val="Kop1"/>
        <w:numPr>
          <w:ilvl w:val="0"/>
          <w:numId w:val="0"/>
        </w:numPr>
        <w:suppressAutoHyphens/>
        <w:jc w:val="both"/>
        <w:rPr>
          <w:sz w:val="40"/>
          <w:szCs w:val="40"/>
        </w:rPr>
      </w:pPr>
      <w:bookmarkStart w:id="493" w:name="_Toc182307577"/>
      <w:r w:rsidRPr="00C17EB7">
        <w:rPr>
          <w:sz w:val="40"/>
          <w:szCs w:val="40"/>
        </w:rPr>
        <w:lastRenderedPageBreak/>
        <w:t>Bijlage 1</w:t>
      </w:r>
      <w:r>
        <w:rPr>
          <w:sz w:val="40"/>
          <w:szCs w:val="40"/>
        </w:rPr>
        <w:t>5</w:t>
      </w:r>
      <w:r w:rsidRPr="00C17EB7">
        <w:rPr>
          <w:sz w:val="40"/>
          <w:szCs w:val="40"/>
        </w:rPr>
        <w:t xml:space="preserve"> </w:t>
      </w:r>
      <w:r w:rsidR="003302AD">
        <w:rPr>
          <w:sz w:val="40"/>
          <w:szCs w:val="40"/>
        </w:rPr>
        <w:t>F</w:t>
      </w:r>
      <w:r w:rsidR="00205785">
        <w:rPr>
          <w:sz w:val="40"/>
          <w:szCs w:val="40"/>
        </w:rPr>
        <w:t>unctieprofielen</w:t>
      </w:r>
      <w:bookmarkEnd w:id="493"/>
    </w:p>
    <w:p w14:paraId="516037EB" w14:textId="567B6607" w:rsidR="00FA0747" w:rsidRPr="000D763A" w:rsidRDefault="00FA0747" w:rsidP="00FA0747">
      <w:pPr>
        <w:spacing w:line="240" w:lineRule="atLeast"/>
        <w:jc w:val="both"/>
        <w:rPr>
          <w:rFonts w:eastAsia="Arial"/>
          <w:b/>
          <w:bCs/>
          <w:u w:val="single"/>
        </w:rPr>
      </w:pPr>
      <w:r w:rsidRPr="000D763A">
        <w:rPr>
          <w:rFonts w:eastAsia="Arial"/>
          <w:b/>
          <w:bCs/>
          <w:u w:val="single"/>
        </w:rPr>
        <w:t>Testen</w:t>
      </w:r>
    </w:p>
    <w:p w14:paraId="6DCC200D" w14:textId="55F34494" w:rsidR="00BD31AB" w:rsidRPr="000D763A" w:rsidRDefault="00FA0747" w:rsidP="00C93D94">
      <w:pPr>
        <w:spacing w:line="240" w:lineRule="atLeast"/>
        <w:jc w:val="both"/>
        <w:rPr>
          <w:rFonts w:eastAsia="Arial"/>
        </w:rPr>
      </w:pPr>
      <w:r w:rsidRPr="000D763A">
        <w:rPr>
          <w:rFonts w:eastAsia="Arial"/>
        </w:rPr>
        <w:t xml:space="preserve">Op de testlocatie worden bij </w:t>
      </w:r>
      <w:r w:rsidR="00D279F0" w:rsidRPr="000D763A">
        <w:rPr>
          <w:rFonts w:eastAsia="Arial"/>
        </w:rPr>
        <w:t>personen (</w:t>
      </w:r>
      <w:r w:rsidR="00C93D94" w:rsidRPr="000D763A">
        <w:rPr>
          <w:rFonts w:eastAsia="Arial"/>
        </w:rPr>
        <w:t>burgers</w:t>
      </w:r>
      <w:r w:rsidR="00D279F0" w:rsidRPr="000D763A">
        <w:rPr>
          <w:rFonts w:eastAsia="Arial"/>
        </w:rPr>
        <w:t xml:space="preserve">/ </w:t>
      </w:r>
      <w:r w:rsidR="00C93D94" w:rsidRPr="000D763A">
        <w:rPr>
          <w:rFonts w:eastAsia="Arial"/>
        </w:rPr>
        <w:t>zorgverleners</w:t>
      </w:r>
      <w:r w:rsidR="00D279F0" w:rsidRPr="000D763A">
        <w:rPr>
          <w:rFonts w:eastAsia="Arial"/>
        </w:rPr>
        <w:t>)</w:t>
      </w:r>
      <w:r w:rsidR="00C93D94" w:rsidRPr="000D763A">
        <w:rPr>
          <w:rFonts w:eastAsia="Arial"/>
        </w:rPr>
        <w:t xml:space="preserve"> </w:t>
      </w:r>
      <w:r w:rsidRPr="000D763A">
        <w:rPr>
          <w:rFonts w:eastAsia="Arial"/>
        </w:rPr>
        <w:t xml:space="preserve">testen afgenomen, teneinde vast te stellen of zij besmet zijn met het rondgaande virus. </w:t>
      </w:r>
      <w:r w:rsidR="00BD31AB" w:rsidRPr="000D763A">
        <w:rPr>
          <w:rFonts w:eastAsia="Arial"/>
        </w:rPr>
        <w:t>De Bemonsteraar geeft uitleg over de testprocedure</w:t>
      </w:r>
      <w:r w:rsidR="00543223" w:rsidRPr="000D763A">
        <w:rPr>
          <w:rFonts w:eastAsia="Arial"/>
        </w:rPr>
        <w:t xml:space="preserve"> en neemt de test af</w:t>
      </w:r>
      <w:r w:rsidR="00207C88" w:rsidRPr="000D763A">
        <w:rPr>
          <w:rFonts w:eastAsia="Arial"/>
        </w:rPr>
        <w:t xml:space="preserve"> volgens de geldende procedure</w:t>
      </w:r>
      <w:r w:rsidR="00BD31AB" w:rsidRPr="000D763A">
        <w:rPr>
          <w:rFonts w:eastAsia="Arial"/>
        </w:rPr>
        <w:t xml:space="preserve">. Daarnaast </w:t>
      </w:r>
      <w:r w:rsidR="003E7538" w:rsidRPr="000D763A">
        <w:rPr>
          <w:rFonts w:eastAsia="Arial"/>
        </w:rPr>
        <w:t xml:space="preserve">controleert </w:t>
      </w:r>
      <w:r w:rsidR="00214000" w:rsidRPr="000D763A">
        <w:rPr>
          <w:rFonts w:eastAsia="Arial"/>
        </w:rPr>
        <w:t>een administratie</w:t>
      </w:r>
      <w:r w:rsidR="003E7538" w:rsidRPr="000D763A">
        <w:rPr>
          <w:rFonts w:eastAsia="Arial"/>
        </w:rPr>
        <w:t xml:space="preserve">f medewerker de </w:t>
      </w:r>
      <w:r w:rsidR="00C83A5B" w:rsidRPr="000D763A">
        <w:rPr>
          <w:rFonts w:eastAsia="Arial"/>
        </w:rPr>
        <w:t xml:space="preserve">gegevens van de </w:t>
      </w:r>
      <w:r w:rsidR="0063590D" w:rsidRPr="000D763A">
        <w:rPr>
          <w:rFonts w:eastAsia="Arial"/>
        </w:rPr>
        <w:t>persoon</w:t>
      </w:r>
      <w:r w:rsidR="00C83A5B" w:rsidRPr="000D763A">
        <w:rPr>
          <w:rFonts w:eastAsia="Arial"/>
        </w:rPr>
        <w:t xml:space="preserve"> en registreert de </w:t>
      </w:r>
      <w:r w:rsidR="003E7538" w:rsidRPr="000D763A">
        <w:rPr>
          <w:rFonts w:eastAsia="Arial"/>
        </w:rPr>
        <w:t>bemonstering</w:t>
      </w:r>
      <w:r w:rsidR="00C83A5B" w:rsidRPr="000D763A">
        <w:rPr>
          <w:rFonts w:eastAsia="Arial"/>
        </w:rPr>
        <w:t>.</w:t>
      </w:r>
    </w:p>
    <w:p w14:paraId="4AF68E47" w14:textId="71DE5B1F" w:rsidR="00BD31AB" w:rsidRPr="000D763A" w:rsidRDefault="00C83A5B" w:rsidP="00BD31AB">
      <w:pPr>
        <w:rPr>
          <w:rFonts w:eastAsia="Arial"/>
        </w:rPr>
      </w:pPr>
      <w:r w:rsidRPr="000D763A">
        <w:rPr>
          <w:rFonts w:eastAsia="Arial"/>
        </w:rPr>
        <w:t xml:space="preserve">Tijdens </w:t>
      </w:r>
      <w:r w:rsidR="00DD0576" w:rsidRPr="000D763A">
        <w:rPr>
          <w:rFonts w:eastAsia="Arial"/>
        </w:rPr>
        <w:t>een campagne worden er testen afgenomen op</w:t>
      </w:r>
      <w:r w:rsidR="00BD31AB" w:rsidRPr="000D763A">
        <w:rPr>
          <w:rFonts w:eastAsia="Arial"/>
        </w:rPr>
        <w:t xml:space="preserve"> vaste testlocaties. Daarnaast extra (tijdelijke) locaties </w:t>
      </w:r>
      <w:r w:rsidR="009B2938" w:rsidRPr="000D763A">
        <w:rPr>
          <w:rFonts w:eastAsia="Arial"/>
        </w:rPr>
        <w:t>binnen</w:t>
      </w:r>
      <w:r w:rsidR="00BD31AB" w:rsidRPr="000D763A">
        <w:rPr>
          <w:rFonts w:eastAsia="Arial"/>
        </w:rPr>
        <w:t xml:space="preserve"> de regio, of in mobiele units. </w:t>
      </w:r>
    </w:p>
    <w:p w14:paraId="15EC31A2" w14:textId="77777777" w:rsidR="00FA0747" w:rsidRPr="000D763A" w:rsidRDefault="00FA0747" w:rsidP="00FA0747">
      <w:pPr>
        <w:spacing w:line="240" w:lineRule="atLeast"/>
        <w:jc w:val="both"/>
        <w:rPr>
          <w:rFonts w:eastAsia="Arial"/>
        </w:rPr>
      </w:pPr>
    </w:p>
    <w:p w14:paraId="2138E0CE" w14:textId="429EA6AC" w:rsidR="00FA0747" w:rsidRPr="000D763A" w:rsidRDefault="00FA0747" w:rsidP="00FA0747">
      <w:pPr>
        <w:spacing w:line="240" w:lineRule="atLeast"/>
        <w:jc w:val="both"/>
        <w:rPr>
          <w:rFonts w:eastAsia="Arial"/>
        </w:rPr>
      </w:pPr>
      <w:r w:rsidRPr="000D763A">
        <w:rPr>
          <w:rFonts w:eastAsia="Arial"/>
        </w:rPr>
        <w:t>Functies Testlocaties</w:t>
      </w:r>
    </w:p>
    <w:p w14:paraId="1E150738" w14:textId="77777777" w:rsidR="00FA0747" w:rsidRPr="000D763A" w:rsidRDefault="00FA0747" w:rsidP="001B73B0">
      <w:pPr>
        <w:pStyle w:val="Lijstalinea"/>
        <w:numPr>
          <w:ilvl w:val="0"/>
          <w:numId w:val="47"/>
        </w:numPr>
        <w:spacing w:line="240" w:lineRule="atLeast"/>
        <w:jc w:val="both"/>
        <w:rPr>
          <w:rFonts w:eastAsia="Arial"/>
          <w:u w:val="single"/>
        </w:rPr>
      </w:pPr>
      <w:r w:rsidRPr="000D763A">
        <w:rPr>
          <w:rFonts w:eastAsia="Arial"/>
        </w:rPr>
        <w:t>Coördinator (EHBO en BHV gediplomeerd)</w:t>
      </w:r>
    </w:p>
    <w:p w14:paraId="27C2B4A7" w14:textId="77777777" w:rsidR="00FA0747" w:rsidRPr="000D763A" w:rsidRDefault="00FA0747" w:rsidP="001B73B0">
      <w:pPr>
        <w:pStyle w:val="Lijstalinea"/>
        <w:numPr>
          <w:ilvl w:val="0"/>
          <w:numId w:val="47"/>
        </w:numPr>
        <w:spacing w:line="240" w:lineRule="atLeast"/>
        <w:jc w:val="both"/>
        <w:rPr>
          <w:rFonts w:eastAsia="Arial"/>
          <w:u w:val="single"/>
        </w:rPr>
      </w:pPr>
      <w:r w:rsidRPr="000D763A">
        <w:rPr>
          <w:rFonts w:eastAsia="Arial"/>
        </w:rPr>
        <w:t xml:space="preserve">Bemonsteraar </w:t>
      </w:r>
    </w:p>
    <w:p w14:paraId="7399452E" w14:textId="77777777" w:rsidR="00FA0747" w:rsidRPr="000D763A" w:rsidRDefault="00FA0747" w:rsidP="001B73B0">
      <w:pPr>
        <w:pStyle w:val="Lijstalinea"/>
        <w:numPr>
          <w:ilvl w:val="0"/>
          <w:numId w:val="47"/>
        </w:numPr>
        <w:spacing w:line="240" w:lineRule="atLeast"/>
        <w:jc w:val="both"/>
        <w:rPr>
          <w:rFonts w:eastAsia="Arial"/>
          <w:u w:val="single"/>
        </w:rPr>
      </w:pPr>
      <w:r w:rsidRPr="000D763A">
        <w:rPr>
          <w:rFonts w:eastAsia="Arial"/>
        </w:rPr>
        <w:t>Administratief medewerker</w:t>
      </w:r>
    </w:p>
    <w:p w14:paraId="59FFDFBC" w14:textId="77777777" w:rsidR="00FA0747" w:rsidRPr="00BD31AB" w:rsidRDefault="00FA0747" w:rsidP="001B73B0">
      <w:pPr>
        <w:pStyle w:val="Lijstalinea"/>
        <w:numPr>
          <w:ilvl w:val="0"/>
          <w:numId w:val="47"/>
        </w:numPr>
        <w:spacing w:line="240" w:lineRule="atLeast"/>
        <w:jc w:val="both"/>
        <w:rPr>
          <w:rFonts w:eastAsia="Arial"/>
          <w:u w:val="single"/>
        </w:rPr>
      </w:pPr>
      <w:r w:rsidRPr="00BD31AB">
        <w:rPr>
          <w:rFonts w:eastAsia="Arial"/>
        </w:rPr>
        <w:t>Host</w:t>
      </w:r>
    </w:p>
    <w:p w14:paraId="48370A09" w14:textId="77777777" w:rsidR="00FA0747" w:rsidRPr="00BD31AB" w:rsidRDefault="00FA0747" w:rsidP="001B73B0">
      <w:pPr>
        <w:pStyle w:val="Lijstalinea"/>
        <w:numPr>
          <w:ilvl w:val="0"/>
          <w:numId w:val="47"/>
        </w:numPr>
        <w:spacing w:line="240" w:lineRule="atLeast"/>
        <w:jc w:val="both"/>
        <w:rPr>
          <w:rFonts w:eastAsia="Arial"/>
          <w:u w:val="single"/>
        </w:rPr>
      </w:pPr>
      <w:r w:rsidRPr="00BD31AB">
        <w:rPr>
          <w:rFonts w:eastAsia="Arial"/>
        </w:rPr>
        <w:t>Verkeersregelaars</w:t>
      </w:r>
    </w:p>
    <w:p w14:paraId="0288D3D7" w14:textId="77777777" w:rsidR="00FA0747" w:rsidRPr="00BD31AB" w:rsidRDefault="00FA0747" w:rsidP="00FA0747">
      <w:pPr>
        <w:spacing w:line="240" w:lineRule="atLeast"/>
        <w:jc w:val="both"/>
        <w:rPr>
          <w:rFonts w:eastAsia="Arial"/>
          <w:u w:val="single"/>
        </w:rPr>
      </w:pPr>
    </w:p>
    <w:p w14:paraId="5633870B" w14:textId="77777777" w:rsidR="00FA0747" w:rsidRPr="00BD31AB" w:rsidRDefault="00FA0747" w:rsidP="00FA0747">
      <w:pPr>
        <w:spacing w:line="240" w:lineRule="atLeast"/>
        <w:jc w:val="both"/>
        <w:rPr>
          <w:rFonts w:eastAsia="Arial"/>
          <w:b/>
          <w:bCs/>
          <w:u w:val="single"/>
        </w:rPr>
      </w:pPr>
      <w:r w:rsidRPr="00BD31AB">
        <w:rPr>
          <w:rFonts w:eastAsia="Arial"/>
          <w:b/>
          <w:bCs/>
          <w:u w:val="single"/>
        </w:rPr>
        <w:t>Vaccineren</w:t>
      </w:r>
    </w:p>
    <w:p w14:paraId="65EF22FB" w14:textId="276B9CE3" w:rsidR="00C713DE" w:rsidRPr="00835981" w:rsidRDefault="00FA0747" w:rsidP="00C713DE">
      <w:pPr>
        <w:rPr>
          <w:rFonts w:eastAsia="Arial"/>
        </w:rPr>
      </w:pPr>
      <w:r w:rsidRPr="00835981">
        <w:rPr>
          <w:rFonts w:eastAsia="Arial"/>
        </w:rPr>
        <w:t>Op de vaccinatielocatie worden burgers gevaccineerd tegen infectieziekten</w:t>
      </w:r>
      <w:r w:rsidR="00D2640D" w:rsidRPr="00835981">
        <w:rPr>
          <w:rFonts w:eastAsia="Arial"/>
        </w:rPr>
        <w:t xml:space="preserve"> </w:t>
      </w:r>
      <w:r w:rsidR="00C713DE" w:rsidRPr="00835981">
        <w:rPr>
          <w:rFonts w:eastAsia="Arial"/>
        </w:rPr>
        <w:t xml:space="preserve">volgens een vastgestelde werkwijze. De verschillende taken op de locatie worden verdeeld onder administratieve krachten en </w:t>
      </w:r>
      <w:proofErr w:type="spellStart"/>
      <w:r w:rsidR="00C713DE" w:rsidRPr="00835981">
        <w:rPr>
          <w:rFonts w:eastAsia="Arial"/>
        </w:rPr>
        <w:t>hosts</w:t>
      </w:r>
      <w:proofErr w:type="spellEnd"/>
      <w:r w:rsidR="00C713DE" w:rsidRPr="00835981">
        <w:rPr>
          <w:rFonts w:eastAsia="Arial"/>
        </w:rPr>
        <w:t xml:space="preserve"> enerzijds en anderzijds medewerkers die het vaccin voorbereiden en toedienen. Daarnaast is er op de locatie een arts of verpleegkundige aanwezig als medische verantwoordelijke voor de dag.</w:t>
      </w:r>
    </w:p>
    <w:p w14:paraId="221DF118" w14:textId="69BEE088" w:rsidR="00C713DE" w:rsidRPr="00835981" w:rsidRDefault="00C9478F" w:rsidP="00C713DE">
      <w:pPr>
        <w:rPr>
          <w:rFonts w:eastAsia="Arial"/>
        </w:rPr>
      </w:pPr>
      <w:r w:rsidRPr="00835981">
        <w:rPr>
          <w:rFonts w:eastAsia="Arial"/>
        </w:rPr>
        <w:t xml:space="preserve">Tijdens een campagne worden er vaccinaties gezet op vaccinatielocaties en daarnaast op extra (tijdelijke) locaties binnen de regio, of in mobiele units. </w:t>
      </w:r>
    </w:p>
    <w:p w14:paraId="5BC58C60" w14:textId="77777777" w:rsidR="00CF7D9A" w:rsidRPr="00835981" w:rsidRDefault="00CF7D9A" w:rsidP="00C713DE">
      <w:pPr>
        <w:rPr>
          <w:rFonts w:eastAsia="Arial"/>
        </w:rPr>
      </w:pPr>
    </w:p>
    <w:p w14:paraId="3EE6F726" w14:textId="77777777" w:rsidR="001225D0" w:rsidRPr="00BD31AB" w:rsidRDefault="001225D0" w:rsidP="001225D0">
      <w:pPr>
        <w:spacing w:line="240" w:lineRule="atLeast"/>
        <w:jc w:val="both"/>
        <w:rPr>
          <w:rFonts w:eastAsia="Arial"/>
        </w:rPr>
      </w:pPr>
      <w:r w:rsidRPr="00BD31AB">
        <w:rPr>
          <w:rFonts w:eastAsia="Arial"/>
        </w:rPr>
        <w:t>Functies Vaccinatielocaties</w:t>
      </w:r>
    </w:p>
    <w:p w14:paraId="3DA43C61" w14:textId="77777777" w:rsidR="001225D0" w:rsidRPr="00BD31AB" w:rsidRDefault="001225D0" w:rsidP="001225D0">
      <w:pPr>
        <w:pStyle w:val="Lijstalinea"/>
        <w:numPr>
          <w:ilvl w:val="0"/>
          <w:numId w:val="48"/>
        </w:numPr>
        <w:spacing w:line="240" w:lineRule="atLeast"/>
        <w:jc w:val="both"/>
        <w:rPr>
          <w:rFonts w:eastAsia="Arial"/>
        </w:rPr>
      </w:pPr>
      <w:r w:rsidRPr="00BD31AB">
        <w:rPr>
          <w:rFonts w:eastAsia="Arial"/>
        </w:rPr>
        <w:t>Coördinator (EHBO en BHV gediplomeerd)</w:t>
      </w:r>
    </w:p>
    <w:p w14:paraId="60AD2B54" w14:textId="10E748CC" w:rsidR="001225D0" w:rsidRPr="001225D0" w:rsidRDefault="001225D0" w:rsidP="001225D0">
      <w:pPr>
        <w:pStyle w:val="Lijstalinea"/>
        <w:numPr>
          <w:ilvl w:val="0"/>
          <w:numId w:val="48"/>
        </w:numPr>
        <w:spacing w:line="240" w:lineRule="atLeast"/>
        <w:jc w:val="both"/>
        <w:rPr>
          <w:rFonts w:eastAsia="Arial"/>
        </w:rPr>
      </w:pPr>
      <w:r w:rsidRPr="001225D0">
        <w:rPr>
          <w:rFonts w:eastAsia="Arial"/>
        </w:rPr>
        <w:t>Arts /Medisch supervisor</w:t>
      </w:r>
    </w:p>
    <w:p w14:paraId="3E377375" w14:textId="0EACC04F" w:rsidR="00164AE4" w:rsidRDefault="001225D0" w:rsidP="00164AE4">
      <w:pPr>
        <w:pStyle w:val="Lijstalinea"/>
        <w:numPr>
          <w:ilvl w:val="0"/>
          <w:numId w:val="48"/>
        </w:numPr>
        <w:spacing w:line="240" w:lineRule="atLeast"/>
        <w:jc w:val="both"/>
        <w:rPr>
          <w:rFonts w:eastAsia="Arial"/>
        </w:rPr>
      </w:pPr>
      <w:r w:rsidRPr="00164AE4">
        <w:rPr>
          <w:rFonts w:eastAsia="Arial"/>
        </w:rPr>
        <w:t>Verpleegkundige MBO en HBO</w:t>
      </w:r>
      <w:r w:rsidR="006D12DB" w:rsidRPr="00164AE4">
        <w:rPr>
          <w:rFonts w:eastAsia="Arial"/>
        </w:rPr>
        <w:t xml:space="preserve"> -</w:t>
      </w:r>
      <w:r w:rsidR="00164AE4" w:rsidRPr="00164AE4">
        <w:rPr>
          <w:rFonts w:eastAsia="Arial"/>
        </w:rPr>
        <w:t xml:space="preserve"> Vaccinatiemedewerker (vaccinatievoorbereiding en toediening)</w:t>
      </w:r>
    </w:p>
    <w:p w14:paraId="26AC5593" w14:textId="183FFC70" w:rsidR="002534CD" w:rsidRDefault="002534CD" w:rsidP="001225D0">
      <w:pPr>
        <w:pStyle w:val="Lijstalinea"/>
        <w:numPr>
          <w:ilvl w:val="0"/>
          <w:numId w:val="48"/>
        </w:numPr>
        <w:spacing w:line="240" w:lineRule="atLeast"/>
        <w:jc w:val="both"/>
        <w:rPr>
          <w:rFonts w:eastAsia="Arial"/>
        </w:rPr>
      </w:pPr>
      <w:r w:rsidRPr="00BA64E4">
        <w:rPr>
          <w:rFonts w:eastAsia="Arial"/>
        </w:rPr>
        <w:t>EHBO</w:t>
      </w:r>
      <w:r w:rsidR="00BA64E4">
        <w:rPr>
          <w:rFonts w:eastAsia="Arial"/>
        </w:rPr>
        <w:t xml:space="preserve"> medewerker</w:t>
      </w:r>
    </w:p>
    <w:p w14:paraId="3CC19973" w14:textId="77777777" w:rsidR="001225D0" w:rsidRPr="00BD31AB" w:rsidRDefault="001225D0" w:rsidP="001225D0">
      <w:pPr>
        <w:pStyle w:val="Lijstalinea"/>
        <w:numPr>
          <w:ilvl w:val="0"/>
          <w:numId w:val="48"/>
        </w:numPr>
        <w:spacing w:line="240" w:lineRule="atLeast"/>
        <w:jc w:val="both"/>
        <w:rPr>
          <w:rFonts w:eastAsia="Arial"/>
        </w:rPr>
      </w:pPr>
      <w:r w:rsidRPr="00BD31AB">
        <w:rPr>
          <w:rFonts w:eastAsia="Arial"/>
        </w:rPr>
        <w:t>Administratief medewerker</w:t>
      </w:r>
    </w:p>
    <w:p w14:paraId="6A289316" w14:textId="77777777" w:rsidR="001225D0" w:rsidRPr="00BD31AB" w:rsidRDefault="001225D0" w:rsidP="001225D0">
      <w:pPr>
        <w:pStyle w:val="Lijstalinea"/>
        <w:numPr>
          <w:ilvl w:val="0"/>
          <w:numId w:val="48"/>
        </w:numPr>
        <w:spacing w:line="240" w:lineRule="atLeast"/>
        <w:jc w:val="both"/>
        <w:rPr>
          <w:rFonts w:cs="Arial"/>
        </w:rPr>
      </w:pPr>
      <w:r w:rsidRPr="00BD31AB">
        <w:rPr>
          <w:rFonts w:eastAsia="Arial"/>
        </w:rPr>
        <w:t>Host</w:t>
      </w:r>
    </w:p>
    <w:p w14:paraId="71DC89D0" w14:textId="066C8657" w:rsidR="00C713DE" w:rsidRPr="00490614" w:rsidRDefault="001225D0" w:rsidP="00FA0747">
      <w:pPr>
        <w:pStyle w:val="Lijstalinea"/>
        <w:numPr>
          <w:ilvl w:val="0"/>
          <w:numId w:val="48"/>
        </w:numPr>
        <w:spacing w:line="240" w:lineRule="atLeast"/>
        <w:jc w:val="both"/>
        <w:rPr>
          <w:rFonts w:cs="Arial"/>
        </w:rPr>
      </w:pPr>
      <w:r w:rsidRPr="00BD31AB">
        <w:rPr>
          <w:rFonts w:eastAsia="Arial"/>
        </w:rPr>
        <w:t>Verkeersregelaars</w:t>
      </w:r>
    </w:p>
    <w:p w14:paraId="06CDBCC1" w14:textId="77777777" w:rsidR="00806C44" w:rsidRPr="0052643E" w:rsidRDefault="00806C44" w:rsidP="00806C44">
      <w:pPr>
        <w:spacing w:line="240" w:lineRule="atLeast"/>
        <w:jc w:val="both"/>
        <w:rPr>
          <w:rFonts w:eastAsia="Arial"/>
          <w:b/>
          <w:bCs/>
          <w:u w:val="single"/>
        </w:rPr>
      </w:pPr>
    </w:p>
    <w:p w14:paraId="2DF4156B" w14:textId="77777777" w:rsidR="001E2B4B" w:rsidRPr="0052643E" w:rsidRDefault="001E2B4B" w:rsidP="001E2B4B">
      <w:pPr>
        <w:spacing w:line="240" w:lineRule="atLeast"/>
        <w:jc w:val="both"/>
        <w:rPr>
          <w:rFonts w:eastAsia="Arial"/>
          <w:b/>
          <w:bCs/>
          <w:u w:val="single"/>
        </w:rPr>
      </w:pPr>
      <w:r w:rsidRPr="0052643E">
        <w:rPr>
          <w:rFonts w:eastAsia="Arial"/>
          <w:b/>
          <w:bCs/>
          <w:u w:val="single"/>
        </w:rPr>
        <w:t>BCO</w:t>
      </w:r>
    </w:p>
    <w:p w14:paraId="1C2E2126" w14:textId="3F63F6E5" w:rsidR="00690DCA" w:rsidRPr="0052643E" w:rsidRDefault="006A07DF" w:rsidP="00690DCA">
      <w:pPr>
        <w:spacing w:line="240" w:lineRule="atLeast"/>
        <w:jc w:val="both"/>
        <w:rPr>
          <w:rFonts w:eastAsia="Arial"/>
        </w:rPr>
      </w:pPr>
      <w:r w:rsidRPr="0052643E">
        <w:rPr>
          <w:rFonts w:eastAsia="Arial"/>
        </w:rPr>
        <w:t xml:space="preserve">In dit team brengen medewerkers in kaart welke personen in aanraking zijn geweest met iemand die positief </w:t>
      </w:r>
      <w:r w:rsidR="00E93196" w:rsidRPr="0052643E">
        <w:rPr>
          <w:rFonts w:eastAsia="Arial"/>
        </w:rPr>
        <w:t>is bevonden</w:t>
      </w:r>
      <w:r w:rsidRPr="0052643E" w:rsidDel="008E5E89">
        <w:rPr>
          <w:rFonts w:eastAsia="Arial"/>
        </w:rPr>
        <w:t xml:space="preserve"> op </w:t>
      </w:r>
      <w:r w:rsidR="00E93196" w:rsidRPr="0052643E">
        <w:rPr>
          <w:rFonts w:eastAsia="Arial"/>
        </w:rPr>
        <w:t xml:space="preserve">een infectieziekte (bron en contactonderzoek bij besmette index). </w:t>
      </w:r>
      <w:r w:rsidRPr="0052643E">
        <w:rPr>
          <w:rFonts w:eastAsia="Arial"/>
        </w:rPr>
        <w:t xml:space="preserve">Medewerkers hebben telefonisch contact met positief geteste personen. Ze stellen vragen en geven informatie en instructies. Daarnaast is het team verantwoordelijk voor de begeleiding van clusters (meerdere positieve besmettingen in instellingen, scholen, etc.). </w:t>
      </w:r>
      <w:r w:rsidR="00690DCA" w:rsidRPr="0052643E">
        <w:rPr>
          <w:rFonts w:eastAsia="Arial"/>
        </w:rPr>
        <w:t xml:space="preserve">Ook kunnen zij worden ingezet voor het in kaart brengen van het brongebied. </w:t>
      </w:r>
    </w:p>
    <w:p w14:paraId="41CA0D37" w14:textId="30BA77DC" w:rsidR="006A07DF" w:rsidRPr="0052643E" w:rsidRDefault="006A07DF" w:rsidP="006A07DF">
      <w:pPr>
        <w:rPr>
          <w:rFonts w:eastAsia="Arial"/>
        </w:rPr>
      </w:pPr>
    </w:p>
    <w:p w14:paraId="40777F17" w14:textId="77777777" w:rsidR="002349B7" w:rsidRPr="0052643E" w:rsidRDefault="002349B7" w:rsidP="002349B7">
      <w:pPr>
        <w:spacing w:line="240" w:lineRule="atLeast"/>
        <w:jc w:val="both"/>
        <w:rPr>
          <w:rFonts w:eastAsia="Arial"/>
        </w:rPr>
      </w:pPr>
      <w:r w:rsidRPr="0052643E">
        <w:rPr>
          <w:rFonts w:eastAsia="Arial"/>
        </w:rPr>
        <w:t>Functies BCO</w:t>
      </w:r>
    </w:p>
    <w:p w14:paraId="6591E301" w14:textId="77777777" w:rsidR="002818FB" w:rsidRPr="0052643E" w:rsidRDefault="002349B7">
      <w:pPr>
        <w:pStyle w:val="Lijstalinea"/>
        <w:numPr>
          <w:ilvl w:val="0"/>
          <w:numId w:val="45"/>
        </w:numPr>
        <w:spacing w:line="240" w:lineRule="atLeast"/>
        <w:jc w:val="both"/>
        <w:rPr>
          <w:rFonts w:eastAsia="Arial"/>
        </w:rPr>
      </w:pPr>
      <w:r w:rsidRPr="0052643E">
        <w:rPr>
          <w:rFonts w:eastAsia="Arial"/>
        </w:rPr>
        <w:t xml:space="preserve">Coördinator Bron en Contactonderzoek </w:t>
      </w:r>
    </w:p>
    <w:p w14:paraId="22210144" w14:textId="7BA9F19E" w:rsidR="002349B7" w:rsidRPr="0052643E" w:rsidRDefault="002349B7">
      <w:pPr>
        <w:pStyle w:val="Lijstalinea"/>
        <w:numPr>
          <w:ilvl w:val="0"/>
          <w:numId w:val="45"/>
        </w:numPr>
        <w:spacing w:line="240" w:lineRule="atLeast"/>
        <w:jc w:val="both"/>
        <w:rPr>
          <w:rFonts w:eastAsia="Arial"/>
          <w:b/>
          <w:bCs/>
          <w:u w:val="single"/>
        </w:rPr>
      </w:pPr>
      <w:r w:rsidRPr="0052643E">
        <w:rPr>
          <w:rFonts w:eastAsia="Arial"/>
        </w:rPr>
        <w:t xml:space="preserve">Medewerker Bron en Contactonderzoek </w:t>
      </w:r>
    </w:p>
    <w:p w14:paraId="3518A407" w14:textId="77777777" w:rsidR="0052643E" w:rsidRPr="0052643E" w:rsidRDefault="0052643E" w:rsidP="0052643E">
      <w:pPr>
        <w:spacing w:line="240" w:lineRule="atLeast"/>
        <w:jc w:val="both"/>
        <w:rPr>
          <w:rFonts w:eastAsia="Arial"/>
          <w:b/>
          <w:bCs/>
          <w:u w:val="single"/>
        </w:rPr>
      </w:pPr>
    </w:p>
    <w:p w14:paraId="0DED769C" w14:textId="19A14E7D" w:rsidR="00806C44" w:rsidRPr="00BD31AB" w:rsidRDefault="00806C44" w:rsidP="00806C44">
      <w:pPr>
        <w:spacing w:line="240" w:lineRule="atLeast"/>
        <w:jc w:val="both"/>
        <w:rPr>
          <w:rFonts w:eastAsia="Arial"/>
          <w:b/>
          <w:bCs/>
          <w:u w:val="single"/>
        </w:rPr>
      </w:pPr>
      <w:r w:rsidRPr="00BD31AB">
        <w:rPr>
          <w:rFonts w:eastAsia="Arial"/>
          <w:b/>
          <w:bCs/>
          <w:u w:val="single"/>
        </w:rPr>
        <w:t>Callcenter</w:t>
      </w:r>
    </w:p>
    <w:p w14:paraId="453EE41A" w14:textId="633AF5EA" w:rsidR="00BC6235" w:rsidRPr="007C3E25" w:rsidRDefault="00BC6235" w:rsidP="00BC6235">
      <w:pPr>
        <w:rPr>
          <w:rFonts w:eastAsia="Arial"/>
        </w:rPr>
      </w:pPr>
      <w:r w:rsidRPr="00F80F1C">
        <w:rPr>
          <w:rFonts w:eastAsia="Arial"/>
        </w:rPr>
        <w:lastRenderedPageBreak/>
        <w:t>Op het callcenter worden alle telefonische vragen van burgers en professionals behandeld. Dit vari</w:t>
      </w:r>
      <w:r w:rsidRPr="007C3E25">
        <w:rPr>
          <w:rFonts w:eastAsia="Arial"/>
        </w:rPr>
        <w:t xml:space="preserve">eert van (medische) vragen over </w:t>
      </w:r>
      <w:r w:rsidR="00005699" w:rsidRPr="007C3E25">
        <w:rPr>
          <w:rFonts w:eastAsia="Arial"/>
        </w:rPr>
        <w:t>de infectieziekten</w:t>
      </w:r>
      <w:r w:rsidRPr="007C3E25">
        <w:rPr>
          <w:rFonts w:eastAsia="Arial"/>
        </w:rPr>
        <w:t xml:space="preserve">, tot vragen over isolatie of quarantaine en vragen over het inplannen of verplaatsen van test- en vaccinatieafspraken. </w:t>
      </w:r>
    </w:p>
    <w:p w14:paraId="29F55EB4" w14:textId="77777777" w:rsidR="00BC6235" w:rsidRPr="007C3E25" w:rsidRDefault="00BC6235" w:rsidP="00806C44">
      <w:pPr>
        <w:spacing w:line="240" w:lineRule="atLeast"/>
        <w:jc w:val="both"/>
        <w:rPr>
          <w:rFonts w:eastAsia="Arial"/>
        </w:rPr>
      </w:pPr>
    </w:p>
    <w:p w14:paraId="5311280F" w14:textId="77777777" w:rsidR="00806C44" w:rsidRPr="007C3E25" w:rsidRDefault="00806C44" w:rsidP="00806C44">
      <w:pPr>
        <w:spacing w:line="240" w:lineRule="atLeast"/>
        <w:jc w:val="both"/>
        <w:rPr>
          <w:rFonts w:eastAsia="Arial"/>
        </w:rPr>
      </w:pPr>
      <w:r w:rsidRPr="007C3E25">
        <w:rPr>
          <w:rFonts w:eastAsia="Arial"/>
        </w:rPr>
        <w:t>Functies Callcenter</w:t>
      </w:r>
    </w:p>
    <w:p w14:paraId="543AA183" w14:textId="77777777" w:rsidR="00806C44" w:rsidRPr="007C3E25" w:rsidRDefault="00806C44" w:rsidP="001B73B0">
      <w:pPr>
        <w:pStyle w:val="Lijstalinea"/>
        <w:numPr>
          <w:ilvl w:val="0"/>
          <w:numId w:val="46"/>
        </w:numPr>
        <w:spacing w:line="240" w:lineRule="atLeast"/>
        <w:jc w:val="both"/>
        <w:rPr>
          <w:rFonts w:eastAsia="Arial"/>
          <w:b/>
          <w:bCs/>
        </w:rPr>
      </w:pPr>
      <w:r w:rsidRPr="007C3E25">
        <w:rPr>
          <w:rFonts w:eastAsia="Arial"/>
        </w:rPr>
        <w:t>Coördinator Callcenter</w:t>
      </w:r>
    </w:p>
    <w:p w14:paraId="6E61F768" w14:textId="2DBA75B5" w:rsidR="00FA0747" w:rsidRPr="007C3E25" w:rsidRDefault="00806C44" w:rsidP="001B73B0">
      <w:pPr>
        <w:pStyle w:val="Lijstalinea"/>
        <w:numPr>
          <w:ilvl w:val="0"/>
          <w:numId w:val="46"/>
        </w:numPr>
        <w:spacing w:after="160" w:line="259" w:lineRule="auto"/>
        <w:jc w:val="both"/>
        <w:rPr>
          <w:rFonts w:eastAsia="Aptos" w:cs="Arial"/>
          <w:b/>
          <w:bCs/>
          <w:kern w:val="2"/>
          <w:lang w:eastAsia="en-US"/>
          <w14:ligatures w14:val="standardContextual"/>
        </w:rPr>
      </w:pPr>
      <w:r w:rsidRPr="007C3E25">
        <w:rPr>
          <w:rFonts w:eastAsia="Arial"/>
        </w:rPr>
        <w:t>Medewerker Callcenter</w:t>
      </w:r>
    </w:p>
    <w:p w14:paraId="06267F75" w14:textId="77777777" w:rsidR="00D13392" w:rsidRPr="007C3E25" w:rsidRDefault="00D13392" w:rsidP="007C3E25">
      <w:pPr>
        <w:rPr>
          <w:rFonts w:eastAsia="Arial"/>
        </w:rPr>
      </w:pPr>
      <w:bookmarkStart w:id="494" w:name="_Hlk152681893"/>
      <w:r w:rsidRPr="007C3E25">
        <w:rPr>
          <w:rFonts w:eastAsia="Arial"/>
        </w:rPr>
        <w:t xml:space="preserve">De teams Bron- en contactenonderzoek en het Callcenter werken beiden vanuit kantoor, waarbij de GGD bepaalt waar de werkzaamheden plaats vinden. </w:t>
      </w:r>
    </w:p>
    <w:p w14:paraId="7BCEB326" w14:textId="34D9CCA0" w:rsidR="00240016" w:rsidRPr="007C3E25" w:rsidRDefault="00240016"/>
    <w:tbl>
      <w:tblPr>
        <w:tblStyle w:val="Tabelraster3"/>
        <w:tblW w:w="0" w:type="auto"/>
        <w:tblCellMar>
          <w:top w:w="85" w:type="dxa"/>
          <w:bottom w:w="85" w:type="dxa"/>
        </w:tblCellMar>
        <w:tblLook w:val="01E0" w:firstRow="1" w:lastRow="1" w:firstColumn="1" w:lastColumn="1" w:noHBand="0" w:noVBand="0"/>
      </w:tblPr>
      <w:tblGrid>
        <w:gridCol w:w="2376"/>
        <w:gridCol w:w="6663"/>
      </w:tblGrid>
      <w:tr w:rsidR="007C3E25" w:rsidRPr="007C3E25" w14:paraId="5D374196" w14:textId="77777777" w:rsidTr="00470C16">
        <w:tc>
          <w:tcPr>
            <w:tcW w:w="2376" w:type="dxa"/>
            <w:shd w:val="clear" w:color="auto" w:fill="D9D9D9" w:themeFill="background1" w:themeFillShade="D9"/>
          </w:tcPr>
          <w:p w14:paraId="09E4FF6D" w14:textId="616F0990" w:rsidR="00AB01C5" w:rsidRPr="007C3E25" w:rsidRDefault="00AB01C5" w:rsidP="00AB01C5">
            <w:pPr>
              <w:rPr>
                <w:rFonts w:ascii="Arial" w:hAnsi="Arial" w:cs="Arial"/>
                <w:sz w:val="20"/>
                <w:szCs w:val="20"/>
              </w:rPr>
            </w:pPr>
            <w:r w:rsidRPr="007C3E25">
              <w:rPr>
                <w:rFonts w:ascii="Arial" w:hAnsi="Arial" w:cs="Arial"/>
                <w:sz w:val="20"/>
                <w:szCs w:val="20"/>
              </w:rPr>
              <w:t>1. Functie</w:t>
            </w:r>
          </w:p>
        </w:tc>
        <w:tc>
          <w:tcPr>
            <w:tcW w:w="6663" w:type="dxa"/>
            <w:shd w:val="clear" w:color="auto" w:fill="D9D9D9" w:themeFill="background1" w:themeFillShade="D9"/>
          </w:tcPr>
          <w:p w14:paraId="3127C181" w14:textId="686FF9CD" w:rsidR="00AB01C5" w:rsidRPr="007C3E25" w:rsidRDefault="00AB01C5" w:rsidP="00AB01C5">
            <w:pPr>
              <w:rPr>
                <w:rFonts w:ascii="Arial" w:hAnsi="Arial" w:cs="Arial"/>
                <w:b/>
                <w:bCs/>
                <w:sz w:val="20"/>
                <w:szCs w:val="20"/>
              </w:rPr>
            </w:pPr>
            <w:r w:rsidRPr="007C3E25">
              <w:rPr>
                <w:rFonts w:ascii="Arial" w:hAnsi="Arial" w:cs="Arial"/>
                <w:b/>
                <w:bCs/>
                <w:sz w:val="20"/>
                <w:szCs w:val="20"/>
              </w:rPr>
              <w:t>(Basis) Arts</w:t>
            </w:r>
          </w:p>
        </w:tc>
      </w:tr>
      <w:tr w:rsidR="00AB01C5" w:rsidRPr="00686D93" w14:paraId="73840ABD" w14:textId="77777777" w:rsidTr="00095603">
        <w:tc>
          <w:tcPr>
            <w:tcW w:w="2376" w:type="dxa"/>
          </w:tcPr>
          <w:p w14:paraId="550C2884" w14:textId="77777777" w:rsidR="00D11832" w:rsidRDefault="00AB01C5" w:rsidP="00AB01C5">
            <w:pPr>
              <w:rPr>
                <w:rFonts w:ascii="Arial" w:hAnsi="Arial" w:cs="Arial"/>
                <w:sz w:val="20"/>
                <w:szCs w:val="20"/>
              </w:rPr>
            </w:pPr>
            <w:r w:rsidRPr="00686D93">
              <w:rPr>
                <w:rFonts w:ascii="Arial" w:hAnsi="Arial" w:cs="Arial"/>
                <w:sz w:val="20"/>
                <w:szCs w:val="20"/>
              </w:rPr>
              <w:t xml:space="preserve">2. Algemeen </w:t>
            </w:r>
          </w:p>
          <w:p w14:paraId="2BDBFB86" w14:textId="61B0C1EA" w:rsidR="00AB01C5" w:rsidRPr="00686D93" w:rsidRDefault="00AB01C5" w:rsidP="00AB01C5">
            <w:pPr>
              <w:rPr>
                <w:rFonts w:ascii="Arial" w:hAnsi="Arial" w:cs="Arial"/>
                <w:sz w:val="20"/>
                <w:szCs w:val="20"/>
              </w:rPr>
            </w:pPr>
            <w:r w:rsidRPr="00686D93">
              <w:rPr>
                <w:rFonts w:ascii="Arial" w:hAnsi="Arial" w:cs="Arial"/>
                <w:sz w:val="20"/>
                <w:szCs w:val="20"/>
              </w:rPr>
              <w:t>(doel functie)</w:t>
            </w:r>
          </w:p>
        </w:tc>
        <w:tc>
          <w:tcPr>
            <w:tcW w:w="6663" w:type="dxa"/>
          </w:tcPr>
          <w:p w14:paraId="314D09F7" w14:textId="77777777" w:rsidR="00AB01C5" w:rsidRPr="00686D93" w:rsidRDefault="00AB01C5" w:rsidP="00AB01C5">
            <w:pPr>
              <w:rPr>
                <w:rFonts w:ascii="Arial" w:hAnsi="Arial" w:cs="Arial"/>
                <w:sz w:val="20"/>
                <w:szCs w:val="20"/>
              </w:rPr>
            </w:pPr>
            <w:r w:rsidRPr="00686D93">
              <w:rPr>
                <w:rFonts w:ascii="Arial" w:hAnsi="Arial" w:cs="Arial"/>
                <w:color w:val="000000"/>
                <w:sz w:val="20"/>
                <w:szCs w:val="20"/>
                <w:shd w:val="clear" w:color="auto" w:fill="FFFFFF"/>
              </w:rPr>
              <w:t xml:space="preserve">De arts is op de werkdag eindverantwoordelijk voor </w:t>
            </w:r>
            <w:r w:rsidRPr="00686D93">
              <w:rPr>
                <w:rFonts w:ascii="Arial" w:hAnsi="Arial" w:cs="Arial"/>
                <w:color w:val="000000"/>
                <w:sz w:val="20"/>
                <w:szCs w:val="20"/>
                <w:u w:val="single"/>
                <w:shd w:val="clear" w:color="auto" w:fill="FFFFFF"/>
              </w:rPr>
              <w:t>alle</w:t>
            </w:r>
            <w:r w:rsidRPr="00686D93">
              <w:rPr>
                <w:rFonts w:ascii="Arial" w:hAnsi="Arial" w:cs="Arial"/>
                <w:color w:val="000000"/>
                <w:sz w:val="20"/>
                <w:szCs w:val="20"/>
                <w:shd w:val="clear" w:color="auto" w:fill="FFFFFF"/>
              </w:rPr>
              <w:t xml:space="preserve"> medische onderdelen van het volledige vaccinatieproces op locatie.</w:t>
            </w:r>
          </w:p>
        </w:tc>
      </w:tr>
      <w:tr w:rsidR="00AB01C5" w:rsidRPr="00686D93" w14:paraId="592E50AC" w14:textId="77777777" w:rsidTr="00095603">
        <w:tc>
          <w:tcPr>
            <w:tcW w:w="2376" w:type="dxa"/>
          </w:tcPr>
          <w:p w14:paraId="2B9CF5D7" w14:textId="77777777" w:rsidR="00AB01C5" w:rsidRPr="00686D93" w:rsidRDefault="00AB01C5" w:rsidP="00AB01C5">
            <w:pPr>
              <w:rPr>
                <w:rFonts w:ascii="Arial" w:hAnsi="Arial" w:cs="Arial"/>
                <w:sz w:val="20"/>
                <w:szCs w:val="20"/>
              </w:rPr>
            </w:pPr>
            <w:r w:rsidRPr="00686D93">
              <w:rPr>
                <w:rFonts w:ascii="Arial" w:hAnsi="Arial" w:cs="Arial"/>
                <w:sz w:val="20"/>
                <w:szCs w:val="20"/>
              </w:rPr>
              <w:t>3. Taken en activiteiten</w:t>
            </w:r>
          </w:p>
        </w:tc>
        <w:tc>
          <w:tcPr>
            <w:tcW w:w="6663" w:type="dxa"/>
          </w:tcPr>
          <w:p w14:paraId="3F8FF247" w14:textId="77777777" w:rsidR="00AB01C5" w:rsidRPr="00686D93" w:rsidRDefault="00AB01C5" w:rsidP="001B73B0">
            <w:pPr>
              <w:numPr>
                <w:ilvl w:val="0"/>
                <w:numId w:val="40"/>
              </w:numPr>
              <w:contextualSpacing/>
              <w:rPr>
                <w:rFonts w:ascii="Arial" w:hAnsi="Arial" w:cs="Arial"/>
                <w:sz w:val="20"/>
                <w:szCs w:val="20"/>
              </w:rPr>
            </w:pPr>
            <w:r w:rsidRPr="00686D93">
              <w:rPr>
                <w:rFonts w:ascii="Arial" w:hAnsi="Arial" w:cs="Arial"/>
                <w:sz w:val="20"/>
                <w:szCs w:val="20"/>
              </w:rPr>
              <w:t xml:space="preserve">Geeft uitleg aan alle vaccinatie medewerkers die medische handelingen gaan verrichten of gaan werken met medische informatie </w:t>
            </w:r>
          </w:p>
          <w:p w14:paraId="104E57FA" w14:textId="77777777" w:rsidR="00AB01C5" w:rsidRPr="00686D93" w:rsidRDefault="00AB01C5" w:rsidP="001B73B0">
            <w:pPr>
              <w:numPr>
                <w:ilvl w:val="0"/>
                <w:numId w:val="40"/>
              </w:numPr>
              <w:contextualSpacing/>
              <w:rPr>
                <w:rFonts w:ascii="Arial" w:hAnsi="Arial" w:cs="Arial"/>
                <w:sz w:val="20"/>
                <w:szCs w:val="20"/>
              </w:rPr>
            </w:pPr>
            <w:r w:rsidRPr="00686D93">
              <w:rPr>
                <w:rFonts w:ascii="Arial" w:hAnsi="Arial" w:cs="Arial"/>
                <w:sz w:val="20"/>
                <w:szCs w:val="20"/>
              </w:rPr>
              <w:t>De arts houdt toezicht op de kwaliteit van het handelen van de medewerkers in de priklijn en voorbereidingsprocessen.</w:t>
            </w:r>
          </w:p>
          <w:p w14:paraId="2891BE8E" w14:textId="77777777" w:rsidR="00AB01C5" w:rsidRPr="00686D93" w:rsidRDefault="00AB01C5" w:rsidP="001B73B0">
            <w:pPr>
              <w:numPr>
                <w:ilvl w:val="0"/>
                <w:numId w:val="40"/>
              </w:numPr>
              <w:contextualSpacing/>
              <w:rPr>
                <w:rFonts w:ascii="Arial" w:hAnsi="Arial" w:cs="Arial"/>
                <w:sz w:val="20"/>
                <w:szCs w:val="20"/>
              </w:rPr>
            </w:pPr>
            <w:r w:rsidRPr="00686D93">
              <w:rPr>
                <w:rFonts w:ascii="Arial" w:hAnsi="Arial" w:cs="Arial"/>
                <w:color w:val="000000"/>
                <w:sz w:val="20"/>
                <w:szCs w:val="20"/>
                <w:bdr w:val="none" w:sz="0" w:space="0" w:color="auto" w:frame="1"/>
              </w:rPr>
              <w:t>De arts bepaald of de kennis en vaardigheden van verpleegkundigen voldoende zijn om zelfstandig te kunnen werken (bekwaamheid).</w:t>
            </w:r>
          </w:p>
          <w:p w14:paraId="7A4811EB" w14:textId="08A169F5" w:rsidR="00AB01C5" w:rsidRPr="00686D93" w:rsidRDefault="00AB01C5" w:rsidP="001B73B0">
            <w:pPr>
              <w:numPr>
                <w:ilvl w:val="0"/>
                <w:numId w:val="40"/>
              </w:numPr>
              <w:contextualSpacing/>
              <w:rPr>
                <w:rFonts w:ascii="Arial" w:hAnsi="Arial" w:cs="Arial"/>
                <w:sz w:val="20"/>
                <w:szCs w:val="20"/>
              </w:rPr>
            </w:pPr>
            <w:r w:rsidRPr="00686D93">
              <w:rPr>
                <w:rFonts w:ascii="Arial" w:hAnsi="Arial" w:cs="Arial"/>
                <w:sz w:val="20"/>
                <w:szCs w:val="20"/>
              </w:rPr>
              <w:t>De arts handelt volgens uitvoeringsrichtlijnen van LCI/RIVM</w:t>
            </w:r>
          </w:p>
          <w:p w14:paraId="39E45763" w14:textId="77777777" w:rsidR="00AB01C5" w:rsidRPr="00686D93" w:rsidRDefault="00AB01C5" w:rsidP="001B73B0">
            <w:pPr>
              <w:numPr>
                <w:ilvl w:val="0"/>
                <w:numId w:val="40"/>
              </w:numPr>
              <w:contextualSpacing/>
              <w:rPr>
                <w:rFonts w:ascii="Arial" w:hAnsi="Arial" w:cs="Arial"/>
                <w:sz w:val="20"/>
                <w:szCs w:val="20"/>
              </w:rPr>
            </w:pPr>
            <w:r w:rsidRPr="00686D93">
              <w:rPr>
                <w:rFonts w:ascii="Arial" w:hAnsi="Arial" w:cs="Arial"/>
                <w:color w:val="000000"/>
                <w:sz w:val="20"/>
                <w:szCs w:val="20"/>
                <w:bdr w:val="none" w:sz="0" w:space="0" w:color="auto" w:frame="1"/>
              </w:rPr>
              <w:t>Beoordelen van eventuele contra-indicaties</w:t>
            </w:r>
          </w:p>
          <w:p w14:paraId="07F943EA" w14:textId="77777777" w:rsidR="00AB01C5" w:rsidRPr="00686D93" w:rsidRDefault="00AB01C5" w:rsidP="001B73B0">
            <w:pPr>
              <w:numPr>
                <w:ilvl w:val="0"/>
                <w:numId w:val="40"/>
              </w:numPr>
              <w:contextualSpacing/>
              <w:rPr>
                <w:rFonts w:ascii="Arial" w:hAnsi="Arial" w:cs="Arial"/>
                <w:sz w:val="20"/>
                <w:szCs w:val="20"/>
              </w:rPr>
            </w:pPr>
            <w:r w:rsidRPr="00686D93">
              <w:rPr>
                <w:rFonts w:ascii="Arial" w:hAnsi="Arial" w:cs="Arial"/>
                <w:color w:val="000000"/>
                <w:sz w:val="20"/>
                <w:szCs w:val="20"/>
                <w:bdr w:val="none" w:sz="0" w:space="0" w:color="auto" w:frame="1"/>
              </w:rPr>
              <w:t>Adviseren van burgers over vaccinatie</w:t>
            </w:r>
          </w:p>
          <w:p w14:paraId="00AF1E69" w14:textId="77777777" w:rsidR="00AB01C5" w:rsidRPr="00686D93" w:rsidRDefault="00AB01C5" w:rsidP="001B73B0">
            <w:pPr>
              <w:numPr>
                <w:ilvl w:val="0"/>
                <w:numId w:val="40"/>
              </w:numPr>
              <w:contextualSpacing/>
              <w:rPr>
                <w:rFonts w:ascii="Arial" w:hAnsi="Arial" w:cs="Arial"/>
                <w:sz w:val="20"/>
                <w:szCs w:val="20"/>
              </w:rPr>
            </w:pPr>
            <w:r w:rsidRPr="00686D93">
              <w:rPr>
                <w:rFonts w:ascii="Arial" w:hAnsi="Arial" w:cs="Arial"/>
                <w:color w:val="000000"/>
                <w:sz w:val="20"/>
                <w:szCs w:val="20"/>
                <w:shd w:val="clear" w:color="auto" w:fill="FFFFFF"/>
              </w:rPr>
              <w:t>Tijdens en na de vaccinatie kan de arts opgeroepen worden in geval van post-vaccinale verschijnselen. Waar nodig verleent de arts eerste hulp en is hij verantwoordelijk voor het inschakelen van de juiste hulp.  </w:t>
            </w:r>
          </w:p>
        </w:tc>
      </w:tr>
      <w:tr w:rsidR="00AB01C5" w:rsidRPr="00686D93" w14:paraId="75113E89" w14:textId="77777777" w:rsidTr="00095603">
        <w:tc>
          <w:tcPr>
            <w:tcW w:w="2376" w:type="dxa"/>
          </w:tcPr>
          <w:p w14:paraId="60D9CEF8" w14:textId="77777777" w:rsidR="00AB01C5" w:rsidRPr="00686D93" w:rsidRDefault="00AB01C5" w:rsidP="00AB01C5">
            <w:pPr>
              <w:rPr>
                <w:rFonts w:ascii="Arial" w:hAnsi="Arial" w:cs="Arial"/>
                <w:sz w:val="20"/>
                <w:szCs w:val="20"/>
              </w:rPr>
            </w:pPr>
            <w:r w:rsidRPr="00686D93">
              <w:rPr>
                <w:rFonts w:ascii="Arial" w:hAnsi="Arial" w:cs="Arial"/>
                <w:sz w:val="20"/>
                <w:szCs w:val="20"/>
              </w:rPr>
              <w:t>4. Verantwoordelijkheid</w:t>
            </w:r>
          </w:p>
        </w:tc>
        <w:tc>
          <w:tcPr>
            <w:tcW w:w="6663" w:type="dxa"/>
          </w:tcPr>
          <w:p w14:paraId="1EE5E865" w14:textId="77777777" w:rsidR="00AB01C5" w:rsidRPr="00686D93" w:rsidRDefault="00AB01C5" w:rsidP="00AB01C5">
            <w:pPr>
              <w:rPr>
                <w:rFonts w:ascii="Arial" w:hAnsi="Arial" w:cs="Arial"/>
                <w:sz w:val="20"/>
                <w:szCs w:val="20"/>
              </w:rPr>
            </w:pPr>
            <w:r w:rsidRPr="00686D93">
              <w:rPr>
                <w:rFonts w:ascii="Arial" w:hAnsi="Arial" w:cs="Arial"/>
                <w:sz w:val="20"/>
                <w:szCs w:val="20"/>
              </w:rPr>
              <w:t>Medisch inhoudelijk verantwoordelijk voor het hele proces</w:t>
            </w:r>
          </w:p>
        </w:tc>
      </w:tr>
      <w:tr w:rsidR="00AB01C5" w:rsidRPr="00686D93" w14:paraId="5EADAA6A" w14:textId="77777777" w:rsidTr="00095603">
        <w:tc>
          <w:tcPr>
            <w:tcW w:w="2376" w:type="dxa"/>
          </w:tcPr>
          <w:p w14:paraId="5B50ABE7" w14:textId="77777777" w:rsidR="007E3D6B" w:rsidRPr="00686D93" w:rsidRDefault="00AB01C5" w:rsidP="00AB01C5">
            <w:pPr>
              <w:rPr>
                <w:rFonts w:ascii="Arial" w:hAnsi="Arial" w:cs="Arial"/>
                <w:sz w:val="20"/>
                <w:szCs w:val="20"/>
              </w:rPr>
            </w:pPr>
            <w:r w:rsidRPr="00686D93">
              <w:rPr>
                <w:rFonts w:ascii="Arial" w:hAnsi="Arial" w:cs="Arial"/>
                <w:sz w:val="20"/>
                <w:szCs w:val="20"/>
              </w:rPr>
              <w:t xml:space="preserve">5. Benodigde kennis en </w:t>
            </w:r>
          </w:p>
          <w:p w14:paraId="3198F16D" w14:textId="6B0C8B80" w:rsidR="00AB01C5" w:rsidRPr="00686D93" w:rsidRDefault="00AB01C5" w:rsidP="00AB01C5">
            <w:pPr>
              <w:rPr>
                <w:rFonts w:ascii="Arial" w:hAnsi="Arial" w:cs="Arial"/>
                <w:sz w:val="20"/>
                <w:szCs w:val="20"/>
              </w:rPr>
            </w:pPr>
            <w:r w:rsidRPr="00686D93">
              <w:rPr>
                <w:rFonts w:ascii="Arial" w:hAnsi="Arial" w:cs="Arial"/>
                <w:sz w:val="20"/>
                <w:szCs w:val="20"/>
              </w:rPr>
              <w:t>kunde</w:t>
            </w:r>
          </w:p>
          <w:p w14:paraId="5372AC8D" w14:textId="31F8E364" w:rsidR="00AB01C5" w:rsidRPr="00686D93" w:rsidRDefault="00AB01C5" w:rsidP="00AB01C5">
            <w:pPr>
              <w:rPr>
                <w:rFonts w:ascii="Arial" w:hAnsi="Arial" w:cs="Arial"/>
                <w:sz w:val="20"/>
                <w:szCs w:val="20"/>
              </w:rPr>
            </w:pPr>
            <w:r w:rsidRPr="00686D93">
              <w:rPr>
                <w:rFonts w:ascii="Arial" w:hAnsi="Arial" w:cs="Arial"/>
                <w:sz w:val="20"/>
                <w:szCs w:val="20"/>
              </w:rPr>
              <w:t>(Competenties)</w:t>
            </w:r>
          </w:p>
        </w:tc>
        <w:tc>
          <w:tcPr>
            <w:tcW w:w="6663" w:type="dxa"/>
          </w:tcPr>
          <w:p w14:paraId="715281C6" w14:textId="77777777" w:rsidR="00AB01C5" w:rsidRPr="00686D93" w:rsidRDefault="00AB01C5" w:rsidP="001B73B0">
            <w:pPr>
              <w:numPr>
                <w:ilvl w:val="0"/>
                <w:numId w:val="3"/>
              </w:numPr>
              <w:ind w:left="360"/>
              <w:contextualSpacing/>
              <w:rPr>
                <w:rFonts w:ascii="Arial" w:hAnsi="Arial" w:cs="Arial"/>
                <w:sz w:val="20"/>
                <w:szCs w:val="20"/>
              </w:rPr>
            </w:pPr>
            <w:r w:rsidRPr="00686D93">
              <w:rPr>
                <w:rFonts w:ascii="Arial" w:hAnsi="Arial" w:cs="Arial"/>
                <w:sz w:val="20"/>
                <w:szCs w:val="20"/>
              </w:rPr>
              <w:t>Heeft inhoudelijke kennis van de infectieziektebestrijding</w:t>
            </w:r>
          </w:p>
          <w:p w14:paraId="05497FFF" w14:textId="77777777" w:rsidR="00AB01C5" w:rsidRPr="00686D93" w:rsidRDefault="00AB01C5" w:rsidP="001B73B0">
            <w:pPr>
              <w:numPr>
                <w:ilvl w:val="0"/>
                <w:numId w:val="3"/>
              </w:numPr>
              <w:autoSpaceDE w:val="0"/>
              <w:autoSpaceDN w:val="0"/>
              <w:adjustRightInd w:val="0"/>
              <w:ind w:left="360"/>
              <w:contextualSpacing/>
              <w:rPr>
                <w:rFonts w:ascii="Arial" w:eastAsia="Cambria" w:hAnsi="Arial" w:cs="Arial"/>
                <w:sz w:val="20"/>
                <w:szCs w:val="20"/>
              </w:rPr>
            </w:pPr>
            <w:r w:rsidRPr="00686D93">
              <w:rPr>
                <w:rFonts w:ascii="Arial" w:eastAsia="Cambria" w:hAnsi="Arial" w:cs="Arial"/>
                <w:sz w:val="20"/>
                <w:szCs w:val="20"/>
              </w:rPr>
              <w:t>Kent de medische, LCI, RIVM en communicatie richtlijnen</w:t>
            </w:r>
          </w:p>
          <w:p w14:paraId="6FBFFEE0" w14:textId="77777777" w:rsidR="00AB01C5" w:rsidRPr="00686D93" w:rsidRDefault="00AB01C5" w:rsidP="001B73B0">
            <w:pPr>
              <w:numPr>
                <w:ilvl w:val="0"/>
                <w:numId w:val="3"/>
              </w:numPr>
              <w:autoSpaceDE w:val="0"/>
              <w:autoSpaceDN w:val="0"/>
              <w:adjustRightInd w:val="0"/>
              <w:ind w:left="360"/>
              <w:contextualSpacing/>
              <w:rPr>
                <w:rFonts w:ascii="Arial" w:eastAsia="Cambria" w:hAnsi="Arial" w:cs="Arial"/>
                <w:sz w:val="20"/>
                <w:szCs w:val="20"/>
              </w:rPr>
            </w:pPr>
            <w:r w:rsidRPr="00686D93">
              <w:rPr>
                <w:rFonts w:ascii="Arial" w:eastAsia="Cambria" w:hAnsi="Arial" w:cs="Arial"/>
                <w:color w:val="000000"/>
                <w:sz w:val="20"/>
                <w:szCs w:val="20"/>
                <w:shd w:val="clear" w:color="auto" w:fill="FFFFFF"/>
              </w:rPr>
              <w:t>De arts dient bekwaam te zijn in het zetten van intramusculaire injecties en handelt volgens het lokaal geldende protocol.  </w:t>
            </w:r>
          </w:p>
          <w:p w14:paraId="33A1BBC8" w14:textId="77777777" w:rsidR="00AB01C5" w:rsidRPr="00686D93" w:rsidRDefault="00AB01C5" w:rsidP="001B73B0">
            <w:pPr>
              <w:numPr>
                <w:ilvl w:val="0"/>
                <w:numId w:val="3"/>
              </w:numPr>
              <w:autoSpaceDE w:val="0"/>
              <w:autoSpaceDN w:val="0"/>
              <w:adjustRightInd w:val="0"/>
              <w:ind w:left="360"/>
              <w:contextualSpacing/>
              <w:rPr>
                <w:rFonts w:ascii="Arial" w:eastAsia="Cambria" w:hAnsi="Arial" w:cs="Arial"/>
                <w:sz w:val="20"/>
                <w:szCs w:val="20"/>
              </w:rPr>
            </w:pPr>
            <w:r w:rsidRPr="00686D93">
              <w:rPr>
                <w:rFonts w:ascii="Arial" w:eastAsia="Cambria" w:hAnsi="Arial" w:cs="Arial"/>
                <w:color w:val="000000"/>
                <w:sz w:val="20"/>
                <w:szCs w:val="20"/>
                <w:shd w:val="clear" w:color="auto" w:fill="FFFFFF"/>
              </w:rPr>
              <w:t>Eerste hulp kunnen verlenen</w:t>
            </w:r>
          </w:p>
        </w:tc>
      </w:tr>
      <w:bookmarkEnd w:id="494"/>
    </w:tbl>
    <w:p w14:paraId="5ADCAE97" w14:textId="72023FB1" w:rsidR="007579C8" w:rsidRDefault="007579C8"/>
    <w:tbl>
      <w:tblPr>
        <w:tblStyle w:val="Tabelraster3"/>
        <w:tblW w:w="0" w:type="auto"/>
        <w:tblCellMar>
          <w:top w:w="85" w:type="dxa"/>
          <w:bottom w:w="85" w:type="dxa"/>
        </w:tblCellMar>
        <w:tblLook w:val="01E0" w:firstRow="1" w:lastRow="1" w:firstColumn="1" w:lastColumn="1" w:noHBand="0" w:noVBand="0"/>
      </w:tblPr>
      <w:tblGrid>
        <w:gridCol w:w="2376"/>
        <w:gridCol w:w="6686"/>
      </w:tblGrid>
      <w:tr w:rsidR="00AB01C5" w:rsidRPr="00686D93" w14:paraId="469ADC65" w14:textId="77777777" w:rsidTr="00470C16">
        <w:tc>
          <w:tcPr>
            <w:tcW w:w="2376" w:type="dxa"/>
            <w:shd w:val="clear" w:color="auto" w:fill="D9D9D9" w:themeFill="background1" w:themeFillShade="D9"/>
          </w:tcPr>
          <w:p w14:paraId="6699BCA0" w14:textId="38F2EF8C" w:rsidR="00AB01C5" w:rsidRPr="00686D93" w:rsidRDefault="00AB01C5" w:rsidP="00AB01C5">
            <w:pPr>
              <w:rPr>
                <w:rFonts w:ascii="Arial" w:hAnsi="Arial" w:cs="Arial"/>
                <w:sz w:val="20"/>
                <w:szCs w:val="20"/>
              </w:rPr>
            </w:pPr>
            <w:r w:rsidRPr="00686D93">
              <w:rPr>
                <w:rFonts w:ascii="Arial" w:hAnsi="Arial" w:cs="Arial"/>
                <w:sz w:val="20"/>
                <w:szCs w:val="20"/>
              </w:rPr>
              <w:t>1. Functie</w:t>
            </w:r>
          </w:p>
        </w:tc>
        <w:tc>
          <w:tcPr>
            <w:tcW w:w="6686" w:type="dxa"/>
            <w:shd w:val="clear" w:color="auto" w:fill="D9D9D9" w:themeFill="background1" w:themeFillShade="D9"/>
          </w:tcPr>
          <w:p w14:paraId="32E642BB" w14:textId="36E89F35" w:rsidR="00AB01C5" w:rsidRPr="00686D93" w:rsidRDefault="00AB01C5" w:rsidP="00AB01C5">
            <w:pPr>
              <w:rPr>
                <w:rFonts w:ascii="Arial" w:hAnsi="Arial" w:cs="Arial"/>
                <w:b/>
                <w:bCs/>
                <w:sz w:val="20"/>
                <w:szCs w:val="20"/>
              </w:rPr>
            </w:pPr>
            <w:r w:rsidRPr="00686D93">
              <w:rPr>
                <w:rFonts w:ascii="Arial" w:hAnsi="Arial" w:cs="Arial"/>
                <w:b/>
                <w:bCs/>
                <w:sz w:val="20"/>
                <w:szCs w:val="20"/>
              </w:rPr>
              <w:t>Verpleegkundige (</w:t>
            </w:r>
            <w:r w:rsidR="00905104" w:rsidRPr="00686D93">
              <w:rPr>
                <w:rFonts w:ascii="Arial" w:hAnsi="Arial" w:cs="Arial"/>
                <w:b/>
                <w:bCs/>
                <w:sz w:val="20"/>
                <w:szCs w:val="20"/>
              </w:rPr>
              <w:t>i.o.</w:t>
            </w:r>
            <w:r w:rsidRPr="00686D93">
              <w:rPr>
                <w:rFonts w:ascii="Arial" w:hAnsi="Arial" w:cs="Arial"/>
                <w:b/>
                <w:bCs/>
                <w:sz w:val="20"/>
                <w:szCs w:val="20"/>
              </w:rPr>
              <w:t>)</w:t>
            </w:r>
            <w:r w:rsidR="008910DF" w:rsidRPr="00686D93">
              <w:rPr>
                <w:rFonts w:ascii="Arial" w:hAnsi="Arial" w:cs="Arial"/>
                <w:b/>
                <w:bCs/>
                <w:sz w:val="20"/>
                <w:szCs w:val="20"/>
              </w:rPr>
              <w:t xml:space="preserve"> MBO</w:t>
            </w:r>
            <w:r w:rsidR="004C028C">
              <w:rPr>
                <w:rFonts w:ascii="Arial" w:hAnsi="Arial" w:cs="Arial"/>
                <w:b/>
                <w:bCs/>
                <w:sz w:val="20"/>
                <w:szCs w:val="20"/>
              </w:rPr>
              <w:t>/ HBO</w:t>
            </w:r>
          </w:p>
        </w:tc>
      </w:tr>
      <w:tr w:rsidR="00AB01C5" w:rsidRPr="00686D93" w14:paraId="6AF72390" w14:textId="77777777" w:rsidTr="008A0A15">
        <w:tc>
          <w:tcPr>
            <w:tcW w:w="2376" w:type="dxa"/>
          </w:tcPr>
          <w:p w14:paraId="034BF410" w14:textId="77777777" w:rsidR="00C516FE" w:rsidRDefault="00AB01C5" w:rsidP="00AB01C5">
            <w:pPr>
              <w:rPr>
                <w:rFonts w:ascii="Arial" w:hAnsi="Arial" w:cs="Arial"/>
                <w:sz w:val="20"/>
                <w:szCs w:val="20"/>
              </w:rPr>
            </w:pPr>
            <w:r w:rsidRPr="00686D93">
              <w:rPr>
                <w:rFonts w:ascii="Arial" w:hAnsi="Arial" w:cs="Arial"/>
                <w:sz w:val="20"/>
                <w:szCs w:val="20"/>
              </w:rPr>
              <w:t xml:space="preserve">2. Algemeen </w:t>
            </w:r>
          </w:p>
          <w:p w14:paraId="3E05EE13" w14:textId="46C15E50" w:rsidR="00AB01C5" w:rsidRPr="00686D93" w:rsidRDefault="00AB01C5" w:rsidP="00AB01C5">
            <w:pPr>
              <w:rPr>
                <w:rFonts w:ascii="Arial" w:hAnsi="Arial" w:cs="Arial"/>
                <w:sz w:val="20"/>
                <w:szCs w:val="20"/>
              </w:rPr>
            </w:pPr>
            <w:r w:rsidRPr="00686D93">
              <w:rPr>
                <w:rFonts w:ascii="Arial" w:hAnsi="Arial" w:cs="Arial"/>
                <w:sz w:val="20"/>
                <w:szCs w:val="20"/>
              </w:rPr>
              <w:t>(doel functie)</w:t>
            </w:r>
          </w:p>
        </w:tc>
        <w:tc>
          <w:tcPr>
            <w:tcW w:w="6686" w:type="dxa"/>
          </w:tcPr>
          <w:p w14:paraId="048B3183" w14:textId="77777777" w:rsidR="00AB01C5" w:rsidRPr="00686D93" w:rsidRDefault="00AB01C5" w:rsidP="00AB01C5">
            <w:pPr>
              <w:rPr>
                <w:rFonts w:ascii="Arial" w:hAnsi="Arial" w:cs="Arial"/>
                <w:sz w:val="20"/>
                <w:szCs w:val="20"/>
              </w:rPr>
            </w:pPr>
            <w:r w:rsidRPr="00686D93">
              <w:rPr>
                <w:rFonts w:ascii="Arial" w:hAnsi="Arial" w:cs="Arial"/>
                <w:sz w:val="20"/>
                <w:szCs w:val="20"/>
              </w:rPr>
              <w:t>Voorbereiden van materiaal en vaccin; toedienen van vaccin</w:t>
            </w:r>
          </w:p>
        </w:tc>
      </w:tr>
      <w:tr w:rsidR="00AB01C5" w:rsidRPr="00686D93" w14:paraId="54CA6254" w14:textId="77777777" w:rsidTr="008A0A15">
        <w:tc>
          <w:tcPr>
            <w:tcW w:w="2376" w:type="dxa"/>
          </w:tcPr>
          <w:p w14:paraId="261C3543" w14:textId="77777777" w:rsidR="00AB01C5" w:rsidRPr="00686D93" w:rsidRDefault="00AB01C5" w:rsidP="00AB01C5">
            <w:pPr>
              <w:rPr>
                <w:rFonts w:ascii="Arial" w:hAnsi="Arial" w:cs="Arial"/>
                <w:sz w:val="20"/>
                <w:szCs w:val="20"/>
              </w:rPr>
            </w:pPr>
            <w:r w:rsidRPr="00686D93">
              <w:rPr>
                <w:rFonts w:ascii="Arial" w:hAnsi="Arial" w:cs="Arial"/>
                <w:sz w:val="20"/>
                <w:szCs w:val="20"/>
              </w:rPr>
              <w:t>3. Taken en activiteiten</w:t>
            </w:r>
          </w:p>
        </w:tc>
        <w:tc>
          <w:tcPr>
            <w:tcW w:w="6686" w:type="dxa"/>
          </w:tcPr>
          <w:p w14:paraId="23341F30" w14:textId="77777777" w:rsidR="00AB01C5" w:rsidRPr="00686D93" w:rsidRDefault="00AB01C5" w:rsidP="00095603">
            <w:pPr>
              <w:rPr>
                <w:rFonts w:ascii="Arial" w:hAnsi="Arial" w:cs="Arial"/>
                <w:sz w:val="20"/>
                <w:szCs w:val="20"/>
              </w:rPr>
            </w:pPr>
            <w:r w:rsidRPr="00686D93">
              <w:rPr>
                <w:rFonts w:ascii="Arial" w:hAnsi="Arial" w:cs="Arial"/>
                <w:sz w:val="20"/>
                <w:szCs w:val="20"/>
              </w:rPr>
              <w:t>Voorbereidingen treffen op toedienen vaccin</w:t>
            </w:r>
          </w:p>
          <w:p w14:paraId="219D31BB" w14:textId="77777777" w:rsidR="00AB01C5" w:rsidRPr="00686D93" w:rsidRDefault="00AB01C5" w:rsidP="00095603">
            <w:pPr>
              <w:rPr>
                <w:rFonts w:ascii="Arial" w:hAnsi="Arial" w:cs="Arial"/>
                <w:sz w:val="20"/>
                <w:szCs w:val="20"/>
              </w:rPr>
            </w:pPr>
            <w:r w:rsidRPr="00686D93">
              <w:rPr>
                <w:rFonts w:ascii="Arial" w:hAnsi="Arial" w:cs="Arial"/>
                <w:sz w:val="20"/>
                <w:szCs w:val="20"/>
              </w:rPr>
              <w:t>Voorbereiden van materiaal en vaccin; op basis van protocollen en richtlijnen</w:t>
            </w:r>
          </w:p>
          <w:p w14:paraId="26899CBD" w14:textId="77777777" w:rsidR="00AB01C5" w:rsidRPr="00686D93" w:rsidRDefault="00AB01C5" w:rsidP="00095603">
            <w:pPr>
              <w:rPr>
                <w:rFonts w:ascii="Arial" w:hAnsi="Arial" w:cs="Arial"/>
                <w:sz w:val="20"/>
                <w:szCs w:val="20"/>
              </w:rPr>
            </w:pPr>
            <w:r w:rsidRPr="00686D93">
              <w:rPr>
                <w:rFonts w:ascii="Arial" w:hAnsi="Arial" w:cs="Arial"/>
                <w:sz w:val="20"/>
                <w:szCs w:val="20"/>
              </w:rPr>
              <w:t>Controle vaccinatiebevestiging/ registratiebewijs</w:t>
            </w:r>
          </w:p>
          <w:p w14:paraId="084ED548" w14:textId="77777777" w:rsidR="00AB01C5" w:rsidRPr="00686D93" w:rsidRDefault="00AB01C5" w:rsidP="00095603">
            <w:pPr>
              <w:rPr>
                <w:rFonts w:ascii="Arial" w:hAnsi="Arial" w:cs="Arial"/>
                <w:sz w:val="20"/>
                <w:szCs w:val="20"/>
              </w:rPr>
            </w:pPr>
            <w:r w:rsidRPr="00686D93">
              <w:rPr>
                <w:rFonts w:ascii="Arial" w:hAnsi="Arial" w:cs="Arial"/>
                <w:sz w:val="20"/>
                <w:szCs w:val="20"/>
              </w:rPr>
              <w:t>Zich houden aan hygiëne protocollen</w:t>
            </w:r>
          </w:p>
          <w:p w14:paraId="5358DDBB" w14:textId="77777777" w:rsidR="00AB01C5" w:rsidRPr="00686D93" w:rsidRDefault="00AB01C5" w:rsidP="00095603">
            <w:pPr>
              <w:rPr>
                <w:rFonts w:ascii="Arial" w:hAnsi="Arial" w:cs="Arial"/>
                <w:sz w:val="20"/>
                <w:szCs w:val="20"/>
              </w:rPr>
            </w:pPr>
            <w:r w:rsidRPr="00686D93">
              <w:rPr>
                <w:rFonts w:ascii="Arial" w:hAnsi="Arial" w:cs="Arial"/>
                <w:sz w:val="20"/>
                <w:szCs w:val="20"/>
              </w:rPr>
              <w:t>Voorbereiden van burger en nazorg bieden indien nodig</w:t>
            </w:r>
          </w:p>
          <w:p w14:paraId="133F4014" w14:textId="77777777" w:rsidR="00AB01C5" w:rsidRPr="00686D93" w:rsidRDefault="00AB01C5" w:rsidP="00095603">
            <w:pPr>
              <w:rPr>
                <w:rFonts w:ascii="Arial" w:hAnsi="Arial" w:cs="Arial"/>
                <w:sz w:val="20"/>
                <w:szCs w:val="20"/>
              </w:rPr>
            </w:pPr>
            <w:r w:rsidRPr="00686D93">
              <w:rPr>
                <w:rFonts w:ascii="Arial" w:hAnsi="Arial" w:cs="Arial"/>
                <w:sz w:val="20"/>
                <w:szCs w:val="20"/>
              </w:rPr>
              <w:t>Vaccinatie zetten (bekwaam zijn) en juiste techniek gebruiken</w:t>
            </w:r>
          </w:p>
          <w:p w14:paraId="7C89FD61" w14:textId="77777777" w:rsidR="00AB01C5" w:rsidRPr="00686D93" w:rsidRDefault="00AB01C5" w:rsidP="00095603">
            <w:pPr>
              <w:rPr>
                <w:rFonts w:ascii="Arial" w:hAnsi="Arial" w:cs="Arial"/>
                <w:sz w:val="20"/>
                <w:szCs w:val="20"/>
              </w:rPr>
            </w:pPr>
            <w:r w:rsidRPr="00686D93">
              <w:rPr>
                <w:rFonts w:ascii="Arial" w:hAnsi="Arial" w:cs="Arial"/>
                <w:sz w:val="20"/>
                <w:szCs w:val="20"/>
              </w:rPr>
              <w:t>Juiste afvalverwerking</w:t>
            </w:r>
          </w:p>
        </w:tc>
      </w:tr>
      <w:tr w:rsidR="00AB01C5" w:rsidRPr="00686D93" w14:paraId="0195645E" w14:textId="77777777" w:rsidTr="008A0A15">
        <w:tc>
          <w:tcPr>
            <w:tcW w:w="2376" w:type="dxa"/>
          </w:tcPr>
          <w:p w14:paraId="732B2686" w14:textId="77777777" w:rsidR="00AB01C5" w:rsidRPr="00686D93" w:rsidRDefault="00AB01C5" w:rsidP="00AB01C5">
            <w:pPr>
              <w:rPr>
                <w:rFonts w:ascii="Arial" w:hAnsi="Arial" w:cs="Arial"/>
                <w:sz w:val="20"/>
                <w:szCs w:val="20"/>
              </w:rPr>
            </w:pPr>
            <w:r w:rsidRPr="00686D93">
              <w:rPr>
                <w:rFonts w:ascii="Arial" w:hAnsi="Arial" w:cs="Arial"/>
                <w:sz w:val="20"/>
                <w:szCs w:val="20"/>
              </w:rPr>
              <w:t>4. Verantwoordelijkheid</w:t>
            </w:r>
          </w:p>
        </w:tc>
        <w:tc>
          <w:tcPr>
            <w:tcW w:w="6686" w:type="dxa"/>
          </w:tcPr>
          <w:p w14:paraId="5971E61A" w14:textId="77777777" w:rsidR="00AB01C5" w:rsidRPr="00686D93" w:rsidRDefault="00AB01C5" w:rsidP="00095603">
            <w:pPr>
              <w:rPr>
                <w:rFonts w:ascii="Arial" w:hAnsi="Arial" w:cs="Arial"/>
                <w:sz w:val="20"/>
                <w:szCs w:val="20"/>
              </w:rPr>
            </w:pPr>
            <w:r w:rsidRPr="00686D93">
              <w:rPr>
                <w:rFonts w:ascii="Arial" w:hAnsi="Arial" w:cs="Arial"/>
                <w:sz w:val="20"/>
                <w:szCs w:val="20"/>
              </w:rPr>
              <w:t>Arts is eindverantwoordelijk voor het stellen van (contra-) indicaties. De arts kan vaccinatietaken delegeren aan een verpleegkundige of andere professional (indien bekwaam). De prikmedewerker is zelf verantwoorde</w:t>
            </w:r>
            <w:r w:rsidRPr="00686D93">
              <w:rPr>
                <w:rFonts w:ascii="Arial" w:hAnsi="Arial" w:cs="Arial"/>
                <w:sz w:val="20"/>
                <w:szCs w:val="20"/>
              </w:rPr>
              <w:lastRenderedPageBreak/>
              <w:t>lijk voor de juiste toediening en het opvolgen van de uitvoeringsrichtlijn vaccineren.</w:t>
            </w:r>
          </w:p>
        </w:tc>
      </w:tr>
      <w:tr w:rsidR="00AB01C5" w:rsidRPr="00686D93" w14:paraId="2885CF2B" w14:textId="77777777" w:rsidTr="008A0A15">
        <w:tc>
          <w:tcPr>
            <w:tcW w:w="2376" w:type="dxa"/>
          </w:tcPr>
          <w:p w14:paraId="6518DA26" w14:textId="46479D9F" w:rsidR="00C516FE" w:rsidRDefault="00AB01C5" w:rsidP="00510AD9">
            <w:pPr>
              <w:rPr>
                <w:rFonts w:ascii="Arial" w:hAnsi="Arial" w:cs="Arial"/>
                <w:sz w:val="20"/>
                <w:szCs w:val="20"/>
              </w:rPr>
            </w:pPr>
            <w:r w:rsidRPr="00686D93">
              <w:rPr>
                <w:rFonts w:ascii="Arial" w:hAnsi="Arial" w:cs="Arial"/>
                <w:sz w:val="20"/>
                <w:szCs w:val="20"/>
              </w:rPr>
              <w:lastRenderedPageBreak/>
              <w:t>5. Benodigde kennis en kunde</w:t>
            </w:r>
            <w:r w:rsidR="00510AD9" w:rsidRPr="00686D93">
              <w:rPr>
                <w:rFonts w:ascii="Arial" w:hAnsi="Arial" w:cs="Arial"/>
                <w:sz w:val="20"/>
                <w:szCs w:val="20"/>
              </w:rPr>
              <w:t xml:space="preserve"> </w:t>
            </w:r>
          </w:p>
          <w:p w14:paraId="114B8685" w14:textId="13DECADA" w:rsidR="00AB01C5" w:rsidRPr="00686D93" w:rsidRDefault="00AB01C5" w:rsidP="00510AD9">
            <w:pPr>
              <w:rPr>
                <w:rFonts w:ascii="Arial" w:hAnsi="Arial" w:cs="Arial"/>
                <w:sz w:val="20"/>
                <w:szCs w:val="20"/>
              </w:rPr>
            </w:pPr>
            <w:r w:rsidRPr="00686D93">
              <w:rPr>
                <w:rFonts w:ascii="Arial" w:hAnsi="Arial" w:cs="Arial"/>
                <w:sz w:val="20"/>
                <w:szCs w:val="20"/>
              </w:rPr>
              <w:t>(Competenties)</w:t>
            </w:r>
          </w:p>
        </w:tc>
        <w:tc>
          <w:tcPr>
            <w:tcW w:w="6686" w:type="dxa"/>
          </w:tcPr>
          <w:p w14:paraId="19744FF2" w14:textId="77777777" w:rsidR="00AB01C5" w:rsidRPr="00686D93" w:rsidRDefault="00AB01C5" w:rsidP="00095603">
            <w:pPr>
              <w:rPr>
                <w:rFonts w:ascii="Arial" w:hAnsi="Arial" w:cs="Arial"/>
                <w:sz w:val="20"/>
                <w:szCs w:val="20"/>
              </w:rPr>
            </w:pPr>
            <w:r w:rsidRPr="00686D93">
              <w:rPr>
                <w:rFonts w:ascii="Arial" w:hAnsi="Arial" w:cs="Arial"/>
                <w:sz w:val="20"/>
                <w:szCs w:val="20"/>
              </w:rPr>
              <w:t>Heeft inhoudelijke kennis van de infectieziektebestrijding</w:t>
            </w:r>
          </w:p>
          <w:p w14:paraId="1E2BB029" w14:textId="77777777" w:rsidR="00AB01C5" w:rsidRPr="00686D93" w:rsidRDefault="00AB01C5" w:rsidP="00095603">
            <w:pPr>
              <w:rPr>
                <w:rFonts w:ascii="Arial" w:hAnsi="Arial" w:cs="Arial"/>
                <w:sz w:val="20"/>
                <w:szCs w:val="20"/>
              </w:rPr>
            </w:pPr>
            <w:r w:rsidRPr="00686D93">
              <w:rPr>
                <w:rFonts w:ascii="Arial" w:hAnsi="Arial" w:cs="Arial"/>
                <w:sz w:val="20"/>
                <w:szCs w:val="20"/>
              </w:rPr>
              <w:t>Heeft inhoudelijke kennis van voorbereiden, vaccineren en vaccinatietechniek</w:t>
            </w:r>
          </w:p>
          <w:p w14:paraId="0D11E60C" w14:textId="77777777" w:rsidR="00AB01C5" w:rsidRPr="00686D93" w:rsidRDefault="00AB01C5" w:rsidP="00095603">
            <w:pPr>
              <w:rPr>
                <w:rFonts w:ascii="Arial" w:hAnsi="Arial" w:cs="Arial"/>
                <w:sz w:val="20"/>
                <w:szCs w:val="20"/>
              </w:rPr>
            </w:pPr>
            <w:r w:rsidRPr="00686D93">
              <w:rPr>
                <w:rFonts w:ascii="Arial" w:hAnsi="Arial" w:cs="Arial"/>
                <w:sz w:val="20"/>
                <w:szCs w:val="20"/>
              </w:rPr>
              <w:t>Heeft E-</w:t>
            </w:r>
            <w:proofErr w:type="spellStart"/>
            <w:r w:rsidRPr="00686D93">
              <w:rPr>
                <w:rFonts w:ascii="Arial" w:hAnsi="Arial" w:cs="Arial"/>
                <w:sz w:val="20"/>
                <w:szCs w:val="20"/>
              </w:rPr>
              <w:t>learnings</w:t>
            </w:r>
            <w:proofErr w:type="spellEnd"/>
            <w:r w:rsidRPr="00686D93">
              <w:rPr>
                <w:rFonts w:ascii="Arial" w:hAnsi="Arial" w:cs="Arial"/>
                <w:sz w:val="20"/>
                <w:szCs w:val="20"/>
              </w:rPr>
              <w:t xml:space="preserve"> (indien van toepassing) goed doorlopen</w:t>
            </w:r>
          </w:p>
          <w:p w14:paraId="02B302F9" w14:textId="77777777" w:rsidR="00AB01C5" w:rsidRPr="00686D93" w:rsidRDefault="00AB01C5" w:rsidP="00095603">
            <w:pPr>
              <w:rPr>
                <w:rFonts w:ascii="Arial" w:hAnsi="Arial" w:cs="Arial"/>
                <w:sz w:val="20"/>
                <w:szCs w:val="20"/>
              </w:rPr>
            </w:pPr>
            <w:r w:rsidRPr="00686D93">
              <w:rPr>
                <w:rFonts w:ascii="Arial" w:hAnsi="Arial" w:cs="Arial"/>
                <w:sz w:val="20"/>
                <w:szCs w:val="20"/>
              </w:rPr>
              <w:t>Is bevoegd en bekwaam bevonden om te vaccineren</w:t>
            </w:r>
          </w:p>
        </w:tc>
      </w:tr>
    </w:tbl>
    <w:p w14:paraId="78A42282" w14:textId="09FE3772" w:rsidR="00481C39" w:rsidRDefault="00481C39"/>
    <w:tbl>
      <w:tblPr>
        <w:tblStyle w:val="Tabelraster3"/>
        <w:tblW w:w="0" w:type="auto"/>
        <w:tblCellMar>
          <w:top w:w="85" w:type="dxa"/>
          <w:bottom w:w="85" w:type="dxa"/>
        </w:tblCellMar>
        <w:tblLook w:val="01E0" w:firstRow="1" w:lastRow="1" w:firstColumn="1" w:lastColumn="1" w:noHBand="0" w:noVBand="0"/>
      </w:tblPr>
      <w:tblGrid>
        <w:gridCol w:w="2376"/>
        <w:gridCol w:w="6686"/>
      </w:tblGrid>
      <w:tr w:rsidR="00AB01C5" w:rsidRPr="00686D93" w14:paraId="6CD899D2" w14:textId="77777777" w:rsidTr="00470C16">
        <w:tc>
          <w:tcPr>
            <w:tcW w:w="2376" w:type="dxa"/>
            <w:shd w:val="clear" w:color="auto" w:fill="D9D9D9" w:themeFill="background1" w:themeFillShade="D9"/>
          </w:tcPr>
          <w:p w14:paraId="7F4181CA" w14:textId="77777777" w:rsidR="00AB01C5" w:rsidRPr="00686D93" w:rsidRDefault="00AB01C5" w:rsidP="00AB01C5">
            <w:pPr>
              <w:rPr>
                <w:rFonts w:ascii="Arial" w:hAnsi="Arial" w:cs="Arial"/>
                <w:sz w:val="20"/>
                <w:szCs w:val="20"/>
              </w:rPr>
            </w:pPr>
            <w:r w:rsidRPr="00686D93">
              <w:rPr>
                <w:rFonts w:ascii="Arial" w:hAnsi="Arial" w:cs="Arial"/>
                <w:sz w:val="20"/>
                <w:szCs w:val="20"/>
              </w:rPr>
              <w:t>1. Functie</w:t>
            </w:r>
          </w:p>
        </w:tc>
        <w:tc>
          <w:tcPr>
            <w:tcW w:w="6686" w:type="dxa"/>
            <w:shd w:val="clear" w:color="auto" w:fill="D9D9D9" w:themeFill="background1" w:themeFillShade="D9"/>
          </w:tcPr>
          <w:p w14:paraId="0F1D29C8" w14:textId="71BF2B21" w:rsidR="00AB01C5" w:rsidRPr="00601633" w:rsidRDefault="00503955" w:rsidP="00AB01C5">
            <w:pPr>
              <w:rPr>
                <w:rFonts w:ascii="Arial" w:hAnsi="Arial" w:cs="Arial"/>
                <w:b/>
                <w:bCs/>
                <w:sz w:val="20"/>
                <w:szCs w:val="20"/>
              </w:rPr>
            </w:pPr>
            <w:r>
              <w:rPr>
                <w:rFonts w:ascii="Arial" w:hAnsi="Arial" w:cs="Arial"/>
                <w:b/>
                <w:bCs/>
                <w:color w:val="000000"/>
                <w:sz w:val="20"/>
                <w:szCs w:val="20"/>
                <w:shd w:val="clear" w:color="auto" w:fill="D9D9D9" w:themeFill="background1" w:themeFillShade="D9"/>
              </w:rPr>
              <w:t>Eerste Hulp bij O</w:t>
            </w:r>
            <w:r w:rsidR="00AB01C5" w:rsidRPr="00601633">
              <w:rPr>
                <w:rFonts w:ascii="Arial" w:hAnsi="Arial" w:cs="Arial"/>
                <w:b/>
                <w:bCs/>
                <w:color w:val="000000"/>
                <w:sz w:val="20"/>
                <w:szCs w:val="20"/>
                <w:shd w:val="clear" w:color="auto" w:fill="D9D9D9" w:themeFill="background1" w:themeFillShade="D9"/>
              </w:rPr>
              <w:t>ngevallen (EHBO)</w:t>
            </w:r>
            <w:r>
              <w:rPr>
                <w:rFonts w:ascii="Arial" w:hAnsi="Arial" w:cs="Arial"/>
                <w:b/>
                <w:bCs/>
                <w:color w:val="000000"/>
                <w:sz w:val="20"/>
                <w:szCs w:val="20"/>
                <w:shd w:val="clear" w:color="auto" w:fill="D9D9D9" w:themeFill="background1" w:themeFillShade="D9"/>
              </w:rPr>
              <w:t xml:space="preserve"> </w:t>
            </w:r>
            <w:r w:rsidR="00AB01C5" w:rsidRPr="00601633">
              <w:rPr>
                <w:rFonts w:ascii="Arial" w:hAnsi="Arial" w:cs="Arial"/>
                <w:b/>
                <w:bCs/>
                <w:color w:val="000000"/>
                <w:sz w:val="20"/>
                <w:szCs w:val="20"/>
                <w:shd w:val="clear" w:color="auto" w:fill="D9D9D9" w:themeFill="background1" w:themeFillShade="D9"/>
              </w:rPr>
              <w:t>medewerker</w:t>
            </w:r>
          </w:p>
        </w:tc>
      </w:tr>
      <w:tr w:rsidR="00AB01C5" w:rsidRPr="00686D93" w14:paraId="5D6AB886" w14:textId="77777777" w:rsidTr="006564C4">
        <w:tc>
          <w:tcPr>
            <w:tcW w:w="2376" w:type="dxa"/>
          </w:tcPr>
          <w:p w14:paraId="232259BB" w14:textId="77777777" w:rsidR="00116BD0" w:rsidRDefault="00AB01C5" w:rsidP="00AB01C5">
            <w:pPr>
              <w:rPr>
                <w:rFonts w:ascii="Arial" w:hAnsi="Arial" w:cs="Arial"/>
                <w:sz w:val="20"/>
                <w:szCs w:val="20"/>
              </w:rPr>
            </w:pPr>
            <w:r w:rsidRPr="00686D93">
              <w:rPr>
                <w:rFonts w:ascii="Arial" w:hAnsi="Arial" w:cs="Arial"/>
                <w:sz w:val="20"/>
                <w:szCs w:val="20"/>
              </w:rPr>
              <w:t xml:space="preserve">2. Algemeen </w:t>
            </w:r>
          </w:p>
          <w:p w14:paraId="4C920805" w14:textId="49DC4A7C" w:rsidR="00AB01C5" w:rsidRPr="00686D93" w:rsidRDefault="00AB01C5" w:rsidP="00AB01C5">
            <w:pPr>
              <w:rPr>
                <w:rFonts w:ascii="Arial" w:hAnsi="Arial" w:cs="Arial"/>
                <w:sz w:val="20"/>
                <w:szCs w:val="20"/>
              </w:rPr>
            </w:pPr>
            <w:r w:rsidRPr="00686D93">
              <w:rPr>
                <w:rFonts w:ascii="Arial" w:hAnsi="Arial" w:cs="Arial"/>
                <w:sz w:val="20"/>
                <w:szCs w:val="20"/>
              </w:rPr>
              <w:t>(doel functie)</w:t>
            </w:r>
          </w:p>
        </w:tc>
        <w:tc>
          <w:tcPr>
            <w:tcW w:w="6686" w:type="dxa"/>
          </w:tcPr>
          <w:p w14:paraId="194A960A" w14:textId="77777777" w:rsidR="00AB01C5" w:rsidRPr="00686D93" w:rsidRDefault="00AB01C5" w:rsidP="00AB01C5">
            <w:pPr>
              <w:rPr>
                <w:rFonts w:ascii="Arial" w:hAnsi="Arial" w:cs="Arial"/>
                <w:sz w:val="20"/>
                <w:szCs w:val="20"/>
              </w:rPr>
            </w:pPr>
            <w:r w:rsidRPr="00686D93">
              <w:rPr>
                <w:rFonts w:ascii="Arial" w:hAnsi="Arial" w:cs="Arial"/>
                <w:sz w:val="20"/>
                <w:szCs w:val="20"/>
              </w:rPr>
              <w:t>Houd toezicht in wachtruimte en handelt adequaat bij kleine medische incidenten</w:t>
            </w:r>
          </w:p>
        </w:tc>
      </w:tr>
      <w:tr w:rsidR="00AB01C5" w:rsidRPr="00686D93" w14:paraId="01683818" w14:textId="77777777" w:rsidTr="006564C4">
        <w:tc>
          <w:tcPr>
            <w:tcW w:w="2376" w:type="dxa"/>
          </w:tcPr>
          <w:p w14:paraId="6235E40A" w14:textId="77777777" w:rsidR="00AB01C5" w:rsidRPr="00686D93" w:rsidRDefault="00AB01C5" w:rsidP="00AB01C5">
            <w:pPr>
              <w:rPr>
                <w:rFonts w:ascii="Arial" w:hAnsi="Arial" w:cs="Arial"/>
                <w:sz w:val="20"/>
                <w:szCs w:val="20"/>
              </w:rPr>
            </w:pPr>
            <w:r w:rsidRPr="00686D93">
              <w:rPr>
                <w:rFonts w:ascii="Arial" w:hAnsi="Arial" w:cs="Arial"/>
                <w:sz w:val="20"/>
                <w:szCs w:val="20"/>
              </w:rPr>
              <w:t>3. Taken en activiteiten</w:t>
            </w:r>
          </w:p>
        </w:tc>
        <w:tc>
          <w:tcPr>
            <w:tcW w:w="6686" w:type="dxa"/>
          </w:tcPr>
          <w:p w14:paraId="487A3B09" w14:textId="77777777" w:rsidR="00AB01C5" w:rsidRPr="00686D93" w:rsidRDefault="00AB01C5" w:rsidP="001B73B0">
            <w:pPr>
              <w:numPr>
                <w:ilvl w:val="0"/>
                <w:numId w:val="3"/>
              </w:numPr>
              <w:ind w:left="360"/>
              <w:contextualSpacing/>
              <w:rPr>
                <w:rFonts w:ascii="Arial" w:hAnsi="Arial" w:cs="Arial"/>
                <w:sz w:val="20"/>
                <w:szCs w:val="20"/>
              </w:rPr>
            </w:pPr>
            <w:r w:rsidRPr="00686D93">
              <w:rPr>
                <w:rFonts w:ascii="Arial" w:hAnsi="Arial" w:cs="Arial"/>
                <w:sz w:val="20"/>
                <w:szCs w:val="20"/>
              </w:rPr>
              <w:t xml:space="preserve">De EHBO-er is aanwezig in de wachtruimte om alert te zijn op </w:t>
            </w:r>
            <w:proofErr w:type="spellStart"/>
            <w:r w:rsidRPr="00686D93">
              <w:rPr>
                <w:rFonts w:ascii="Arial" w:hAnsi="Arial" w:cs="Arial"/>
                <w:sz w:val="20"/>
                <w:szCs w:val="20"/>
              </w:rPr>
              <w:t>flauwvallers</w:t>
            </w:r>
            <w:proofErr w:type="spellEnd"/>
            <w:r w:rsidRPr="00686D93">
              <w:rPr>
                <w:rFonts w:ascii="Arial" w:hAnsi="Arial" w:cs="Arial"/>
                <w:sz w:val="20"/>
                <w:szCs w:val="20"/>
              </w:rPr>
              <w:t xml:space="preserve"> en andere post-vaccinale verschijnselen </w:t>
            </w:r>
          </w:p>
          <w:p w14:paraId="14379539" w14:textId="77777777" w:rsidR="00AB01C5" w:rsidRPr="00686D93" w:rsidRDefault="00AB01C5" w:rsidP="001B73B0">
            <w:pPr>
              <w:numPr>
                <w:ilvl w:val="0"/>
                <w:numId w:val="3"/>
              </w:numPr>
              <w:ind w:left="360"/>
              <w:contextualSpacing/>
              <w:rPr>
                <w:rFonts w:ascii="Arial" w:hAnsi="Arial" w:cs="Arial"/>
                <w:sz w:val="20"/>
                <w:szCs w:val="20"/>
              </w:rPr>
            </w:pPr>
            <w:r w:rsidRPr="00686D93">
              <w:rPr>
                <w:rFonts w:ascii="Arial" w:hAnsi="Arial" w:cs="Arial"/>
                <w:sz w:val="20"/>
                <w:szCs w:val="20"/>
              </w:rPr>
              <w:t xml:space="preserve">De EHBO-er draagt zorg voor het verhelpen van kleine incidenten </w:t>
            </w:r>
          </w:p>
          <w:p w14:paraId="33647417" w14:textId="77777777" w:rsidR="00AB01C5" w:rsidRPr="00686D93" w:rsidRDefault="00AB01C5" w:rsidP="001B73B0">
            <w:pPr>
              <w:numPr>
                <w:ilvl w:val="0"/>
                <w:numId w:val="3"/>
              </w:numPr>
              <w:ind w:left="360"/>
              <w:contextualSpacing/>
              <w:rPr>
                <w:rFonts w:ascii="Arial" w:hAnsi="Arial" w:cs="Arial"/>
                <w:sz w:val="20"/>
                <w:szCs w:val="20"/>
              </w:rPr>
            </w:pPr>
            <w:r w:rsidRPr="00686D93">
              <w:rPr>
                <w:rFonts w:ascii="Arial" w:hAnsi="Arial" w:cs="Arial"/>
                <w:sz w:val="20"/>
                <w:szCs w:val="20"/>
              </w:rPr>
              <w:t xml:space="preserve">Er wordt gehandeld volgens het EHBO-protocol. </w:t>
            </w:r>
          </w:p>
          <w:p w14:paraId="2FC65BAA" w14:textId="77777777" w:rsidR="00AB01C5" w:rsidRPr="00686D93" w:rsidRDefault="00AB01C5" w:rsidP="001B73B0">
            <w:pPr>
              <w:numPr>
                <w:ilvl w:val="0"/>
                <w:numId w:val="3"/>
              </w:numPr>
              <w:ind w:left="360"/>
              <w:contextualSpacing/>
              <w:rPr>
                <w:rFonts w:ascii="Arial" w:hAnsi="Arial" w:cs="Arial"/>
                <w:sz w:val="20"/>
                <w:szCs w:val="20"/>
              </w:rPr>
            </w:pPr>
            <w:r w:rsidRPr="00686D93">
              <w:rPr>
                <w:rFonts w:ascii="Arial" w:hAnsi="Arial" w:cs="Arial"/>
                <w:sz w:val="20"/>
                <w:szCs w:val="20"/>
              </w:rPr>
              <w:t xml:space="preserve">De EHBO-er is verantwoordelijk voor het raadplegen van een arts of ALS-er in geval van twijfel over (de toestand) van een burger </w:t>
            </w:r>
          </w:p>
          <w:p w14:paraId="67B76345" w14:textId="77777777" w:rsidR="00AB01C5" w:rsidRPr="00686D93" w:rsidRDefault="00AB01C5" w:rsidP="001B73B0">
            <w:pPr>
              <w:numPr>
                <w:ilvl w:val="0"/>
                <w:numId w:val="3"/>
              </w:numPr>
              <w:ind w:left="360"/>
              <w:contextualSpacing/>
              <w:rPr>
                <w:rFonts w:ascii="Arial" w:hAnsi="Arial" w:cs="Arial"/>
                <w:sz w:val="20"/>
                <w:szCs w:val="20"/>
              </w:rPr>
            </w:pPr>
            <w:r w:rsidRPr="00686D93">
              <w:rPr>
                <w:rFonts w:ascii="Arial" w:hAnsi="Arial" w:cs="Arial"/>
                <w:sz w:val="20"/>
                <w:szCs w:val="20"/>
              </w:rPr>
              <w:t>De EHBO-er is in staat om orde en overzicht te bewaken van de wachtruimte te bewaken.</w:t>
            </w:r>
          </w:p>
        </w:tc>
      </w:tr>
      <w:tr w:rsidR="00AB01C5" w:rsidRPr="00686D93" w14:paraId="48FEFA6E" w14:textId="77777777" w:rsidTr="006564C4">
        <w:tc>
          <w:tcPr>
            <w:tcW w:w="2376" w:type="dxa"/>
          </w:tcPr>
          <w:p w14:paraId="163CA506" w14:textId="77777777" w:rsidR="00AB01C5" w:rsidRPr="00686D93" w:rsidRDefault="00AB01C5" w:rsidP="00AB01C5">
            <w:pPr>
              <w:rPr>
                <w:rFonts w:ascii="Arial" w:hAnsi="Arial" w:cs="Arial"/>
                <w:sz w:val="20"/>
                <w:szCs w:val="20"/>
              </w:rPr>
            </w:pPr>
            <w:r w:rsidRPr="00686D93">
              <w:rPr>
                <w:rFonts w:ascii="Arial" w:hAnsi="Arial" w:cs="Arial"/>
                <w:sz w:val="20"/>
                <w:szCs w:val="20"/>
              </w:rPr>
              <w:t>4. Verantwoordelijkheid</w:t>
            </w:r>
          </w:p>
        </w:tc>
        <w:tc>
          <w:tcPr>
            <w:tcW w:w="6686" w:type="dxa"/>
          </w:tcPr>
          <w:p w14:paraId="2F93826A" w14:textId="77777777" w:rsidR="00AB01C5" w:rsidRPr="00686D93" w:rsidRDefault="00AB01C5" w:rsidP="00AB01C5">
            <w:pPr>
              <w:rPr>
                <w:rFonts w:ascii="Arial" w:hAnsi="Arial" w:cs="Arial"/>
                <w:sz w:val="20"/>
                <w:szCs w:val="20"/>
              </w:rPr>
            </w:pPr>
            <w:r w:rsidRPr="00686D93">
              <w:rPr>
                <w:rFonts w:ascii="Arial" w:hAnsi="Arial" w:cs="Arial"/>
                <w:sz w:val="20"/>
                <w:szCs w:val="20"/>
              </w:rPr>
              <w:t xml:space="preserve">Verantwoordelijk voor hulpverlening op locatie en volgt hierin de richtlijnen van het Oranje Kruis en aanwijzingen van arts </w:t>
            </w:r>
          </w:p>
        </w:tc>
      </w:tr>
      <w:tr w:rsidR="00AB01C5" w:rsidRPr="00686D93" w14:paraId="6338C7E6" w14:textId="77777777" w:rsidTr="006564C4">
        <w:tc>
          <w:tcPr>
            <w:tcW w:w="2376" w:type="dxa"/>
          </w:tcPr>
          <w:p w14:paraId="5E4F7533" w14:textId="77777777" w:rsidR="00116BD0" w:rsidRDefault="00AB01C5" w:rsidP="00510AD9">
            <w:pPr>
              <w:rPr>
                <w:rFonts w:ascii="Arial" w:hAnsi="Arial" w:cs="Arial"/>
                <w:sz w:val="20"/>
                <w:szCs w:val="20"/>
              </w:rPr>
            </w:pPr>
            <w:r w:rsidRPr="00686D93">
              <w:rPr>
                <w:rFonts w:ascii="Arial" w:hAnsi="Arial" w:cs="Arial"/>
                <w:sz w:val="20"/>
                <w:szCs w:val="20"/>
              </w:rPr>
              <w:t>5. Benodigde kennis en kunde</w:t>
            </w:r>
            <w:r w:rsidR="00510AD9" w:rsidRPr="00686D93">
              <w:rPr>
                <w:rFonts w:ascii="Arial" w:hAnsi="Arial" w:cs="Arial"/>
                <w:sz w:val="20"/>
                <w:szCs w:val="20"/>
              </w:rPr>
              <w:t xml:space="preserve"> </w:t>
            </w:r>
            <w:r w:rsidRPr="00686D93">
              <w:rPr>
                <w:rFonts w:ascii="Arial" w:hAnsi="Arial" w:cs="Arial"/>
                <w:sz w:val="20"/>
                <w:szCs w:val="20"/>
              </w:rPr>
              <w:t xml:space="preserve"> </w:t>
            </w:r>
          </w:p>
          <w:p w14:paraId="654838D4" w14:textId="77D916E0" w:rsidR="00AB01C5" w:rsidRPr="00686D93" w:rsidRDefault="00AB01C5" w:rsidP="00510AD9">
            <w:pPr>
              <w:rPr>
                <w:rFonts w:ascii="Arial" w:hAnsi="Arial" w:cs="Arial"/>
                <w:sz w:val="20"/>
                <w:szCs w:val="20"/>
              </w:rPr>
            </w:pPr>
            <w:r w:rsidRPr="00686D93">
              <w:rPr>
                <w:rFonts w:ascii="Arial" w:hAnsi="Arial" w:cs="Arial"/>
                <w:sz w:val="20"/>
                <w:szCs w:val="20"/>
              </w:rPr>
              <w:t>(Competenties)</w:t>
            </w:r>
          </w:p>
        </w:tc>
        <w:tc>
          <w:tcPr>
            <w:tcW w:w="6686" w:type="dxa"/>
          </w:tcPr>
          <w:p w14:paraId="1EB91654" w14:textId="77777777" w:rsidR="00AB01C5" w:rsidRPr="00686D93" w:rsidRDefault="00AB01C5" w:rsidP="00AB01C5">
            <w:pPr>
              <w:autoSpaceDE w:val="0"/>
              <w:autoSpaceDN w:val="0"/>
              <w:adjustRightInd w:val="0"/>
              <w:contextualSpacing/>
              <w:rPr>
                <w:rFonts w:ascii="Arial" w:eastAsia="Cambria" w:hAnsi="Arial" w:cs="Arial"/>
                <w:sz w:val="20"/>
                <w:szCs w:val="20"/>
              </w:rPr>
            </w:pPr>
            <w:r w:rsidRPr="00686D93">
              <w:rPr>
                <w:rFonts w:ascii="Arial" w:eastAsia="Cambria" w:hAnsi="Arial" w:cs="Arial"/>
                <w:sz w:val="20"/>
                <w:szCs w:val="20"/>
              </w:rPr>
              <w:t xml:space="preserve">Geldig reanimatie en BHV certificaat </w:t>
            </w:r>
          </w:p>
          <w:p w14:paraId="3D9A4AEA" w14:textId="77777777" w:rsidR="00AB01C5" w:rsidRPr="00686D93" w:rsidRDefault="00AB01C5" w:rsidP="00AB01C5">
            <w:pPr>
              <w:autoSpaceDE w:val="0"/>
              <w:autoSpaceDN w:val="0"/>
              <w:adjustRightInd w:val="0"/>
              <w:contextualSpacing/>
              <w:rPr>
                <w:rFonts w:ascii="Arial" w:eastAsia="Cambria" w:hAnsi="Arial" w:cs="Arial"/>
                <w:color w:val="FF0000"/>
                <w:sz w:val="20"/>
                <w:szCs w:val="20"/>
              </w:rPr>
            </w:pPr>
          </w:p>
        </w:tc>
      </w:tr>
    </w:tbl>
    <w:p w14:paraId="1459BB0B" w14:textId="77777777" w:rsidR="00AB01C5" w:rsidRPr="00686D93" w:rsidRDefault="00AB01C5" w:rsidP="00AB01C5">
      <w:pPr>
        <w:spacing w:after="160" w:line="259" w:lineRule="auto"/>
        <w:rPr>
          <w:rFonts w:eastAsia="Aptos" w:cs="Arial"/>
          <w:kern w:val="2"/>
          <w:lang w:eastAsia="en-US"/>
          <w14:ligatures w14:val="standardContextual"/>
        </w:rPr>
      </w:pPr>
    </w:p>
    <w:tbl>
      <w:tblPr>
        <w:tblStyle w:val="Tabelraster3"/>
        <w:tblW w:w="0" w:type="auto"/>
        <w:tblCellMar>
          <w:top w:w="85" w:type="dxa"/>
          <w:bottom w:w="85" w:type="dxa"/>
        </w:tblCellMar>
        <w:tblLook w:val="01E0" w:firstRow="1" w:lastRow="1" w:firstColumn="1" w:lastColumn="1" w:noHBand="0" w:noVBand="0"/>
      </w:tblPr>
      <w:tblGrid>
        <w:gridCol w:w="2376"/>
        <w:gridCol w:w="6686"/>
      </w:tblGrid>
      <w:tr w:rsidR="00AB01C5" w:rsidRPr="00686D93" w14:paraId="1981B614" w14:textId="77777777" w:rsidTr="00470C16">
        <w:tc>
          <w:tcPr>
            <w:tcW w:w="2376" w:type="dxa"/>
            <w:shd w:val="clear" w:color="auto" w:fill="D9D9D9" w:themeFill="background1" w:themeFillShade="D9"/>
          </w:tcPr>
          <w:p w14:paraId="4F811675" w14:textId="77777777" w:rsidR="00AB01C5" w:rsidRPr="00686D93" w:rsidRDefault="00AB01C5" w:rsidP="00AB01C5">
            <w:pPr>
              <w:rPr>
                <w:rFonts w:ascii="Arial" w:hAnsi="Arial" w:cs="Arial"/>
                <w:sz w:val="20"/>
                <w:szCs w:val="20"/>
              </w:rPr>
            </w:pPr>
            <w:r w:rsidRPr="00686D93">
              <w:rPr>
                <w:rFonts w:ascii="Arial" w:hAnsi="Arial" w:cs="Arial"/>
                <w:sz w:val="20"/>
                <w:szCs w:val="20"/>
              </w:rPr>
              <w:t>1. Functie</w:t>
            </w:r>
          </w:p>
        </w:tc>
        <w:tc>
          <w:tcPr>
            <w:tcW w:w="6686" w:type="dxa"/>
            <w:shd w:val="clear" w:color="auto" w:fill="D9D9D9" w:themeFill="background1" w:themeFillShade="D9"/>
          </w:tcPr>
          <w:p w14:paraId="26475482" w14:textId="0D19124A" w:rsidR="00AB01C5" w:rsidRPr="00686D93" w:rsidRDefault="008910DF" w:rsidP="00AB01C5">
            <w:pPr>
              <w:rPr>
                <w:rFonts w:ascii="Arial" w:hAnsi="Arial" w:cs="Arial"/>
                <w:b/>
                <w:bCs/>
                <w:sz w:val="20"/>
                <w:szCs w:val="20"/>
              </w:rPr>
            </w:pPr>
            <w:r w:rsidRPr="00686D93">
              <w:rPr>
                <w:rFonts w:ascii="Arial" w:hAnsi="Arial" w:cs="Arial"/>
                <w:b/>
                <w:bCs/>
                <w:kern w:val="2"/>
                <w:sz w:val="20"/>
                <w:szCs w:val="20"/>
                <w14:ligatures w14:val="standardContextual"/>
              </w:rPr>
              <w:t>Coördinator</w:t>
            </w:r>
          </w:p>
        </w:tc>
      </w:tr>
      <w:tr w:rsidR="00AB01C5" w:rsidRPr="00686D93" w14:paraId="7818723D" w14:textId="77777777" w:rsidTr="006564C4">
        <w:tc>
          <w:tcPr>
            <w:tcW w:w="2376" w:type="dxa"/>
          </w:tcPr>
          <w:p w14:paraId="10A23E8C" w14:textId="77777777" w:rsidR="00116BD0" w:rsidRDefault="00AB01C5" w:rsidP="00AB01C5">
            <w:pPr>
              <w:rPr>
                <w:rFonts w:ascii="Arial" w:hAnsi="Arial" w:cs="Arial"/>
                <w:sz w:val="20"/>
                <w:szCs w:val="20"/>
              </w:rPr>
            </w:pPr>
            <w:r w:rsidRPr="00686D93">
              <w:rPr>
                <w:rFonts w:ascii="Arial" w:hAnsi="Arial" w:cs="Arial"/>
                <w:sz w:val="20"/>
                <w:szCs w:val="20"/>
              </w:rPr>
              <w:t xml:space="preserve">2. Algemeen </w:t>
            </w:r>
          </w:p>
          <w:p w14:paraId="2032CF3F" w14:textId="2B4EFF3B" w:rsidR="00AB01C5" w:rsidRPr="00686D93" w:rsidRDefault="00AB01C5" w:rsidP="00AB01C5">
            <w:pPr>
              <w:rPr>
                <w:rFonts w:ascii="Arial" w:hAnsi="Arial" w:cs="Arial"/>
                <w:sz w:val="20"/>
                <w:szCs w:val="20"/>
              </w:rPr>
            </w:pPr>
            <w:r w:rsidRPr="00686D93">
              <w:rPr>
                <w:rFonts w:ascii="Arial" w:hAnsi="Arial" w:cs="Arial"/>
                <w:sz w:val="20"/>
                <w:szCs w:val="20"/>
              </w:rPr>
              <w:t>(doel functie)</w:t>
            </w:r>
          </w:p>
        </w:tc>
        <w:tc>
          <w:tcPr>
            <w:tcW w:w="6686" w:type="dxa"/>
          </w:tcPr>
          <w:p w14:paraId="58455D48" w14:textId="77777777" w:rsidR="00AB01C5" w:rsidRPr="00686D93" w:rsidRDefault="00AB01C5" w:rsidP="00AB01C5">
            <w:pPr>
              <w:rPr>
                <w:rFonts w:ascii="Arial" w:hAnsi="Arial" w:cs="Arial"/>
                <w:sz w:val="20"/>
                <w:szCs w:val="20"/>
              </w:rPr>
            </w:pPr>
            <w:r w:rsidRPr="00686D93">
              <w:rPr>
                <w:rFonts w:ascii="Arial" w:hAnsi="Arial" w:cs="Arial"/>
                <w:color w:val="000000"/>
                <w:sz w:val="20"/>
                <w:szCs w:val="20"/>
                <w:shd w:val="clear" w:color="auto" w:fill="FFFFFF"/>
              </w:rPr>
              <w:t>De coördinator is belast met de dagelijkse leiding en draagt er zorg voor dat de medewerker handelt volgens de protocollen en de overige richtlijnen/instructies.  </w:t>
            </w:r>
          </w:p>
        </w:tc>
      </w:tr>
      <w:tr w:rsidR="00AB01C5" w:rsidRPr="00686D93" w14:paraId="03B89EDA" w14:textId="77777777" w:rsidTr="006564C4">
        <w:tc>
          <w:tcPr>
            <w:tcW w:w="2376" w:type="dxa"/>
          </w:tcPr>
          <w:p w14:paraId="5CE37B41" w14:textId="77777777" w:rsidR="00AB01C5" w:rsidRPr="00686D93" w:rsidRDefault="00AB01C5" w:rsidP="00AB01C5">
            <w:pPr>
              <w:rPr>
                <w:rFonts w:ascii="Arial" w:hAnsi="Arial" w:cs="Arial"/>
                <w:sz w:val="20"/>
                <w:szCs w:val="20"/>
              </w:rPr>
            </w:pPr>
            <w:r w:rsidRPr="00686D93">
              <w:rPr>
                <w:rFonts w:ascii="Arial" w:hAnsi="Arial" w:cs="Arial"/>
                <w:sz w:val="20"/>
                <w:szCs w:val="20"/>
              </w:rPr>
              <w:t>3. Taken en activiteiten</w:t>
            </w:r>
          </w:p>
        </w:tc>
        <w:tc>
          <w:tcPr>
            <w:tcW w:w="6686" w:type="dxa"/>
          </w:tcPr>
          <w:p w14:paraId="1DFC5870" w14:textId="388C23E4" w:rsidR="00AB01C5" w:rsidRPr="00686D93" w:rsidRDefault="00AB01C5" w:rsidP="001B73B0">
            <w:pPr>
              <w:numPr>
                <w:ilvl w:val="0"/>
                <w:numId w:val="40"/>
              </w:numPr>
              <w:contextualSpacing/>
              <w:rPr>
                <w:rFonts w:ascii="Arial" w:hAnsi="Arial" w:cs="Arial"/>
                <w:sz w:val="20"/>
                <w:szCs w:val="20"/>
              </w:rPr>
            </w:pPr>
            <w:r w:rsidRPr="00686D93">
              <w:rPr>
                <w:rFonts w:ascii="Arial" w:hAnsi="Arial" w:cs="Arial"/>
                <w:color w:val="000000"/>
                <w:sz w:val="20"/>
                <w:szCs w:val="20"/>
                <w:bdr w:val="none" w:sz="0" w:space="0" w:color="auto" w:frame="1"/>
              </w:rPr>
              <w:t>Heeft de dagelijkse leiding over de medewerkers</w:t>
            </w:r>
          </w:p>
          <w:p w14:paraId="74D982C5" w14:textId="77777777" w:rsidR="00AB01C5" w:rsidRPr="00686D93" w:rsidRDefault="00AB01C5" w:rsidP="001B73B0">
            <w:pPr>
              <w:numPr>
                <w:ilvl w:val="0"/>
                <w:numId w:val="40"/>
              </w:numPr>
              <w:contextualSpacing/>
              <w:rPr>
                <w:rFonts w:ascii="Arial" w:hAnsi="Arial" w:cs="Arial"/>
                <w:sz w:val="20"/>
                <w:szCs w:val="20"/>
              </w:rPr>
            </w:pPr>
            <w:r w:rsidRPr="00686D93">
              <w:rPr>
                <w:rFonts w:ascii="Arial" w:hAnsi="Arial" w:cs="Arial"/>
                <w:color w:val="000000"/>
                <w:sz w:val="20"/>
                <w:szCs w:val="20"/>
                <w:bdr w:val="none" w:sz="0" w:space="0" w:color="auto" w:frame="1"/>
              </w:rPr>
              <w:t>Draagt zorg dat medewerkers hun werkzaamheden uitvoeren zoals beschreven in dit protocol en dat de huisregels worden nageleefd</w:t>
            </w:r>
          </w:p>
          <w:p w14:paraId="577AC7B6" w14:textId="77777777" w:rsidR="00AB01C5" w:rsidRPr="00686D93" w:rsidRDefault="00AB01C5" w:rsidP="001B73B0">
            <w:pPr>
              <w:numPr>
                <w:ilvl w:val="0"/>
                <w:numId w:val="40"/>
              </w:numPr>
              <w:contextualSpacing/>
              <w:rPr>
                <w:rFonts w:ascii="Arial" w:hAnsi="Arial" w:cs="Arial"/>
                <w:sz w:val="20"/>
                <w:szCs w:val="20"/>
              </w:rPr>
            </w:pPr>
            <w:r w:rsidRPr="00686D93">
              <w:rPr>
                <w:rFonts w:ascii="Arial" w:hAnsi="Arial" w:cs="Arial"/>
                <w:sz w:val="20"/>
                <w:szCs w:val="20"/>
              </w:rPr>
              <w:t xml:space="preserve">Verzorgt ochtendbrief met uitleg </w:t>
            </w:r>
          </w:p>
          <w:p w14:paraId="1C4C6C9B" w14:textId="77777777" w:rsidR="00AB01C5" w:rsidRPr="00686D93" w:rsidRDefault="00AB01C5" w:rsidP="001B73B0">
            <w:pPr>
              <w:numPr>
                <w:ilvl w:val="0"/>
                <w:numId w:val="40"/>
              </w:numPr>
              <w:contextualSpacing/>
              <w:rPr>
                <w:rFonts w:ascii="Arial" w:hAnsi="Arial" w:cs="Arial"/>
                <w:sz w:val="20"/>
                <w:szCs w:val="20"/>
              </w:rPr>
            </w:pPr>
            <w:r w:rsidRPr="00686D93">
              <w:rPr>
                <w:rFonts w:ascii="Arial" w:hAnsi="Arial" w:cs="Arial"/>
                <w:sz w:val="20"/>
                <w:szCs w:val="20"/>
                <w:shd w:val="clear" w:color="auto" w:fill="FFFFFF"/>
              </w:rPr>
              <w:t>De DC monitort of de werkzaamheden van de medewerkers volgens de daarvoor geldende voorschriften worden uitgevoerd.</w:t>
            </w:r>
          </w:p>
          <w:p w14:paraId="3AEF47D5" w14:textId="77777777" w:rsidR="00AB01C5" w:rsidRPr="00686D93" w:rsidRDefault="00AB01C5" w:rsidP="001B73B0">
            <w:pPr>
              <w:numPr>
                <w:ilvl w:val="0"/>
                <w:numId w:val="40"/>
              </w:numPr>
              <w:contextualSpacing/>
              <w:rPr>
                <w:rFonts w:ascii="Arial" w:hAnsi="Arial" w:cs="Arial"/>
                <w:sz w:val="20"/>
                <w:szCs w:val="20"/>
              </w:rPr>
            </w:pPr>
            <w:r w:rsidRPr="00686D93">
              <w:rPr>
                <w:rFonts w:ascii="Arial" w:hAnsi="Arial" w:cs="Arial"/>
                <w:sz w:val="20"/>
                <w:szCs w:val="20"/>
              </w:rPr>
              <w:t>Voorraadbeheer en vaccinbeheer</w:t>
            </w:r>
          </w:p>
          <w:p w14:paraId="08A381D6" w14:textId="16F07BED" w:rsidR="00AB01C5" w:rsidRPr="00686D93" w:rsidRDefault="00AB01C5" w:rsidP="001B73B0">
            <w:pPr>
              <w:numPr>
                <w:ilvl w:val="0"/>
                <w:numId w:val="40"/>
              </w:numPr>
              <w:contextualSpacing/>
              <w:rPr>
                <w:rFonts w:ascii="Arial" w:hAnsi="Arial" w:cs="Arial"/>
                <w:sz w:val="20"/>
                <w:szCs w:val="20"/>
              </w:rPr>
            </w:pPr>
            <w:r w:rsidRPr="00686D93">
              <w:rPr>
                <w:rFonts w:ascii="Arial" w:hAnsi="Arial" w:cs="Arial"/>
                <w:color w:val="000000"/>
                <w:sz w:val="20"/>
                <w:szCs w:val="20"/>
                <w:bdr w:val="none" w:sz="0" w:space="0" w:color="auto" w:frame="1"/>
              </w:rPr>
              <w:t>H</w:t>
            </w:r>
            <w:r w:rsidRPr="00686D93">
              <w:rPr>
                <w:rFonts w:ascii="Arial" w:hAnsi="Arial" w:cs="Arial"/>
                <w:sz w:val="20"/>
                <w:szCs w:val="20"/>
                <w:bdr w:val="none" w:sz="0" w:space="0" w:color="auto" w:frame="1"/>
              </w:rPr>
              <w:t xml:space="preserve">andelt adequaat bij </w:t>
            </w:r>
            <w:r w:rsidRPr="00686D93">
              <w:rPr>
                <w:rFonts w:ascii="Arial" w:hAnsi="Arial" w:cs="Arial"/>
                <w:color w:val="000000"/>
                <w:sz w:val="20"/>
                <w:szCs w:val="20"/>
                <w:bdr w:val="none" w:sz="0" w:space="0" w:color="auto" w:frame="1"/>
              </w:rPr>
              <w:t>incidenten/</w:t>
            </w:r>
            <w:r w:rsidR="00C83936">
              <w:rPr>
                <w:rFonts w:ascii="Arial" w:hAnsi="Arial" w:cs="Arial"/>
                <w:color w:val="000000"/>
                <w:sz w:val="20"/>
                <w:szCs w:val="20"/>
                <w:bdr w:val="none" w:sz="0" w:space="0" w:color="auto" w:frame="1"/>
              </w:rPr>
              <w:t xml:space="preserve"> </w:t>
            </w:r>
            <w:r w:rsidRPr="00686D93">
              <w:rPr>
                <w:rFonts w:ascii="Arial" w:hAnsi="Arial" w:cs="Arial"/>
                <w:color w:val="000000"/>
                <w:sz w:val="20"/>
                <w:szCs w:val="20"/>
                <w:bdr w:val="none" w:sz="0" w:space="0" w:color="auto" w:frame="1"/>
              </w:rPr>
              <w:t>calamiteiten en brengt hier een verslag van uit</w:t>
            </w:r>
          </w:p>
        </w:tc>
      </w:tr>
      <w:tr w:rsidR="00AB01C5" w:rsidRPr="00686D93" w14:paraId="67420D91" w14:textId="77777777" w:rsidTr="006564C4">
        <w:tc>
          <w:tcPr>
            <w:tcW w:w="2376" w:type="dxa"/>
          </w:tcPr>
          <w:p w14:paraId="5CB2B5D5" w14:textId="77777777" w:rsidR="00AB01C5" w:rsidRPr="00686D93" w:rsidRDefault="00AB01C5" w:rsidP="00AB01C5">
            <w:pPr>
              <w:rPr>
                <w:rFonts w:ascii="Arial" w:hAnsi="Arial" w:cs="Arial"/>
                <w:sz w:val="20"/>
                <w:szCs w:val="20"/>
              </w:rPr>
            </w:pPr>
            <w:r w:rsidRPr="00686D93">
              <w:rPr>
                <w:rFonts w:ascii="Arial" w:hAnsi="Arial" w:cs="Arial"/>
                <w:sz w:val="20"/>
                <w:szCs w:val="20"/>
              </w:rPr>
              <w:t>4. Verantwoordelijkheid</w:t>
            </w:r>
          </w:p>
        </w:tc>
        <w:tc>
          <w:tcPr>
            <w:tcW w:w="6686" w:type="dxa"/>
          </w:tcPr>
          <w:p w14:paraId="4EF6A5C3" w14:textId="7A8F579C" w:rsidR="00AB01C5" w:rsidRPr="00686D93" w:rsidRDefault="00AB01C5" w:rsidP="00AB01C5">
            <w:pPr>
              <w:rPr>
                <w:rFonts w:ascii="Arial" w:hAnsi="Arial" w:cs="Arial"/>
                <w:sz w:val="20"/>
                <w:szCs w:val="20"/>
              </w:rPr>
            </w:pPr>
            <w:r w:rsidRPr="00686D93">
              <w:rPr>
                <w:rFonts w:ascii="Arial" w:hAnsi="Arial" w:cs="Arial"/>
                <w:color w:val="000000"/>
                <w:sz w:val="20"/>
                <w:szCs w:val="20"/>
                <w:shd w:val="clear" w:color="auto" w:fill="FFFFFF"/>
              </w:rPr>
              <w:t xml:space="preserve">Verantwoordelijk voor het optimaal functioneren van de </w:t>
            </w:r>
            <w:r w:rsidR="001E3A5A">
              <w:rPr>
                <w:rFonts w:ascii="Arial" w:hAnsi="Arial" w:cs="Arial"/>
                <w:color w:val="000000"/>
                <w:sz w:val="20"/>
                <w:szCs w:val="20"/>
                <w:shd w:val="clear" w:color="auto" w:fill="FFFFFF"/>
              </w:rPr>
              <w:t xml:space="preserve">betreffende </w:t>
            </w:r>
            <w:r w:rsidR="00C83936">
              <w:rPr>
                <w:rFonts w:ascii="Arial" w:hAnsi="Arial" w:cs="Arial"/>
                <w:color w:val="000000"/>
                <w:sz w:val="20"/>
                <w:szCs w:val="20"/>
                <w:shd w:val="clear" w:color="auto" w:fill="FFFFFF"/>
              </w:rPr>
              <w:t>locatie</w:t>
            </w:r>
          </w:p>
        </w:tc>
      </w:tr>
      <w:tr w:rsidR="00AB01C5" w:rsidRPr="00686D93" w14:paraId="21332DE6" w14:textId="77777777" w:rsidTr="006564C4">
        <w:tc>
          <w:tcPr>
            <w:tcW w:w="2376" w:type="dxa"/>
          </w:tcPr>
          <w:p w14:paraId="0FF6718C" w14:textId="77777777" w:rsidR="00116BD0" w:rsidRDefault="00AB01C5" w:rsidP="00510AD9">
            <w:pPr>
              <w:rPr>
                <w:rFonts w:ascii="Arial" w:hAnsi="Arial" w:cs="Arial"/>
                <w:sz w:val="20"/>
                <w:szCs w:val="20"/>
              </w:rPr>
            </w:pPr>
            <w:r w:rsidRPr="00686D93">
              <w:rPr>
                <w:rFonts w:ascii="Arial" w:hAnsi="Arial" w:cs="Arial"/>
                <w:sz w:val="20"/>
                <w:szCs w:val="20"/>
              </w:rPr>
              <w:t>5. Benodigde kennis en kunde</w:t>
            </w:r>
            <w:r w:rsidR="00510AD9" w:rsidRPr="00686D93">
              <w:rPr>
                <w:rFonts w:ascii="Arial" w:hAnsi="Arial" w:cs="Arial"/>
                <w:sz w:val="20"/>
                <w:szCs w:val="20"/>
              </w:rPr>
              <w:t xml:space="preserve"> </w:t>
            </w:r>
            <w:r w:rsidRPr="00686D93">
              <w:rPr>
                <w:rFonts w:ascii="Arial" w:hAnsi="Arial" w:cs="Arial"/>
                <w:sz w:val="20"/>
                <w:szCs w:val="20"/>
              </w:rPr>
              <w:t xml:space="preserve"> </w:t>
            </w:r>
          </w:p>
          <w:p w14:paraId="2681800F" w14:textId="3B46389B" w:rsidR="00AB01C5" w:rsidRPr="00686D93" w:rsidRDefault="00AB01C5" w:rsidP="00510AD9">
            <w:pPr>
              <w:rPr>
                <w:rFonts w:ascii="Arial" w:hAnsi="Arial" w:cs="Arial"/>
                <w:sz w:val="20"/>
                <w:szCs w:val="20"/>
              </w:rPr>
            </w:pPr>
            <w:r w:rsidRPr="00686D93">
              <w:rPr>
                <w:rFonts w:ascii="Arial" w:hAnsi="Arial" w:cs="Arial"/>
                <w:sz w:val="20"/>
                <w:szCs w:val="20"/>
              </w:rPr>
              <w:t>(Competenties)</w:t>
            </w:r>
          </w:p>
        </w:tc>
        <w:tc>
          <w:tcPr>
            <w:tcW w:w="6686" w:type="dxa"/>
          </w:tcPr>
          <w:p w14:paraId="511A98D7" w14:textId="77777777" w:rsidR="00AB01C5" w:rsidRPr="00686D93" w:rsidRDefault="00AB01C5" w:rsidP="001B73B0">
            <w:pPr>
              <w:numPr>
                <w:ilvl w:val="0"/>
                <w:numId w:val="41"/>
              </w:numPr>
              <w:autoSpaceDE w:val="0"/>
              <w:autoSpaceDN w:val="0"/>
              <w:adjustRightInd w:val="0"/>
              <w:contextualSpacing/>
              <w:rPr>
                <w:rFonts w:ascii="Arial" w:eastAsia="Cambria" w:hAnsi="Arial" w:cs="Arial"/>
                <w:sz w:val="20"/>
                <w:szCs w:val="20"/>
              </w:rPr>
            </w:pPr>
            <w:r w:rsidRPr="00686D93">
              <w:rPr>
                <w:rFonts w:ascii="Arial" w:eastAsia="Cambria" w:hAnsi="Arial" w:cs="Arial"/>
                <w:sz w:val="20"/>
                <w:szCs w:val="20"/>
              </w:rPr>
              <w:t>Heeft E-</w:t>
            </w:r>
            <w:proofErr w:type="spellStart"/>
            <w:r w:rsidRPr="00686D93">
              <w:rPr>
                <w:rFonts w:ascii="Arial" w:eastAsia="Cambria" w:hAnsi="Arial" w:cs="Arial"/>
                <w:sz w:val="20"/>
                <w:szCs w:val="20"/>
              </w:rPr>
              <w:t>learnings</w:t>
            </w:r>
            <w:proofErr w:type="spellEnd"/>
            <w:r w:rsidRPr="00686D93">
              <w:rPr>
                <w:rFonts w:ascii="Arial" w:eastAsia="Cambria" w:hAnsi="Arial" w:cs="Arial"/>
                <w:sz w:val="20"/>
                <w:szCs w:val="20"/>
              </w:rPr>
              <w:t xml:space="preserve"> (die van toepassing zijn) goed doorlopen</w:t>
            </w:r>
          </w:p>
          <w:p w14:paraId="04663E56" w14:textId="77777777" w:rsidR="00AB01C5" w:rsidRPr="00686D93" w:rsidRDefault="00AB01C5" w:rsidP="001B73B0">
            <w:pPr>
              <w:numPr>
                <w:ilvl w:val="0"/>
                <w:numId w:val="41"/>
              </w:numPr>
              <w:autoSpaceDE w:val="0"/>
              <w:autoSpaceDN w:val="0"/>
              <w:adjustRightInd w:val="0"/>
              <w:contextualSpacing/>
              <w:rPr>
                <w:rFonts w:ascii="Arial" w:eastAsia="Cambria" w:hAnsi="Arial" w:cs="Arial"/>
                <w:sz w:val="20"/>
                <w:szCs w:val="20"/>
              </w:rPr>
            </w:pPr>
            <w:r w:rsidRPr="00686D93">
              <w:rPr>
                <w:rFonts w:ascii="Arial" w:eastAsia="Cambria" w:hAnsi="Arial" w:cs="Arial"/>
                <w:sz w:val="20"/>
                <w:szCs w:val="20"/>
              </w:rPr>
              <w:t>Kent de medische, LCI, RIVM en communicatie richtlijnen</w:t>
            </w:r>
          </w:p>
          <w:p w14:paraId="61720EA1" w14:textId="77777777" w:rsidR="00AB01C5" w:rsidRPr="00686D93" w:rsidRDefault="00AB01C5" w:rsidP="001B73B0">
            <w:pPr>
              <w:numPr>
                <w:ilvl w:val="0"/>
                <w:numId w:val="41"/>
              </w:numPr>
              <w:autoSpaceDE w:val="0"/>
              <w:autoSpaceDN w:val="0"/>
              <w:adjustRightInd w:val="0"/>
              <w:contextualSpacing/>
              <w:rPr>
                <w:rFonts w:ascii="Arial" w:eastAsia="Cambria" w:hAnsi="Arial" w:cs="Arial"/>
                <w:sz w:val="20"/>
                <w:szCs w:val="20"/>
              </w:rPr>
            </w:pPr>
            <w:r w:rsidRPr="00686D93">
              <w:rPr>
                <w:rFonts w:ascii="Arial" w:eastAsia="Cambria" w:hAnsi="Arial" w:cs="Arial"/>
                <w:sz w:val="20"/>
                <w:szCs w:val="20"/>
                <w:shd w:val="clear" w:color="auto" w:fill="FFFFFF"/>
              </w:rPr>
              <w:t>De DC is het aanspreekpunt voor het personeel, stelt vragen, staat open voor vragen en gaat oplossingsgericht te werk.  </w:t>
            </w:r>
          </w:p>
          <w:p w14:paraId="6FA828D4" w14:textId="77777777" w:rsidR="00AB01C5" w:rsidRPr="00686D93" w:rsidRDefault="00AB01C5" w:rsidP="001B73B0">
            <w:pPr>
              <w:numPr>
                <w:ilvl w:val="0"/>
                <w:numId w:val="41"/>
              </w:numPr>
              <w:autoSpaceDE w:val="0"/>
              <w:autoSpaceDN w:val="0"/>
              <w:adjustRightInd w:val="0"/>
              <w:contextualSpacing/>
              <w:rPr>
                <w:rFonts w:ascii="Arial" w:eastAsia="Cambria" w:hAnsi="Arial" w:cs="Arial"/>
                <w:sz w:val="20"/>
                <w:szCs w:val="20"/>
              </w:rPr>
            </w:pPr>
            <w:r w:rsidRPr="00686D93">
              <w:rPr>
                <w:rFonts w:ascii="Arial" w:eastAsia="Cambria" w:hAnsi="Arial" w:cs="Arial"/>
                <w:sz w:val="20"/>
                <w:szCs w:val="20"/>
                <w:shd w:val="clear" w:color="auto" w:fill="FFFFFF"/>
              </w:rPr>
              <w:t>Kan ondersteuning bieden tijdens medische incidenten (EHBO)</w:t>
            </w:r>
          </w:p>
        </w:tc>
      </w:tr>
    </w:tbl>
    <w:p w14:paraId="6CF07F6A" w14:textId="16AEA14A" w:rsidR="00AB01C5" w:rsidRPr="00686D93" w:rsidRDefault="00AB01C5" w:rsidP="00AB01C5">
      <w:pPr>
        <w:spacing w:after="160" w:line="259" w:lineRule="auto"/>
        <w:rPr>
          <w:rFonts w:eastAsia="Aptos" w:cs="Arial"/>
          <w:b/>
          <w:bCs/>
          <w:kern w:val="2"/>
          <w:lang w:eastAsia="en-US"/>
          <w14:ligatures w14:val="standardContextual"/>
        </w:rPr>
      </w:pPr>
    </w:p>
    <w:tbl>
      <w:tblPr>
        <w:tblStyle w:val="Tabelraster3"/>
        <w:tblW w:w="0" w:type="auto"/>
        <w:tblCellMar>
          <w:top w:w="85" w:type="dxa"/>
          <w:bottom w:w="85" w:type="dxa"/>
        </w:tblCellMar>
        <w:tblLook w:val="01E0" w:firstRow="1" w:lastRow="1" w:firstColumn="1" w:lastColumn="1" w:noHBand="0" w:noVBand="0"/>
      </w:tblPr>
      <w:tblGrid>
        <w:gridCol w:w="2376"/>
        <w:gridCol w:w="6686"/>
      </w:tblGrid>
      <w:tr w:rsidR="00AB01C5" w:rsidRPr="00686D93" w14:paraId="4A4A0A32" w14:textId="77777777" w:rsidTr="00470C16">
        <w:tc>
          <w:tcPr>
            <w:tcW w:w="2376" w:type="dxa"/>
            <w:shd w:val="clear" w:color="auto" w:fill="D9D9D9" w:themeFill="background1" w:themeFillShade="D9"/>
          </w:tcPr>
          <w:p w14:paraId="6154F2D4" w14:textId="77777777" w:rsidR="00AB01C5" w:rsidRPr="00686D93" w:rsidRDefault="00AB01C5" w:rsidP="00AB01C5">
            <w:pPr>
              <w:rPr>
                <w:rFonts w:ascii="Arial" w:hAnsi="Arial" w:cs="Arial"/>
                <w:sz w:val="20"/>
                <w:szCs w:val="20"/>
              </w:rPr>
            </w:pPr>
            <w:r w:rsidRPr="00686D93">
              <w:rPr>
                <w:rFonts w:ascii="Arial" w:hAnsi="Arial" w:cs="Arial"/>
                <w:sz w:val="20"/>
                <w:szCs w:val="20"/>
              </w:rPr>
              <w:lastRenderedPageBreak/>
              <w:t>1. Functie</w:t>
            </w:r>
          </w:p>
        </w:tc>
        <w:tc>
          <w:tcPr>
            <w:tcW w:w="6686" w:type="dxa"/>
            <w:shd w:val="clear" w:color="auto" w:fill="D9D9D9" w:themeFill="background1" w:themeFillShade="D9"/>
          </w:tcPr>
          <w:p w14:paraId="12F48975" w14:textId="4BAD7A26" w:rsidR="00AB01C5" w:rsidRPr="00686D93" w:rsidRDefault="00AB01C5" w:rsidP="00AB01C5">
            <w:pPr>
              <w:rPr>
                <w:rFonts w:ascii="Arial" w:hAnsi="Arial" w:cs="Arial"/>
                <w:b/>
                <w:bCs/>
                <w:sz w:val="20"/>
                <w:szCs w:val="20"/>
              </w:rPr>
            </w:pPr>
            <w:r w:rsidRPr="00686D93">
              <w:rPr>
                <w:rFonts w:ascii="Arial" w:hAnsi="Arial" w:cs="Arial"/>
                <w:b/>
                <w:bCs/>
                <w:sz w:val="20"/>
                <w:szCs w:val="20"/>
              </w:rPr>
              <w:t>Administratie</w:t>
            </w:r>
            <w:r w:rsidR="00E3651E">
              <w:rPr>
                <w:rFonts w:ascii="Arial" w:hAnsi="Arial" w:cs="Arial"/>
                <w:b/>
                <w:bCs/>
                <w:sz w:val="20"/>
                <w:szCs w:val="20"/>
              </w:rPr>
              <w:t>f</w:t>
            </w:r>
            <w:r w:rsidRPr="00686D93">
              <w:rPr>
                <w:rFonts w:ascii="Arial" w:hAnsi="Arial" w:cs="Arial"/>
                <w:b/>
                <w:bCs/>
                <w:sz w:val="20"/>
                <w:szCs w:val="20"/>
              </w:rPr>
              <w:t xml:space="preserve"> (service) medewerker </w:t>
            </w:r>
          </w:p>
        </w:tc>
      </w:tr>
      <w:tr w:rsidR="00AB01C5" w:rsidRPr="00686D93" w14:paraId="42EEE171" w14:textId="77777777" w:rsidTr="006564C4">
        <w:tc>
          <w:tcPr>
            <w:tcW w:w="2376" w:type="dxa"/>
          </w:tcPr>
          <w:p w14:paraId="72458D37" w14:textId="77777777" w:rsidR="00116BD0" w:rsidRDefault="00AB01C5" w:rsidP="00AB01C5">
            <w:pPr>
              <w:rPr>
                <w:rFonts w:ascii="Arial" w:hAnsi="Arial" w:cs="Arial"/>
                <w:sz w:val="20"/>
                <w:szCs w:val="20"/>
              </w:rPr>
            </w:pPr>
            <w:r w:rsidRPr="00686D93">
              <w:rPr>
                <w:rFonts w:ascii="Arial" w:hAnsi="Arial" w:cs="Arial"/>
                <w:sz w:val="20"/>
                <w:szCs w:val="20"/>
              </w:rPr>
              <w:t xml:space="preserve">2. Algemeen </w:t>
            </w:r>
          </w:p>
          <w:p w14:paraId="1575FEF4" w14:textId="495C3AB8" w:rsidR="00AB01C5" w:rsidRPr="00686D93" w:rsidRDefault="00AB01C5" w:rsidP="00AB01C5">
            <w:pPr>
              <w:rPr>
                <w:rFonts w:ascii="Arial" w:hAnsi="Arial" w:cs="Arial"/>
                <w:sz w:val="20"/>
                <w:szCs w:val="20"/>
              </w:rPr>
            </w:pPr>
            <w:r w:rsidRPr="00686D93">
              <w:rPr>
                <w:rFonts w:ascii="Arial" w:hAnsi="Arial" w:cs="Arial"/>
                <w:sz w:val="20"/>
                <w:szCs w:val="20"/>
              </w:rPr>
              <w:t>(doel functie)</w:t>
            </w:r>
          </w:p>
        </w:tc>
        <w:tc>
          <w:tcPr>
            <w:tcW w:w="6686" w:type="dxa"/>
          </w:tcPr>
          <w:p w14:paraId="6AC2817F" w14:textId="23F00BA6" w:rsidR="00AB01C5" w:rsidRPr="00686D93" w:rsidRDefault="00AB01C5" w:rsidP="00AB01C5">
            <w:pPr>
              <w:rPr>
                <w:rFonts w:ascii="Arial" w:hAnsi="Arial" w:cs="Arial"/>
                <w:sz w:val="20"/>
                <w:szCs w:val="20"/>
              </w:rPr>
            </w:pPr>
            <w:r w:rsidRPr="00686D93">
              <w:rPr>
                <w:rFonts w:ascii="Arial" w:hAnsi="Arial" w:cs="Arial"/>
                <w:sz w:val="20"/>
                <w:szCs w:val="20"/>
              </w:rPr>
              <w:t xml:space="preserve">De administrator controleert gegevens burger en registreert vaccinatie in registratieprogramma </w:t>
            </w:r>
            <w:r w:rsidR="00214000">
              <w:rPr>
                <w:rFonts w:ascii="Arial" w:hAnsi="Arial" w:cs="Arial"/>
                <w:sz w:val="20"/>
                <w:szCs w:val="20"/>
              </w:rPr>
              <w:t>of registreert de bemonstering in registratieprogramma.</w:t>
            </w:r>
          </w:p>
        </w:tc>
      </w:tr>
      <w:tr w:rsidR="00AB01C5" w:rsidRPr="00686D93" w14:paraId="497A15B6" w14:textId="77777777" w:rsidTr="006564C4">
        <w:tc>
          <w:tcPr>
            <w:tcW w:w="2376" w:type="dxa"/>
          </w:tcPr>
          <w:p w14:paraId="614B9300" w14:textId="77777777" w:rsidR="00AB01C5" w:rsidRPr="00686D93" w:rsidRDefault="00AB01C5" w:rsidP="00AB01C5">
            <w:pPr>
              <w:rPr>
                <w:rFonts w:ascii="Arial" w:hAnsi="Arial" w:cs="Arial"/>
                <w:sz w:val="20"/>
                <w:szCs w:val="20"/>
              </w:rPr>
            </w:pPr>
            <w:r w:rsidRPr="00686D93">
              <w:rPr>
                <w:rFonts w:ascii="Arial" w:hAnsi="Arial" w:cs="Arial"/>
                <w:sz w:val="20"/>
                <w:szCs w:val="20"/>
              </w:rPr>
              <w:t>3. Taken en activiteiten</w:t>
            </w:r>
          </w:p>
        </w:tc>
        <w:tc>
          <w:tcPr>
            <w:tcW w:w="6686" w:type="dxa"/>
          </w:tcPr>
          <w:p w14:paraId="2B5356DF" w14:textId="77777777" w:rsidR="00AB01C5" w:rsidRPr="00686D93" w:rsidRDefault="00AB01C5" w:rsidP="001B73B0">
            <w:pPr>
              <w:numPr>
                <w:ilvl w:val="0"/>
                <w:numId w:val="40"/>
              </w:numPr>
              <w:contextualSpacing/>
              <w:rPr>
                <w:rFonts w:ascii="Arial" w:hAnsi="Arial" w:cs="Arial"/>
                <w:sz w:val="20"/>
                <w:szCs w:val="20"/>
              </w:rPr>
            </w:pPr>
            <w:r w:rsidRPr="00686D93">
              <w:rPr>
                <w:rFonts w:ascii="Arial" w:hAnsi="Arial" w:cs="Arial"/>
                <w:sz w:val="20"/>
                <w:szCs w:val="20"/>
              </w:rPr>
              <w:t>De administrator controleert de identiteit van de burger en de documenten</w:t>
            </w:r>
          </w:p>
          <w:p w14:paraId="373863C2" w14:textId="0B700918" w:rsidR="00AB01C5" w:rsidRPr="00686D93" w:rsidRDefault="00AB01C5" w:rsidP="001B73B0">
            <w:pPr>
              <w:numPr>
                <w:ilvl w:val="0"/>
                <w:numId w:val="40"/>
              </w:numPr>
              <w:contextualSpacing/>
              <w:rPr>
                <w:rFonts w:ascii="Arial" w:hAnsi="Arial" w:cs="Arial"/>
                <w:sz w:val="20"/>
                <w:szCs w:val="20"/>
              </w:rPr>
            </w:pPr>
            <w:r w:rsidRPr="00686D93">
              <w:rPr>
                <w:rFonts w:ascii="Arial" w:hAnsi="Arial" w:cs="Arial"/>
                <w:sz w:val="20"/>
                <w:szCs w:val="20"/>
              </w:rPr>
              <w:t xml:space="preserve">Registreert vaccinatie </w:t>
            </w:r>
            <w:r w:rsidR="000D23D5">
              <w:rPr>
                <w:rFonts w:ascii="Arial" w:hAnsi="Arial" w:cs="Arial"/>
                <w:sz w:val="20"/>
                <w:szCs w:val="20"/>
              </w:rPr>
              <w:t>of bemonstering</w:t>
            </w:r>
            <w:r w:rsidRPr="00686D93">
              <w:rPr>
                <w:rFonts w:ascii="Arial" w:hAnsi="Arial" w:cs="Arial"/>
                <w:sz w:val="20"/>
                <w:szCs w:val="20"/>
              </w:rPr>
              <w:t xml:space="preserve"> en evt. medische bijzonderheden in registratieprogramma</w:t>
            </w:r>
          </w:p>
          <w:p w14:paraId="0957CC8B" w14:textId="77777777" w:rsidR="00AB01C5" w:rsidRPr="00686D93" w:rsidRDefault="00AB01C5" w:rsidP="001B73B0">
            <w:pPr>
              <w:numPr>
                <w:ilvl w:val="0"/>
                <w:numId w:val="40"/>
              </w:numPr>
              <w:contextualSpacing/>
              <w:rPr>
                <w:rFonts w:ascii="Arial" w:hAnsi="Arial" w:cs="Arial"/>
                <w:sz w:val="20"/>
                <w:szCs w:val="20"/>
              </w:rPr>
            </w:pPr>
            <w:r w:rsidRPr="00686D93">
              <w:rPr>
                <w:rFonts w:ascii="Arial" w:hAnsi="Arial" w:cs="Arial"/>
                <w:sz w:val="20"/>
                <w:szCs w:val="20"/>
              </w:rPr>
              <w:t>Informeert burger bij simpele triage of proces vragen</w:t>
            </w:r>
          </w:p>
          <w:p w14:paraId="084E936B" w14:textId="77777777" w:rsidR="00AB01C5" w:rsidRPr="00686D93" w:rsidRDefault="00AB01C5" w:rsidP="001B73B0">
            <w:pPr>
              <w:numPr>
                <w:ilvl w:val="0"/>
                <w:numId w:val="40"/>
              </w:numPr>
              <w:contextualSpacing/>
              <w:rPr>
                <w:rFonts w:ascii="Arial" w:hAnsi="Arial" w:cs="Arial"/>
                <w:sz w:val="20"/>
                <w:szCs w:val="20"/>
              </w:rPr>
            </w:pPr>
            <w:r w:rsidRPr="00686D93">
              <w:rPr>
                <w:rFonts w:ascii="Arial" w:hAnsi="Arial" w:cs="Arial"/>
                <w:sz w:val="20"/>
                <w:szCs w:val="20"/>
              </w:rPr>
              <w:t>Corrigeert verkeerde gegevens of vaccin registratie in het programma</w:t>
            </w:r>
          </w:p>
        </w:tc>
      </w:tr>
      <w:tr w:rsidR="00AB01C5" w:rsidRPr="00686D93" w14:paraId="27476F83" w14:textId="77777777" w:rsidTr="006564C4">
        <w:tc>
          <w:tcPr>
            <w:tcW w:w="2376" w:type="dxa"/>
          </w:tcPr>
          <w:p w14:paraId="6B9FB68A" w14:textId="77777777" w:rsidR="00AB01C5" w:rsidRPr="00686D93" w:rsidRDefault="00AB01C5" w:rsidP="00AB01C5">
            <w:pPr>
              <w:rPr>
                <w:rFonts w:ascii="Arial" w:hAnsi="Arial" w:cs="Arial"/>
                <w:sz w:val="20"/>
                <w:szCs w:val="20"/>
              </w:rPr>
            </w:pPr>
            <w:r w:rsidRPr="00686D93">
              <w:rPr>
                <w:rFonts w:ascii="Arial" w:hAnsi="Arial" w:cs="Arial"/>
                <w:sz w:val="20"/>
                <w:szCs w:val="20"/>
              </w:rPr>
              <w:t>4. Verantwoordelijkheid</w:t>
            </w:r>
          </w:p>
        </w:tc>
        <w:tc>
          <w:tcPr>
            <w:tcW w:w="6686" w:type="dxa"/>
          </w:tcPr>
          <w:p w14:paraId="692ABAA6" w14:textId="77777777" w:rsidR="00AB01C5" w:rsidRPr="00686D93" w:rsidRDefault="00AB01C5" w:rsidP="00AB01C5">
            <w:pPr>
              <w:rPr>
                <w:rFonts w:ascii="Arial" w:hAnsi="Arial" w:cs="Arial"/>
                <w:sz w:val="20"/>
                <w:szCs w:val="20"/>
              </w:rPr>
            </w:pPr>
            <w:r w:rsidRPr="00686D93">
              <w:rPr>
                <w:rFonts w:ascii="Arial" w:hAnsi="Arial" w:cs="Arial"/>
                <w:sz w:val="20"/>
                <w:szCs w:val="20"/>
              </w:rPr>
              <w:t>Verantwoordelijk voor juiste afhandeling gegevens en registratie burgers</w:t>
            </w:r>
          </w:p>
        </w:tc>
      </w:tr>
      <w:tr w:rsidR="00AB01C5" w:rsidRPr="00686D93" w14:paraId="274064FE" w14:textId="77777777" w:rsidTr="006564C4">
        <w:tc>
          <w:tcPr>
            <w:tcW w:w="2376" w:type="dxa"/>
          </w:tcPr>
          <w:p w14:paraId="7A93346D" w14:textId="77777777" w:rsidR="00116BD0" w:rsidRDefault="00AB01C5" w:rsidP="00510AD9">
            <w:pPr>
              <w:rPr>
                <w:rFonts w:ascii="Arial" w:hAnsi="Arial" w:cs="Arial"/>
                <w:sz w:val="20"/>
                <w:szCs w:val="20"/>
              </w:rPr>
            </w:pPr>
            <w:r w:rsidRPr="00686D93">
              <w:rPr>
                <w:rFonts w:ascii="Arial" w:hAnsi="Arial" w:cs="Arial"/>
                <w:sz w:val="20"/>
                <w:szCs w:val="20"/>
              </w:rPr>
              <w:t>5. Benodigde kennis en kunde</w:t>
            </w:r>
            <w:r w:rsidR="00510AD9" w:rsidRPr="00686D93">
              <w:rPr>
                <w:rFonts w:ascii="Arial" w:hAnsi="Arial" w:cs="Arial"/>
                <w:sz w:val="20"/>
                <w:szCs w:val="20"/>
              </w:rPr>
              <w:t xml:space="preserve"> </w:t>
            </w:r>
          </w:p>
          <w:p w14:paraId="2A74E352" w14:textId="5DD97610" w:rsidR="00AB01C5" w:rsidRPr="00686D93" w:rsidRDefault="00AB01C5" w:rsidP="00510AD9">
            <w:pPr>
              <w:rPr>
                <w:rFonts w:ascii="Arial" w:hAnsi="Arial" w:cs="Arial"/>
                <w:sz w:val="20"/>
                <w:szCs w:val="20"/>
              </w:rPr>
            </w:pPr>
            <w:r w:rsidRPr="00686D93">
              <w:rPr>
                <w:rFonts w:ascii="Arial" w:hAnsi="Arial" w:cs="Arial"/>
                <w:sz w:val="20"/>
                <w:szCs w:val="20"/>
              </w:rPr>
              <w:t>(Competenties)</w:t>
            </w:r>
          </w:p>
        </w:tc>
        <w:tc>
          <w:tcPr>
            <w:tcW w:w="6686" w:type="dxa"/>
          </w:tcPr>
          <w:p w14:paraId="6141801A" w14:textId="77777777" w:rsidR="00AB01C5" w:rsidRPr="00686D93" w:rsidRDefault="00AB01C5" w:rsidP="001B73B0">
            <w:pPr>
              <w:numPr>
                <w:ilvl w:val="0"/>
                <w:numId w:val="42"/>
              </w:numPr>
              <w:contextualSpacing/>
              <w:rPr>
                <w:rFonts w:ascii="Arial" w:hAnsi="Arial" w:cs="Arial"/>
                <w:sz w:val="20"/>
                <w:szCs w:val="20"/>
              </w:rPr>
            </w:pPr>
            <w:r w:rsidRPr="00686D93">
              <w:rPr>
                <w:rFonts w:ascii="Arial" w:hAnsi="Arial" w:cs="Arial"/>
                <w:sz w:val="20"/>
                <w:szCs w:val="20"/>
              </w:rPr>
              <w:t>Heeft inhoudelijke kennis van het registratieprogramma en de protocollen</w:t>
            </w:r>
          </w:p>
          <w:p w14:paraId="28DC51F1" w14:textId="77777777" w:rsidR="00AB01C5" w:rsidRPr="00686D93" w:rsidRDefault="00AB01C5" w:rsidP="001B73B0">
            <w:pPr>
              <w:numPr>
                <w:ilvl w:val="0"/>
                <w:numId w:val="42"/>
              </w:numPr>
              <w:autoSpaceDE w:val="0"/>
              <w:autoSpaceDN w:val="0"/>
              <w:adjustRightInd w:val="0"/>
              <w:contextualSpacing/>
              <w:rPr>
                <w:rFonts w:ascii="Arial" w:eastAsia="Cambria" w:hAnsi="Arial" w:cs="Arial"/>
                <w:sz w:val="20"/>
                <w:szCs w:val="20"/>
              </w:rPr>
            </w:pPr>
            <w:r w:rsidRPr="00686D93">
              <w:rPr>
                <w:rFonts w:ascii="Arial" w:eastAsia="Cambria" w:hAnsi="Arial" w:cs="Arial"/>
                <w:sz w:val="20"/>
                <w:szCs w:val="20"/>
              </w:rPr>
              <w:t>Heeft E-</w:t>
            </w:r>
            <w:proofErr w:type="spellStart"/>
            <w:r w:rsidRPr="00686D93">
              <w:rPr>
                <w:rFonts w:ascii="Arial" w:eastAsia="Cambria" w:hAnsi="Arial" w:cs="Arial"/>
                <w:sz w:val="20"/>
                <w:szCs w:val="20"/>
              </w:rPr>
              <w:t>learnings</w:t>
            </w:r>
            <w:proofErr w:type="spellEnd"/>
            <w:r w:rsidRPr="00686D93">
              <w:rPr>
                <w:rFonts w:ascii="Arial" w:eastAsia="Cambria" w:hAnsi="Arial" w:cs="Arial"/>
                <w:sz w:val="20"/>
                <w:szCs w:val="20"/>
              </w:rPr>
              <w:t xml:space="preserve"> (indien van toepassing) goed doorlopen</w:t>
            </w:r>
          </w:p>
        </w:tc>
      </w:tr>
    </w:tbl>
    <w:p w14:paraId="6C6F20F7" w14:textId="77777777" w:rsidR="00AB01C5" w:rsidRPr="00686D93" w:rsidRDefault="00AB01C5" w:rsidP="00AB01C5">
      <w:pPr>
        <w:spacing w:after="160" w:line="259" w:lineRule="auto"/>
        <w:rPr>
          <w:rFonts w:eastAsia="Aptos" w:cs="Arial"/>
          <w:kern w:val="2"/>
          <w:lang w:eastAsia="en-US"/>
          <w14:ligatures w14:val="standardContextual"/>
        </w:rPr>
      </w:pPr>
    </w:p>
    <w:tbl>
      <w:tblPr>
        <w:tblStyle w:val="Tabelraster3"/>
        <w:tblW w:w="0" w:type="auto"/>
        <w:tblCellMar>
          <w:top w:w="85" w:type="dxa"/>
          <w:bottom w:w="85" w:type="dxa"/>
        </w:tblCellMar>
        <w:tblLook w:val="01E0" w:firstRow="1" w:lastRow="1" w:firstColumn="1" w:lastColumn="1" w:noHBand="0" w:noVBand="0"/>
      </w:tblPr>
      <w:tblGrid>
        <w:gridCol w:w="2376"/>
        <w:gridCol w:w="6686"/>
      </w:tblGrid>
      <w:tr w:rsidR="00AB01C5" w:rsidRPr="00686D93" w14:paraId="4F25B6AC" w14:textId="77777777" w:rsidTr="00470C16">
        <w:tc>
          <w:tcPr>
            <w:tcW w:w="2376" w:type="dxa"/>
            <w:shd w:val="clear" w:color="auto" w:fill="D9D9D9" w:themeFill="background1" w:themeFillShade="D9"/>
          </w:tcPr>
          <w:p w14:paraId="71ABD33F" w14:textId="77777777" w:rsidR="00AB01C5" w:rsidRPr="00686D93" w:rsidRDefault="00AB01C5" w:rsidP="00AB01C5">
            <w:pPr>
              <w:rPr>
                <w:rFonts w:ascii="Arial" w:hAnsi="Arial" w:cs="Arial"/>
                <w:sz w:val="20"/>
                <w:szCs w:val="20"/>
              </w:rPr>
            </w:pPr>
            <w:r w:rsidRPr="00686D93">
              <w:rPr>
                <w:rFonts w:ascii="Arial" w:hAnsi="Arial" w:cs="Arial"/>
                <w:sz w:val="20"/>
                <w:szCs w:val="20"/>
              </w:rPr>
              <w:t>1. Functie</w:t>
            </w:r>
          </w:p>
        </w:tc>
        <w:tc>
          <w:tcPr>
            <w:tcW w:w="6686" w:type="dxa"/>
            <w:shd w:val="clear" w:color="auto" w:fill="D9D9D9" w:themeFill="background1" w:themeFillShade="D9"/>
          </w:tcPr>
          <w:p w14:paraId="67D41B3C" w14:textId="26D5C7F3" w:rsidR="00AB01C5" w:rsidRPr="00686D93" w:rsidRDefault="00503955" w:rsidP="00AB01C5">
            <w:pPr>
              <w:rPr>
                <w:rFonts w:ascii="Arial" w:hAnsi="Arial" w:cs="Arial"/>
                <w:b/>
                <w:bCs/>
                <w:sz w:val="20"/>
                <w:szCs w:val="20"/>
              </w:rPr>
            </w:pPr>
            <w:r>
              <w:rPr>
                <w:rFonts w:ascii="Arial" w:hAnsi="Arial" w:cs="Arial"/>
                <w:b/>
                <w:bCs/>
                <w:sz w:val="20"/>
                <w:szCs w:val="20"/>
              </w:rPr>
              <w:t>H</w:t>
            </w:r>
            <w:r w:rsidR="00AB01C5" w:rsidRPr="00686D93">
              <w:rPr>
                <w:rFonts w:ascii="Arial" w:hAnsi="Arial" w:cs="Arial"/>
                <w:b/>
                <w:bCs/>
                <w:sz w:val="20"/>
                <w:szCs w:val="20"/>
              </w:rPr>
              <w:t>ost</w:t>
            </w:r>
          </w:p>
        </w:tc>
      </w:tr>
      <w:tr w:rsidR="00AB01C5" w:rsidRPr="00686D93" w14:paraId="0A3CE041" w14:textId="77777777" w:rsidTr="006564C4">
        <w:tc>
          <w:tcPr>
            <w:tcW w:w="2376" w:type="dxa"/>
          </w:tcPr>
          <w:p w14:paraId="2EB59D4E" w14:textId="77777777" w:rsidR="00116BD0" w:rsidRDefault="00AB01C5" w:rsidP="00AB01C5">
            <w:pPr>
              <w:rPr>
                <w:rFonts w:ascii="Arial" w:hAnsi="Arial" w:cs="Arial"/>
                <w:sz w:val="20"/>
                <w:szCs w:val="20"/>
              </w:rPr>
            </w:pPr>
            <w:r w:rsidRPr="00686D93">
              <w:rPr>
                <w:rFonts w:ascii="Arial" w:hAnsi="Arial" w:cs="Arial"/>
                <w:sz w:val="20"/>
                <w:szCs w:val="20"/>
              </w:rPr>
              <w:t xml:space="preserve">2. Algemeen </w:t>
            </w:r>
          </w:p>
          <w:p w14:paraId="74DDB135" w14:textId="6CF5D9E8" w:rsidR="00AB01C5" w:rsidRPr="00686D93" w:rsidRDefault="00AB01C5" w:rsidP="00AB01C5">
            <w:pPr>
              <w:rPr>
                <w:rFonts w:ascii="Arial" w:hAnsi="Arial" w:cs="Arial"/>
                <w:sz w:val="20"/>
                <w:szCs w:val="20"/>
              </w:rPr>
            </w:pPr>
            <w:r w:rsidRPr="00686D93">
              <w:rPr>
                <w:rFonts w:ascii="Arial" w:hAnsi="Arial" w:cs="Arial"/>
                <w:sz w:val="20"/>
                <w:szCs w:val="20"/>
              </w:rPr>
              <w:t>(doel functie)</w:t>
            </w:r>
          </w:p>
        </w:tc>
        <w:tc>
          <w:tcPr>
            <w:tcW w:w="6686" w:type="dxa"/>
          </w:tcPr>
          <w:p w14:paraId="77E43E74" w14:textId="77777777" w:rsidR="00AB01C5" w:rsidRPr="00686D93" w:rsidRDefault="00AB01C5" w:rsidP="00AB01C5">
            <w:pPr>
              <w:rPr>
                <w:rFonts w:ascii="Arial" w:hAnsi="Arial" w:cs="Arial"/>
                <w:sz w:val="20"/>
                <w:szCs w:val="20"/>
              </w:rPr>
            </w:pPr>
            <w:r w:rsidRPr="00686D93">
              <w:rPr>
                <w:rFonts w:ascii="Arial" w:hAnsi="Arial" w:cs="Arial"/>
                <w:color w:val="000000"/>
                <w:sz w:val="20"/>
                <w:szCs w:val="20"/>
                <w:shd w:val="clear" w:color="auto" w:fill="FFFFFF"/>
              </w:rPr>
              <w:t>Bezoekers, vaccinatiepersoneel en medewerkers welkom heten, vragen beantwoorden of door kunnen verwijzen en indien nodig adequaat handelen op gebied van veiligheid</w:t>
            </w:r>
          </w:p>
        </w:tc>
      </w:tr>
      <w:tr w:rsidR="00AB01C5" w:rsidRPr="00686D93" w14:paraId="111A3116" w14:textId="77777777" w:rsidTr="006564C4">
        <w:tc>
          <w:tcPr>
            <w:tcW w:w="2376" w:type="dxa"/>
          </w:tcPr>
          <w:p w14:paraId="5C73D7AE" w14:textId="77777777" w:rsidR="00AB01C5" w:rsidRPr="00686D93" w:rsidRDefault="00AB01C5" w:rsidP="00AB01C5">
            <w:pPr>
              <w:rPr>
                <w:rFonts w:ascii="Arial" w:hAnsi="Arial" w:cs="Arial"/>
                <w:sz w:val="20"/>
                <w:szCs w:val="20"/>
              </w:rPr>
            </w:pPr>
            <w:r w:rsidRPr="00686D93">
              <w:rPr>
                <w:rFonts w:ascii="Arial" w:hAnsi="Arial" w:cs="Arial"/>
                <w:sz w:val="20"/>
                <w:szCs w:val="20"/>
              </w:rPr>
              <w:t>3. Taken en activiteiten</w:t>
            </w:r>
          </w:p>
        </w:tc>
        <w:tc>
          <w:tcPr>
            <w:tcW w:w="6686" w:type="dxa"/>
          </w:tcPr>
          <w:p w14:paraId="632625A5" w14:textId="77777777" w:rsidR="00AB01C5" w:rsidRPr="00686D93" w:rsidRDefault="00AB01C5" w:rsidP="001B73B0">
            <w:pPr>
              <w:numPr>
                <w:ilvl w:val="0"/>
                <w:numId w:val="40"/>
              </w:numPr>
              <w:contextualSpacing/>
              <w:rPr>
                <w:rFonts w:ascii="Arial" w:hAnsi="Arial" w:cs="Arial"/>
                <w:sz w:val="20"/>
                <w:szCs w:val="20"/>
              </w:rPr>
            </w:pPr>
            <w:r w:rsidRPr="00686D93">
              <w:rPr>
                <w:rFonts w:ascii="Arial" w:hAnsi="Arial" w:cs="Arial"/>
                <w:sz w:val="20"/>
                <w:szCs w:val="20"/>
              </w:rPr>
              <w:t>De host controleert of de burger de juiste documentatie bij zich heeft</w:t>
            </w:r>
          </w:p>
          <w:p w14:paraId="497F194F" w14:textId="77777777" w:rsidR="00AB01C5" w:rsidRPr="00686D93" w:rsidRDefault="00AB01C5" w:rsidP="001B73B0">
            <w:pPr>
              <w:numPr>
                <w:ilvl w:val="0"/>
                <w:numId w:val="40"/>
              </w:numPr>
              <w:contextualSpacing/>
              <w:rPr>
                <w:rFonts w:ascii="Arial" w:hAnsi="Arial" w:cs="Arial"/>
                <w:sz w:val="20"/>
                <w:szCs w:val="20"/>
              </w:rPr>
            </w:pPr>
            <w:r w:rsidRPr="00686D93">
              <w:rPr>
                <w:rFonts w:ascii="Arial" w:hAnsi="Arial" w:cs="Arial"/>
                <w:sz w:val="20"/>
                <w:szCs w:val="20"/>
              </w:rPr>
              <w:t>Doorverwijzen naar juiste lijn</w:t>
            </w:r>
          </w:p>
          <w:p w14:paraId="2BFADAE5" w14:textId="77777777" w:rsidR="00AB01C5" w:rsidRPr="00686D93" w:rsidRDefault="00AB01C5" w:rsidP="001B73B0">
            <w:pPr>
              <w:numPr>
                <w:ilvl w:val="0"/>
                <w:numId w:val="40"/>
              </w:numPr>
              <w:contextualSpacing/>
              <w:rPr>
                <w:rFonts w:ascii="Arial" w:hAnsi="Arial" w:cs="Arial"/>
                <w:sz w:val="20"/>
                <w:szCs w:val="20"/>
              </w:rPr>
            </w:pPr>
            <w:r w:rsidRPr="00686D93">
              <w:rPr>
                <w:rFonts w:ascii="Arial" w:hAnsi="Arial" w:cs="Arial"/>
                <w:sz w:val="20"/>
                <w:szCs w:val="20"/>
              </w:rPr>
              <w:t>Bij vragen van cliënt de juiste medewerker erbij halen</w:t>
            </w:r>
          </w:p>
          <w:p w14:paraId="51AC4BF2" w14:textId="77777777" w:rsidR="00AB01C5" w:rsidRPr="00686D93" w:rsidRDefault="00AB01C5" w:rsidP="001B73B0">
            <w:pPr>
              <w:numPr>
                <w:ilvl w:val="0"/>
                <w:numId w:val="40"/>
              </w:numPr>
              <w:contextualSpacing/>
              <w:rPr>
                <w:rFonts w:ascii="Arial" w:hAnsi="Arial" w:cs="Arial"/>
                <w:sz w:val="20"/>
                <w:szCs w:val="20"/>
              </w:rPr>
            </w:pPr>
            <w:r w:rsidRPr="00686D93">
              <w:rPr>
                <w:rFonts w:ascii="Arial" w:hAnsi="Arial" w:cs="Arial"/>
                <w:sz w:val="20"/>
                <w:szCs w:val="20"/>
              </w:rPr>
              <w:t>Hulp bieden bij ontruiming</w:t>
            </w:r>
          </w:p>
          <w:p w14:paraId="59EA6B10" w14:textId="77777777" w:rsidR="00AB01C5" w:rsidRPr="00686D93" w:rsidRDefault="00AB01C5" w:rsidP="001B73B0">
            <w:pPr>
              <w:numPr>
                <w:ilvl w:val="0"/>
                <w:numId w:val="40"/>
              </w:numPr>
              <w:contextualSpacing/>
              <w:rPr>
                <w:rFonts w:ascii="Arial" w:hAnsi="Arial" w:cs="Arial"/>
                <w:sz w:val="20"/>
                <w:szCs w:val="20"/>
              </w:rPr>
            </w:pPr>
            <w:r w:rsidRPr="00686D93">
              <w:rPr>
                <w:rFonts w:ascii="Arial" w:hAnsi="Arial" w:cs="Arial"/>
                <w:sz w:val="20"/>
                <w:szCs w:val="20"/>
              </w:rPr>
              <w:t>Handhaven van veiligheid en bescherming medewerkers</w:t>
            </w:r>
          </w:p>
        </w:tc>
      </w:tr>
      <w:tr w:rsidR="00AB01C5" w:rsidRPr="00686D93" w14:paraId="569C5EBE" w14:textId="77777777" w:rsidTr="006564C4">
        <w:tc>
          <w:tcPr>
            <w:tcW w:w="2376" w:type="dxa"/>
          </w:tcPr>
          <w:p w14:paraId="34D9DE87" w14:textId="77777777" w:rsidR="00AB01C5" w:rsidRPr="00686D93" w:rsidRDefault="00AB01C5" w:rsidP="00AB01C5">
            <w:pPr>
              <w:rPr>
                <w:rFonts w:ascii="Arial" w:hAnsi="Arial" w:cs="Arial"/>
                <w:sz w:val="20"/>
                <w:szCs w:val="20"/>
              </w:rPr>
            </w:pPr>
            <w:r w:rsidRPr="00686D93">
              <w:rPr>
                <w:rFonts w:ascii="Arial" w:hAnsi="Arial" w:cs="Arial"/>
                <w:sz w:val="20"/>
                <w:szCs w:val="20"/>
              </w:rPr>
              <w:t>4. Verantwoordelijkheid</w:t>
            </w:r>
          </w:p>
        </w:tc>
        <w:tc>
          <w:tcPr>
            <w:tcW w:w="6686" w:type="dxa"/>
          </w:tcPr>
          <w:p w14:paraId="253AAA1A" w14:textId="77777777" w:rsidR="00AB01C5" w:rsidRPr="00686D93" w:rsidRDefault="00AB01C5" w:rsidP="00AB01C5">
            <w:pPr>
              <w:rPr>
                <w:rFonts w:ascii="Arial" w:hAnsi="Arial" w:cs="Arial"/>
                <w:sz w:val="20"/>
                <w:szCs w:val="20"/>
              </w:rPr>
            </w:pPr>
            <w:r w:rsidRPr="00686D93">
              <w:rPr>
                <w:rFonts w:ascii="Arial" w:hAnsi="Arial" w:cs="Arial"/>
                <w:sz w:val="20"/>
                <w:szCs w:val="20"/>
              </w:rPr>
              <w:t xml:space="preserve">Verantwoordelijk voor informeren en/of helpen van bezoekers en veiligheid op locatie </w:t>
            </w:r>
          </w:p>
        </w:tc>
      </w:tr>
      <w:tr w:rsidR="00AB01C5" w:rsidRPr="00686D93" w14:paraId="041A6531" w14:textId="77777777" w:rsidTr="006564C4">
        <w:tc>
          <w:tcPr>
            <w:tcW w:w="2376" w:type="dxa"/>
          </w:tcPr>
          <w:p w14:paraId="7C4B7365" w14:textId="77777777" w:rsidR="00116BD0" w:rsidRDefault="00AB01C5" w:rsidP="00510AD9">
            <w:pPr>
              <w:rPr>
                <w:rFonts w:ascii="Arial" w:hAnsi="Arial" w:cs="Arial"/>
                <w:sz w:val="20"/>
                <w:szCs w:val="20"/>
              </w:rPr>
            </w:pPr>
            <w:r w:rsidRPr="00686D93">
              <w:rPr>
                <w:rFonts w:ascii="Arial" w:hAnsi="Arial" w:cs="Arial"/>
                <w:sz w:val="20"/>
                <w:szCs w:val="20"/>
              </w:rPr>
              <w:t>5. Benodigde kennis en kunde</w:t>
            </w:r>
            <w:r w:rsidR="00510AD9" w:rsidRPr="00686D93">
              <w:rPr>
                <w:rFonts w:ascii="Arial" w:hAnsi="Arial" w:cs="Arial"/>
                <w:sz w:val="20"/>
                <w:szCs w:val="20"/>
              </w:rPr>
              <w:t xml:space="preserve"> </w:t>
            </w:r>
            <w:r w:rsidRPr="00686D93">
              <w:rPr>
                <w:rFonts w:ascii="Arial" w:hAnsi="Arial" w:cs="Arial"/>
                <w:sz w:val="20"/>
                <w:szCs w:val="20"/>
              </w:rPr>
              <w:t xml:space="preserve"> </w:t>
            </w:r>
          </w:p>
          <w:p w14:paraId="2FD34499" w14:textId="08609547" w:rsidR="00AB01C5" w:rsidRPr="00686D93" w:rsidRDefault="00AB01C5" w:rsidP="00510AD9">
            <w:pPr>
              <w:rPr>
                <w:rFonts w:ascii="Arial" w:hAnsi="Arial" w:cs="Arial"/>
                <w:sz w:val="20"/>
                <w:szCs w:val="20"/>
              </w:rPr>
            </w:pPr>
            <w:r w:rsidRPr="00686D93">
              <w:rPr>
                <w:rFonts w:ascii="Arial" w:hAnsi="Arial" w:cs="Arial"/>
                <w:sz w:val="20"/>
                <w:szCs w:val="20"/>
              </w:rPr>
              <w:t>(Competenties)</w:t>
            </w:r>
          </w:p>
        </w:tc>
        <w:tc>
          <w:tcPr>
            <w:tcW w:w="6686" w:type="dxa"/>
          </w:tcPr>
          <w:p w14:paraId="56FB5C8D" w14:textId="77777777" w:rsidR="00AB01C5" w:rsidRPr="00686D93" w:rsidRDefault="00AB01C5" w:rsidP="00AB01C5">
            <w:pPr>
              <w:rPr>
                <w:rFonts w:ascii="Arial" w:hAnsi="Arial" w:cs="Arial"/>
                <w:color w:val="FF0000"/>
                <w:sz w:val="20"/>
                <w:szCs w:val="20"/>
              </w:rPr>
            </w:pPr>
            <w:r w:rsidRPr="00686D93">
              <w:rPr>
                <w:rFonts w:ascii="Arial" w:hAnsi="Arial" w:cs="Arial"/>
                <w:sz w:val="20"/>
                <w:szCs w:val="20"/>
              </w:rPr>
              <w:t>Niveau van beveiliger (EHBO + basis BHV)</w:t>
            </w:r>
          </w:p>
        </w:tc>
      </w:tr>
    </w:tbl>
    <w:p w14:paraId="42A1D48B" w14:textId="78A1D173" w:rsidR="00116BD0" w:rsidRDefault="00116BD0"/>
    <w:tbl>
      <w:tblPr>
        <w:tblStyle w:val="Tabelraster3"/>
        <w:tblW w:w="0" w:type="auto"/>
        <w:tblCellMar>
          <w:top w:w="85" w:type="dxa"/>
          <w:bottom w:w="85" w:type="dxa"/>
        </w:tblCellMar>
        <w:tblLook w:val="01E0" w:firstRow="1" w:lastRow="1" w:firstColumn="1" w:lastColumn="1" w:noHBand="0" w:noVBand="0"/>
      </w:tblPr>
      <w:tblGrid>
        <w:gridCol w:w="2376"/>
        <w:gridCol w:w="6686"/>
      </w:tblGrid>
      <w:tr w:rsidR="00AB01C5" w:rsidRPr="00686D93" w14:paraId="1863761B" w14:textId="77777777" w:rsidTr="00686D93">
        <w:tc>
          <w:tcPr>
            <w:tcW w:w="2376" w:type="dxa"/>
            <w:shd w:val="clear" w:color="auto" w:fill="D9D9D9" w:themeFill="background1" w:themeFillShade="D9"/>
          </w:tcPr>
          <w:p w14:paraId="6AF1E9D7" w14:textId="26B9D80B" w:rsidR="00AB01C5" w:rsidRPr="00686D93" w:rsidRDefault="00AB01C5" w:rsidP="00AB01C5">
            <w:pPr>
              <w:rPr>
                <w:rFonts w:ascii="Arial" w:hAnsi="Arial" w:cs="Arial"/>
                <w:sz w:val="20"/>
                <w:szCs w:val="20"/>
              </w:rPr>
            </w:pPr>
            <w:r w:rsidRPr="00686D93">
              <w:rPr>
                <w:rFonts w:ascii="Arial" w:hAnsi="Arial" w:cs="Arial"/>
                <w:sz w:val="20"/>
                <w:szCs w:val="20"/>
              </w:rPr>
              <w:t>1. Functie</w:t>
            </w:r>
          </w:p>
        </w:tc>
        <w:tc>
          <w:tcPr>
            <w:tcW w:w="6686" w:type="dxa"/>
            <w:shd w:val="clear" w:color="auto" w:fill="D9D9D9" w:themeFill="background1" w:themeFillShade="D9"/>
          </w:tcPr>
          <w:p w14:paraId="5DA4DA9C" w14:textId="77777777" w:rsidR="00AB01C5" w:rsidRPr="00686D93" w:rsidRDefault="00AB01C5" w:rsidP="00AB01C5">
            <w:pPr>
              <w:rPr>
                <w:rFonts w:ascii="Arial" w:hAnsi="Arial" w:cs="Arial"/>
                <w:b/>
                <w:bCs/>
                <w:sz w:val="20"/>
                <w:szCs w:val="20"/>
              </w:rPr>
            </w:pPr>
            <w:r w:rsidRPr="00686D93">
              <w:rPr>
                <w:rFonts w:ascii="Arial" w:hAnsi="Arial" w:cs="Arial"/>
                <w:b/>
                <w:bCs/>
                <w:sz w:val="20"/>
                <w:szCs w:val="20"/>
              </w:rPr>
              <w:t>Verkeersregelaar</w:t>
            </w:r>
          </w:p>
        </w:tc>
      </w:tr>
      <w:tr w:rsidR="00AB01C5" w:rsidRPr="00686D93" w14:paraId="3705CC1D" w14:textId="77777777" w:rsidTr="006564C4">
        <w:tc>
          <w:tcPr>
            <w:tcW w:w="2376" w:type="dxa"/>
          </w:tcPr>
          <w:p w14:paraId="6E164F64" w14:textId="77777777" w:rsidR="00116BD0" w:rsidRDefault="00AB01C5" w:rsidP="00AB01C5">
            <w:pPr>
              <w:rPr>
                <w:rFonts w:ascii="Arial" w:hAnsi="Arial" w:cs="Arial"/>
                <w:sz w:val="20"/>
                <w:szCs w:val="20"/>
              </w:rPr>
            </w:pPr>
            <w:r w:rsidRPr="00686D93">
              <w:rPr>
                <w:rFonts w:ascii="Arial" w:hAnsi="Arial" w:cs="Arial"/>
                <w:sz w:val="20"/>
                <w:szCs w:val="20"/>
              </w:rPr>
              <w:t xml:space="preserve">2. Algemeen </w:t>
            </w:r>
          </w:p>
          <w:p w14:paraId="3AB69EB5" w14:textId="5563BB53" w:rsidR="00AB01C5" w:rsidRPr="00686D93" w:rsidRDefault="00AB01C5" w:rsidP="00AB01C5">
            <w:pPr>
              <w:rPr>
                <w:rFonts w:ascii="Arial" w:hAnsi="Arial" w:cs="Arial"/>
                <w:sz w:val="20"/>
                <w:szCs w:val="20"/>
              </w:rPr>
            </w:pPr>
            <w:r w:rsidRPr="00686D93">
              <w:rPr>
                <w:rFonts w:ascii="Arial" w:hAnsi="Arial" w:cs="Arial"/>
                <w:sz w:val="20"/>
                <w:szCs w:val="20"/>
              </w:rPr>
              <w:t>(doel functie)</w:t>
            </w:r>
          </w:p>
        </w:tc>
        <w:tc>
          <w:tcPr>
            <w:tcW w:w="6686" w:type="dxa"/>
          </w:tcPr>
          <w:p w14:paraId="0AF368BD" w14:textId="77777777" w:rsidR="00AB01C5" w:rsidRPr="00686D93" w:rsidRDefault="00AB01C5" w:rsidP="00AB01C5">
            <w:pPr>
              <w:rPr>
                <w:rFonts w:ascii="Arial" w:hAnsi="Arial" w:cs="Arial"/>
                <w:sz w:val="20"/>
                <w:szCs w:val="20"/>
              </w:rPr>
            </w:pPr>
            <w:r w:rsidRPr="00686D93">
              <w:rPr>
                <w:rFonts w:ascii="Arial" w:hAnsi="Arial" w:cs="Arial"/>
                <w:sz w:val="20"/>
                <w:szCs w:val="20"/>
              </w:rPr>
              <w:t xml:space="preserve">Bezoekers begeleiden op gebied van infrastructuur </w:t>
            </w:r>
          </w:p>
        </w:tc>
      </w:tr>
      <w:tr w:rsidR="00AB01C5" w:rsidRPr="00686D93" w14:paraId="49AB44B7" w14:textId="77777777" w:rsidTr="006564C4">
        <w:tc>
          <w:tcPr>
            <w:tcW w:w="2376" w:type="dxa"/>
          </w:tcPr>
          <w:p w14:paraId="747449E0" w14:textId="77777777" w:rsidR="00AB01C5" w:rsidRPr="00686D93" w:rsidRDefault="00AB01C5" w:rsidP="00AB01C5">
            <w:pPr>
              <w:rPr>
                <w:rFonts w:ascii="Arial" w:hAnsi="Arial" w:cs="Arial"/>
                <w:sz w:val="20"/>
                <w:szCs w:val="20"/>
              </w:rPr>
            </w:pPr>
            <w:r w:rsidRPr="00686D93">
              <w:rPr>
                <w:rFonts w:ascii="Arial" w:hAnsi="Arial" w:cs="Arial"/>
                <w:sz w:val="20"/>
                <w:szCs w:val="20"/>
              </w:rPr>
              <w:t>3. Taken en activiteiten</w:t>
            </w:r>
          </w:p>
        </w:tc>
        <w:tc>
          <w:tcPr>
            <w:tcW w:w="6686" w:type="dxa"/>
          </w:tcPr>
          <w:p w14:paraId="2C43124F" w14:textId="77777777" w:rsidR="00AB01C5" w:rsidRPr="00686D93" w:rsidRDefault="00AB01C5" w:rsidP="00AB01C5">
            <w:pPr>
              <w:rPr>
                <w:rFonts w:ascii="Arial" w:hAnsi="Arial" w:cs="Arial"/>
                <w:sz w:val="20"/>
                <w:szCs w:val="20"/>
              </w:rPr>
            </w:pPr>
            <w:r w:rsidRPr="00686D93">
              <w:rPr>
                <w:rFonts w:ascii="Arial" w:hAnsi="Arial" w:cs="Arial"/>
                <w:sz w:val="20"/>
                <w:szCs w:val="20"/>
              </w:rPr>
              <w:t>De verkeersregelaar is verantwoordelijk om hekken en pionnen op een dusdanige manier neer te zetten dat:</w:t>
            </w:r>
          </w:p>
          <w:p w14:paraId="242224F6" w14:textId="77777777" w:rsidR="00AB01C5" w:rsidRPr="00686D93" w:rsidRDefault="00AB01C5" w:rsidP="00AB01C5">
            <w:pPr>
              <w:rPr>
                <w:rFonts w:ascii="Arial" w:hAnsi="Arial" w:cs="Arial"/>
                <w:sz w:val="20"/>
                <w:szCs w:val="20"/>
              </w:rPr>
            </w:pPr>
            <w:r w:rsidRPr="00686D93">
              <w:rPr>
                <w:rFonts w:ascii="Arial" w:hAnsi="Arial" w:cs="Arial"/>
                <w:sz w:val="20"/>
                <w:szCs w:val="20"/>
              </w:rPr>
              <w:t>- Er een overzichtelijke situatie ontstaat, waarbij iedereen weet waar hij/zij naartoe moet;</w:t>
            </w:r>
          </w:p>
          <w:p w14:paraId="4CF0B70D" w14:textId="77777777" w:rsidR="00AB01C5" w:rsidRPr="00686D93" w:rsidRDefault="00AB01C5" w:rsidP="00AB01C5">
            <w:pPr>
              <w:rPr>
                <w:rFonts w:ascii="Arial" w:hAnsi="Arial" w:cs="Arial"/>
                <w:sz w:val="20"/>
                <w:szCs w:val="20"/>
              </w:rPr>
            </w:pPr>
            <w:r w:rsidRPr="00686D93">
              <w:rPr>
                <w:rFonts w:ascii="Arial" w:hAnsi="Arial" w:cs="Arial"/>
                <w:sz w:val="20"/>
                <w:szCs w:val="20"/>
              </w:rPr>
              <w:t>- Er geparkeerd kan worden, mensen gemakkelijk de ingang kunnen vinden en ook gemakkelijk weer terug kunnen keren naar hun auto</w:t>
            </w:r>
          </w:p>
        </w:tc>
      </w:tr>
      <w:tr w:rsidR="00AB01C5" w:rsidRPr="00686D93" w14:paraId="54CA39B5" w14:textId="77777777" w:rsidTr="006564C4">
        <w:tc>
          <w:tcPr>
            <w:tcW w:w="2376" w:type="dxa"/>
          </w:tcPr>
          <w:p w14:paraId="4A77F5E6" w14:textId="77777777" w:rsidR="00AB01C5" w:rsidRPr="00686D93" w:rsidRDefault="00AB01C5" w:rsidP="00AB01C5">
            <w:pPr>
              <w:rPr>
                <w:rFonts w:ascii="Arial" w:hAnsi="Arial" w:cs="Arial"/>
                <w:sz w:val="20"/>
                <w:szCs w:val="20"/>
              </w:rPr>
            </w:pPr>
            <w:r w:rsidRPr="00686D93">
              <w:rPr>
                <w:rFonts w:ascii="Arial" w:hAnsi="Arial" w:cs="Arial"/>
                <w:sz w:val="20"/>
                <w:szCs w:val="20"/>
              </w:rPr>
              <w:t>4. Verantwoordelijkheid</w:t>
            </w:r>
          </w:p>
        </w:tc>
        <w:tc>
          <w:tcPr>
            <w:tcW w:w="6686" w:type="dxa"/>
          </w:tcPr>
          <w:p w14:paraId="77215517" w14:textId="77777777" w:rsidR="00AB01C5" w:rsidRPr="00686D93" w:rsidRDefault="00AB01C5" w:rsidP="00AB01C5">
            <w:pPr>
              <w:rPr>
                <w:rFonts w:ascii="Arial" w:hAnsi="Arial" w:cs="Arial"/>
                <w:sz w:val="20"/>
                <w:szCs w:val="20"/>
              </w:rPr>
            </w:pPr>
            <w:r w:rsidRPr="00686D93">
              <w:rPr>
                <w:rFonts w:ascii="Arial" w:hAnsi="Arial" w:cs="Arial"/>
                <w:sz w:val="20"/>
                <w:szCs w:val="20"/>
              </w:rPr>
              <w:t>Veiligheid van bezoekers op weg naar locatie waarborgen</w:t>
            </w:r>
          </w:p>
        </w:tc>
      </w:tr>
      <w:tr w:rsidR="00AB01C5" w:rsidRPr="00686D93" w14:paraId="7A5D3149" w14:textId="77777777" w:rsidTr="006564C4">
        <w:tc>
          <w:tcPr>
            <w:tcW w:w="2376" w:type="dxa"/>
          </w:tcPr>
          <w:p w14:paraId="751A7FAF" w14:textId="77777777" w:rsidR="00116BD0" w:rsidRDefault="00AB01C5" w:rsidP="00510AD9">
            <w:pPr>
              <w:rPr>
                <w:rFonts w:ascii="Arial" w:hAnsi="Arial" w:cs="Arial"/>
                <w:sz w:val="20"/>
                <w:szCs w:val="20"/>
              </w:rPr>
            </w:pPr>
            <w:r w:rsidRPr="00686D93">
              <w:rPr>
                <w:rFonts w:ascii="Arial" w:hAnsi="Arial" w:cs="Arial"/>
                <w:sz w:val="20"/>
                <w:szCs w:val="20"/>
              </w:rPr>
              <w:t>5. Benodigde kennis en kunde</w:t>
            </w:r>
            <w:r w:rsidR="00510AD9" w:rsidRPr="00686D93">
              <w:rPr>
                <w:rFonts w:ascii="Arial" w:hAnsi="Arial" w:cs="Arial"/>
                <w:sz w:val="20"/>
                <w:szCs w:val="20"/>
              </w:rPr>
              <w:t xml:space="preserve"> </w:t>
            </w:r>
            <w:r w:rsidRPr="00686D93">
              <w:rPr>
                <w:rFonts w:ascii="Arial" w:hAnsi="Arial" w:cs="Arial"/>
                <w:sz w:val="20"/>
                <w:szCs w:val="20"/>
              </w:rPr>
              <w:t xml:space="preserve"> </w:t>
            </w:r>
          </w:p>
          <w:p w14:paraId="4E32C69D" w14:textId="68F0B346" w:rsidR="00AB01C5" w:rsidRPr="00686D93" w:rsidRDefault="00AB01C5" w:rsidP="00510AD9">
            <w:pPr>
              <w:rPr>
                <w:rFonts w:ascii="Arial" w:hAnsi="Arial" w:cs="Arial"/>
                <w:sz w:val="20"/>
                <w:szCs w:val="20"/>
              </w:rPr>
            </w:pPr>
            <w:r w:rsidRPr="00686D93">
              <w:rPr>
                <w:rFonts w:ascii="Arial" w:hAnsi="Arial" w:cs="Arial"/>
                <w:sz w:val="20"/>
                <w:szCs w:val="20"/>
              </w:rPr>
              <w:t>(Competenties)</w:t>
            </w:r>
          </w:p>
        </w:tc>
        <w:tc>
          <w:tcPr>
            <w:tcW w:w="6686" w:type="dxa"/>
          </w:tcPr>
          <w:p w14:paraId="0CFA5360" w14:textId="5933EA61" w:rsidR="00AB01C5" w:rsidRPr="00686D93" w:rsidRDefault="00AB01C5" w:rsidP="00AB01C5">
            <w:pPr>
              <w:autoSpaceDE w:val="0"/>
              <w:autoSpaceDN w:val="0"/>
              <w:adjustRightInd w:val="0"/>
              <w:contextualSpacing/>
              <w:rPr>
                <w:rFonts w:ascii="Arial" w:eastAsia="Cambria" w:hAnsi="Arial" w:cs="Arial"/>
                <w:color w:val="FF0000"/>
                <w:sz w:val="20"/>
                <w:szCs w:val="20"/>
              </w:rPr>
            </w:pPr>
            <w:r w:rsidRPr="00686D93">
              <w:rPr>
                <w:rFonts w:ascii="Arial" w:eastAsia="Cambria" w:hAnsi="Arial" w:cs="Arial"/>
                <w:sz w:val="20"/>
                <w:szCs w:val="20"/>
              </w:rPr>
              <w:t>Verkeersregelaar (veiligheids</w:t>
            </w:r>
            <w:r w:rsidR="00C20942">
              <w:rPr>
                <w:rFonts w:ascii="Arial" w:eastAsia="Cambria" w:hAnsi="Arial" w:cs="Arial"/>
                <w:sz w:val="20"/>
                <w:szCs w:val="20"/>
              </w:rPr>
              <w:t>-</w:t>
            </w:r>
            <w:r w:rsidRPr="00686D93">
              <w:rPr>
                <w:rFonts w:ascii="Arial" w:eastAsia="Cambria" w:hAnsi="Arial" w:cs="Arial"/>
                <w:sz w:val="20"/>
                <w:szCs w:val="20"/>
              </w:rPr>
              <w:t>)eisen</w:t>
            </w:r>
          </w:p>
        </w:tc>
      </w:tr>
    </w:tbl>
    <w:p w14:paraId="4ECB1B98" w14:textId="72AE646A" w:rsidR="0088563B" w:rsidRDefault="0088563B">
      <w:pPr>
        <w:rPr>
          <w:rFonts w:eastAsia="Arial" w:cs="Arial"/>
          <w:b/>
          <w:bCs/>
          <w:kern w:val="2"/>
          <w:lang w:eastAsia="en-US"/>
          <w14:ligatures w14:val="standardContextual"/>
        </w:rPr>
      </w:pPr>
    </w:p>
    <w:tbl>
      <w:tblPr>
        <w:tblStyle w:val="Tabelraster3"/>
        <w:tblW w:w="0" w:type="auto"/>
        <w:tblCellMar>
          <w:top w:w="85" w:type="dxa"/>
          <w:bottom w:w="85" w:type="dxa"/>
        </w:tblCellMar>
        <w:tblLook w:val="01E0" w:firstRow="1" w:lastRow="1" w:firstColumn="1" w:lastColumn="1" w:noHBand="0" w:noVBand="0"/>
      </w:tblPr>
      <w:tblGrid>
        <w:gridCol w:w="2376"/>
        <w:gridCol w:w="6686"/>
      </w:tblGrid>
      <w:tr w:rsidR="001F74DE" w:rsidRPr="00686D93" w14:paraId="5B6D0730" w14:textId="77777777" w:rsidTr="00755F84">
        <w:tc>
          <w:tcPr>
            <w:tcW w:w="2376" w:type="dxa"/>
            <w:shd w:val="clear" w:color="auto" w:fill="D9D9D9" w:themeFill="background1" w:themeFillShade="D9"/>
          </w:tcPr>
          <w:p w14:paraId="17B9A6B2" w14:textId="77777777" w:rsidR="001F74DE" w:rsidRPr="00686D93" w:rsidRDefault="001F74DE" w:rsidP="00755F84">
            <w:pPr>
              <w:rPr>
                <w:rFonts w:ascii="Arial" w:hAnsi="Arial" w:cs="Arial"/>
                <w:sz w:val="20"/>
                <w:szCs w:val="20"/>
              </w:rPr>
            </w:pPr>
            <w:r w:rsidRPr="00686D93">
              <w:rPr>
                <w:rFonts w:ascii="Arial" w:hAnsi="Arial" w:cs="Arial"/>
                <w:sz w:val="20"/>
                <w:szCs w:val="20"/>
              </w:rPr>
              <w:lastRenderedPageBreak/>
              <w:t>1. Functie</w:t>
            </w:r>
          </w:p>
        </w:tc>
        <w:tc>
          <w:tcPr>
            <w:tcW w:w="6686" w:type="dxa"/>
            <w:shd w:val="clear" w:color="auto" w:fill="D9D9D9" w:themeFill="background1" w:themeFillShade="D9"/>
          </w:tcPr>
          <w:p w14:paraId="483CB15D" w14:textId="70607577" w:rsidR="001F74DE" w:rsidRPr="00686D93" w:rsidRDefault="00BF00C5" w:rsidP="00755F84">
            <w:pPr>
              <w:rPr>
                <w:rFonts w:ascii="Arial" w:hAnsi="Arial" w:cs="Arial"/>
                <w:b/>
                <w:bCs/>
                <w:sz w:val="20"/>
                <w:szCs w:val="20"/>
              </w:rPr>
            </w:pPr>
            <w:r>
              <w:rPr>
                <w:rFonts w:ascii="Arial" w:hAnsi="Arial" w:cs="Arial"/>
                <w:b/>
                <w:bCs/>
                <w:sz w:val="20"/>
                <w:szCs w:val="20"/>
              </w:rPr>
              <w:t>Bemonsteraar</w:t>
            </w:r>
          </w:p>
        </w:tc>
      </w:tr>
      <w:tr w:rsidR="001F74DE" w:rsidRPr="00686D93" w14:paraId="7710E4D8" w14:textId="77777777" w:rsidTr="00755F84">
        <w:tc>
          <w:tcPr>
            <w:tcW w:w="2376" w:type="dxa"/>
          </w:tcPr>
          <w:p w14:paraId="00B9A471" w14:textId="77777777" w:rsidR="001F74DE" w:rsidRDefault="001F74DE" w:rsidP="00755F84">
            <w:pPr>
              <w:rPr>
                <w:rFonts w:ascii="Arial" w:hAnsi="Arial" w:cs="Arial"/>
                <w:sz w:val="20"/>
                <w:szCs w:val="20"/>
              </w:rPr>
            </w:pPr>
            <w:r w:rsidRPr="00686D93">
              <w:rPr>
                <w:rFonts w:ascii="Arial" w:hAnsi="Arial" w:cs="Arial"/>
                <w:sz w:val="20"/>
                <w:szCs w:val="20"/>
              </w:rPr>
              <w:t xml:space="preserve">2. Algemeen </w:t>
            </w:r>
          </w:p>
          <w:p w14:paraId="6CE63B05" w14:textId="77777777" w:rsidR="001F74DE" w:rsidRPr="00686D93" w:rsidRDefault="001F74DE" w:rsidP="00755F84">
            <w:pPr>
              <w:rPr>
                <w:rFonts w:ascii="Arial" w:hAnsi="Arial" w:cs="Arial"/>
                <w:sz w:val="20"/>
                <w:szCs w:val="20"/>
              </w:rPr>
            </w:pPr>
            <w:r w:rsidRPr="00686D93">
              <w:rPr>
                <w:rFonts w:ascii="Arial" w:hAnsi="Arial" w:cs="Arial"/>
                <w:sz w:val="20"/>
                <w:szCs w:val="20"/>
              </w:rPr>
              <w:t>(doel functie)</w:t>
            </w:r>
          </w:p>
        </w:tc>
        <w:tc>
          <w:tcPr>
            <w:tcW w:w="6686" w:type="dxa"/>
          </w:tcPr>
          <w:p w14:paraId="577322F5" w14:textId="388C6EDF" w:rsidR="001F74DE" w:rsidRPr="00686D93" w:rsidRDefault="00493ACE" w:rsidP="00755F84">
            <w:pPr>
              <w:rPr>
                <w:rFonts w:ascii="Arial" w:hAnsi="Arial" w:cs="Arial"/>
                <w:sz w:val="20"/>
                <w:szCs w:val="20"/>
              </w:rPr>
            </w:pPr>
            <w:r>
              <w:rPr>
                <w:rFonts w:ascii="Arial" w:hAnsi="Arial" w:cs="Arial"/>
                <w:sz w:val="20"/>
                <w:szCs w:val="20"/>
              </w:rPr>
              <w:t xml:space="preserve">Afnemen </w:t>
            </w:r>
            <w:r w:rsidR="006F21AC">
              <w:rPr>
                <w:rFonts w:ascii="Arial" w:hAnsi="Arial" w:cs="Arial"/>
                <w:sz w:val="20"/>
                <w:szCs w:val="20"/>
              </w:rPr>
              <w:t xml:space="preserve">van </w:t>
            </w:r>
            <w:r w:rsidR="00226815">
              <w:rPr>
                <w:rFonts w:ascii="Arial" w:hAnsi="Arial" w:cs="Arial"/>
                <w:sz w:val="20"/>
                <w:szCs w:val="20"/>
              </w:rPr>
              <w:t xml:space="preserve">monster (bijv. </w:t>
            </w:r>
            <w:proofErr w:type="spellStart"/>
            <w:r w:rsidR="006F21AC">
              <w:rPr>
                <w:rFonts w:ascii="Arial" w:hAnsi="Arial" w:cs="Arial"/>
                <w:sz w:val="20"/>
                <w:szCs w:val="20"/>
              </w:rPr>
              <w:t>keelswab</w:t>
            </w:r>
            <w:proofErr w:type="spellEnd"/>
            <w:r w:rsidR="00C20942">
              <w:rPr>
                <w:rFonts w:ascii="Arial" w:hAnsi="Arial" w:cs="Arial"/>
                <w:sz w:val="20"/>
                <w:szCs w:val="20"/>
              </w:rPr>
              <w:t xml:space="preserve"> en of</w:t>
            </w:r>
            <w:r w:rsidR="006F21AC">
              <w:rPr>
                <w:rFonts w:ascii="Arial" w:hAnsi="Arial" w:cs="Arial"/>
                <w:sz w:val="20"/>
                <w:szCs w:val="20"/>
              </w:rPr>
              <w:t xml:space="preserve"> </w:t>
            </w:r>
            <w:proofErr w:type="spellStart"/>
            <w:r w:rsidR="006F21AC">
              <w:rPr>
                <w:rFonts w:ascii="Arial" w:hAnsi="Arial" w:cs="Arial"/>
                <w:sz w:val="20"/>
                <w:szCs w:val="20"/>
              </w:rPr>
              <w:t>neusswab</w:t>
            </w:r>
            <w:proofErr w:type="spellEnd"/>
            <w:r w:rsidR="00226815">
              <w:rPr>
                <w:rFonts w:ascii="Arial" w:hAnsi="Arial" w:cs="Arial"/>
                <w:sz w:val="20"/>
                <w:szCs w:val="20"/>
              </w:rPr>
              <w:t>)</w:t>
            </w:r>
          </w:p>
        </w:tc>
      </w:tr>
      <w:tr w:rsidR="001F74DE" w:rsidRPr="00686D93" w14:paraId="61EFB6DD" w14:textId="77777777" w:rsidTr="00755F84">
        <w:tc>
          <w:tcPr>
            <w:tcW w:w="2376" w:type="dxa"/>
          </w:tcPr>
          <w:p w14:paraId="5E283C7C" w14:textId="77777777" w:rsidR="001F74DE" w:rsidRPr="00686D93" w:rsidRDefault="001F74DE" w:rsidP="00755F84">
            <w:pPr>
              <w:rPr>
                <w:rFonts w:ascii="Arial" w:hAnsi="Arial" w:cs="Arial"/>
                <w:sz w:val="20"/>
                <w:szCs w:val="20"/>
              </w:rPr>
            </w:pPr>
            <w:r w:rsidRPr="00686D93">
              <w:rPr>
                <w:rFonts w:ascii="Arial" w:hAnsi="Arial" w:cs="Arial"/>
                <w:sz w:val="20"/>
                <w:szCs w:val="20"/>
              </w:rPr>
              <w:t>3. Taken en activiteiten</w:t>
            </w:r>
          </w:p>
        </w:tc>
        <w:tc>
          <w:tcPr>
            <w:tcW w:w="6686" w:type="dxa"/>
          </w:tcPr>
          <w:p w14:paraId="777CE867" w14:textId="7D79D6AC" w:rsidR="009E3E5C" w:rsidRDefault="009E3E5C" w:rsidP="009E3E5C">
            <w:pPr>
              <w:spacing w:after="160" w:line="259" w:lineRule="auto"/>
              <w:contextualSpacing/>
              <w:rPr>
                <w:rFonts w:ascii="Arial" w:hAnsi="Arial" w:cs="Arial"/>
                <w:sz w:val="20"/>
                <w:szCs w:val="20"/>
              </w:rPr>
            </w:pPr>
            <w:r>
              <w:rPr>
                <w:rFonts w:ascii="Arial" w:hAnsi="Arial" w:cs="Arial"/>
                <w:sz w:val="20"/>
                <w:szCs w:val="20"/>
              </w:rPr>
              <w:t xml:space="preserve">De </w:t>
            </w:r>
            <w:proofErr w:type="spellStart"/>
            <w:r>
              <w:rPr>
                <w:rFonts w:ascii="Arial" w:hAnsi="Arial" w:cs="Arial"/>
                <w:sz w:val="20"/>
                <w:szCs w:val="20"/>
              </w:rPr>
              <w:t>bemonsteraar</w:t>
            </w:r>
            <w:proofErr w:type="spellEnd"/>
            <w:r>
              <w:rPr>
                <w:rFonts w:ascii="Arial" w:hAnsi="Arial" w:cs="Arial"/>
                <w:sz w:val="20"/>
                <w:szCs w:val="20"/>
              </w:rPr>
              <w:t>:</w:t>
            </w:r>
          </w:p>
          <w:p w14:paraId="71D7F35C" w14:textId="77983A98" w:rsidR="009E3E5C" w:rsidRPr="001F5E7F" w:rsidRDefault="001F5E7F" w:rsidP="001B73B0">
            <w:pPr>
              <w:numPr>
                <w:ilvl w:val="0"/>
                <w:numId w:val="40"/>
              </w:numPr>
              <w:spacing w:after="160" w:line="259" w:lineRule="auto"/>
              <w:contextualSpacing/>
              <w:rPr>
                <w:rFonts w:ascii="Arial" w:hAnsi="Arial" w:cs="Arial"/>
                <w:sz w:val="20"/>
                <w:szCs w:val="20"/>
              </w:rPr>
            </w:pPr>
            <w:r>
              <w:rPr>
                <w:rFonts w:ascii="Arial" w:hAnsi="Arial" w:cs="Arial"/>
                <w:sz w:val="20"/>
                <w:szCs w:val="20"/>
              </w:rPr>
              <w:t xml:space="preserve">Treft voorbereiding voor het afnemen van </w:t>
            </w:r>
            <w:r w:rsidR="00E9067D">
              <w:rPr>
                <w:rFonts w:ascii="Arial" w:hAnsi="Arial" w:cs="Arial"/>
                <w:sz w:val="20"/>
                <w:szCs w:val="20"/>
              </w:rPr>
              <w:t>monster</w:t>
            </w:r>
            <w:r>
              <w:rPr>
                <w:rFonts w:ascii="Arial" w:hAnsi="Arial" w:cs="Arial"/>
                <w:sz w:val="20"/>
                <w:szCs w:val="20"/>
              </w:rPr>
              <w:t xml:space="preserve">, </w:t>
            </w:r>
            <w:r w:rsidR="009E3E5C" w:rsidRPr="001F5E7F">
              <w:rPr>
                <w:rFonts w:ascii="Arial" w:hAnsi="Arial" w:cs="Arial"/>
                <w:sz w:val="20"/>
                <w:szCs w:val="20"/>
              </w:rPr>
              <w:t>op basis van protocollen en richtlijnen</w:t>
            </w:r>
          </w:p>
          <w:p w14:paraId="1D0F0FAE" w14:textId="5E4EB243" w:rsidR="001F74DE" w:rsidRDefault="000E26CD" w:rsidP="001B73B0">
            <w:pPr>
              <w:numPr>
                <w:ilvl w:val="0"/>
                <w:numId w:val="40"/>
              </w:numPr>
              <w:spacing w:after="160" w:line="259" w:lineRule="auto"/>
              <w:contextualSpacing/>
              <w:rPr>
                <w:rFonts w:ascii="Arial" w:hAnsi="Arial" w:cs="Arial"/>
                <w:sz w:val="20"/>
                <w:szCs w:val="20"/>
              </w:rPr>
            </w:pPr>
            <w:r>
              <w:rPr>
                <w:rFonts w:ascii="Arial" w:hAnsi="Arial" w:cs="Arial"/>
                <w:sz w:val="20"/>
                <w:szCs w:val="20"/>
              </w:rPr>
              <w:t>Houdt zich</w:t>
            </w:r>
            <w:r w:rsidR="009E3E5C" w:rsidRPr="00686D93">
              <w:rPr>
                <w:rFonts w:ascii="Arial" w:hAnsi="Arial" w:cs="Arial"/>
                <w:sz w:val="20"/>
                <w:szCs w:val="20"/>
              </w:rPr>
              <w:t xml:space="preserve"> aan hygiëne protocollen</w:t>
            </w:r>
            <w:r w:rsidR="00134371">
              <w:rPr>
                <w:rFonts w:ascii="Arial" w:hAnsi="Arial" w:cs="Arial"/>
                <w:sz w:val="20"/>
                <w:szCs w:val="20"/>
              </w:rPr>
              <w:t xml:space="preserve"> en draagt juiste </w:t>
            </w:r>
            <w:proofErr w:type="spellStart"/>
            <w:r w:rsidR="00134371">
              <w:rPr>
                <w:rFonts w:ascii="Arial" w:hAnsi="Arial" w:cs="Arial"/>
                <w:sz w:val="20"/>
                <w:szCs w:val="20"/>
              </w:rPr>
              <w:t>PBM’s</w:t>
            </w:r>
            <w:proofErr w:type="spellEnd"/>
          </w:p>
          <w:p w14:paraId="4EAF0702" w14:textId="5460ED15" w:rsidR="00134371" w:rsidRDefault="00134371" w:rsidP="001B73B0">
            <w:pPr>
              <w:numPr>
                <w:ilvl w:val="0"/>
                <w:numId w:val="40"/>
              </w:numPr>
              <w:spacing w:after="160" w:line="259" w:lineRule="auto"/>
              <w:contextualSpacing/>
              <w:rPr>
                <w:rFonts w:ascii="Arial" w:hAnsi="Arial" w:cs="Arial"/>
                <w:sz w:val="20"/>
                <w:szCs w:val="20"/>
              </w:rPr>
            </w:pPr>
            <w:r>
              <w:rPr>
                <w:rFonts w:ascii="Arial" w:hAnsi="Arial" w:cs="Arial"/>
                <w:sz w:val="20"/>
                <w:szCs w:val="20"/>
              </w:rPr>
              <w:t>Ontvang cliënt</w:t>
            </w:r>
          </w:p>
          <w:p w14:paraId="570C5F40" w14:textId="77777777" w:rsidR="00B42E17" w:rsidRDefault="00B42E17" w:rsidP="001B73B0">
            <w:pPr>
              <w:numPr>
                <w:ilvl w:val="0"/>
                <w:numId w:val="40"/>
              </w:numPr>
              <w:spacing w:after="160" w:line="259" w:lineRule="auto"/>
              <w:contextualSpacing/>
              <w:rPr>
                <w:rFonts w:ascii="Arial" w:hAnsi="Arial" w:cs="Arial"/>
                <w:sz w:val="20"/>
                <w:szCs w:val="20"/>
              </w:rPr>
            </w:pPr>
            <w:r>
              <w:rPr>
                <w:rFonts w:ascii="Arial" w:hAnsi="Arial" w:cs="Arial"/>
                <w:sz w:val="20"/>
                <w:szCs w:val="20"/>
              </w:rPr>
              <w:t>Voert bemonstering uit</w:t>
            </w:r>
          </w:p>
          <w:p w14:paraId="78CD47E9" w14:textId="77777777" w:rsidR="00B42E17" w:rsidRDefault="00B42E17" w:rsidP="001B73B0">
            <w:pPr>
              <w:numPr>
                <w:ilvl w:val="0"/>
                <w:numId w:val="40"/>
              </w:numPr>
              <w:spacing w:after="160" w:line="259" w:lineRule="auto"/>
              <w:contextualSpacing/>
              <w:rPr>
                <w:rFonts w:ascii="Arial" w:hAnsi="Arial" w:cs="Arial"/>
                <w:sz w:val="20"/>
                <w:szCs w:val="20"/>
              </w:rPr>
            </w:pPr>
            <w:r>
              <w:rPr>
                <w:rFonts w:ascii="Arial" w:hAnsi="Arial" w:cs="Arial"/>
                <w:sz w:val="20"/>
                <w:szCs w:val="20"/>
              </w:rPr>
              <w:t>Zorg</w:t>
            </w:r>
            <w:r w:rsidR="00F2048B">
              <w:rPr>
                <w:rFonts w:ascii="Arial" w:hAnsi="Arial" w:cs="Arial"/>
                <w:sz w:val="20"/>
                <w:szCs w:val="20"/>
              </w:rPr>
              <w:t>t</w:t>
            </w:r>
            <w:r>
              <w:rPr>
                <w:rFonts w:ascii="Arial" w:hAnsi="Arial" w:cs="Arial"/>
                <w:sz w:val="20"/>
                <w:szCs w:val="20"/>
              </w:rPr>
              <w:t xml:space="preserve"> dat virustransport medium </w:t>
            </w:r>
            <w:r w:rsidR="00F2048B">
              <w:rPr>
                <w:rFonts w:ascii="Arial" w:hAnsi="Arial" w:cs="Arial"/>
                <w:sz w:val="20"/>
                <w:szCs w:val="20"/>
              </w:rPr>
              <w:t>op juiste manier verwerkt wordt</w:t>
            </w:r>
          </w:p>
          <w:p w14:paraId="6FEAE5A0" w14:textId="1FD8D520" w:rsidR="00F2048B" w:rsidRDefault="00F2048B" w:rsidP="001B73B0">
            <w:pPr>
              <w:numPr>
                <w:ilvl w:val="0"/>
                <w:numId w:val="40"/>
              </w:numPr>
              <w:spacing w:after="160" w:line="259" w:lineRule="auto"/>
              <w:contextualSpacing/>
              <w:rPr>
                <w:rFonts w:ascii="Arial" w:hAnsi="Arial" w:cs="Arial"/>
                <w:sz w:val="20"/>
                <w:szCs w:val="20"/>
              </w:rPr>
            </w:pPr>
            <w:r>
              <w:rPr>
                <w:rFonts w:ascii="Arial" w:hAnsi="Arial" w:cs="Arial"/>
                <w:sz w:val="20"/>
                <w:szCs w:val="20"/>
              </w:rPr>
              <w:t>Zorgt dat testcabine (na bemonstering) gereed is voor volgende cliënt</w:t>
            </w:r>
            <w:r w:rsidR="00A11ADC">
              <w:rPr>
                <w:rFonts w:ascii="Arial" w:hAnsi="Arial" w:cs="Arial"/>
                <w:sz w:val="20"/>
                <w:szCs w:val="20"/>
              </w:rPr>
              <w:t>, op basis van protocollen en richtlijnen</w:t>
            </w:r>
          </w:p>
          <w:p w14:paraId="74EA774D" w14:textId="74A80D50" w:rsidR="00A11ADC" w:rsidRPr="00B42E17" w:rsidRDefault="00A11ADC" w:rsidP="001B73B0">
            <w:pPr>
              <w:numPr>
                <w:ilvl w:val="0"/>
                <w:numId w:val="40"/>
              </w:numPr>
              <w:spacing w:after="160" w:line="259" w:lineRule="auto"/>
              <w:contextualSpacing/>
              <w:rPr>
                <w:rFonts w:ascii="Arial" w:hAnsi="Arial" w:cs="Arial"/>
                <w:sz w:val="20"/>
                <w:szCs w:val="20"/>
              </w:rPr>
            </w:pPr>
            <w:r>
              <w:rPr>
                <w:rFonts w:ascii="Arial" w:hAnsi="Arial" w:cs="Arial"/>
                <w:sz w:val="20"/>
                <w:szCs w:val="20"/>
              </w:rPr>
              <w:t>Zorgt voor een juiste afvalverwerking</w:t>
            </w:r>
          </w:p>
        </w:tc>
      </w:tr>
      <w:tr w:rsidR="001F74DE" w:rsidRPr="00686D93" w14:paraId="3C0E66C0" w14:textId="77777777" w:rsidTr="00755F84">
        <w:tc>
          <w:tcPr>
            <w:tcW w:w="2376" w:type="dxa"/>
          </w:tcPr>
          <w:p w14:paraId="444719B9" w14:textId="77777777" w:rsidR="001F74DE" w:rsidRPr="00686D93" w:rsidRDefault="001F74DE" w:rsidP="00755F84">
            <w:pPr>
              <w:rPr>
                <w:rFonts w:ascii="Arial" w:hAnsi="Arial" w:cs="Arial"/>
                <w:sz w:val="20"/>
                <w:szCs w:val="20"/>
              </w:rPr>
            </w:pPr>
            <w:r w:rsidRPr="00686D93">
              <w:rPr>
                <w:rFonts w:ascii="Arial" w:hAnsi="Arial" w:cs="Arial"/>
                <w:sz w:val="20"/>
                <w:szCs w:val="20"/>
              </w:rPr>
              <w:t>4. Verantwoordelijkheid</w:t>
            </w:r>
          </w:p>
        </w:tc>
        <w:tc>
          <w:tcPr>
            <w:tcW w:w="6686" w:type="dxa"/>
          </w:tcPr>
          <w:p w14:paraId="76B29516" w14:textId="53771327" w:rsidR="001F74DE" w:rsidRPr="00686D93" w:rsidRDefault="00961FE4" w:rsidP="00755F84">
            <w:pPr>
              <w:rPr>
                <w:rFonts w:ascii="Arial" w:hAnsi="Arial" w:cs="Arial"/>
                <w:sz w:val="20"/>
                <w:szCs w:val="20"/>
              </w:rPr>
            </w:pPr>
            <w:r>
              <w:rPr>
                <w:rFonts w:ascii="Arial" w:hAnsi="Arial" w:cs="Arial"/>
                <w:sz w:val="20"/>
                <w:szCs w:val="20"/>
              </w:rPr>
              <w:t xml:space="preserve">Het correct afnemen van een </w:t>
            </w:r>
            <w:r w:rsidR="00E9067D">
              <w:rPr>
                <w:rFonts w:ascii="Arial" w:hAnsi="Arial" w:cs="Arial"/>
                <w:sz w:val="20"/>
                <w:szCs w:val="20"/>
              </w:rPr>
              <w:t>monster</w:t>
            </w:r>
            <w:r>
              <w:rPr>
                <w:rFonts w:ascii="Arial" w:hAnsi="Arial" w:cs="Arial"/>
                <w:sz w:val="20"/>
                <w:szCs w:val="20"/>
              </w:rPr>
              <w:t xml:space="preserve">, </w:t>
            </w:r>
            <w:r w:rsidR="00BB1DA3">
              <w:rPr>
                <w:rFonts w:ascii="Arial" w:hAnsi="Arial" w:cs="Arial"/>
                <w:sz w:val="20"/>
                <w:szCs w:val="20"/>
              </w:rPr>
              <w:t xml:space="preserve">zorgt dat </w:t>
            </w:r>
            <w:r w:rsidR="0028634A">
              <w:rPr>
                <w:rFonts w:ascii="Arial" w:hAnsi="Arial" w:cs="Arial"/>
                <w:sz w:val="20"/>
                <w:szCs w:val="20"/>
              </w:rPr>
              <w:t>de monsters op een juiste manier verwerkt worden (klaarmaken voor virustransport).</w:t>
            </w:r>
          </w:p>
        </w:tc>
      </w:tr>
      <w:tr w:rsidR="001F74DE" w:rsidRPr="00686D93" w14:paraId="2E8E88FD" w14:textId="77777777" w:rsidTr="00755F84">
        <w:tc>
          <w:tcPr>
            <w:tcW w:w="2376" w:type="dxa"/>
          </w:tcPr>
          <w:p w14:paraId="0F88B409" w14:textId="77777777" w:rsidR="001F74DE" w:rsidRDefault="001F74DE" w:rsidP="00755F84">
            <w:pPr>
              <w:rPr>
                <w:rFonts w:ascii="Arial" w:hAnsi="Arial" w:cs="Arial"/>
                <w:sz w:val="20"/>
                <w:szCs w:val="20"/>
              </w:rPr>
            </w:pPr>
            <w:r w:rsidRPr="00686D93">
              <w:rPr>
                <w:rFonts w:ascii="Arial" w:hAnsi="Arial" w:cs="Arial"/>
                <w:sz w:val="20"/>
                <w:szCs w:val="20"/>
              </w:rPr>
              <w:t xml:space="preserve">5. Benodigde kennis en kunde  </w:t>
            </w:r>
          </w:p>
          <w:p w14:paraId="0A6F8069" w14:textId="77777777" w:rsidR="001F74DE" w:rsidRPr="00686D93" w:rsidRDefault="001F74DE" w:rsidP="00755F84">
            <w:pPr>
              <w:rPr>
                <w:rFonts w:ascii="Arial" w:hAnsi="Arial" w:cs="Arial"/>
                <w:sz w:val="20"/>
                <w:szCs w:val="20"/>
              </w:rPr>
            </w:pPr>
            <w:r w:rsidRPr="00686D93">
              <w:rPr>
                <w:rFonts w:ascii="Arial" w:hAnsi="Arial" w:cs="Arial"/>
                <w:sz w:val="20"/>
                <w:szCs w:val="20"/>
              </w:rPr>
              <w:t>(Competenties)</w:t>
            </w:r>
          </w:p>
        </w:tc>
        <w:tc>
          <w:tcPr>
            <w:tcW w:w="6686" w:type="dxa"/>
          </w:tcPr>
          <w:p w14:paraId="0DC3DAD3" w14:textId="77777777" w:rsidR="002802C9" w:rsidRPr="00686D93" w:rsidRDefault="002802C9" w:rsidP="001B73B0">
            <w:pPr>
              <w:numPr>
                <w:ilvl w:val="0"/>
                <w:numId w:val="39"/>
              </w:numPr>
              <w:contextualSpacing/>
              <w:rPr>
                <w:rFonts w:ascii="Arial" w:hAnsi="Arial" w:cs="Arial"/>
                <w:sz w:val="20"/>
                <w:szCs w:val="20"/>
              </w:rPr>
            </w:pPr>
            <w:r w:rsidRPr="00686D93">
              <w:rPr>
                <w:rFonts w:ascii="Arial" w:hAnsi="Arial" w:cs="Arial"/>
                <w:sz w:val="20"/>
                <w:szCs w:val="20"/>
              </w:rPr>
              <w:t>Heeft inhoudelijke kennis van de infectieziektebestrijding</w:t>
            </w:r>
          </w:p>
          <w:p w14:paraId="5483778B" w14:textId="77777777" w:rsidR="002802C9" w:rsidRPr="002802C9" w:rsidRDefault="002802C9" w:rsidP="001B73B0">
            <w:pPr>
              <w:numPr>
                <w:ilvl w:val="0"/>
                <w:numId w:val="39"/>
              </w:numPr>
              <w:autoSpaceDE w:val="0"/>
              <w:autoSpaceDN w:val="0"/>
              <w:adjustRightInd w:val="0"/>
              <w:contextualSpacing/>
              <w:rPr>
                <w:rFonts w:ascii="Arial" w:eastAsia="Cambria" w:hAnsi="Arial" w:cs="Arial"/>
                <w:color w:val="FF0000"/>
                <w:sz w:val="20"/>
                <w:szCs w:val="20"/>
              </w:rPr>
            </w:pPr>
            <w:r w:rsidRPr="00686D93">
              <w:rPr>
                <w:rFonts w:ascii="Arial" w:eastAsia="Cambria" w:hAnsi="Arial" w:cs="Arial"/>
                <w:sz w:val="20"/>
                <w:szCs w:val="20"/>
              </w:rPr>
              <w:t>Heeft E-</w:t>
            </w:r>
            <w:proofErr w:type="spellStart"/>
            <w:r w:rsidRPr="00686D93">
              <w:rPr>
                <w:rFonts w:ascii="Arial" w:eastAsia="Cambria" w:hAnsi="Arial" w:cs="Arial"/>
                <w:sz w:val="20"/>
                <w:szCs w:val="20"/>
              </w:rPr>
              <w:t>learnings</w:t>
            </w:r>
            <w:proofErr w:type="spellEnd"/>
            <w:r w:rsidRPr="00686D93">
              <w:rPr>
                <w:rFonts w:ascii="Arial" w:eastAsia="Cambria" w:hAnsi="Arial" w:cs="Arial"/>
                <w:sz w:val="20"/>
                <w:szCs w:val="20"/>
              </w:rPr>
              <w:t xml:space="preserve"> (indien van toepassing) goed doorlopen</w:t>
            </w:r>
          </w:p>
          <w:p w14:paraId="729DE607" w14:textId="0B87E790" w:rsidR="001F74DE" w:rsidRPr="00686D93" w:rsidRDefault="002802C9" w:rsidP="001B73B0">
            <w:pPr>
              <w:numPr>
                <w:ilvl w:val="0"/>
                <w:numId w:val="39"/>
              </w:numPr>
              <w:autoSpaceDE w:val="0"/>
              <w:autoSpaceDN w:val="0"/>
              <w:adjustRightInd w:val="0"/>
              <w:contextualSpacing/>
              <w:rPr>
                <w:rFonts w:ascii="Arial" w:eastAsia="Cambria" w:hAnsi="Arial" w:cs="Arial"/>
                <w:color w:val="FF0000"/>
                <w:sz w:val="20"/>
                <w:szCs w:val="20"/>
              </w:rPr>
            </w:pPr>
            <w:r w:rsidRPr="00686D93">
              <w:rPr>
                <w:rFonts w:ascii="Arial" w:eastAsia="Cambria" w:hAnsi="Arial" w:cs="Arial"/>
                <w:sz w:val="20"/>
                <w:szCs w:val="20"/>
              </w:rPr>
              <w:t xml:space="preserve">Is bekwaam bevonden om te </w:t>
            </w:r>
            <w:r>
              <w:rPr>
                <w:rFonts w:ascii="Arial" w:eastAsia="Cambria" w:hAnsi="Arial" w:cs="Arial"/>
                <w:sz w:val="20"/>
                <w:szCs w:val="20"/>
              </w:rPr>
              <w:t>bemonsteren</w:t>
            </w:r>
          </w:p>
        </w:tc>
      </w:tr>
    </w:tbl>
    <w:p w14:paraId="18B94C87" w14:textId="77777777" w:rsidR="001F74DE" w:rsidRDefault="001F74DE">
      <w:pPr>
        <w:rPr>
          <w:rFonts w:eastAsia="Arial" w:cs="Arial"/>
          <w:b/>
          <w:bCs/>
          <w:kern w:val="2"/>
          <w:lang w:eastAsia="en-US"/>
          <w14:ligatures w14:val="standardContextual"/>
        </w:rPr>
      </w:pPr>
    </w:p>
    <w:tbl>
      <w:tblPr>
        <w:tblW w:w="0" w:type="auto"/>
        <w:tblCellMar>
          <w:left w:w="0" w:type="dxa"/>
          <w:right w:w="0" w:type="dxa"/>
        </w:tblCellMar>
        <w:tblLook w:val="04A0" w:firstRow="1" w:lastRow="0" w:firstColumn="1" w:lastColumn="0" w:noHBand="0" w:noVBand="1"/>
      </w:tblPr>
      <w:tblGrid>
        <w:gridCol w:w="2376"/>
        <w:gridCol w:w="6686"/>
      </w:tblGrid>
      <w:tr w:rsidR="00A80C46" w:rsidRPr="00A80C46" w14:paraId="36DC8D6E" w14:textId="77777777" w:rsidTr="00A80C46">
        <w:tc>
          <w:tcPr>
            <w:tcW w:w="2376" w:type="dxa"/>
            <w:tcBorders>
              <w:top w:val="single" w:sz="8" w:space="0" w:color="auto"/>
              <w:left w:val="single" w:sz="8" w:space="0" w:color="auto"/>
              <w:bottom w:val="single" w:sz="8" w:space="0" w:color="auto"/>
              <w:right w:val="single" w:sz="8" w:space="0" w:color="auto"/>
            </w:tcBorders>
            <w:shd w:val="clear" w:color="auto" w:fill="D9D9D9"/>
            <w:tcMar>
              <w:top w:w="85" w:type="dxa"/>
              <w:left w:w="108" w:type="dxa"/>
              <w:bottom w:w="85" w:type="dxa"/>
              <w:right w:w="108" w:type="dxa"/>
            </w:tcMar>
            <w:hideMark/>
          </w:tcPr>
          <w:p w14:paraId="397E6F1A" w14:textId="77777777" w:rsidR="00A80C46" w:rsidRPr="00A80C46" w:rsidRDefault="00A80C46" w:rsidP="00A80C46">
            <w:pPr>
              <w:rPr>
                <w:rFonts w:cs="Arial"/>
              </w:rPr>
            </w:pPr>
            <w:r w:rsidRPr="00A80C46">
              <w:rPr>
                <w:rFonts w:cs="Arial"/>
              </w:rPr>
              <w:t>1. Functie</w:t>
            </w:r>
          </w:p>
        </w:tc>
        <w:tc>
          <w:tcPr>
            <w:tcW w:w="6686" w:type="dxa"/>
            <w:tcBorders>
              <w:top w:val="single" w:sz="8" w:space="0" w:color="auto"/>
              <w:left w:val="nil"/>
              <w:bottom w:val="single" w:sz="8" w:space="0" w:color="auto"/>
              <w:right w:val="single" w:sz="8" w:space="0" w:color="auto"/>
            </w:tcBorders>
            <w:shd w:val="clear" w:color="auto" w:fill="D9D9D9"/>
            <w:tcMar>
              <w:top w:w="85" w:type="dxa"/>
              <w:left w:w="108" w:type="dxa"/>
              <w:bottom w:w="85" w:type="dxa"/>
              <w:right w:w="108" w:type="dxa"/>
            </w:tcMar>
            <w:hideMark/>
          </w:tcPr>
          <w:p w14:paraId="4278FF07" w14:textId="77777777" w:rsidR="00A80C46" w:rsidRPr="00017826" w:rsidRDefault="00A80C46" w:rsidP="00A80C46">
            <w:pPr>
              <w:rPr>
                <w:rFonts w:cs="Arial"/>
                <w:b/>
                <w:u w:val="single"/>
              </w:rPr>
            </w:pPr>
            <w:r w:rsidRPr="00017826">
              <w:rPr>
                <w:rFonts w:cs="Arial"/>
                <w:b/>
              </w:rPr>
              <w:t>Medewerker Bron en Contactonderzoek</w:t>
            </w:r>
          </w:p>
        </w:tc>
      </w:tr>
      <w:tr w:rsidR="00A80C46" w:rsidRPr="00A80C46" w14:paraId="18D453A2" w14:textId="77777777" w:rsidTr="00A80C46">
        <w:tc>
          <w:tcPr>
            <w:tcW w:w="2376" w:type="dxa"/>
            <w:tcBorders>
              <w:top w:val="nil"/>
              <w:left w:val="single" w:sz="8" w:space="0" w:color="auto"/>
              <w:bottom w:val="single" w:sz="8" w:space="0" w:color="auto"/>
              <w:right w:val="single" w:sz="8" w:space="0" w:color="auto"/>
            </w:tcBorders>
            <w:tcMar>
              <w:top w:w="85" w:type="dxa"/>
              <w:left w:w="108" w:type="dxa"/>
              <w:bottom w:w="85" w:type="dxa"/>
              <w:right w:w="108" w:type="dxa"/>
            </w:tcMar>
            <w:hideMark/>
          </w:tcPr>
          <w:p w14:paraId="462A7F4A" w14:textId="77777777" w:rsidR="00A80C46" w:rsidRPr="00A80C46" w:rsidRDefault="00A80C46" w:rsidP="00A80C46">
            <w:pPr>
              <w:rPr>
                <w:rFonts w:cs="Arial"/>
              </w:rPr>
            </w:pPr>
            <w:r w:rsidRPr="00A80C46">
              <w:rPr>
                <w:rFonts w:cs="Arial"/>
              </w:rPr>
              <w:t xml:space="preserve">2. Algemeen </w:t>
            </w:r>
          </w:p>
          <w:p w14:paraId="67621AEA" w14:textId="77777777" w:rsidR="00A80C46" w:rsidRPr="00A80C46" w:rsidRDefault="00A80C46" w:rsidP="00A80C46">
            <w:pPr>
              <w:rPr>
                <w:rFonts w:cs="Arial"/>
              </w:rPr>
            </w:pPr>
            <w:r w:rsidRPr="00A80C46">
              <w:rPr>
                <w:rFonts w:cs="Arial"/>
              </w:rPr>
              <w:t>(doel functie)</w:t>
            </w:r>
          </w:p>
        </w:tc>
        <w:tc>
          <w:tcPr>
            <w:tcW w:w="6686" w:type="dxa"/>
            <w:tcBorders>
              <w:top w:val="nil"/>
              <w:left w:val="nil"/>
              <w:bottom w:val="single" w:sz="8" w:space="0" w:color="auto"/>
              <w:right w:val="single" w:sz="8" w:space="0" w:color="auto"/>
            </w:tcBorders>
            <w:tcMar>
              <w:top w:w="85" w:type="dxa"/>
              <w:left w:w="108" w:type="dxa"/>
              <w:bottom w:w="85" w:type="dxa"/>
              <w:right w:w="108" w:type="dxa"/>
            </w:tcMar>
            <w:hideMark/>
          </w:tcPr>
          <w:p w14:paraId="39AF6577" w14:textId="77777777" w:rsidR="00A80C46" w:rsidRPr="00A80C46" w:rsidRDefault="00A80C46" w:rsidP="00A80C46">
            <w:pPr>
              <w:rPr>
                <w:rFonts w:cs="Arial"/>
              </w:rPr>
            </w:pPr>
            <w:r w:rsidRPr="00A80C46">
              <w:rPr>
                <w:rFonts w:cs="Arial"/>
              </w:rPr>
              <w:t>Afhandeling Bron- en Contactonderzoek met besmette index (zonder uitbraak onderzoek)</w:t>
            </w:r>
          </w:p>
        </w:tc>
      </w:tr>
      <w:tr w:rsidR="00A80C46" w:rsidRPr="00A80C46" w14:paraId="569B568C" w14:textId="77777777" w:rsidTr="00A80C46">
        <w:tc>
          <w:tcPr>
            <w:tcW w:w="2376" w:type="dxa"/>
            <w:tcBorders>
              <w:top w:val="nil"/>
              <w:left w:val="single" w:sz="8" w:space="0" w:color="auto"/>
              <w:bottom w:val="single" w:sz="8" w:space="0" w:color="auto"/>
              <w:right w:val="single" w:sz="8" w:space="0" w:color="auto"/>
            </w:tcBorders>
            <w:tcMar>
              <w:top w:w="85" w:type="dxa"/>
              <w:left w:w="108" w:type="dxa"/>
              <w:bottom w:w="85" w:type="dxa"/>
              <w:right w:w="108" w:type="dxa"/>
            </w:tcMar>
            <w:hideMark/>
          </w:tcPr>
          <w:p w14:paraId="249939AE" w14:textId="77777777" w:rsidR="00A80C46" w:rsidRPr="00A80C46" w:rsidRDefault="00A80C46" w:rsidP="00A80C46">
            <w:pPr>
              <w:rPr>
                <w:rFonts w:cs="Arial"/>
              </w:rPr>
            </w:pPr>
            <w:r w:rsidRPr="00A80C46">
              <w:rPr>
                <w:rFonts w:cs="Arial"/>
              </w:rPr>
              <w:t>3. Taken en activiteiten</w:t>
            </w:r>
          </w:p>
        </w:tc>
        <w:tc>
          <w:tcPr>
            <w:tcW w:w="6686" w:type="dxa"/>
            <w:tcBorders>
              <w:top w:val="nil"/>
              <w:left w:val="nil"/>
              <w:bottom w:val="single" w:sz="8" w:space="0" w:color="auto"/>
              <w:right w:val="single" w:sz="8" w:space="0" w:color="auto"/>
            </w:tcBorders>
            <w:tcMar>
              <w:top w:w="85" w:type="dxa"/>
              <w:left w:w="108" w:type="dxa"/>
              <w:bottom w:w="85" w:type="dxa"/>
              <w:right w:w="108" w:type="dxa"/>
            </w:tcMar>
          </w:tcPr>
          <w:p w14:paraId="25469B29" w14:textId="77777777" w:rsidR="00A80C46" w:rsidRPr="00A80C46" w:rsidRDefault="00A80C46" w:rsidP="00A80C46">
            <w:pPr>
              <w:rPr>
                <w:rFonts w:cs="Arial"/>
              </w:rPr>
            </w:pPr>
            <w:r w:rsidRPr="00A80C46">
              <w:rPr>
                <w:rFonts w:cs="Arial"/>
              </w:rPr>
              <w:t>Uitvoering BCO</w:t>
            </w:r>
          </w:p>
          <w:p w14:paraId="47525424" w14:textId="77777777" w:rsidR="00A80C46" w:rsidRPr="00A80C46" w:rsidRDefault="00A80C46" w:rsidP="00A80C46">
            <w:pPr>
              <w:rPr>
                <w:rFonts w:cs="Arial"/>
              </w:rPr>
            </w:pPr>
            <w:r w:rsidRPr="00A80C46">
              <w:rPr>
                <w:rFonts w:cs="Arial"/>
              </w:rPr>
              <w:t>Het gesprek met contacten van de index </w:t>
            </w:r>
          </w:p>
          <w:p w14:paraId="04AF5D4F" w14:textId="780D953C" w:rsidR="00A80C46" w:rsidRPr="00A80C46" w:rsidRDefault="00A80C46" w:rsidP="00AF7141">
            <w:pPr>
              <w:rPr>
                <w:rFonts w:cs="Arial"/>
              </w:rPr>
            </w:pPr>
            <w:r w:rsidRPr="00A80C46">
              <w:rPr>
                <w:rFonts w:cs="Arial"/>
              </w:rPr>
              <w:t>Follow up en monitoringgesprekken </w:t>
            </w:r>
          </w:p>
        </w:tc>
      </w:tr>
      <w:tr w:rsidR="00A80C46" w:rsidRPr="00A80C46" w14:paraId="1EB21C9B" w14:textId="77777777" w:rsidTr="00A80C46">
        <w:tc>
          <w:tcPr>
            <w:tcW w:w="2376" w:type="dxa"/>
            <w:tcBorders>
              <w:top w:val="nil"/>
              <w:left w:val="single" w:sz="8" w:space="0" w:color="auto"/>
              <w:bottom w:val="single" w:sz="8" w:space="0" w:color="auto"/>
              <w:right w:val="single" w:sz="8" w:space="0" w:color="auto"/>
            </w:tcBorders>
            <w:tcMar>
              <w:top w:w="85" w:type="dxa"/>
              <w:left w:w="108" w:type="dxa"/>
              <w:bottom w:w="85" w:type="dxa"/>
              <w:right w:w="108" w:type="dxa"/>
            </w:tcMar>
            <w:hideMark/>
          </w:tcPr>
          <w:p w14:paraId="20541134" w14:textId="77777777" w:rsidR="00A80C46" w:rsidRPr="00A80C46" w:rsidRDefault="00A80C46" w:rsidP="00A80C46">
            <w:pPr>
              <w:rPr>
                <w:rFonts w:cs="Arial"/>
              </w:rPr>
            </w:pPr>
            <w:r w:rsidRPr="00A80C46">
              <w:rPr>
                <w:rFonts w:cs="Arial"/>
              </w:rPr>
              <w:t>4. Verantwoordelijkheid</w:t>
            </w:r>
          </w:p>
        </w:tc>
        <w:tc>
          <w:tcPr>
            <w:tcW w:w="6686" w:type="dxa"/>
            <w:tcBorders>
              <w:top w:val="nil"/>
              <w:left w:val="nil"/>
              <w:bottom w:val="single" w:sz="8" w:space="0" w:color="auto"/>
              <w:right w:val="single" w:sz="8" w:space="0" w:color="auto"/>
            </w:tcBorders>
            <w:tcMar>
              <w:top w:w="85" w:type="dxa"/>
              <w:left w:w="108" w:type="dxa"/>
              <w:bottom w:w="85" w:type="dxa"/>
              <w:right w:w="108" w:type="dxa"/>
            </w:tcMar>
            <w:hideMark/>
          </w:tcPr>
          <w:p w14:paraId="5424B149" w14:textId="77777777" w:rsidR="00A80C46" w:rsidRPr="00A80C46" w:rsidRDefault="00A80C46" w:rsidP="00A80C46">
            <w:pPr>
              <w:rPr>
                <w:rFonts w:cs="Arial"/>
              </w:rPr>
            </w:pPr>
            <w:r w:rsidRPr="00A80C46">
              <w:rPr>
                <w:rFonts w:cs="Arial"/>
              </w:rPr>
              <w:t>Succesvolle afhandeling van Bron en Contactonderzoek.</w:t>
            </w:r>
          </w:p>
        </w:tc>
      </w:tr>
      <w:tr w:rsidR="00A80C46" w:rsidRPr="00A80C46" w14:paraId="78AA9B0A" w14:textId="77777777" w:rsidTr="00A80C46">
        <w:tc>
          <w:tcPr>
            <w:tcW w:w="2376" w:type="dxa"/>
            <w:tcBorders>
              <w:top w:val="nil"/>
              <w:left w:val="single" w:sz="8" w:space="0" w:color="auto"/>
              <w:bottom w:val="single" w:sz="8" w:space="0" w:color="auto"/>
              <w:right w:val="single" w:sz="8" w:space="0" w:color="auto"/>
            </w:tcBorders>
            <w:tcMar>
              <w:top w:w="85" w:type="dxa"/>
              <w:left w:w="108" w:type="dxa"/>
              <w:bottom w:w="85" w:type="dxa"/>
              <w:right w:w="108" w:type="dxa"/>
            </w:tcMar>
            <w:hideMark/>
          </w:tcPr>
          <w:p w14:paraId="32002D0B" w14:textId="77777777" w:rsidR="00A80C46" w:rsidRPr="00A80C46" w:rsidRDefault="00A80C46" w:rsidP="00A80C46">
            <w:pPr>
              <w:rPr>
                <w:rFonts w:cs="Arial"/>
              </w:rPr>
            </w:pPr>
            <w:r w:rsidRPr="00A80C46">
              <w:rPr>
                <w:rFonts w:cs="Arial"/>
              </w:rPr>
              <w:t xml:space="preserve">5. Benodigde kennis en kunde  </w:t>
            </w:r>
          </w:p>
          <w:p w14:paraId="4BCCC474" w14:textId="77777777" w:rsidR="00A80C46" w:rsidRPr="00A80C46" w:rsidRDefault="00A80C46" w:rsidP="00A80C46">
            <w:pPr>
              <w:rPr>
                <w:rFonts w:cs="Arial"/>
              </w:rPr>
            </w:pPr>
            <w:r w:rsidRPr="00A80C46">
              <w:rPr>
                <w:rFonts w:cs="Arial"/>
              </w:rPr>
              <w:t>(Competenties)</w:t>
            </w:r>
          </w:p>
        </w:tc>
        <w:tc>
          <w:tcPr>
            <w:tcW w:w="6686" w:type="dxa"/>
            <w:tcBorders>
              <w:top w:val="nil"/>
              <w:left w:val="nil"/>
              <w:bottom w:val="single" w:sz="8" w:space="0" w:color="auto"/>
              <w:right w:val="single" w:sz="8" w:space="0" w:color="auto"/>
            </w:tcBorders>
            <w:tcMar>
              <w:top w:w="85" w:type="dxa"/>
              <w:left w:w="108" w:type="dxa"/>
              <w:bottom w:w="85" w:type="dxa"/>
              <w:right w:w="108" w:type="dxa"/>
            </w:tcMar>
            <w:hideMark/>
          </w:tcPr>
          <w:p w14:paraId="09997E98" w14:textId="77777777" w:rsidR="00A80C46" w:rsidRPr="00A80C46" w:rsidRDefault="00A80C46" w:rsidP="00A80C46">
            <w:pPr>
              <w:rPr>
                <w:rFonts w:cs="Arial"/>
              </w:rPr>
            </w:pPr>
            <w:r w:rsidRPr="00A80C46">
              <w:rPr>
                <w:rFonts w:cs="Arial"/>
              </w:rPr>
              <w:t>Communicatief sterk</w:t>
            </w:r>
          </w:p>
          <w:p w14:paraId="609A48A3" w14:textId="77777777" w:rsidR="00A80C46" w:rsidRPr="00A80C46" w:rsidRDefault="00A80C46" w:rsidP="00A80C46">
            <w:pPr>
              <w:rPr>
                <w:rFonts w:cs="Arial"/>
              </w:rPr>
            </w:pPr>
            <w:r w:rsidRPr="00A80C46">
              <w:rPr>
                <w:rFonts w:cs="Arial"/>
              </w:rPr>
              <w:t>Flexibel in taken</w:t>
            </w:r>
          </w:p>
          <w:p w14:paraId="19E170A1" w14:textId="77777777" w:rsidR="00A80C46" w:rsidRPr="00A80C46" w:rsidRDefault="00A80C46" w:rsidP="00A80C46">
            <w:pPr>
              <w:rPr>
                <w:rFonts w:cs="Arial"/>
              </w:rPr>
            </w:pPr>
            <w:r w:rsidRPr="00A80C46">
              <w:rPr>
                <w:rFonts w:cs="Arial"/>
              </w:rPr>
              <w:t>Administratief sterk</w:t>
            </w:r>
          </w:p>
        </w:tc>
      </w:tr>
    </w:tbl>
    <w:p w14:paraId="76FB5426" w14:textId="77777777" w:rsidR="00B46BA3" w:rsidRDefault="00B46BA3" w:rsidP="00B46BA3">
      <w:pPr>
        <w:rPr>
          <w:rFonts w:eastAsia="Arial" w:cs="Arial"/>
          <w:b/>
          <w:bCs/>
          <w:kern w:val="2"/>
          <w:lang w:eastAsia="en-US"/>
          <w14:ligatures w14:val="standardContextual"/>
        </w:rPr>
      </w:pPr>
    </w:p>
    <w:tbl>
      <w:tblPr>
        <w:tblW w:w="0" w:type="auto"/>
        <w:tblCellMar>
          <w:left w:w="0" w:type="dxa"/>
          <w:right w:w="0" w:type="dxa"/>
        </w:tblCellMar>
        <w:tblLook w:val="04A0" w:firstRow="1" w:lastRow="0" w:firstColumn="1" w:lastColumn="0" w:noHBand="0" w:noVBand="1"/>
      </w:tblPr>
      <w:tblGrid>
        <w:gridCol w:w="2376"/>
        <w:gridCol w:w="6686"/>
      </w:tblGrid>
      <w:tr w:rsidR="00B46BA3" w:rsidRPr="003E3A4F" w14:paraId="4FE2F400" w14:textId="77777777">
        <w:tc>
          <w:tcPr>
            <w:tcW w:w="2376" w:type="dxa"/>
            <w:tcBorders>
              <w:top w:val="single" w:sz="8" w:space="0" w:color="auto"/>
              <w:left w:val="single" w:sz="8" w:space="0" w:color="auto"/>
              <w:bottom w:val="single" w:sz="8" w:space="0" w:color="auto"/>
              <w:right w:val="single" w:sz="8" w:space="0" w:color="auto"/>
            </w:tcBorders>
            <w:shd w:val="clear" w:color="auto" w:fill="D9D9D9"/>
            <w:tcMar>
              <w:top w:w="85" w:type="dxa"/>
              <w:left w:w="108" w:type="dxa"/>
              <w:bottom w:w="85" w:type="dxa"/>
              <w:right w:w="108" w:type="dxa"/>
            </w:tcMar>
            <w:hideMark/>
          </w:tcPr>
          <w:p w14:paraId="22D833B0" w14:textId="77777777" w:rsidR="00B46BA3" w:rsidRPr="00195F9B" w:rsidRDefault="00B46BA3">
            <w:pPr>
              <w:rPr>
                <w:rFonts w:eastAsia="Arial" w:cs="Arial"/>
                <w:kern w:val="2"/>
                <w:lang w:eastAsia="en-US"/>
                <w14:ligatures w14:val="standardContextual"/>
              </w:rPr>
            </w:pPr>
            <w:r w:rsidRPr="00195F9B">
              <w:rPr>
                <w:rFonts w:eastAsia="Arial" w:cs="Arial"/>
                <w:kern w:val="2"/>
                <w:lang w:eastAsia="en-US"/>
                <w14:ligatures w14:val="standardContextual"/>
              </w:rPr>
              <w:t>1. Functie</w:t>
            </w:r>
          </w:p>
        </w:tc>
        <w:tc>
          <w:tcPr>
            <w:tcW w:w="6686" w:type="dxa"/>
            <w:tcBorders>
              <w:top w:val="single" w:sz="8" w:space="0" w:color="auto"/>
              <w:left w:val="nil"/>
              <w:bottom w:val="single" w:sz="8" w:space="0" w:color="auto"/>
              <w:right w:val="single" w:sz="8" w:space="0" w:color="auto"/>
            </w:tcBorders>
            <w:shd w:val="clear" w:color="auto" w:fill="D9D9D9"/>
            <w:tcMar>
              <w:top w:w="85" w:type="dxa"/>
              <w:left w:w="108" w:type="dxa"/>
              <w:bottom w:w="85" w:type="dxa"/>
              <w:right w:w="108" w:type="dxa"/>
            </w:tcMar>
            <w:hideMark/>
          </w:tcPr>
          <w:p w14:paraId="5B43B77C" w14:textId="77777777" w:rsidR="00B46BA3" w:rsidRPr="003E3A4F" w:rsidRDefault="00B46BA3">
            <w:pPr>
              <w:rPr>
                <w:rFonts w:eastAsia="Arial" w:cs="Arial"/>
                <w:b/>
                <w:bCs/>
                <w:kern w:val="2"/>
                <w:lang w:eastAsia="en-US"/>
                <w14:ligatures w14:val="standardContextual"/>
              </w:rPr>
            </w:pPr>
            <w:r w:rsidRPr="003E3A4F">
              <w:rPr>
                <w:rFonts w:eastAsia="Arial" w:cs="Arial"/>
                <w:b/>
                <w:bCs/>
                <w:kern w:val="2"/>
                <w:lang w:eastAsia="en-US"/>
                <w14:ligatures w14:val="standardContextual"/>
              </w:rPr>
              <w:t>Medewerker Callcenter</w:t>
            </w:r>
          </w:p>
        </w:tc>
      </w:tr>
      <w:tr w:rsidR="00B46BA3" w:rsidRPr="00195F9B" w14:paraId="196128D7" w14:textId="77777777">
        <w:tc>
          <w:tcPr>
            <w:tcW w:w="2376" w:type="dxa"/>
            <w:tcBorders>
              <w:top w:val="nil"/>
              <w:left w:val="single" w:sz="8" w:space="0" w:color="auto"/>
              <w:bottom w:val="single" w:sz="8" w:space="0" w:color="auto"/>
              <w:right w:val="single" w:sz="8" w:space="0" w:color="auto"/>
            </w:tcBorders>
            <w:tcMar>
              <w:top w:w="85" w:type="dxa"/>
              <w:left w:w="108" w:type="dxa"/>
              <w:bottom w:w="85" w:type="dxa"/>
              <w:right w:w="108" w:type="dxa"/>
            </w:tcMar>
            <w:hideMark/>
          </w:tcPr>
          <w:p w14:paraId="50B789AD" w14:textId="77777777" w:rsidR="00B46BA3" w:rsidRPr="00195F9B" w:rsidRDefault="00B46BA3">
            <w:pPr>
              <w:rPr>
                <w:rFonts w:eastAsia="Arial" w:cs="Arial"/>
                <w:kern w:val="2"/>
                <w:lang w:eastAsia="en-US"/>
                <w14:ligatures w14:val="standardContextual"/>
              </w:rPr>
            </w:pPr>
            <w:r w:rsidRPr="00195F9B">
              <w:rPr>
                <w:rFonts w:eastAsia="Arial" w:cs="Arial"/>
                <w:kern w:val="2"/>
                <w:lang w:eastAsia="en-US"/>
                <w14:ligatures w14:val="standardContextual"/>
              </w:rPr>
              <w:t xml:space="preserve">2. Algemeen </w:t>
            </w:r>
          </w:p>
          <w:p w14:paraId="2C299E58" w14:textId="77777777" w:rsidR="00B46BA3" w:rsidRPr="00195F9B" w:rsidRDefault="00B46BA3">
            <w:pPr>
              <w:rPr>
                <w:rFonts w:eastAsia="Arial" w:cs="Arial"/>
                <w:kern w:val="2"/>
                <w:lang w:eastAsia="en-US"/>
                <w14:ligatures w14:val="standardContextual"/>
              </w:rPr>
            </w:pPr>
            <w:r w:rsidRPr="00195F9B">
              <w:rPr>
                <w:rFonts w:eastAsia="Arial" w:cs="Arial"/>
                <w:kern w:val="2"/>
                <w:lang w:eastAsia="en-US"/>
                <w14:ligatures w14:val="standardContextual"/>
              </w:rPr>
              <w:t>(doel functie)</w:t>
            </w:r>
          </w:p>
        </w:tc>
        <w:tc>
          <w:tcPr>
            <w:tcW w:w="6686" w:type="dxa"/>
            <w:tcBorders>
              <w:top w:val="nil"/>
              <w:left w:val="nil"/>
              <w:bottom w:val="single" w:sz="8" w:space="0" w:color="auto"/>
              <w:right w:val="single" w:sz="8" w:space="0" w:color="auto"/>
            </w:tcBorders>
            <w:tcMar>
              <w:top w:w="85" w:type="dxa"/>
              <w:left w:w="108" w:type="dxa"/>
              <w:bottom w:w="85" w:type="dxa"/>
              <w:right w:w="108" w:type="dxa"/>
            </w:tcMar>
            <w:hideMark/>
          </w:tcPr>
          <w:p w14:paraId="53AC7068" w14:textId="77777777" w:rsidR="00B46BA3" w:rsidRPr="00195F9B" w:rsidRDefault="00B46BA3">
            <w:pPr>
              <w:rPr>
                <w:rFonts w:eastAsia="Arial" w:cs="Arial"/>
                <w:kern w:val="2"/>
                <w:lang w:eastAsia="en-US"/>
                <w14:ligatures w14:val="standardContextual"/>
              </w:rPr>
            </w:pPr>
            <w:r w:rsidRPr="00195F9B">
              <w:rPr>
                <w:rFonts w:eastAsia="Arial" w:cs="Arial"/>
                <w:kern w:val="2"/>
                <w:lang w:eastAsia="en-US"/>
                <w14:ligatures w14:val="standardContextual"/>
              </w:rPr>
              <w:t>Klanten telefonisch te woord staan</w:t>
            </w:r>
          </w:p>
        </w:tc>
      </w:tr>
      <w:tr w:rsidR="00B46BA3" w:rsidRPr="00195F9B" w14:paraId="4F7E9AA5" w14:textId="77777777">
        <w:tc>
          <w:tcPr>
            <w:tcW w:w="2376" w:type="dxa"/>
            <w:tcBorders>
              <w:top w:val="nil"/>
              <w:left w:val="single" w:sz="8" w:space="0" w:color="auto"/>
              <w:bottom w:val="single" w:sz="8" w:space="0" w:color="auto"/>
              <w:right w:val="single" w:sz="8" w:space="0" w:color="auto"/>
            </w:tcBorders>
            <w:tcMar>
              <w:top w:w="85" w:type="dxa"/>
              <w:left w:w="108" w:type="dxa"/>
              <w:bottom w:w="85" w:type="dxa"/>
              <w:right w:w="108" w:type="dxa"/>
            </w:tcMar>
            <w:hideMark/>
          </w:tcPr>
          <w:p w14:paraId="3F687887" w14:textId="77777777" w:rsidR="00B46BA3" w:rsidRPr="00195F9B" w:rsidRDefault="00B46BA3">
            <w:pPr>
              <w:rPr>
                <w:rFonts w:eastAsia="Arial" w:cs="Arial"/>
                <w:kern w:val="2"/>
                <w:lang w:eastAsia="en-US"/>
                <w14:ligatures w14:val="standardContextual"/>
              </w:rPr>
            </w:pPr>
            <w:r w:rsidRPr="00195F9B">
              <w:rPr>
                <w:rFonts w:eastAsia="Arial" w:cs="Arial"/>
                <w:kern w:val="2"/>
                <w:lang w:eastAsia="en-US"/>
                <w14:ligatures w14:val="standardContextual"/>
              </w:rPr>
              <w:t>3. Taken en activiteiten</w:t>
            </w:r>
          </w:p>
        </w:tc>
        <w:tc>
          <w:tcPr>
            <w:tcW w:w="6686" w:type="dxa"/>
            <w:tcBorders>
              <w:top w:val="nil"/>
              <w:left w:val="nil"/>
              <w:bottom w:val="single" w:sz="8" w:space="0" w:color="auto"/>
              <w:right w:val="single" w:sz="8" w:space="0" w:color="auto"/>
            </w:tcBorders>
            <w:tcMar>
              <w:top w:w="85" w:type="dxa"/>
              <w:left w:w="108" w:type="dxa"/>
              <w:bottom w:w="85" w:type="dxa"/>
              <w:right w:w="108" w:type="dxa"/>
            </w:tcMar>
            <w:hideMark/>
          </w:tcPr>
          <w:p w14:paraId="25E4A444" w14:textId="77777777" w:rsidR="00B46BA3" w:rsidRPr="00195F9B" w:rsidRDefault="00B46BA3">
            <w:pPr>
              <w:rPr>
                <w:rFonts w:eastAsia="Arial" w:cs="Arial"/>
                <w:kern w:val="2"/>
                <w:lang w:eastAsia="en-US"/>
                <w14:ligatures w14:val="standardContextual"/>
              </w:rPr>
            </w:pPr>
            <w:r w:rsidRPr="00195F9B">
              <w:rPr>
                <w:rFonts w:eastAsia="Arial" w:cs="Arial"/>
                <w:kern w:val="2"/>
                <w:lang w:eastAsia="en-US"/>
                <w14:ligatures w14:val="standardContextual"/>
              </w:rPr>
              <w:t>Hulpvraag van klanten verwerken in de juiste systemen</w:t>
            </w:r>
          </w:p>
        </w:tc>
      </w:tr>
      <w:tr w:rsidR="00B46BA3" w:rsidRPr="00195F9B" w14:paraId="5493A1C5" w14:textId="77777777">
        <w:tc>
          <w:tcPr>
            <w:tcW w:w="2376" w:type="dxa"/>
            <w:tcBorders>
              <w:top w:val="nil"/>
              <w:left w:val="single" w:sz="8" w:space="0" w:color="auto"/>
              <w:bottom w:val="single" w:sz="8" w:space="0" w:color="auto"/>
              <w:right w:val="single" w:sz="8" w:space="0" w:color="auto"/>
            </w:tcBorders>
            <w:tcMar>
              <w:top w:w="85" w:type="dxa"/>
              <w:left w:w="108" w:type="dxa"/>
              <w:bottom w:w="85" w:type="dxa"/>
              <w:right w:w="108" w:type="dxa"/>
            </w:tcMar>
            <w:hideMark/>
          </w:tcPr>
          <w:p w14:paraId="46FF92E5" w14:textId="77777777" w:rsidR="00B46BA3" w:rsidRPr="00195F9B" w:rsidRDefault="00B46BA3">
            <w:pPr>
              <w:rPr>
                <w:rFonts w:eastAsia="Arial" w:cs="Arial"/>
                <w:kern w:val="2"/>
                <w:lang w:eastAsia="en-US"/>
                <w14:ligatures w14:val="standardContextual"/>
              </w:rPr>
            </w:pPr>
            <w:r w:rsidRPr="00195F9B">
              <w:rPr>
                <w:rFonts w:eastAsia="Arial" w:cs="Arial"/>
                <w:kern w:val="2"/>
                <w:lang w:eastAsia="en-US"/>
                <w14:ligatures w14:val="standardContextual"/>
              </w:rPr>
              <w:t>4. Verantwoordelijkheid</w:t>
            </w:r>
          </w:p>
        </w:tc>
        <w:tc>
          <w:tcPr>
            <w:tcW w:w="6686" w:type="dxa"/>
            <w:tcBorders>
              <w:top w:val="nil"/>
              <w:left w:val="nil"/>
              <w:bottom w:val="single" w:sz="8" w:space="0" w:color="auto"/>
              <w:right w:val="single" w:sz="8" w:space="0" w:color="auto"/>
            </w:tcBorders>
            <w:tcMar>
              <w:top w:w="85" w:type="dxa"/>
              <w:left w:w="108" w:type="dxa"/>
              <w:bottom w:w="85" w:type="dxa"/>
              <w:right w:w="108" w:type="dxa"/>
            </w:tcMar>
            <w:hideMark/>
          </w:tcPr>
          <w:p w14:paraId="55B324B2" w14:textId="77777777" w:rsidR="00B46BA3" w:rsidRPr="00195F9B" w:rsidRDefault="00B46BA3">
            <w:pPr>
              <w:rPr>
                <w:rFonts w:eastAsia="Arial" w:cs="Arial"/>
                <w:kern w:val="2"/>
                <w:lang w:eastAsia="en-US"/>
                <w14:ligatures w14:val="standardContextual"/>
              </w:rPr>
            </w:pPr>
            <w:r w:rsidRPr="00195F9B">
              <w:rPr>
                <w:rFonts w:eastAsia="Arial" w:cs="Arial"/>
                <w:kern w:val="2"/>
                <w:lang w:eastAsia="en-US"/>
                <w14:ligatures w14:val="standardContextual"/>
              </w:rPr>
              <w:t>Op de juiste manier gesprekken afhandelen</w:t>
            </w:r>
          </w:p>
        </w:tc>
      </w:tr>
      <w:tr w:rsidR="00B46BA3" w:rsidRPr="00195F9B" w14:paraId="0FA7BDD4" w14:textId="77777777">
        <w:tc>
          <w:tcPr>
            <w:tcW w:w="2376" w:type="dxa"/>
            <w:tcBorders>
              <w:top w:val="nil"/>
              <w:left w:val="single" w:sz="8" w:space="0" w:color="auto"/>
              <w:bottom w:val="single" w:sz="8" w:space="0" w:color="auto"/>
              <w:right w:val="single" w:sz="8" w:space="0" w:color="auto"/>
            </w:tcBorders>
            <w:tcMar>
              <w:top w:w="85" w:type="dxa"/>
              <w:left w:w="108" w:type="dxa"/>
              <w:bottom w:w="85" w:type="dxa"/>
              <w:right w:w="108" w:type="dxa"/>
            </w:tcMar>
            <w:hideMark/>
          </w:tcPr>
          <w:p w14:paraId="3EB1EBFE" w14:textId="77777777" w:rsidR="00B46BA3" w:rsidRPr="00195F9B" w:rsidRDefault="00B46BA3">
            <w:pPr>
              <w:rPr>
                <w:rFonts w:eastAsia="Arial" w:cs="Arial"/>
                <w:kern w:val="2"/>
                <w:lang w:eastAsia="en-US"/>
                <w14:ligatures w14:val="standardContextual"/>
              </w:rPr>
            </w:pPr>
            <w:r w:rsidRPr="00195F9B">
              <w:rPr>
                <w:rFonts w:eastAsia="Arial" w:cs="Arial"/>
                <w:kern w:val="2"/>
                <w:lang w:eastAsia="en-US"/>
                <w14:ligatures w14:val="standardContextual"/>
              </w:rPr>
              <w:t xml:space="preserve">5. Benodigde kennis en kunde </w:t>
            </w:r>
          </w:p>
          <w:p w14:paraId="4AB7388E" w14:textId="77777777" w:rsidR="00B46BA3" w:rsidRPr="00195F9B" w:rsidRDefault="00B46BA3">
            <w:pPr>
              <w:rPr>
                <w:rFonts w:eastAsia="Arial" w:cs="Arial"/>
                <w:kern w:val="2"/>
                <w:lang w:eastAsia="en-US"/>
                <w14:ligatures w14:val="standardContextual"/>
              </w:rPr>
            </w:pPr>
            <w:r w:rsidRPr="00195F9B">
              <w:rPr>
                <w:rFonts w:eastAsia="Arial" w:cs="Arial"/>
                <w:kern w:val="2"/>
                <w:lang w:eastAsia="en-US"/>
                <w14:ligatures w14:val="standardContextual"/>
              </w:rPr>
              <w:t>(Competenties)</w:t>
            </w:r>
          </w:p>
        </w:tc>
        <w:tc>
          <w:tcPr>
            <w:tcW w:w="6686" w:type="dxa"/>
            <w:tcBorders>
              <w:top w:val="nil"/>
              <w:left w:val="nil"/>
              <w:bottom w:val="single" w:sz="8" w:space="0" w:color="auto"/>
              <w:right w:val="single" w:sz="8" w:space="0" w:color="auto"/>
            </w:tcBorders>
            <w:tcMar>
              <w:top w:w="85" w:type="dxa"/>
              <w:left w:w="108" w:type="dxa"/>
              <w:bottom w:w="85" w:type="dxa"/>
              <w:right w:w="108" w:type="dxa"/>
            </w:tcMar>
            <w:hideMark/>
          </w:tcPr>
          <w:p w14:paraId="72016BC9" w14:textId="77777777" w:rsidR="00B46BA3" w:rsidRPr="00195F9B" w:rsidRDefault="00B46BA3">
            <w:pPr>
              <w:rPr>
                <w:rFonts w:eastAsia="Arial" w:cs="Arial"/>
                <w:kern w:val="2"/>
                <w:lang w:eastAsia="en-US"/>
                <w14:ligatures w14:val="standardContextual"/>
              </w:rPr>
            </w:pPr>
            <w:r w:rsidRPr="00195F9B">
              <w:rPr>
                <w:rFonts w:eastAsia="Arial" w:cs="Arial"/>
                <w:kern w:val="2"/>
                <w:lang w:eastAsia="en-US"/>
                <w14:ligatures w14:val="standardContextual"/>
              </w:rPr>
              <w:t>Samenwerking</w:t>
            </w:r>
          </w:p>
          <w:p w14:paraId="3B90F3CF" w14:textId="77777777" w:rsidR="00B46BA3" w:rsidRPr="00195F9B" w:rsidRDefault="00B46BA3">
            <w:pPr>
              <w:rPr>
                <w:rFonts w:eastAsia="Arial" w:cs="Arial"/>
                <w:kern w:val="2"/>
                <w:lang w:eastAsia="en-US"/>
                <w14:ligatures w14:val="standardContextual"/>
              </w:rPr>
            </w:pPr>
            <w:r w:rsidRPr="00195F9B">
              <w:rPr>
                <w:rFonts w:eastAsia="Arial" w:cs="Arial"/>
                <w:kern w:val="2"/>
                <w:lang w:eastAsia="en-US"/>
                <w14:ligatures w14:val="standardContextual"/>
              </w:rPr>
              <w:t>Klantgerichtheid</w:t>
            </w:r>
          </w:p>
          <w:p w14:paraId="42E6145B" w14:textId="77777777" w:rsidR="00B46BA3" w:rsidRPr="00195F9B" w:rsidRDefault="00B46BA3">
            <w:pPr>
              <w:rPr>
                <w:rFonts w:eastAsia="Arial" w:cs="Arial"/>
                <w:kern w:val="2"/>
                <w:lang w:eastAsia="en-US"/>
                <w14:ligatures w14:val="standardContextual"/>
              </w:rPr>
            </w:pPr>
            <w:r w:rsidRPr="00195F9B">
              <w:rPr>
                <w:rFonts w:eastAsia="Arial" w:cs="Arial"/>
                <w:kern w:val="2"/>
                <w:lang w:eastAsia="en-US"/>
                <w14:ligatures w14:val="standardContextual"/>
              </w:rPr>
              <w:t>Goed kunnen luisteren/doorvragen</w:t>
            </w:r>
          </w:p>
        </w:tc>
      </w:tr>
    </w:tbl>
    <w:p w14:paraId="51B20CC0" w14:textId="71087365" w:rsidR="00503955" w:rsidRDefault="00503955">
      <w:pPr>
        <w:rPr>
          <w:rFonts w:cs="Arial"/>
        </w:rPr>
      </w:pPr>
    </w:p>
    <w:p w14:paraId="4784B069" w14:textId="289E0852" w:rsidR="007201E4" w:rsidRDefault="007201E4">
      <w:pPr>
        <w:rPr>
          <w:rFonts w:cs="Arial"/>
        </w:rPr>
      </w:pPr>
      <w:r>
        <w:rPr>
          <w:rFonts w:cs="Arial"/>
        </w:rPr>
        <w:br w:type="page"/>
      </w:r>
    </w:p>
    <w:p w14:paraId="3A507841" w14:textId="50080596" w:rsidR="00A13DCF" w:rsidRDefault="007201E4" w:rsidP="00207502">
      <w:pPr>
        <w:pStyle w:val="Kop1"/>
        <w:numPr>
          <w:ilvl w:val="0"/>
          <w:numId w:val="0"/>
        </w:numPr>
        <w:suppressAutoHyphens/>
        <w:jc w:val="both"/>
        <w:rPr>
          <w:noProof/>
        </w:rPr>
      </w:pPr>
      <w:bookmarkStart w:id="495" w:name="_Toc182307578"/>
      <w:r w:rsidRPr="00C17EB7">
        <w:rPr>
          <w:sz w:val="40"/>
          <w:szCs w:val="40"/>
        </w:rPr>
        <w:lastRenderedPageBreak/>
        <w:t>Bijlage 1</w:t>
      </w:r>
      <w:r w:rsidR="00FA0747">
        <w:rPr>
          <w:sz w:val="40"/>
          <w:szCs w:val="40"/>
        </w:rPr>
        <w:t>6</w:t>
      </w:r>
      <w:r w:rsidRPr="00C17EB7">
        <w:rPr>
          <w:sz w:val="40"/>
          <w:szCs w:val="40"/>
        </w:rPr>
        <w:t xml:space="preserve"> </w:t>
      </w:r>
      <w:r>
        <w:rPr>
          <w:sz w:val="40"/>
          <w:szCs w:val="40"/>
        </w:rPr>
        <w:t>Missie</w:t>
      </w:r>
      <w:bookmarkEnd w:id="495"/>
      <w:r>
        <w:rPr>
          <w:sz w:val="40"/>
          <w:szCs w:val="40"/>
        </w:rPr>
        <w:t xml:space="preserve"> </w:t>
      </w:r>
    </w:p>
    <w:p w14:paraId="66E61B57" w14:textId="64750915" w:rsidR="00A27A03" w:rsidRDefault="00536526">
      <w:r>
        <w:rPr>
          <w:noProof/>
        </w:rPr>
        <w:drawing>
          <wp:anchor distT="0" distB="0" distL="114300" distR="114300" simplePos="0" relativeHeight="251657728" behindDoc="0" locked="0" layoutInCell="1" allowOverlap="1" wp14:anchorId="5D942413" wp14:editId="53210576">
            <wp:simplePos x="0" y="0"/>
            <wp:positionH relativeFrom="column">
              <wp:posOffset>-1200467</wp:posOffset>
            </wp:positionH>
            <wp:positionV relativeFrom="paragraph">
              <wp:posOffset>663892</wp:posOffset>
            </wp:positionV>
            <wp:extent cx="8399144" cy="5894741"/>
            <wp:effectExtent l="13652" t="24448" r="16193" b="16192"/>
            <wp:wrapNone/>
            <wp:docPr id="260304963" name="Afbeelding 1" descr="Afbeelding met tekst, schermopname, Website, Webpagina&#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304963" name="Afbeelding 1" descr="Afbeelding met tekst, schermopname, Website, Webpagina&#10;&#10;Automatisch gegenereerde beschrijving"/>
                    <pic:cNvPicPr/>
                  </pic:nvPicPr>
                  <pic:blipFill>
                    <a:blip r:embed="rId29"/>
                    <a:stretch>
                      <a:fillRect/>
                    </a:stretch>
                  </pic:blipFill>
                  <pic:spPr>
                    <a:xfrm rot="16200000">
                      <a:off x="0" y="0"/>
                      <a:ext cx="8399144" cy="5894741"/>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A27A03">
        <w:br w:type="page"/>
      </w:r>
    </w:p>
    <w:p w14:paraId="34528050" w14:textId="5E2969D2" w:rsidR="00207502" w:rsidRPr="00E504DF" w:rsidRDefault="00536526" w:rsidP="00C735D2">
      <w:pPr>
        <w:pStyle w:val="Kop1"/>
        <w:numPr>
          <w:ilvl w:val="0"/>
          <w:numId w:val="0"/>
        </w:numPr>
        <w:suppressAutoHyphens/>
        <w:jc w:val="both"/>
        <w:rPr>
          <w:sz w:val="40"/>
          <w:szCs w:val="40"/>
        </w:rPr>
      </w:pPr>
      <w:bookmarkStart w:id="496" w:name="_Toc182307579"/>
      <w:r w:rsidRPr="00E504DF">
        <w:rPr>
          <w:sz w:val="40"/>
          <w:szCs w:val="40"/>
        </w:rPr>
        <w:lastRenderedPageBreak/>
        <w:t>Bijlage 17 geheimhoudingsverklaring</w:t>
      </w:r>
      <w:bookmarkEnd w:id="496"/>
    </w:p>
    <w:p w14:paraId="1557BA0A" w14:textId="77777777" w:rsidR="0057554A" w:rsidRPr="00E504DF" w:rsidRDefault="0057554A" w:rsidP="0057554A">
      <w:pPr>
        <w:pStyle w:val="Default"/>
        <w:rPr>
          <w:rFonts w:ascii="Arial" w:hAnsi="Arial" w:cs="Arial"/>
          <w:b/>
          <w:lang w:val="nl-NL"/>
        </w:rPr>
      </w:pPr>
      <w:r w:rsidRPr="00E504DF">
        <w:rPr>
          <w:rFonts w:ascii="Arial" w:hAnsi="Arial" w:cs="Arial"/>
          <w:b/>
          <w:lang w:val="nl-NL"/>
        </w:rPr>
        <w:t>Verklaring met betrekking tot de GEHEIMHOUDINGSPLICHT</w:t>
      </w:r>
    </w:p>
    <w:p w14:paraId="6188C555" w14:textId="77777777" w:rsidR="0057554A" w:rsidRPr="00E504DF" w:rsidRDefault="0057554A" w:rsidP="0057554A">
      <w:pPr>
        <w:pStyle w:val="Default"/>
        <w:rPr>
          <w:rFonts w:ascii="Arial" w:hAnsi="Arial" w:cs="Arial"/>
          <w:sz w:val="20"/>
          <w:szCs w:val="20"/>
          <w:lang w:val="nl-NL"/>
        </w:rPr>
      </w:pPr>
    </w:p>
    <w:p w14:paraId="57073474" w14:textId="77777777" w:rsidR="0057554A" w:rsidRPr="00E504DF" w:rsidRDefault="0057554A" w:rsidP="0057554A">
      <w:pPr>
        <w:pStyle w:val="Default"/>
        <w:rPr>
          <w:rFonts w:ascii="Arial" w:hAnsi="Arial" w:cs="Arial"/>
          <w:sz w:val="22"/>
          <w:szCs w:val="22"/>
          <w:lang w:val="nl-NL"/>
        </w:rPr>
      </w:pPr>
      <w:r w:rsidRPr="00E504DF">
        <w:rPr>
          <w:rFonts w:ascii="Arial" w:hAnsi="Arial" w:cs="Arial"/>
          <w:sz w:val="22"/>
          <w:szCs w:val="22"/>
          <w:lang w:val="nl-NL"/>
        </w:rPr>
        <w:t>Ondergetekende</w:t>
      </w:r>
    </w:p>
    <w:p w14:paraId="4A743988" w14:textId="77777777" w:rsidR="0057554A" w:rsidRPr="00E504DF" w:rsidRDefault="0057554A" w:rsidP="0057554A">
      <w:pPr>
        <w:pStyle w:val="Default"/>
        <w:rPr>
          <w:rFonts w:ascii="Arial" w:hAnsi="Arial" w:cs="Arial"/>
          <w:sz w:val="22"/>
          <w:szCs w:val="22"/>
          <w:lang w:val="nl-NL"/>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6916"/>
      </w:tblGrid>
      <w:tr w:rsidR="0057554A" w:rsidRPr="00E504DF" w14:paraId="07F5C8A6" w14:textId="77777777" w:rsidTr="00E504DF">
        <w:trPr>
          <w:cnfStyle w:val="100000000000" w:firstRow="1" w:lastRow="0" w:firstColumn="0" w:lastColumn="0" w:oddVBand="0" w:evenVBand="0" w:oddHBand="0" w:evenHBand="0" w:firstRowFirstColumn="0" w:firstRowLastColumn="0" w:lastRowFirstColumn="0" w:lastRowLastColumn="0"/>
        </w:trPr>
        <w:tc>
          <w:tcPr>
            <w:tcW w:w="2235" w:type="dxa"/>
            <w:shd w:val="clear" w:color="auto" w:fill="D9D9D9" w:themeFill="background1" w:themeFillShade="D9"/>
          </w:tcPr>
          <w:p w14:paraId="67CFE5C1" w14:textId="77777777" w:rsidR="0057554A" w:rsidRPr="00E504DF" w:rsidRDefault="0057554A" w:rsidP="00E504DF">
            <w:pPr>
              <w:pStyle w:val="Default"/>
              <w:rPr>
                <w:rFonts w:ascii="Arial" w:hAnsi="Arial" w:cs="Arial"/>
                <w:sz w:val="22"/>
                <w:szCs w:val="22"/>
                <w:lang w:val="nl-NL"/>
              </w:rPr>
            </w:pPr>
            <w:r w:rsidRPr="00E504DF">
              <w:rPr>
                <w:rFonts w:ascii="Arial" w:hAnsi="Arial" w:cs="Arial"/>
                <w:sz w:val="22"/>
                <w:szCs w:val="22"/>
                <w:lang w:val="nl-NL"/>
              </w:rPr>
              <w:t>Naam</w:t>
            </w:r>
          </w:p>
        </w:tc>
        <w:tc>
          <w:tcPr>
            <w:tcW w:w="6916" w:type="dxa"/>
            <w:shd w:val="clear" w:color="auto" w:fill="D9D9D9" w:themeFill="background1" w:themeFillShade="D9"/>
          </w:tcPr>
          <w:p w14:paraId="2DAE04AA" w14:textId="77777777" w:rsidR="0057554A" w:rsidRPr="00E504DF" w:rsidRDefault="0057554A" w:rsidP="00E504DF">
            <w:pPr>
              <w:pStyle w:val="Default"/>
              <w:rPr>
                <w:rFonts w:ascii="Arial" w:hAnsi="Arial" w:cs="Arial"/>
                <w:sz w:val="22"/>
                <w:szCs w:val="22"/>
                <w:lang w:val="nl-NL"/>
              </w:rPr>
            </w:pPr>
            <w:r w:rsidRPr="00E504DF">
              <w:rPr>
                <w:rFonts w:ascii="Arial" w:hAnsi="Arial" w:cs="Arial"/>
                <w:sz w:val="22"/>
                <w:szCs w:val="22"/>
                <w:lang w:val="nl-NL"/>
              </w:rPr>
              <w:t xml:space="preserve">: </w:t>
            </w:r>
          </w:p>
        </w:tc>
      </w:tr>
      <w:tr w:rsidR="0057554A" w:rsidRPr="00E504DF" w14:paraId="5F310C80" w14:textId="77777777" w:rsidTr="00E504DF">
        <w:trPr>
          <w:cnfStyle w:val="000000100000" w:firstRow="0" w:lastRow="0" w:firstColumn="0" w:lastColumn="0" w:oddVBand="0" w:evenVBand="0" w:oddHBand="1" w:evenHBand="0" w:firstRowFirstColumn="0" w:firstRowLastColumn="0" w:lastRowFirstColumn="0" w:lastRowLastColumn="0"/>
        </w:trPr>
        <w:tc>
          <w:tcPr>
            <w:tcW w:w="2235" w:type="dxa"/>
            <w:shd w:val="clear" w:color="auto" w:fill="auto"/>
          </w:tcPr>
          <w:p w14:paraId="7B1F4871" w14:textId="77777777" w:rsidR="0057554A" w:rsidRPr="00E504DF" w:rsidRDefault="0057554A" w:rsidP="00E504DF">
            <w:pPr>
              <w:pStyle w:val="Default"/>
              <w:rPr>
                <w:rFonts w:ascii="Arial" w:hAnsi="Arial" w:cs="Arial"/>
                <w:sz w:val="22"/>
                <w:szCs w:val="22"/>
                <w:lang w:val="nl-NL"/>
              </w:rPr>
            </w:pPr>
            <w:r w:rsidRPr="00E504DF">
              <w:rPr>
                <w:rFonts w:ascii="Arial" w:hAnsi="Arial" w:cs="Arial"/>
                <w:sz w:val="22"/>
                <w:szCs w:val="22"/>
                <w:lang w:val="nl-NL"/>
              </w:rPr>
              <w:t>Geboortedatum</w:t>
            </w:r>
          </w:p>
        </w:tc>
        <w:tc>
          <w:tcPr>
            <w:tcW w:w="6916" w:type="dxa"/>
            <w:shd w:val="clear" w:color="auto" w:fill="auto"/>
          </w:tcPr>
          <w:p w14:paraId="7A2B0378" w14:textId="77777777" w:rsidR="0057554A" w:rsidRPr="00E504DF" w:rsidRDefault="0057554A" w:rsidP="00E504DF">
            <w:pPr>
              <w:pStyle w:val="Default"/>
              <w:rPr>
                <w:rFonts w:ascii="Arial" w:hAnsi="Arial" w:cs="Arial"/>
                <w:sz w:val="22"/>
                <w:szCs w:val="22"/>
                <w:lang w:val="nl-NL"/>
              </w:rPr>
            </w:pPr>
            <w:r w:rsidRPr="00E504DF">
              <w:rPr>
                <w:rFonts w:ascii="Arial" w:hAnsi="Arial" w:cs="Arial"/>
                <w:sz w:val="22"/>
                <w:szCs w:val="22"/>
                <w:lang w:val="nl-NL"/>
              </w:rPr>
              <w:t>:</w:t>
            </w:r>
          </w:p>
        </w:tc>
      </w:tr>
      <w:tr w:rsidR="0057554A" w:rsidRPr="00E504DF" w14:paraId="70321297" w14:textId="77777777" w:rsidTr="00E504DF">
        <w:trPr>
          <w:cnfStyle w:val="000000010000" w:firstRow="0" w:lastRow="0" w:firstColumn="0" w:lastColumn="0" w:oddVBand="0" w:evenVBand="0" w:oddHBand="0" w:evenHBand="1" w:firstRowFirstColumn="0" w:firstRowLastColumn="0" w:lastRowFirstColumn="0" w:lastRowLastColumn="0"/>
        </w:trPr>
        <w:tc>
          <w:tcPr>
            <w:tcW w:w="2235" w:type="dxa"/>
            <w:shd w:val="clear" w:color="auto" w:fill="auto"/>
          </w:tcPr>
          <w:p w14:paraId="77B978B7" w14:textId="1B56AD86" w:rsidR="0057554A" w:rsidRPr="00E504DF" w:rsidRDefault="0057554A" w:rsidP="00E504DF">
            <w:pPr>
              <w:pStyle w:val="Default"/>
              <w:rPr>
                <w:rFonts w:ascii="Arial" w:hAnsi="Arial" w:cs="Arial"/>
                <w:sz w:val="22"/>
                <w:szCs w:val="22"/>
                <w:lang w:val="nl-NL"/>
              </w:rPr>
            </w:pPr>
            <w:r w:rsidRPr="00E504DF">
              <w:rPr>
                <w:rFonts w:ascii="Arial" w:hAnsi="Arial" w:cs="Arial"/>
                <w:sz w:val="22"/>
                <w:szCs w:val="22"/>
                <w:lang w:val="nl-NL"/>
              </w:rPr>
              <w:t>Geboorteplaats</w:t>
            </w:r>
          </w:p>
        </w:tc>
        <w:tc>
          <w:tcPr>
            <w:tcW w:w="6916" w:type="dxa"/>
            <w:shd w:val="clear" w:color="auto" w:fill="auto"/>
          </w:tcPr>
          <w:p w14:paraId="21590C1A" w14:textId="77777777" w:rsidR="0057554A" w:rsidRPr="00E504DF" w:rsidRDefault="0057554A" w:rsidP="00E504DF">
            <w:pPr>
              <w:pStyle w:val="Default"/>
              <w:rPr>
                <w:rFonts w:ascii="Arial" w:hAnsi="Arial" w:cs="Arial"/>
                <w:sz w:val="22"/>
                <w:szCs w:val="22"/>
                <w:lang w:val="nl-NL"/>
              </w:rPr>
            </w:pPr>
            <w:r w:rsidRPr="00E504DF">
              <w:rPr>
                <w:rFonts w:ascii="Arial" w:hAnsi="Arial" w:cs="Arial"/>
                <w:sz w:val="22"/>
                <w:szCs w:val="22"/>
                <w:lang w:val="nl-NL"/>
              </w:rPr>
              <w:t>:</w:t>
            </w:r>
          </w:p>
        </w:tc>
      </w:tr>
      <w:tr w:rsidR="0057554A" w:rsidRPr="00E504DF" w14:paraId="17153440" w14:textId="77777777" w:rsidTr="00E504DF">
        <w:trPr>
          <w:cnfStyle w:val="000000100000" w:firstRow="0" w:lastRow="0" w:firstColumn="0" w:lastColumn="0" w:oddVBand="0" w:evenVBand="0" w:oddHBand="1" w:evenHBand="0" w:firstRowFirstColumn="0" w:firstRowLastColumn="0" w:lastRowFirstColumn="0" w:lastRowLastColumn="0"/>
        </w:trPr>
        <w:tc>
          <w:tcPr>
            <w:tcW w:w="2235" w:type="dxa"/>
            <w:shd w:val="clear" w:color="auto" w:fill="auto"/>
          </w:tcPr>
          <w:p w14:paraId="4C002031" w14:textId="77777777" w:rsidR="0057554A" w:rsidRPr="00E504DF" w:rsidRDefault="0057554A" w:rsidP="00E504DF">
            <w:pPr>
              <w:pStyle w:val="Default"/>
              <w:rPr>
                <w:rFonts w:ascii="Arial" w:hAnsi="Arial" w:cs="Arial"/>
                <w:sz w:val="22"/>
                <w:szCs w:val="22"/>
                <w:lang w:val="nl-NL"/>
              </w:rPr>
            </w:pPr>
            <w:r w:rsidRPr="00E504DF">
              <w:rPr>
                <w:rFonts w:ascii="Arial" w:hAnsi="Arial" w:cs="Arial"/>
                <w:sz w:val="22"/>
                <w:szCs w:val="22"/>
                <w:lang w:val="nl-NL"/>
              </w:rPr>
              <w:t>Werkzaam bij</w:t>
            </w:r>
          </w:p>
        </w:tc>
        <w:tc>
          <w:tcPr>
            <w:tcW w:w="6916" w:type="dxa"/>
            <w:shd w:val="clear" w:color="auto" w:fill="auto"/>
          </w:tcPr>
          <w:p w14:paraId="3BDFE306" w14:textId="77777777" w:rsidR="0057554A" w:rsidRPr="00E504DF" w:rsidRDefault="0057554A" w:rsidP="00E504DF">
            <w:pPr>
              <w:pStyle w:val="Default"/>
              <w:rPr>
                <w:rFonts w:ascii="Arial" w:hAnsi="Arial" w:cs="Arial"/>
                <w:sz w:val="22"/>
                <w:szCs w:val="22"/>
                <w:lang w:val="nl-NL"/>
              </w:rPr>
            </w:pPr>
            <w:r w:rsidRPr="00E504DF">
              <w:rPr>
                <w:rFonts w:ascii="Arial" w:hAnsi="Arial" w:cs="Arial"/>
                <w:sz w:val="22"/>
                <w:szCs w:val="22"/>
                <w:lang w:val="nl-NL"/>
              </w:rPr>
              <w:t>:</w:t>
            </w:r>
          </w:p>
        </w:tc>
      </w:tr>
      <w:tr w:rsidR="0057554A" w:rsidRPr="00E504DF" w14:paraId="77AA9F31" w14:textId="77777777" w:rsidTr="00E504DF">
        <w:trPr>
          <w:cnfStyle w:val="000000010000" w:firstRow="0" w:lastRow="0" w:firstColumn="0" w:lastColumn="0" w:oddVBand="0" w:evenVBand="0" w:oddHBand="0" w:evenHBand="1" w:firstRowFirstColumn="0" w:firstRowLastColumn="0" w:lastRowFirstColumn="0" w:lastRowLastColumn="0"/>
        </w:trPr>
        <w:tc>
          <w:tcPr>
            <w:tcW w:w="2235" w:type="dxa"/>
            <w:shd w:val="clear" w:color="auto" w:fill="auto"/>
          </w:tcPr>
          <w:p w14:paraId="23823146" w14:textId="77777777" w:rsidR="0057554A" w:rsidRPr="00E504DF" w:rsidRDefault="0057554A" w:rsidP="00E504DF">
            <w:pPr>
              <w:pStyle w:val="Default"/>
              <w:rPr>
                <w:rFonts w:ascii="Arial" w:hAnsi="Arial" w:cs="Arial"/>
                <w:sz w:val="22"/>
                <w:szCs w:val="22"/>
                <w:lang w:val="nl-NL"/>
              </w:rPr>
            </w:pPr>
            <w:r w:rsidRPr="00E504DF">
              <w:rPr>
                <w:rFonts w:ascii="Arial" w:hAnsi="Arial" w:cs="Arial"/>
                <w:sz w:val="22"/>
                <w:szCs w:val="22"/>
                <w:lang w:val="nl-NL"/>
              </w:rPr>
              <w:t>Afdeling</w:t>
            </w:r>
          </w:p>
        </w:tc>
        <w:tc>
          <w:tcPr>
            <w:tcW w:w="6916" w:type="dxa"/>
            <w:shd w:val="clear" w:color="auto" w:fill="auto"/>
          </w:tcPr>
          <w:p w14:paraId="54A922D8" w14:textId="77777777" w:rsidR="0057554A" w:rsidRPr="00E504DF" w:rsidRDefault="0057554A" w:rsidP="00E504DF">
            <w:pPr>
              <w:pStyle w:val="Default"/>
              <w:rPr>
                <w:rFonts w:ascii="Arial" w:hAnsi="Arial" w:cs="Arial"/>
                <w:sz w:val="22"/>
                <w:szCs w:val="22"/>
                <w:lang w:val="nl-NL"/>
              </w:rPr>
            </w:pPr>
            <w:r w:rsidRPr="00E504DF">
              <w:rPr>
                <w:rFonts w:ascii="Arial" w:hAnsi="Arial" w:cs="Arial"/>
                <w:sz w:val="22"/>
                <w:szCs w:val="22"/>
                <w:lang w:val="nl-NL"/>
              </w:rPr>
              <w:t>:</w:t>
            </w:r>
          </w:p>
        </w:tc>
      </w:tr>
    </w:tbl>
    <w:p w14:paraId="67AA1C20" w14:textId="2E8CBE74" w:rsidR="0057554A" w:rsidRPr="00E504DF" w:rsidRDefault="0057554A" w:rsidP="0057554A">
      <w:pPr>
        <w:pStyle w:val="Default"/>
        <w:rPr>
          <w:rFonts w:ascii="Arial" w:hAnsi="Arial" w:cs="Arial"/>
          <w:sz w:val="22"/>
          <w:szCs w:val="22"/>
          <w:lang w:val="nl-NL"/>
        </w:rPr>
      </w:pPr>
    </w:p>
    <w:p w14:paraId="0405E540" w14:textId="0C78B48C" w:rsidR="0057554A" w:rsidRPr="00E504DF" w:rsidRDefault="0057554A" w:rsidP="0057554A">
      <w:pPr>
        <w:pStyle w:val="Default"/>
        <w:rPr>
          <w:rFonts w:ascii="Arial" w:hAnsi="Arial" w:cs="Arial"/>
          <w:sz w:val="22"/>
          <w:szCs w:val="22"/>
          <w:lang w:val="nl-NL"/>
        </w:rPr>
      </w:pPr>
      <w:r w:rsidRPr="00E504DF">
        <w:rPr>
          <w:rFonts w:ascii="Arial" w:hAnsi="Arial" w:cs="Arial"/>
          <w:sz w:val="22"/>
          <w:szCs w:val="22"/>
          <w:lang w:val="nl-NL"/>
        </w:rPr>
        <w:t xml:space="preserve">Verklaart hierbij : </w:t>
      </w:r>
    </w:p>
    <w:p w14:paraId="713871C2" w14:textId="1EB7DC02" w:rsidR="0057554A" w:rsidRPr="00E504DF" w:rsidRDefault="0057554A" w:rsidP="0057554A">
      <w:pPr>
        <w:pStyle w:val="Default"/>
        <w:rPr>
          <w:rFonts w:ascii="Arial" w:hAnsi="Arial" w:cs="Arial"/>
          <w:sz w:val="22"/>
          <w:szCs w:val="22"/>
          <w:lang w:val="nl-NL"/>
        </w:rPr>
      </w:pPr>
    </w:p>
    <w:p w14:paraId="1D711172" w14:textId="2780AA35" w:rsidR="0057554A" w:rsidRPr="00E504DF" w:rsidRDefault="0057554A" w:rsidP="0057554A">
      <w:pPr>
        <w:pStyle w:val="Default"/>
        <w:jc w:val="both"/>
        <w:rPr>
          <w:rFonts w:ascii="Arial" w:hAnsi="Arial" w:cs="Arial"/>
          <w:sz w:val="22"/>
          <w:szCs w:val="22"/>
          <w:lang w:val="nl-NL"/>
        </w:rPr>
      </w:pPr>
      <w:r w:rsidRPr="00E504DF">
        <w:rPr>
          <w:rFonts w:ascii="Arial" w:hAnsi="Arial" w:cs="Arial"/>
          <w:sz w:val="22"/>
          <w:szCs w:val="22"/>
          <w:lang w:val="nl-NL"/>
        </w:rPr>
        <w:t>a. dat hij/zij op de hoogte is gesteld van zijn verplichtingen tot geheimhouding van vertrouwelijke gegevens van de Veiligheidsregio en Gemeentelijke Gezondheidsdienst Limburg-Noord (VRLN) die hem/haar ter kennis (kunnen) komen, ingevolge de Ambtenaren</w:t>
      </w:r>
      <w:r w:rsidRPr="00E504DF">
        <w:rPr>
          <w:rFonts w:ascii="Arial" w:hAnsi="Arial" w:cs="Arial"/>
          <w:sz w:val="22"/>
          <w:szCs w:val="22"/>
          <w:lang w:val="nl-NL"/>
        </w:rPr>
        <w:softHyphen/>
        <w:t xml:space="preserve">wet artikel 125a; </w:t>
      </w:r>
    </w:p>
    <w:p w14:paraId="15B70088" w14:textId="68733F35" w:rsidR="0057554A" w:rsidRPr="00E504DF" w:rsidRDefault="0090057A" w:rsidP="0057554A">
      <w:pPr>
        <w:pStyle w:val="Default"/>
        <w:jc w:val="both"/>
        <w:rPr>
          <w:rFonts w:ascii="Arial" w:hAnsi="Arial" w:cs="Arial"/>
          <w:sz w:val="22"/>
          <w:szCs w:val="22"/>
          <w:lang w:val="nl-NL"/>
        </w:rPr>
      </w:pPr>
      <w:r>
        <w:rPr>
          <w:rFonts w:ascii="Arial" w:hAnsi="Arial" w:cs="Arial"/>
          <w:noProof/>
          <w:sz w:val="22"/>
          <w:szCs w:val="22"/>
          <w:lang w:val="nl-NL"/>
        </w:rPr>
        <mc:AlternateContent>
          <mc:Choice Requires="wps">
            <w:drawing>
              <wp:anchor distT="0" distB="0" distL="114300" distR="114300" simplePos="0" relativeHeight="251658241" behindDoc="1" locked="0" layoutInCell="1" allowOverlap="1" wp14:anchorId="20F71F6E" wp14:editId="7C1E8F15">
                <wp:simplePos x="0" y="0"/>
                <wp:positionH relativeFrom="column">
                  <wp:posOffset>-958850</wp:posOffset>
                </wp:positionH>
                <wp:positionV relativeFrom="paragraph">
                  <wp:posOffset>11430</wp:posOffset>
                </wp:positionV>
                <wp:extent cx="8194040" cy="1679575"/>
                <wp:effectExtent l="2495232" t="0" r="2454593" b="0"/>
                <wp:wrapNone/>
                <wp:docPr id="1942319496" name="Tekstvak 1"/>
                <wp:cNvGraphicFramePr/>
                <a:graphic xmlns:a="http://schemas.openxmlformats.org/drawingml/2006/main">
                  <a:graphicData uri="http://schemas.microsoft.com/office/word/2010/wordprocessingShape">
                    <wps:wsp>
                      <wps:cNvSpPr txBox="1"/>
                      <wps:spPr>
                        <a:xfrm rot="18679121">
                          <a:off x="0" y="0"/>
                          <a:ext cx="8194040" cy="1679575"/>
                        </a:xfrm>
                        <a:prstGeom prst="rect">
                          <a:avLst/>
                        </a:prstGeom>
                        <a:ln w="6350">
                          <a:noFill/>
                        </a:ln>
                      </wps:spPr>
                      <wps:style>
                        <a:lnRef idx="0">
                          <a:scrgbClr r="0" g="0" b="0"/>
                        </a:lnRef>
                        <a:fillRef idx="1001">
                          <a:schemeClr val="lt1"/>
                        </a:fillRef>
                        <a:effectRef idx="0">
                          <a:scrgbClr r="0" g="0" b="0"/>
                        </a:effectRef>
                        <a:fontRef idx="major"/>
                      </wps:style>
                      <wps:txbx>
                        <w:txbxContent>
                          <w:p w14:paraId="6A731231" w14:textId="5831469A" w:rsidR="00240A2C" w:rsidRPr="0090057A" w:rsidRDefault="00240A2C" w:rsidP="00B903A0">
                            <w:pPr>
                              <w:jc w:val="center"/>
                              <w:rPr>
                                <w:color w:val="D9D9D9" w:themeColor="background1" w:themeShade="D9"/>
                                <w:sz w:val="144"/>
                                <w:szCs w:val="144"/>
                              </w:rPr>
                            </w:pPr>
                            <w:r w:rsidRPr="0090057A">
                              <w:rPr>
                                <w:color w:val="D9D9D9" w:themeColor="background1" w:themeShade="D9"/>
                                <w:sz w:val="144"/>
                                <w:szCs w:val="144"/>
                              </w:rPr>
                              <w:t>Concept</w:t>
                            </w:r>
                            <w:r w:rsidR="00B903A0" w:rsidRPr="0090057A">
                              <w:rPr>
                                <w:color w:val="D9D9D9" w:themeColor="background1" w:themeShade="D9"/>
                                <w:sz w:val="144"/>
                                <w:szCs w:val="144"/>
                              </w:rPr>
                              <w:t>-Conce</w:t>
                            </w:r>
                            <w:r w:rsidR="0090057A" w:rsidRPr="0090057A">
                              <w:rPr>
                                <w:color w:val="D9D9D9" w:themeColor="background1" w:themeShade="D9"/>
                                <w:sz w:val="144"/>
                                <w:szCs w:val="144"/>
                              </w:rPr>
                              <w:t>pt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F71F6E" id="_x0000_t202" coordsize="21600,21600" o:spt="202" path="m,l,21600r21600,l21600,xe">
                <v:stroke joinstyle="miter"/>
                <v:path gradientshapeok="t" o:connecttype="rect"/>
              </v:shapetype>
              <v:shape id="Tekstvak 1" o:spid="_x0000_s1026" type="#_x0000_t202" style="position:absolute;left:0;text-align:left;margin-left:-75.5pt;margin-top:.9pt;width:645.2pt;height:132.25pt;rotation:-3190379fd;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" fillcolor="white [3201]" stroked="f" strokeweight=".5pt">
                <v:textbox>
                  <w:txbxContent>
                    <w:p w14:paraId="6A731231" w14:textId="5831469A" w:rsidR="00240A2C" w:rsidRPr="0090057A" w:rsidRDefault="00240A2C" w:rsidP="00B903A0">
                      <w:pPr>
                        <w:jc w:val="center"/>
                        <w:rPr>
                          <w:color w:val="D9D9D9" w:themeColor="background1" w:themeShade="D9"/>
                          <w:sz w:val="144"/>
                          <w:szCs w:val="144"/>
                        </w:rPr>
                      </w:pPr>
                      <w:r w:rsidRPr="0090057A">
                        <w:rPr>
                          <w:color w:val="D9D9D9" w:themeColor="background1" w:themeShade="D9"/>
                          <w:sz w:val="144"/>
                          <w:szCs w:val="144"/>
                        </w:rPr>
                        <w:t>Concept</w:t>
                      </w:r>
                      <w:r w:rsidR="00B903A0" w:rsidRPr="0090057A">
                        <w:rPr>
                          <w:color w:val="D9D9D9" w:themeColor="background1" w:themeShade="D9"/>
                          <w:sz w:val="144"/>
                          <w:szCs w:val="144"/>
                        </w:rPr>
                        <w:t>-Conce</w:t>
                      </w:r>
                      <w:r w:rsidR="0090057A" w:rsidRPr="0090057A">
                        <w:rPr>
                          <w:color w:val="D9D9D9" w:themeColor="background1" w:themeShade="D9"/>
                          <w:sz w:val="144"/>
                          <w:szCs w:val="144"/>
                        </w:rPr>
                        <w:t>pt</w:t>
                      </w:r>
                    </w:p>
                  </w:txbxContent>
                </v:textbox>
              </v:shape>
            </w:pict>
          </mc:Fallback>
        </mc:AlternateContent>
      </w:r>
    </w:p>
    <w:p w14:paraId="289C2B23" w14:textId="2B6D0A77" w:rsidR="0057554A" w:rsidRPr="00E504DF" w:rsidRDefault="0057554A" w:rsidP="0057554A">
      <w:pPr>
        <w:pStyle w:val="Default"/>
        <w:jc w:val="both"/>
        <w:rPr>
          <w:rFonts w:ascii="Arial" w:hAnsi="Arial" w:cs="Arial"/>
          <w:sz w:val="22"/>
          <w:szCs w:val="22"/>
          <w:lang w:val="nl-NL"/>
        </w:rPr>
      </w:pPr>
      <w:r w:rsidRPr="00E504DF">
        <w:rPr>
          <w:rFonts w:ascii="Arial" w:hAnsi="Arial" w:cs="Arial"/>
          <w:sz w:val="22"/>
          <w:szCs w:val="22"/>
          <w:lang w:val="nl-NL"/>
        </w:rPr>
        <w:t>b. dat hij/zij zich verplicht tot het betrachten van strikte geheimhouding ten aanzien van alles wat ten gevolge zijn/haar activiteiten bij VRLN bekend wordt en waarvan hij/zij weet of kan vermoeden dat deze informatie van vertrouwelijke aard is;</w:t>
      </w:r>
    </w:p>
    <w:p w14:paraId="0A2FAD5E" w14:textId="77777777" w:rsidR="0057554A" w:rsidRPr="00E504DF" w:rsidRDefault="0057554A" w:rsidP="0057554A">
      <w:pPr>
        <w:pStyle w:val="Default"/>
        <w:jc w:val="both"/>
        <w:rPr>
          <w:rFonts w:ascii="Arial" w:hAnsi="Arial" w:cs="Arial"/>
          <w:sz w:val="22"/>
          <w:szCs w:val="22"/>
          <w:lang w:val="nl-NL"/>
        </w:rPr>
      </w:pPr>
    </w:p>
    <w:p w14:paraId="621AA5D8" w14:textId="3852A60D" w:rsidR="0057554A" w:rsidRPr="00E504DF" w:rsidRDefault="0057554A" w:rsidP="0057554A">
      <w:pPr>
        <w:pStyle w:val="Default"/>
        <w:jc w:val="both"/>
        <w:rPr>
          <w:rFonts w:ascii="Arial" w:hAnsi="Arial" w:cs="Arial"/>
          <w:sz w:val="22"/>
          <w:szCs w:val="22"/>
          <w:lang w:val="nl-NL"/>
        </w:rPr>
      </w:pPr>
      <w:r w:rsidRPr="00E504DF">
        <w:rPr>
          <w:rFonts w:ascii="Arial" w:hAnsi="Arial" w:cs="Arial"/>
          <w:sz w:val="22"/>
          <w:szCs w:val="22"/>
          <w:lang w:val="nl-NL"/>
        </w:rPr>
        <w:t xml:space="preserve">c. dat hij/zij belooft de voorschriften, welke zijn of zullen worden gegeven inzake de beveiliging van die gegevens getrouwelijk te zullen nakomen; </w:t>
      </w:r>
    </w:p>
    <w:p w14:paraId="3359403D" w14:textId="108FD4A6" w:rsidR="0057554A" w:rsidRPr="00E504DF" w:rsidRDefault="0057554A" w:rsidP="0057554A">
      <w:pPr>
        <w:pStyle w:val="Default"/>
        <w:jc w:val="both"/>
        <w:rPr>
          <w:rFonts w:ascii="Arial" w:hAnsi="Arial" w:cs="Arial"/>
          <w:sz w:val="22"/>
          <w:szCs w:val="22"/>
          <w:lang w:val="nl-NL"/>
        </w:rPr>
      </w:pPr>
    </w:p>
    <w:p w14:paraId="020225CD" w14:textId="728C46A2" w:rsidR="0057554A" w:rsidRPr="00E504DF" w:rsidRDefault="0057554A" w:rsidP="0057554A">
      <w:pPr>
        <w:pStyle w:val="Default"/>
        <w:jc w:val="both"/>
        <w:rPr>
          <w:rFonts w:ascii="Arial" w:hAnsi="Arial" w:cs="Arial"/>
          <w:sz w:val="22"/>
          <w:szCs w:val="22"/>
          <w:lang w:val="nl-NL"/>
        </w:rPr>
      </w:pPr>
      <w:r w:rsidRPr="00E504DF">
        <w:rPr>
          <w:rFonts w:ascii="Arial" w:hAnsi="Arial" w:cs="Arial"/>
          <w:sz w:val="22"/>
          <w:szCs w:val="22"/>
          <w:lang w:val="nl-NL"/>
        </w:rPr>
        <w:t xml:space="preserve">d. dat hij/zij die gegevens niet aan niet gerechtigden zal onthullen, tenzij hem/haar door VRLN daartoe schriftelijk toestemming is verleend; </w:t>
      </w:r>
    </w:p>
    <w:p w14:paraId="2770E172" w14:textId="2B5EAC1F" w:rsidR="0057554A" w:rsidRPr="00E504DF" w:rsidRDefault="0057554A" w:rsidP="0057554A">
      <w:pPr>
        <w:pStyle w:val="Default"/>
        <w:jc w:val="both"/>
        <w:rPr>
          <w:rFonts w:ascii="Arial" w:hAnsi="Arial" w:cs="Arial"/>
          <w:sz w:val="22"/>
          <w:szCs w:val="22"/>
          <w:lang w:val="nl-NL"/>
        </w:rPr>
      </w:pPr>
    </w:p>
    <w:p w14:paraId="3085A031" w14:textId="629FCA30" w:rsidR="0057554A" w:rsidRPr="00E504DF" w:rsidRDefault="0057554A" w:rsidP="0057554A">
      <w:pPr>
        <w:pStyle w:val="Default"/>
        <w:jc w:val="both"/>
        <w:rPr>
          <w:rFonts w:ascii="Arial" w:hAnsi="Arial" w:cs="Arial"/>
          <w:sz w:val="22"/>
          <w:szCs w:val="22"/>
          <w:lang w:val="nl-NL"/>
        </w:rPr>
      </w:pPr>
      <w:r w:rsidRPr="00E504DF">
        <w:rPr>
          <w:rFonts w:ascii="Arial" w:hAnsi="Arial" w:cs="Arial"/>
          <w:sz w:val="22"/>
          <w:szCs w:val="22"/>
          <w:lang w:val="nl-NL"/>
        </w:rPr>
        <w:t>e. dat hij/zij kennis heeft genomen van de bepalingen in het Wetboek van Strafrecht inzake geheimhouding geldend op 20 april 2016, te weten de artikelen 2 tot en met 8, 23, 272 en 273 (snelkoppelingen te vinden op internet) en dat hij/zij de betekenis en het belang van die bepalingen heeft begrepen;</w:t>
      </w:r>
    </w:p>
    <w:p w14:paraId="115F571D" w14:textId="77777777" w:rsidR="0057554A" w:rsidRPr="00E504DF" w:rsidRDefault="0057554A" w:rsidP="0057554A">
      <w:pPr>
        <w:pStyle w:val="Default"/>
        <w:jc w:val="both"/>
        <w:rPr>
          <w:rFonts w:ascii="Arial" w:hAnsi="Arial" w:cs="Arial"/>
          <w:sz w:val="22"/>
          <w:szCs w:val="22"/>
          <w:lang w:val="nl-NL"/>
        </w:rPr>
      </w:pPr>
    </w:p>
    <w:p w14:paraId="119DA8D0" w14:textId="77777777" w:rsidR="0057554A" w:rsidRPr="00E504DF" w:rsidRDefault="0057554A" w:rsidP="0057554A">
      <w:pPr>
        <w:pStyle w:val="Default"/>
        <w:jc w:val="both"/>
        <w:rPr>
          <w:rFonts w:ascii="Arial" w:hAnsi="Arial" w:cs="Arial"/>
          <w:sz w:val="22"/>
          <w:szCs w:val="22"/>
          <w:lang w:val="nl-NL"/>
        </w:rPr>
      </w:pPr>
      <w:r w:rsidRPr="00E504DF">
        <w:rPr>
          <w:rFonts w:ascii="Arial" w:hAnsi="Arial" w:cs="Arial"/>
          <w:sz w:val="22"/>
          <w:szCs w:val="22"/>
          <w:lang w:val="nl-NL"/>
        </w:rPr>
        <w:t>f. Daarnaast verklaart ondergetekende dat hij/zij de inzage en/of het gebruik van vertrouwelijke gegevens zal beperken tot wat nodig is voor de vervulling werkzaamheden (</w:t>
      </w:r>
      <w:proofErr w:type="spellStart"/>
      <w:r w:rsidRPr="00E504DF">
        <w:rPr>
          <w:rFonts w:ascii="Arial" w:hAnsi="Arial" w:cs="Arial"/>
          <w:sz w:val="22"/>
          <w:szCs w:val="22"/>
          <w:lang w:val="nl-NL"/>
        </w:rPr>
        <w:t>Need-to-Know</w:t>
      </w:r>
      <w:proofErr w:type="spellEnd"/>
      <w:r w:rsidRPr="00E504DF">
        <w:rPr>
          <w:rFonts w:ascii="Arial" w:hAnsi="Arial" w:cs="Arial"/>
          <w:sz w:val="22"/>
          <w:szCs w:val="22"/>
          <w:lang w:val="nl-NL"/>
        </w:rPr>
        <w:t xml:space="preserve"> principe);</w:t>
      </w:r>
    </w:p>
    <w:p w14:paraId="6861ECA8" w14:textId="77777777" w:rsidR="0057554A" w:rsidRPr="00E504DF" w:rsidRDefault="0057554A" w:rsidP="0057554A">
      <w:pPr>
        <w:pStyle w:val="Default"/>
        <w:jc w:val="both"/>
        <w:rPr>
          <w:rFonts w:ascii="Arial" w:hAnsi="Arial" w:cs="Arial"/>
          <w:sz w:val="22"/>
          <w:szCs w:val="22"/>
          <w:lang w:val="nl-NL"/>
        </w:rPr>
      </w:pPr>
    </w:p>
    <w:p w14:paraId="0FC0D29C" w14:textId="77777777" w:rsidR="0057554A" w:rsidRPr="00E504DF" w:rsidRDefault="0057554A" w:rsidP="0057554A">
      <w:pPr>
        <w:pStyle w:val="Default"/>
        <w:jc w:val="both"/>
        <w:rPr>
          <w:rFonts w:ascii="Arial" w:hAnsi="Arial" w:cs="Arial"/>
          <w:sz w:val="22"/>
          <w:szCs w:val="22"/>
          <w:lang w:val="nl-NL"/>
        </w:rPr>
      </w:pPr>
      <w:r w:rsidRPr="00E504DF">
        <w:rPr>
          <w:rFonts w:ascii="Arial" w:hAnsi="Arial" w:cs="Arial"/>
          <w:sz w:val="22"/>
          <w:szCs w:val="22"/>
          <w:lang w:val="nl-NL"/>
        </w:rPr>
        <w:t>g. dat hij/zij deze verplichting tot geheimhouding ook zal naleven als er geen sprake meer is van een arbeidsverhouding van welke aard dan ook met VRLN;</w:t>
      </w:r>
    </w:p>
    <w:p w14:paraId="39300E01" w14:textId="77777777" w:rsidR="0057554A" w:rsidRPr="00E504DF" w:rsidRDefault="0057554A" w:rsidP="0057554A">
      <w:pPr>
        <w:pStyle w:val="Default"/>
        <w:rPr>
          <w:rFonts w:ascii="Arial" w:hAnsi="Arial" w:cs="Arial"/>
          <w:sz w:val="22"/>
          <w:szCs w:val="22"/>
          <w:lang w:val="nl-NL"/>
        </w:rPr>
      </w:pPr>
      <w:r w:rsidRPr="00E504DF">
        <w:rPr>
          <w:rFonts w:ascii="Arial" w:hAnsi="Arial" w:cs="Arial"/>
          <w:sz w:val="22"/>
          <w:szCs w:val="22"/>
          <w:lang w:val="nl-NL"/>
        </w:rPr>
        <w:br/>
      </w:r>
    </w:p>
    <w:p w14:paraId="03960C9E" w14:textId="77777777" w:rsidR="0057554A" w:rsidRPr="00E504DF" w:rsidRDefault="0057554A" w:rsidP="0057554A">
      <w:pPr>
        <w:pStyle w:val="Default"/>
        <w:rPr>
          <w:rFonts w:ascii="Arial" w:hAnsi="Arial" w:cs="Arial"/>
          <w:sz w:val="22"/>
          <w:szCs w:val="22"/>
          <w:lang w:val="nl-NL"/>
        </w:rPr>
      </w:pPr>
      <w:r w:rsidRPr="00E504DF">
        <w:rPr>
          <w:rFonts w:ascii="Arial" w:hAnsi="Arial" w:cs="Arial"/>
          <w:sz w:val="22"/>
          <w:szCs w:val="22"/>
          <w:lang w:val="nl-NL"/>
        </w:rPr>
        <w:t xml:space="preserve">(plaats),                                                   (datum) </w:t>
      </w:r>
    </w:p>
    <w:p w14:paraId="2E6EAB1E" w14:textId="77777777" w:rsidR="0057554A" w:rsidRPr="00E504DF" w:rsidRDefault="0057554A" w:rsidP="0057554A">
      <w:pPr>
        <w:rPr>
          <w:rFonts w:cs="Arial"/>
          <w:sz w:val="22"/>
        </w:rPr>
      </w:pPr>
    </w:p>
    <w:p w14:paraId="517F2267" w14:textId="3E122BD1" w:rsidR="0057554A" w:rsidRPr="00E504DF" w:rsidRDefault="0057554A" w:rsidP="00207502">
      <w:r w:rsidRPr="00E504DF">
        <w:rPr>
          <w:rFonts w:cs="Arial"/>
          <w:sz w:val="22"/>
        </w:rPr>
        <w:t>(handtekening)</w:t>
      </w:r>
    </w:p>
    <w:sectPr w:rsidR="0057554A" w:rsidRPr="00E504DF" w:rsidSect="00403F2F">
      <w:headerReference w:type="default" r:id="rId30"/>
      <w:footerReference w:type="even" r:id="rId31"/>
      <w:footerReference w:type="default" r:id="rId32"/>
      <w:headerReference w:type="first" r:id="rId33"/>
      <w:footerReference w:type="first" r:id="rId34"/>
      <w:type w:val="oddPage"/>
      <w:pgSz w:w="11907" w:h="16840" w:code="9"/>
      <w:pgMar w:top="794" w:right="1418" w:bottom="1474" w:left="1418" w:header="0" w:footer="6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FE80F6" w14:textId="77777777" w:rsidR="0020189E" w:rsidRDefault="0020189E">
      <w:r>
        <w:separator/>
      </w:r>
    </w:p>
    <w:p w14:paraId="4FA63D6D" w14:textId="77777777" w:rsidR="0020189E" w:rsidRDefault="0020189E"/>
  </w:endnote>
  <w:endnote w:type="continuationSeparator" w:id="0">
    <w:p w14:paraId="10775B6A" w14:textId="77777777" w:rsidR="0020189E" w:rsidRDefault="0020189E">
      <w:r>
        <w:continuationSeparator/>
      </w:r>
    </w:p>
    <w:p w14:paraId="4DFAB877" w14:textId="77777777" w:rsidR="0020189E" w:rsidRDefault="0020189E"/>
  </w:endnote>
  <w:endnote w:type="continuationNotice" w:id="1">
    <w:p w14:paraId="1EF5AE4F" w14:textId="77777777" w:rsidR="0020189E" w:rsidRDefault="0020189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Bold">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FB0ABE" w14:paraId="0117C4E0" w14:textId="77777777" w:rsidTr="00E91DF0">
      <w:tc>
        <w:tcPr>
          <w:tcW w:w="7573" w:type="dxa"/>
          <w:shd w:val="clear" w:color="auto" w:fill="auto"/>
        </w:tcPr>
        <w:p w14:paraId="1E9F0F01" w14:textId="60A7AE4A" w:rsidR="00FB0ABE" w:rsidRDefault="004429BF" w:rsidP="00DB375A">
          <w:pPr>
            <w:pStyle w:val="Huisstijl-Voettekst"/>
          </w:pPr>
          <w:r>
            <w:rPr>
              <w:noProof/>
            </w:rPr>
            <mc:AlternateContent>
              <mc:Choice Requires="wps">
                <w:drawing>
                  <wp:anchor distT="0" distB="0" distL="0" distR="0" simplePos="0" relativeHeight="251658240" behindDoc="0" locked="0" layoutInCell="1" allowOverlap="1" wp14:anchorId="1BD64119" wp14:editId="6E0BF450">
                    <wp:simplePos x="635" y="635"/>
                    <wp:positionH relativeFrom="column">
                      <wp:align>center</wp:align>
                    </wp:positionH>
                    <wp:positionV relativeFrom="paragraph">
                      <wp:posOffset>635</wp:posOffset>
                    </wp:positionV>
                    <wp:extent cx="443865" cy="443865"/>
                    <wp:effectExtent l="0" t="0" r="18415" b="12700"/>
                    <wp:wrapSquare wrapText="bothSides"/>
                    <wp:docPr id="2" name="Tekstvak 2"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05CC96" w14:textId="2C867C9F"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BD64119" id="_x0000_t202" coordsize="21600,21600" o:spt="202" path="m,l,21600r21600,l21600,xe">
                    <v:stroke joinstyle="miter"/>
                    <v:path gradientshapeok="t" o:connecttype="rect"/>
                  </v:shapetype>
                  <v:shape id="Tekstvak 2" o:spid="_x0000_s1027" type="#_x0000_t202" alt="Bedrijfsvertrouwelijk (BBN1)" style="position:absolute;left:0;text-align:left;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4F05CC96" w14:textId="2C867C9F"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v:textbox>
                    <w10:wrap type="square"/>
                  </v:shape>
                </w:pict>
              </mc:Fallback>
            </mc:AlternateContent>
          </w:r>
          <w:r w:rsidR="00FB0ABE">
            <w:t>IFV</w:t>
          </w:r>
          <w:r w:rsidR="00FB0ABE">
            <w:tab/>
          </w:r>
        </w:p>
      </w:tc>
      <w:tc>
        <w:tcPr>
          <w:tcW w:w="644" w:type="dxa"/>
          <w:shd w:val="clear" w:color="auto" w:fill="auto"/>
        </w:tcPr>
        <w:p w14:paraId="570F4D5D" w14:textId="77777777" w:rsidR="00FB0ABE" w:rsidRDefault="00FB0ABE" w:rsidP="00DB375A">
          <w:pPr>
            <w:pStyle w:val="Huisstijl-Pagina"/>
          </w:pPr>
          <w:r>
            <w:fldChar w:fldCharType="begin"/>
          </w:r>
          <w:r>
            <w:instrText xml:space="preserve"> PAGE   \* MERGEFORMAT </w:instrText>
          </w:r>
          <w:r>
            <w:fldChar w:fldCharType="separate"/>
          </w:r>
          <w:r>
            <w:t>6</w:t>
          </w:r>
          <w:r>
            <w:fldChar w:fldCharType="end"/>
          </w:r>
          <w:r>
            <w:t>/</w:t>
          </w:r>
          <w:r w:rsidR="00CE7284">
            <w:fldChar w:fldCharType="begin"/>
          </w:r>
          <w:r w:rsidR="00CE7284">
            <w:instrText>NUMPAGES   \* MERGEFORMAT</w:instrText>
          </w:r>
          <w:r w:rsidR="00CE7284">
            <w:fldChar w:fldCharType="separate"/>
          </w:r>
          <w:r>
            <w:t>71</w:t>
          </w:r>
          <w:r w:rsidR="00CE7284">
            <w:fldChar w:fldCharType="end"/>
          </w:r>
        </w:p>
      </w:tc>
    </w:tr>
  </w:tbl>
  <w:p w14:paraId="07E881EC" w14:textId="77777777" w:rsidR="00FB0ABE" w:rsidRDefault="00FB0ABE"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E47CD6" w14:textId="19DF83DB" w:rsidR="00FB0ABE" w:rsidRPr="00DA18B3" w:rsidRDefault="009C3BE3" w:rsidP="00F466F5">
    <w:pPr>
      <w:pStyle w:val="Voettekst"/>
      <w:rPr>
        <w:sz w:val="18"/>
        <w:szCs w:val="18"/>
      </w:rPr>
    </w:pPr>
    <w:r>
      <w:rPr>
        <w:sz w:val="18"/>
        <w:szCs w:val="18"/>
      </w:rPr>
      <w:t>VRLN-</w:t>
    </w:r>
    <w:r w:rsidR="009A0BBE">
      <w:rPr>
        <w:sz w:val="18"/>
        <w:szCs w:val="18"/>
      </w:rPr>
      <w:t>20</w:t>
    </w:r>
    <w:r w:rsidR="00436C10">
      <w:rPr>
        <w:sz w:val="18"/>
        <w:szCs w:val="18"/>
      </w:rPr>
      <w:t>24-GGD-M</w:t>
    </w:r>
    <w:r w:rsidR="001C0F32">
      <w:rPr>
        <w:sz w:val="18"/>
        <w:szCs w:val="18"/>
      </w:rPr>
      <w:t>H</w:t>
    </w:r>
    <w:r w:rsidR="00436C10">
      <w:rPr>
        <w:sz w:val="18"/>
        <w:szCs w:val="18"/>
      </w:rPr>
      <w:t>-016</w:t>
    </w:r>
    <w:r w:rsidR="00FB0ABE">
      <w:rPr>
        <w:sz w:val="18"/>
        <w:szCs w:val="18"/>
      </w:rPr>
      <w:tab/>
    </w:r>
    <w:r w:rsidR="00FB0ABE">
      <w:rPr>
        <w:sz w:val="18"/>
        <w:szCs w:val="18"/>
      </w:rPr>
      <w:tab/>
    </w:r>
    <w:sdt>
      <w:sdtPr>
        <w:rPr>
          <w:sz w:val="18"/>
          <w:szCs w:val="18"/>
        </w:rPr>
        <w:id w:val="1974405352"/>
        <w:docPartObj>
          <w:docPartGallery w:val="Page Numbers (Bottom of Page)"/>
          <w:docPartUnique/>
        </w:docPartObj>
      </w:sdtPr>
      <w:sdtEndPr/>
      <w:sdtContent>
        <w:sdt>
          <w:sdtPr>
            <w:rPr>
              <w:sz w:val="18"/>
              <w:szCs w:val="18"/>
            </w:rPr>
            <w:id w:val="860082579"/>
            <w:docPartObj>
              <w:docPartGallery w:val="Page Numbers (Top of Page)"/>
              <w:docPartUnique/>
            </w:docPartObj>
          </w:sdtPr>
          <w:sdtEndPr/>
          <w:sdtContent>
            <w:r w:rsidR="00FB0ABE" w:rsidRPr="00DA18B3">
              <w:rPr>
                <w:sz w:val="18"/>
                <w:szCs w:val="18"/>
              </w:rPr>
              <w:t xml:space="preserve">Pagina </w:t>
            </w:r>
            <w:r w:rsidR="00FB0ABE" w:rsidRPr="00DA18B3">
              <w:rPr>
                <w:bCs/>
                <w:sz w:val="18"/>
                <w:szCs w:val="18"/>
              </w:rPr>
              <w:fldChar w:fldCharType="begin"/>
            </w:r>
            <w:r w:rsidR="00FB0ABE" w:rsidRPr="00DA18B3">
              <w:rPr>
                <w:bCs/>
                <w:sz w:val="18"/>
                <w:szCs w:val="18"/>
              </w:rPr>
              <w:instrText>PAGE</w:instrText>
            </w:r>
            <w:r w:rsidR="00FB0ABE" w:rsidRPr="00DA18B3">
              <w:rPr>
                <w:bCs/>
                <w:sz w:val="18"/>
                <w:szCs w:val="18"/>
              </w:rPr>
              <w:fldChar w:fldCharType="separate"/>
            </w:r>
            <w:r w:rsidR="003812C0">
              <w:rPr>
                <w:bCs/>
                <w:noProof/>
                <w:sz w:val="18"/>
                <w:szCs w:val="18"/>
              </w:rPr>
              <w:t>10</w:t>
            </w:r>
            <w:r w:rsidR="00FB0ABE" w:rsidRPr="00DA18B3">
              <w:rPr>
                <w:bCs/>
                <w:sz w:val="18"/>
                <w:szCs w:val="18"/>
              </w:rPr>
              <w:fldChar w:fldCharType="end"/>
            </w:r>
            <w:r w:rsidR="00FB0ABE" w:rsidRPr="00DA18B3">
              <w:rPr>
                <w:sz w:val="18"/>
                <w:szCs w:val="18"/>
              </w:rPr>
              <w:t xml:space="preserve"> van </w:t>
            </w:r>
            <w:r w:rsidR="00FB0ABE" w:rsidRPr="00DA18B3">
              <w:rPr>
                <w:bCs/>
                <w:sz w:val="18"/>
                <w:szCs w:val="18"/>
              </w:rPr>
              <w:fldChar w:fldCharType="begin"/>
            </w:r>
            <w:r w:rsidR="00FB0ABE" w:rsidRPr="00DA18B3">
              <w:rPr>
                <w:bCs/>
                <w:sz w:val="18"/>
                <w:szCs w:val="18"/>
              </w:rPr>
              <w:instrText>NUMPAGES</w:instrText>
            </w:r>
            <w:r w:rsidR="00FB0ABE" w:rsidRPr="00DA18B3">
              <w:rPr>
                <w:bCs/>
                <w:sz w:val="18"/>
                <w:szCs w:val="18"/>
              </w:rPr>
              <w:fldChar w:fldCharType="separate"/>
            </w:r>
            <w:r w:rsidR="003812C0">
              <w:rPr>
                <w:bCs/>
                <w:noProof/>
                <w:sz w:val="18"/>
                <w:szCs w:val="18"/>
              </w:rPr>
              <w:t>75</w:t>
            </w:r>
            <w:r w:rsidR="00FB0ABE" w:rsidRPr="00DA18B3">
              <w:rPr>
                <w:bCs/>
                <w:sz w:val="18"/>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FB0ABE" w14:paraId="187EB19A"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25AA7CB3" w14:textId="0F8E0743" w:rsidR="00FB0ABE" w:rsidRPr="00021965" w:rsidRDefault="004429BF" w:rsidP="00021965">
          <w:r>
            <w:rPr>
              <w:noProof/>
            </w:rPr>
            <mc:AlternateContent>
              <mc:Choice Requires="wps">
                <w:drawing>
                  <wp:anchor distT="0" distB="0" distL="0" distR="0" simplePos="0" relativeHeight="251658243" behindDoc="0" locked="0" layoutInCell="1" allowOverlap="1" wp14:anchorId="56B95AA6" wp14:editId="3B559B12">
                    <wp:simplePos x="635" y="635"/>
                    <wp:positionH relativeFrom="column">
                      <wp:align>center</wp:align>
                    </wp:positionH>
                    <wp:positionV relativeFrom="paragraph">
                      <wp:posOffset>635</wp:posOffset>
                    </wp:positionV>
                    <wp:extent cx="443865" cy="443865"/>
                    <wp:effectExtent l="0" t="0" r="18415" b="12700"/>
                    <wp:wrapSquare wrapText="bothSides"/>
                    <wp:docPr id="1" name="Tekstvak 1"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E47FF1" w14:textId="3E0D1226"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6B95AA6" id="_x0000_t202" coordsize="21600,21600" o:spt="202" path="m,l,21600r21600,l21600,xe">
                    <v:stroke joinstyle="miter"/>
                    <v:path gradientshapeok="t" o:connecttype="rect"/>
                  </v:shapetype>
                  <v:shape id="_x0000_s1028" type="#_x0000_t202" alt="Bedrijfsvertrouwelijk (BBN1)" style="position:absolute;margin-left:0;margin-top:.05pt;width:34.95pt;height:34.95pt;z-index:251658243;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29E47FF1" w14:textId="3E0D1226"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v:textbox>
                    <w10:wrap type="square"/>
                  </v:shape>
                </w:pict>
              </mc:Fallback>
            </mc:AlternateContent>
          </w:r>
        </w:p>
      </w:tc>
    </w:tr>
  </w:tbl>
  <w:p w14:paraId="4F701ADD" w14:textId="77777777" w:rsidR="00FB0ABE" w:rsidRDefault="00FB0AB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E0F6D1" w14:textId="77777777" w:rsidR="0020189E" w:rsidRPr="00D94D07" w:rsidRDefault="0020189E" w:rsidP="00A00378">
      <w:pPr>
        <w:spacing w:line="200" w:lineRule="exact"/>
        <w:rPr>
          <w:sz w:val="2"/>
        </w:rPr>
      </w:pPr>
      <w:r>
        <w:separator/>
      </w:r>
    </w:p>
  </w:footnote>
  <w:footnote w:type="continuationSeparator" w:id="0">
    <w:p w14:paraId="4ECF5B53" w14:textId="77777777" w:rsidR="0020189E" w:rsidRDefault="0020189E">
      <w:r>
        <w:continuationSeparator/>
      </w:r>
    </w:p>
    <w:p w14:paraId="03EF4C8F" w14:textId="77777777" w:rsidR="0020189E" w:rsidRDefault="0020189E"/>
  </w:footnote>
  <w:footnote w:type="continuationNotice" w:id="1">
    <w:p w14:paraId="7B4E4873" w14:textId="77777777" w:rsidR="0020189E" w:rsidRDefault="0020189E">
      <w:pPr>
        <w:spacing w:line="240" w:lineRule="auto"/>
      </w:pPr>
    </w:p>
  </w:footnote>
  <w:footnote w:id="2">
    <w:p w14:paraId="4B56D077" w14:textId="79D214F9" w:rsidR="006F0E14" w:rsidRDefault="006F0E14" w:rsidP="006F0E14">
      <w:pPr>
        <w:pStyle w:val="Voetnoottekst"/>
      </w:pPr>
      <w:r w:rsidRPr="002D304E">
        <w:rPr>
          <w:rStyle w:val="Voetnootmarkering"/>
        </w:rPr>
        <w:footnoteRef/>
      </w:r>
      <w:r w:rsidRPr="002D304E">
        <w:t xml:space="preserve"> Daar waar personeel staat, wordt inhuur van werknemers</w:t>
      </w:r>
      <w:r w:rsidR="0090273C" w:rsidRPr="002D304E">
        <w:t xml:space="preserve">/ </w:t>
      </w:r>
      <w:r w:rsidR="0042207E" w:rsidRPr="002D304E">
        <w:t>arbeidskracht</w:t>
      </w:r>
      <w:r w:rsidRPr="002D304E">
        <w:t xml:space="preserve"> bedoeld.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152949" w14:textId="1D786793" w:rsidR="00FB0ABE" w:rsidRDefault="00FB0ABE">
    <w:pPr>
      <w:pStyle w:val="Koptekst"/>
    </w:pPr>
    <w:r w:rsidRPr="00234E74">
      <w:rPr>
        <w:noProof/>
      </w:rPr>
      <w:drawing>
        <wp:anchor distT="0" distB="0" distL="114300" distR="114300" simplePos="0" relativeHeight="251658242" behindDoc="1" locked="0" layoutInCell="1" allowOverlap="1" wp14:anchorId="78E4174D" wp14:editId="7914895F">
          <wp:simplePos x="0" y="0"/>
          <wp:positionH relativeFrom="column">
            <wp:posOffset>-635000</wp:posOffset>
          </wp:positionH>
          <wp:positionV relativeFrom="paragraph">
            <wp:posOffset>424815</wp:posOffset>
          </wp:positionV>
          <wp:extent cx="2430145" cy="533400"/>
          <wp:effectExtent l="0" t="0" r="8255" b="0"/>
          <wp:wrapTight wrapText="bothSides">
            <wp:wrapPolygon edited="0">
              <wp:start x="0" y="0"/>
              <wp:lineTo x="0" y="20829"/>
              <wp:lineTo x="21504" y="20829"/>
              <wp:lineTo x="21504" y="0"/>
              <wp:lineTo x="0" y="0"/>
            </wp:wrapPolygon>
          </wp:wrapTight>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iligheidsregio_logo_FC_groot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30145" cy="533400"/>
                  </a:xfrm>
                  <a:prstGeom prst="rect">
                    <a:avLst/>
                  </a:prstGeom>
                </pic:spPr>
              </pic:pic>
            </a:graphicData>
          </a:graphic>
          <wp14:sizeRelH relativeFrom="page">
            <wp14:pctWidth>0</wp14:pctWidth>
          </wp14:sizeRelH>
          <wp14:sizeRelV relativeFrom="page">
            <wp14:pctHeight>0</wp14:pctHeight>
          </wp14:sizeRelV>
        </wp:anchor>
      </w:drawing>
    </w:r>
    <w:r w:rsidRPr="00234E74">
      <w:rPr>
        <w:noProof/>
      </w:rPr>
      <w:drawing>
        <wp:anchor distT="0" distB="0" distL="114300" distR="114300" simplePos="0" relativeHeight="251658241" behindDoc="1" locked="0" layoutInCell="1" allowOverlap="1" wp14:anchorId="0B4BCC75" wp14:editId="23E6F32E">
          <wp:simplePos x="0" y="0"/>
          <wp:positionH relativeFrom="column">
            <wp:posOffset>-1437640</wp:posOffset>
          </wp:positionH>
          <wp:positionV relativeFrom="paragraph">
            <wp:posOffset>-10160</wp:posOffset>
          </wp:positionV>
          <wp:extent cx="8997950" cy="403860"/>
          <wp:effectExtent l="0" t="0" r="0" b="0"/>
          <wp:wrapTight wrapText="bothSides">
            <wp:wrapPolygon edited="0">
              <wp:start x="0" y="0"/>
              <wp:lineTo x="0" y="20377"/>
              <wp:lineTo x="21539" y="20377"/>
              <wp:lineTo x="21539" y="0"/>
              <wp:lineTo x="0" y="0"/>
            </wp:wrapPolygon>
          </wp:wrapTight>
          <wp:docPr id="11" name="Afbeelding 11" descr="C:\Users\mariellehu\AppData\Local\Microsoft\Windows\Temporary Internet Files\Content.Word\kleurenbalk veiligheidsr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ellehu\AppData\Local\Microsoft\Windows\Temporary Internet Files\Content.Word\kleurenbalk veiligheidsregi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997950" cy="403860"/>
                  </a:xfrm>
                  <a:prstGeom prst="rect">
                    <a:avLst/>
                  </a:prstGeom>
                  <a:noFill/>
                  <a:ln>
                    <a:noFill/>
                  </a:ln>
                </pic:spPr>
              </pic:pic>
            </a:graphicData>
          </a:graphic>
          <wp14:sizeRelH relativeFrom="page">
            <wp14:pctWidth>0</wp14:pctWidth>
          </wp14:sizeRelH>
          <wp14:sizeRelV relativeFrom="page">
            <wp14:pctHeight>0</wp14:pctHeight>
          </wp14:sizeRelV>
        </wp:anchor>
      </w:drawing>
    </w:r>
    <w:r>
      <w:t>`</w:t>
    </w:r>
  </w:p>
  <w:p w14:paraId="350BB701" w14:textId="77777777" w:rsidR="00FB0ABE" w:rsidRDefault="00FB0ABE">
    <w:pPr>
      <w:pStyle w:val="Koptekst"/>
    </w:pPr>
  </w:p>
  <w:p w14:paraId="2F2A2D72" w14:textId="77777777" w:rsidR="00FB0ABE" w:rsidRDefault="00FB0ABE">
    <w:pPr>
      <w:pStyle w:val="Koptekst"/>
    </w:pPr>
  </w:p>
  <w:p w14:paraId="001E4D5A" w14:textId="77777777" w:rsidR="00FB0ABE" w:rsidRDefault="00FB0ABE">
    <w:pPr>
      <w:pStyle w:val="Koptekst"/>
    </w:pPr>
  </w:p>
  <w:p w14:paraId="258A2E7E" w14:textId="77777777" w:rsidR="00FB0ABE" w:rsidRDefault="00FB0ABE">
    <w:pPr>
      <w:pStyle w:val="Koptekst"/>
    </w:pPr>
  </w:p>
  <w:p w14:paraId="0B04DB4B" w14:textId="77777777" w:rsidR="00FB0ABE" w:rsidRDefault="00FB0ABE">
    <w:pPr>
      <w:pStyle w:val="Koptekst"/>
    </w:pPr>
  </w:p>
  <w:p w14:paraId="4126657A" w14:textId="77777777" w:rsidR="00FB0ABE" w:rsidRDefault="00FB0ABE">
    <w:pPr>
      <w:pStyle w:val="Koptekst"/>
    </w:pPr>
  </w:p>
  <w:p w14:paraId="790FC90A" w14:textId="77777777" w:rsidR="00FB0ABE" w:rsidRDefault="00FB0AB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907" w:type="dxa"/>
      <w:tblInd w:w="-2268" w:type="dxa"/>
      <w:tblCellMar>
        <w:left w:w="0" w:type="dxa"/>
        <w:right w:w="0" w:type="dxa"/>
      </w:tblCellMar>
      <w:tblLook w:val="0000" w:firstRow="0" w:lastRow="0" w:firstColumn="0" w:lastColumn="0" w:noHBand="0" w:noVBand="0"/>
    </w:tblPr>
    <w:tblGrid>
      <w:gridCol w:w="11907"/>
    </w:tblGrid>
    <w:tr w:rsidR="00FB0ABE" w14:paraId="5422F57F" w14:textId="77777777" w:rsidTr="00927491">
      <w:trPr>
        <w:cantSplit/>
        <w:trHeight w:val="2721"/>
      </w:trPr>
      <w:tc>
        <w:tcPr>
          <w:tcW w:w="11907" w:type="dxa"/>
        </w:tcPr>
        <w:p w14:paraId="7D0F6F04" w14:textId="77777777" w:rsidR="00FB0ABE" w:rsidRDefault="00FB0ABE" w:rsidP="00D45D79"/>
      </w:tc>
    </w:tr>
  </w:tbl>
  <w:p w14:paraId="5C30EB84" w14:textId="77777777" w:rsidR="00FB0ABE" w:rsidRDefault="00FB0ABE"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0BE284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77C84B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1DFB48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4" w15:restartNumberingAfterBreak="0">
    <w:nsid w:val="0A7D17F7"/>
    <w:multiLevelType w:val="hybridMultilevel"/>
    <w:tmpl w:val="CD6C5B30"/>
    <w:lvl w:ilvl="0" w:tplc="9E0C9F88">
      <w:start w:val="1"/>
      <w:numFmt w:val="decimal"/>
      <w:lvlText w:val="%1."/>
      <w:lvlJc w:val="left"/>
      <w:pPr>
        <w:ind w:left="720" w:hanging="360"/>
      </w:pPr>
      <w:rPr>
        <w:sz w:val="20"/>
        <w:szCs w:val="20"/>
      </w:rPr>
    </w:lvl>
    <w:lvl w:ilvl="1" w:tplc="EDA44432">
      <w:start w:val="1"/>
      <w:numFmt w:val="lowerLetter"/>
      <w:lvlText w:val="%2."/>
      <w:lvlJc w:val="left"/>
      <w:pPr>
        <w:ind w:left="1440" w:hanging="360"/>
      </w:pPr>
    </w:lvl>
    <w:lvl w:ilvl="2" w:tplc="BB60CAB6">
      <w:start w:val="1"/>
      <w:numFmt w:val="lowerRoman"/>
      <w:lvlText w:val="%3."/>
      <w:lvlJc w:val="right"/>
      <w:pPr>
        <w:ind w:left="2160" w:hanging="180"/>
      </w:pPr>
    </w:lvl>
    <w:lvl w:ilvl="3" w:tplc="4F40B95C">
      <w:start w:val="1"/>
      <w:numFmt w:val="decimal"/>
      <w:lvlText w:val="%4."/>
      <w:lvlJc w:val="left"/>
      <w:pPr>
        <w:ind w:left="2880" w:hanging="360"/>
      </w:pPr>
    </w:lvl>
    <w:lvl w:ilvl="4" w:tplc="780AB7B0">
      <w:start w:val="1"/>
      <w:numFmt w:val="lowerLetter"/>
      <w:lvlText w:val="%5."/>
      <w:lvlJc w:val="left"/>
      <w:pPr>
        <w:ind w:left="3600" w:hanging="360"/>
      </w:pPr>
    </w:lvl>
    <w:lvl w:ilvl="5" w:tplc="6B6471D8">
      <w:start w:val="1"/>
      <w:numFmt w:val="lowerRoman"/>
      <w:lvlText w:val="%6."/>
      <w:lvlJc w:val="right"/>
      <w:pPr>
        <w:ind w:left="4320" w:hanging="180"/>
      </w:pPr>
    </w:lvl>
    <w:lvl w:ilvl="6" w:tplc="F2BCCB44">
      <w:start w:val="1"/>
      <w:numFmt w:val="decimal"/>
      <w:lvlText w:val="%7."/>
      <w:lvlJc w:val="left"/>
      <w:pPr>
        <w:ind w:left="5040" w:hanging="360"/>
      </w:pPr>
    </w:lvl>
    <w:lvl w:ilvl="7" w:tplc="6A5A6EFA">
      <w:start w:val="1"/>
      <w:numFmt w:val="lowerLetter"/>
      <w:lvlText w:val="%8."/>
      <w:lvlJc w:val="left"/>
      <w:pPr>
        <w:ind w:left="5760" w:hanging="360"/>
      </w:pPr>
    </w:lvl>
    <w:lvl w:ilvl="8" w:tplc="0FF203E4">
      <w:start w:val="1"/>
      <w:numFmt w:val="lowerRoman"/>
      <w:lvlText w:val="%9."/>
      <w:lvlJc w:val="right"/>
      <w:pPr>
        <w:ind w:left="6480" w:hanging="180"/>
      </w:pPr>
    </w:lvl>
  </w:abstractNum>
  <w:abstractNum w:abstractNumId="5" w15:restartNumberingAfterBreak="0">
    <w:nsid w:val="0B4E6C4B"/>
    <w:multiLevelType w:val="hybridMultilevel"/>
    <w:tmpl w:val="855E079E"/>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7" w15:restartNumberingAfterBreak="0">
    <w:nsid w:val="112746CE"/>
    <w:multiLevelType w:val="hybridMultilevel"/>
    <w:tmpl w:val="244E3A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14827FF"/>
    <w:multiLevelType w:val="hybridMultilevel"/>
    <w:tmpl w:val="2230F7A2"/>
    <w:lvl w:ilvl="0" w:tplc="66FA102E">
      <w:start w:val="4"/>
      <w:numFmt w:val="bullet"/>
      <w:lvlText w:val="-"/>
      <w:lvlJc w:val="left"/>
      <w:pPr>
        <w:ind w:left="720" w:hanging="360"/>
      </w:pPr>
      <w:rPr>
        <w:rFonts w:ascii="Aptos" w:eastAsia="Aptos" w:hAnsi="Aptos" w:cs="Apto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12853C6C"/>
    <w:multiLevelType w:val="hybridMultilevel"/>
    <w:tmpl w:val="146251CC"/>
    <w:lvl w:ilvl="0" w:tplc="ED68625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2A61A10"/>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3D46546"/>
    <w:multiLevelType w:val="hybridMultilevel"/>
    <w:tmpl w:val="1B18D1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00D4836"/>
    <w:multiLevelType w:val="hybridMultilevel"/>
    <w:tmpl w:val="454A8C4A"/>
    <w:lvl w:ilvl="0" w:tplc="753ABC0C">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6266E"/>
    <w:multiLevelType w:val="hybridMultilevel"/>
    <w:tmpl w:val="FE606A8E"/>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345813"/>
    <w:multiLevelType w:val="hybridMultilevel"/>
    <w:tmpl w:val="BE2412AE"/>
    <w:lvl w:ilvl="0" w:tplc="4F26B494">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2D46038"/>
    <w:multiLevelType w:val="hybridMultilevel"/>
    <w:tmpl w:val="007E61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82C5E83"/>
    <w:multiLevelType w:val="hybridMultilevel"/>
    <w:tmpl w:val="12442206"/>
    <w:lvl w:ilvl="0" w:tplc="4F26B494">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9" w15:restartNumberingAfterBreak="0">
    <w:nsid w:val="31856BCC"/>
    <w:multiLevelType w:val="hybridMultilevel"/>
    <w:tmpl w:val="D7205F02"/>
    <w:lvl w:ilvl="0" w:tplc="FFFFFFFF">
      <w:start w:val="1"/>
      <w:numFmt w:val="bullet"/>
      <w:lvlText w:val=""/>
      <w:lvlJc w:val="left"/>
      <w:pPr>
        <w:ind w:left="720" w:hanging="360"/>
      </w:pPr>
      <w:rPr>
        <w:rFonts w:ascii="Symbol" w:hAnsi="Symbol" w:hint="default"/>
      </w:rPr>
    </w:lvl>
    <w:lvl w:ilvl="1" w:tplc="437C7220">
      <w:start w:val="1"/>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2BE5C87"/>
    <w:multiLevelType w:val="hybridMultilevel"/>
    <w:tmpl w:val="C0ECD00E"/>
    <w:lvl w:ilvl="0" w:tplc="06007080">
      <w:start w:val="1"/>
      <w:numFmt w:val="bullet"/>
      <w:lvlText w:val="&gt;"/>
      <w:lvlJc w:val="left"/>
      <w:pPr>
        <w:ind w:left="720" w:hanging="360"/>
      </w:pPr>
      <w:rPr>
        <w:rFonts w:ascii="Times New Roman" w:hAnsi="Times New Roman" w:cs="Times New Roman" w:hint="default"/>
      </w:rPr>
    </w:lvl>
    <w:lvl w:ilvl="1" w:tplc="56628222">
      <w:start w:val="3"/>
      <w:numFmt w:val="bullet"/>
      <w:lvlText w:val=""/>
      <w:lvlJc w:val="left"/>
      <w:pPr>
        <w:ind w:left="1440" w:hanging="360"/>
      </w:pPr>
      <w:rPr>
        <w:rFonts w:ascii="Symbol" w:eastAsia="Times New Roman" w:hAnsi="Symbol"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3A04EE2"/>
    <w:multiLevelType w:val="hybridMultilevel"/>
    <w:tmpl w:val="D080481A"/>
    <w:lvl w:ilvl="0" w:tplc="06007080">
      <w:start w:val="1"/>
      <w:numFmt w:val="bullet"/>
      <w:lvlText w:val="&gt;"/>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4210E3D"/>
    <w:multiLevelType w:val="hybridMultilevel"/>
    <w:tmpl w:val="C82CB9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4EC0682"/>
    <w:multiLevelType w:val="multilevel"/>
    <w:tmpl w:val="B308D224"/>
    <w:lvl w:ilvl="0">
      <w:start w:val="1"/>
      <w:numFmt w:val="decimal"/>
      <w:pStyle w:val="Kop1"/>
      <w:lvlText w:val="%1"/>
      <w:lvlJc w:val="left"/>
      <w:pPr>
        <w:ind w:left="680" w:hanging="680"/>
      </w:pPr>
      <w:rPr>
        <w:rFonts w:ascii="Arial" w:hAnsi="Arial" w:hint="default"/>
        <w:color w:val="003D58"/>
        <w:sz w:val="4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auto"/>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auto"/>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4"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7" w15:restartNumberingAfterBreak="0">
    <w:nsid w:val="3FAE44DD"/>
    <w:multiLevelType w:val="hybridMultilevel"/>
    <w:tmpl w:val="330A57BA"/>
    <w:lvl w:ilvl="0" w:tplc="06007080">
      <w:start w:val="1"/>
      <w:numFmt w:val="bullet"/>
      <w:lvlText w:val="&gt;"/>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23B189F"/>
    <w:multiLevelType w:val="hybridMultilevel"/>
    <w:tmpl w:val="A6BCFA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2725C30"/>
    <w:multiLevelType w:val="hybridMultilevel"/>
    <w:tmpl w:val="C08E77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43A72543"/>
    <w:multiLevelType w:val="hybridMultilevel"/>
    <w:tmpl w:val="459856BC"/>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6F27C19"/>
    <w:multiLevelType w:val="hybridMultilevel"/>
    <w:tmpl w:val="BBA2B2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9CBF518"/>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52136EF8"/>
    <w:multiLevelType w:val="hybridMultilevel"/>
    <w:tmpl w:val="526ED0EE"/>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5" w15:restartNumberingAfterBreak="0">
    <w:nsid w:val="52316CA4"/>
    <w:multiLevelType w:val="hybridMultilevel"/>
    <w:tmpl w:val="2D7C6B38"/>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6"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6967B16"/>
    <w:multiLevelType w:val="hybridMultilevel"/>
    <w:tmpl w:val="6744FA1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9D33222"/>
    <w:multiLevelType w:val="hybridMultilevel"/>
    <w:tmpl w:val="E4705ADC"/>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39"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40"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D7D4745"/>
    <w:multiLevelType w:val="hybridMultilevel"/>
    <w:tmpl w:val="AAB800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43"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44" w15:restartNumberingAfterBreak="0">
    <w:nsid w:val="637122F6"/>
    <w:multiLevelType w:val="multilevel"/>
    <w:tmpl w:val="D0A28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55A523C"/>
    <w:multiLevelType w:val="hybridMultilevel"/>
    <w:tmpl w:val="2BFCBBC0"/>
    <w:lvl w:ilvl="0" w:tplc="4F26B494">
      <w:start w:val="1"/>
      <w:numFmt w:val="bullet"/>
      <w:lvlText w:val="·"/>
      <w:lvlJc w:val="left"/>
      <w:pPr>
        <w:ind w:left="720" w:hanging="360"/>
      </w:pPr>
      <w:rPr>
        <w:rFonts w:ascii="Symbol" w:hAnsi="Symbol" w:hint="default"/>
      </w:rPr>
    </w:lvl>
    <w:lvl w:ilvl="1" w:tplc="FE22FF94">
      <w:start w:val="1"/>
      <w:numFmt w:val="bullet"/>
      <w:lvlText w:val="o"/>
      <w:lvlJc w:val="left"/>
      <w:pPr>
        <w:ind w:left="1440" w:hanging="360"/>
      </w:pPr>
      <w:rPr>
        <w:rFonts w:ascii="Courier New" w:hAnsi="Courier New" w:hint="default"/>
      </w:rPr>
    </w:lvl>
    <w:lvl w:ilvl="2" w:tplc="621EA268">
      <w:start w:val="1"/>
      <w:numFmt w:val="bullet"/>
      <w:lvlText w:val=""/>
      <w:lvlJc w:val="left"/>
      <w:pPr>
        <w:ind w:left="2160" w:hanging="360"/>
      </w:pPr>
      <w:rPr>
        <w:rFonts w:ascii="Wingdings" w:hAnsi="Wingdings" w:hint="default"/>
      </w:rPr>
    </w:lvl>
    <w:lvl w:ilvl="3" w:tplc="2182032A">
      <w:start w:val="1"/>
      <w:numFmt w:val="bullet"/>
      <w:lvlText w:val=""/>
      <w:lvlJc w:val="left"/>
      <w:pPr>
        <w:ind w:left="2880" w:hanging="360"/>
      </w:pPr>
      <w:rPr>
        <w:rFonts w:ascii="Symbol" w:hAnsi="Symbol" w:hint="default"/>
      </w:rPr>
    </w:lvl>
    <w:lvl w:ilvl="4" w:tplc="A620C07E">
      <w:start w:val="1"/>
      <w:numFmt w:val="bullet"/>
      <w:lvlText w:val="o"/>
      <w:lvlJc w:val="left"/>
      <w:pPr>
        <w:ind w:left="3600" w:hanging="360"/>
      </w:pPr>
      <w:rPr>
        <w:rFonts w:ascii="Courier New" w:hAnsi="Courier New" w:hint="default"/>
      </w:rPr>
    </w:lvl>
    <w:lvl w:ilvl="5" w:tplc="37901142">
      <w:start w:val="1"/>
      <w:numFmt w:val="bullet"/>
      <w:lvlText w:val=""/>
      <w:lvlJc w:val="left"/>
      <w:pPr>
        <w:ind w:left="4320" w:hanging="360"/>
      </w:pPr>
      <w:rPr>
        <w:rFonts w:ascii="Wingdings" w:hAnsi="Wingdings" w:hint="default"/>
      </w:rPr>
    </w:lvl>
    <w:lvl w:ilvl="6" w:tplc="8D5A2112">
      <w:start w:val="1"/>
      <w:numFmt w:val="bullet"/>
      <w:lvlText w:val=""/>
      <w:lvlJc w:val="left"/>
      <w:pPr>
        <w:ind w:left="5040" w:hanging="360"/>
      </w:pPr>
      <w:rPr>
        <w:rFonts w:ascii="Symbol" w:hAnsi="Symbol" w:hint="default"/>
      </w:rPr>
    </w:lvl>
    <w:lvl w:ilvl="7" w:tplc="25D01E02">
      <w:start w:val="1"/>
      <w:numFmt w:val="bullet"/>
      <w:lvlText w:val="o"/>
      <w:lvlJc w:val="left"/>
      <w:pPr>
        <w:ind w:left="5760" w:hanging="360"/>
      </w:pPr>
      <w:rPr>
        <w:rFonts w:ascii="Courier New" w:hAnsi="Courier New" w:hint="default"/>
      </w:rPr>
    </w:lvl>
    <w:lvl w:ilvl="8" w:tplc="BCA0E416">
      <w:start w:val="1"/>
      <w:numFmt w:val="bullet"/>
      <w:lvlText w:val=""/>
      <w:lvlJc w:val="left"/>
      <w:pPr>
        <w:ind w:left="6480" w:hanging="360"/>
      </w:pPr>
      <w:rPr>
        <w:rFonts w:ascii="Wingdings" w:hAnsi="Wingdings" w:hint="default"/>
      </w:rPr>
    </w:lvl>
  </w:abstractNum>
  <w:abstractNum w:abstractNumId="47"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48" w15:restartNumberingAfterBreak="0">
    <w:nsid w:val="67368A8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15:restartNumberingAfterBreak="0">
    <w:nsid w:val="6855574B"/>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93C6599"/>
    <w:multiLevelType w:val="hybridMultilevel"/>
    <w:tmpl w:val="CC6028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6A06646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15:restartNumberingAfterBreak="0">
    <w:nsid w:val="6A800F45"/>
    <w:multiLevelType w:val="hybridMultilevel"/>
    <w:tmpl w:val="3E5CA9EA"/>
    <w:lvl w:ilvl="0" w:tplc="F4D2D530">
      <w:start w:val="1"/>
      <w:numFmt w:val="lowerRoman"/>
      <w:lvlText w:val="(%1)"/>
      <w:lvlJc w:val="left"/>
      <w:pPr>
        <w:ind w:left="1854" w:hanging="72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53"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6D843D16"/>
    <w:multiLevelType w:val="hybridMultilevel"/>
    <w:tmpl w:val="52028A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FF31D04"/>
    <w:multiLevelType w:val="hybridMultilevel"/>
    <w:tmpl w:val="9BEC53B0"/>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1033FD3"/>
    <w:multiLevelType w:val="multilevel"/>
    <w:tmpl w:val="A198C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2D231A6"/>
    <w:multiLevelType w:val="hybridMultilevel"/>
    <w:tmpl w:val="E3CEE49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74F22DBC"/>
    <w:multiLevelType w:val="hybridMultilevel"/>
    <w:tmpl w:val="6BA2C3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15:restartNumberingAfterBreak="0">
    <w:nsid w:val="7AA71DCD"/>
    <w:multiLevelType w:val="hybridMultilevel"/>
    <w:tmpl w:val="F3628E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1" w15:restartNumberingAfterBreak="0">
    <w:nsid w:val="7BF82441"/>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D8128C3"/>
    <w:multiLevelType w:val="hybridMultilevel"/>
    <w:tmpl w:val="8600255A"/>
    <w:lvl w:ilvl="0" w:tplc="48BE2EE0">
      <w:start w:val="1"/>
      <w:numFmt w:val="bullet"/>
      <w:lvlText w:val="·"/>
      <w:lvlJc w:val="left"/>
      <w:pPr>
        <w:ind w:left="720" w:hanging="360"/>
      </w:pPr>
      <w:rPr>
        <w:rFonts w:ascii="Symbol" w:hAnsi="Symbol" w:hint="default"/>
      </w:rPr>
    </w:lvl>
    <w:lvl w:ilvl="1" w:tplc="9CB2E774">
      <w:start w:val="1"/>
      <w:numFmt w:val="bullet"/>
      <w:lvlText w:val="o"/>
      <w:lvlJc w:val="left"/>
      <w:pPr>
        <w:ind w:left="1440" w:hanging="360"/>
      </w:pPr>
      <w:rPr>
        <w:rFonts w:ascii="Courier New" w:hAnsi="Courier New" w:hint="default"/>
      </w:rPr>
    </w:lvl>
    <w:lvl w:ilvl="2" w:tplc="E63C22B8">
      <w:start w:val="1"/>
      <w:numFmt w:val="bullet"/>
      <w:lvlText w:val=""/>
      <w:lvlJc w:val="left"/>
      <w:pPr>
        <w:ind w:left="2160" w:hanging="360"/>
      </w:pPr>
      <w:rPr>
        <w:rFonts w:ascii="Wingdings" w:hAnsi="Wingdings" w:hint="default"/>
      </w:rPr>
    </w:lvl>
    <w:lvl w:ilvl="3" w:tplc="64080136">
      <w:start w:val="1"/>
      <w:numFmt w:val="bullet"/>
      <w:lvlText w:val=""/>
      <w:lvlJc w:val="left"/>
      <w:pPr>
        <w:ind w:left="2880" w:hanging="360"/>
      </w:pPr>
      <w:rPr>
        <w:rFonts w:ascii="Symbol" w:hAnsi="Symbol" w:hint="default"/>
      </w:rPr>
    </w:lvl>
    <w:lvl w:ilvl="4" w:tplc="C29EBE3E">
      <w:start w:val="1"/>
      <w:numFmt w:val="bullet"/>
      <w:lvlText w:val="o"/>
      <w:lvlJc w:val="left"/>
      <w:pPr>
        <w:ind w:left="3600" w:hanging="360"/>
      </w:pPr>
      <w:rPr>
        <w:rFonts w:ascii="Courier New" w:hAnsi="Courier New" w:hint="default"/>
      </w:rPr>
    </w:lvl>
    <w:lvl w:ilvl="5" w:tplc="C9205640">
      <w:start w:val="1"/>
      <w:numFmt w:val="bullet"/>
      <w:lvlText w:val=""/>
      <w:lvlJc w:val="left"/>
      <w:pPr>
        <w:ind w:left="4320" w:hanging="360"/>
      </w:pPr>
      <w:rPr>
        <w:rFonts w:ascii="Wingdings" w:hAnsi="Wingdings" w:hint="default"/>
      </w:rPr>
    </w:lvl>
    <w:lvl w:ilvl="6" w:tplc="5A1EAEB2">
      <w:start w:val="1"/>
      <w:numFmt w:val="bullet"/>
      <w:lvlText w:val=""/>
      <w:lvlJc w:val="left"/>
      <w:pPr>
        <w:ind w:left="5040" w:hanging="360"/>
      </w:pPr>
      <w:rPr>
        <w:rFonts w:ascii="Symbol" w:hAnsi="Symbol" w:hint="default"/>
      </w:rPr>
    </w:lvl>
    <w:lvl w:ilvl="7" w:tplc="703C2BB6">
      <w:start w:val="1"/>
      <w:numFmt w:val="bullet"/>
      <w:lvlText w:val="o"/>
      <w:lvlJc w:val="left"/>
      <w:pPr>
        <w:ind w:left="5760" w:hanging="360"/>
      </w:pPr>
      <w:rPr>
        <w:rFonts w:ascii="Courier New" w:hAnsi="Courier New" w:hint="default"/>
      </w:rPr>
    </w:lvl>
    <w:lvl w:ilvl="8" w:tplc="71D0AD40">
      <w:start w:val="1"/>
      <w:numFmt w:val="bullet"/>
      <w:lvlText w:val=""/>
      <w:lvlJc w:val="left"/>
      <w:pPr>
        <w:ind w:left="6480" w:hanging="360"/>
      </w:pPr>
      <w:rPr>
        <w:rFonts w:ascii="Wingdings" w:hAnsi="Wingdings" w:hint="default"/>
      </w:rPr>
    </w:lvl>
  </w:abstractNum>
  <w:abstractNum w:abstractNumId="63" w15:restartNumberingAfterBreak="0">
    <w:nsid w:val="7DCC40A5"/>
    <w:multiLevelType w:val="hybridMultilevel"/>
    <w:tmpl w:val="538ECB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15:restartNumberingAfterBreak="0">
    <w:nsid w:val="7F066D8D"/>
    <w:multiLevelType w:val="hybridMultilevel"/>
    <w:tmpl w:val="FB06C79A"/>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3920808">
    <w:abstractNumId w:val="62"/>
  </w:num>
  <w:num w:numId="2" w16cid:durableId="677586200">
    <w:abstractNumId w:val="4"/>
  </w:num>
  <w:num w:numId="3" w16cid:durableId="112404884">
    <w:abstractNumId w:val="46"/>
  </w:num>
  <w:num w:numId="4" w16cid:durableId="1501198503">
    <w:abstractNumId w:val="23"/>
  </w:num>
  <w:num w:numId="5" w16cid:durableId="943078329">
    <w:abstractNumId w:val="33"/>
  </w:num>
  <w:num w:numId="6" w16cid:durableId="483278128">
    <w:abstractNumId w:val="24"/>
  </w:num>
  <w:num w:numId="7" w16cid:durableId="939608333">
    <w:abstractNumId w:val="53"/>
  </w:num>
  <w:num w:numId="8" w16cid:durableId="536938107">
    <w:abstractNumId w:val="25"/>
  </w:num>
  <w:num w:numId="9" w16cid:durableId="433674869">
    <w:abstractNumId w:val="47"/>
  </w:num>
  <w:num w:numId="10" w16cid:durableId="792406969">
    <w:abstractNumId w:val="18"/>
  </w:num>
  <w:num w:numId="11" w16cid:durableId="508831392">
    <w:abstractNumId w:val="30"/>
  </w:num>
  <w:num w:numId="12" w16cid:durableId="343093012">
    <w:abstractNumId w:val="6"/>
  </w:num>
  <w:num w:numId="13" w16cid:durableId="1302463705">
    <w:abstractNumId w:val="39"/>
  </w:num>
  <w:num w:numId="14" w16cid:durableId="853812204">
    <w:abstractNumId w:val="43"/>
  </w:num>
  <w:num w:numId="15" w16cid:durableId="315381821">
    <w:abstractNumId w:val="42"/>
  </w:num>
  <w:num w:numId="16" w16cid:durableId="1616328539">
    <w:abstractNumId w:val="13"/>
  </w:num>
  <w:num w:numId="17" w16cid:durableId="1945769733">
    <w:abstractNumId w:val="64"/>
  </w:num>
  <w:num w:numId="18" w16cid:durableId="1913470792">
    <w:abstractNumId w:val="38"/>
  </w:num>
  <w:num w:numId="19" w16cid:durableId="1356617123">
    <w:abstractNumId w:val="21"/>
  </w:num>
  <w:num w:numId="20" w16cid:durableId="325985693">
    <w:abstractNumId w:val="56"/>
  </w:num>
  <w:num w:numId="21" w16cid:durableId="1924953850">
    <w:abstractNumId w:val="14"/>
  </w:num>
  <w:num w:numId="22" w16cid:durableId="1940290201">
    <w:abstractNumId w:val="5"/>
  </w:num>
  <w:num w:numId="23" w16cid:durableId="1217863234">
    <w:abstractNumId w:val="27"/>
  </w:num>
  <w:num w:numId="24" w16cid:durableId="1458835765">
    <w:abstractNumId w:val="20"/>
  </w:num>
  <w:num w:numId="25" w16cid:durableId="2070834200">
    <w:abstractNumId w:val="52"/>
  </w:num>
  <w:num w:numId="26" w16cid:durableId="1708604584">
    <w:abstractNumId w:val="34"/>
  </w:num>
  <w:num w:numId="27" w16cid:durableId="198399703">
    <w:abstractNumId w:val="55"/>
  </w:num>
  <w:num w:numId="28" w16cid:durableId="1223058956">
    <w:abstractNumId w:val="61"/>
  </w:num>
  <w:num w:numId="29" w16cid:durableId="869758185">
    <w:abstractNumId w:val="49"/>
  </w:num>
  <w:num w:numId="30" w16cid:durableId="1107391735">
    <w:abstractNumId w:val="26"/>
  </w:num>
  <w:num w:numId="31" w16cid:durableId="1094322807">
    <w:abstractNumId w:val="36"/>
  </w:num>
  <w:num w:numId="32" w16cid:durableId="484663866">
    <w:abstractNumId w:val="45"/>
  </w:num>
  <w:num w:numId="33" w16cid:durableId="766000243">
    <w:abstractNumId w:val="11"/>
  </w:num>
  <w:num w:numId="34" w16cid:durableId="116920060">
    <w:abstractNumId w:val="9"/>
  </w:num>
  <w:num w:numId="35" w16cid:durableId="614409087">
    <w:abstractNumId w:val="35"/>
  </w:num>
  <w:num w:numId="36" w16cid:durableId="1139415963">
    <w:abstractNumId w:val="57"/>
  </w:num>
  <w:num w:numId="37" w16cid:durableId="1835803764">
    <w:abstractNumId w:val="40"/>
  </w:num>
  <w:num w:numId="38" w16cid:durableId="214244369">
    <w:abstractNumId w:val="41"/>
  </w:num>
  <w:num w:numId="39" w16cid:durableId="1795833523">
    <w:abstractNumId w:val="12"/>
  </w:num>
  <w:num w:numId="40" w16cid:durableId="1580405380">
    <w:abstractNumId w:val="29"/>
  </w:num>
  <w:num w:numId="41" w16cid:durableId="2115441175">
    <w:abstractNumId w:val="15"/>
  </w:num>
  <w:num w:numId="42" w16cid:durableId="789276179">
    <w:abstractNumId w:val="17"/>
  </w:num>
  <w:num w:numId="43" w16cid:durableId="2058504378">
    <w:abstractNumId w:val="44"/>
  </w:num>
  <w:num w:numId="44" w16cid:durableId="542983077">
    <w:abstractNumId w:val="31"/>
  </w:num>
  <w:num w:numId="45" w16cid:durableId="576404144">
    <w:abstractNumId w:val="16"/>
  </w:num>
  <w:num w:numId="46" w16cid:durableId="732432877">
    <w:abstractNumId w:val="60"/>
  </w:num>
  <w:num w:numId="47" w16cid:durableId="1312560350">
    <w:abstractNumId w:val="22"/>
  </w:num>
  <w:num w:numId="48" w16cid:durableId="243224099">
    <w:abstractNumId w:val="54"/>
  </w:num>
  <w:num w:numId="49" w16cid:durableId="997542472">
    <w:abstractNumId w:val="63"/>
  </w:num>
  <w:num w:numId="50" w16cid:durableId="1081370567">
    <w:abstractNumId w:val="7"/>
  </w:num>
  <w:num w:numId="51" w16cid:durableId="1892301049">
    <w:abstractNumId w:val="50"/>
  </w:num>
  <w:num w:numId="52" w16cid:durableId="8799818">
    <w:abstractNumId w:val="37"/>
  </w:num>
  <w:num w:numId="53" w16cid:durableId="1199011116">
    <w:abstractNumId w:val="19"/>
  </w:num>
  <w:num w:numId="54" w16cid:durableId="1093282466">
    <w:abstractNumId w:val="8"/>
  </w:num>
  <w:num w:numId="55" w16cid:durableId="2081245622">
    <w:abstractNumId w:val="51"/>
  </w:num>
  <w:num w:numId="56" w16cid:durableId="1439333173">
    <w:abstractNumId w:val="2"/>
  </w:num>
  <w:num w:numId="57" w16cid:durableId="1970017345">
    <w:abstractNumId w:val="0"/>
  </w:num>
  <w:num w:numId="58" w16cid:durableId="784545834">
    <w:abstractNumId w:val="48"/>
  </w:num>
  <w:num w:numId="59" w16cid:durableId="1539588895">
    <w:abstractNumId w:val="1"/>
  </w:num>
  <w:num w:numId="60" w16cid:durableId="87047637">
    <w:abstractNumId w:val="28"/>
  </w:num>
  <w:num w:numId="61" w16cid:durableId="128283678">
    <w:abstractNumId w:val="58"/>
  </w:num>
  <w:num w:numId="62" w16cid:durableId="1135567516">
    <w:abstractNumId w:val="23"/>
  </w:num>
  <w:num w:numId="63" w16cid:durableId="1514568631">
    <w:abstractNumId w:val="23"/>
  </w:num>
  <w:num w:numId="64" w16cid:durableId="1955332390">
    <w:abstractNumId w:val="23"/>
  </w:num>
  <w:num w:numId="65" w16cid:durableId="1755514390">
    <w:abstractNumId w:val="23"/>
  </w:num>
  <w:num w:numId="66" w16cid:durableId="1116678660">
    <w:abstractNumId w:val="23"/>
  </w:num>
  <w:num w:numId="67" w16cid:durableId="343556217">
    <w:abstractNumId w:val="23"/>
  </w:num>
  <w:num w:numId="68" w16cid:durableId="570503327">
    <w:abstractNumId w:val="23"/>
  </w:num>
  <w:num w:numId="69" w16cid:durableId="1231034978">
    <w:abstractNumId w:val="23"/>
  </w:num>
  <w:num w:numId="70" w16cid:durableId="1351371739">
    <w:abstractNumId w:val="32"/>
  </w:num>
  <w:num w:numId="71" w16cid:durableId="1701055243">
    <w:abstractNumId w:val="10"/>
  </w:num>
  <w:num w:numId="72" w16cid:durableId="2141416054">
    <w:abstractNumId w:val="59"/>
  </w:num>
  <w:num w:numId="73" w16cid:durableId="570042978">
    <w:abstractNumId w:val="23"/>
  </w:num>
  <w:num w:numId="74" w16cid:durableId="925842675">
    <w:abstractNumId w:val="23"/>
  </w:num>
  <w:num w:numId="75" w16cid:durableId="268052229">
    <w:abstractNumId w:val="23"/>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IDB" w:val="2013.3"/>
  </w:docVars>
  <w:rsids>
    <w:rsidRoot w:val="00E91DF0"/>
    <w:rsid w:val="00000257"/>
    <w:rsid w:val="000006BF"/>
    <w:rsid w:val="00000770"/>
    <w:rsid w:val="00000842"/>
    <w:rsid w:val="00000A04"/>
    <w:rsid w:val="00000D0E"/>
    <w:rsid w:val="00000EC5"/>
    <w:rsid w:val="00001351"/>
    <w:rsid w:val="0000316E"/>
    <w:rsid w:val="00003292"/>
    <w:rsid w:val="00003306"/>
    <w:rsid w:val="00003A5A"/>
    <w:rsid w:val="00004473"/>
    <w:rsid w:val="00004798"/>
    <w:rsid w:val="00004B0A"/>
    <w:rsid w:val="00004BE8"/>
    <w:rsid w:val="00004C11"/>
    <w:rsid w:val="00004F3F"/>
    <w:rsid w:val="00005699"/>
    <w:rsid w:val="000056CB"/>
    <w:rsid w:val="000059D8"/>
    <w:rsid w:val="00005D59"/>
    <w:rsid w:val="00006926"/>
    <w:rsid w:val="00006D0C"/>
    <w:rsid w:val="0000703B"/>
    <w:rsid w:val="00007581"/>
    <w:rsid w:val="00010E6B"/>
    <w:rsid w:val="000123BB"/>
    <w:rsid w:val="0001258D"/>
    <w:rsid w:val="00012771"/>
    <w:rsid w:val="000130EA"/>
    <w:rsid w:val="00013107"/>
    <w:rsid w:val="000131D2"/>
    <w:rsid w:val="00013474"/>
    <w:rsid w:val="00013C3D"/>
    <w:rsid w:val="00013D39"/>
    <w:rsid w:val="00014730"/>
    <w:rsid w:val="00014745"/>
    <w:rsid w:val="000149C7"/>
    <w:rsid w:val="00014E3D"/>
    <w:rsid w:val="00016EF1"/>
    <w:rsid w:val="00016F20"/>
    <w:rsid w:val="00017454"/>
    <w:rsid w:val="00017573"/>
    <w:rsid w:val="00017826"/>
    <w:rsid w:val="00020BA7"/>
    <w:rsid w:val="00020D2D"/>
    <w:rsid w:val="00020DC2"/>
    <w:rsid w:val="00020F65"/>
    <w:rsid w:val="0002138B"/>
    <w:rsid w:val="0002162C"/>
    <w:rsid w:val="00021965"/>
    <w:rsid w:val="0002199D"/>
    <w:rsid w:val="00021BBE"/>
    <w:rsid w:val="00021C8F"/>
    <w:rsid w:val="000225FA"/>
    <w:rsid w:val="000232B2"/>
    <w:rsid w:val="00023A59"/>
    <w:rsid w:val="00023C2D"/>
    <w:rsid w:val="00023CBE"/>
    <w:rsid w:val="00023EF0"/>
    <w:rsid w:val="00024345"/>
    <w:rsid w:val="0002436A"/>
    <w:rsid w:val="0002447D"/>
    <w:rsid w:val="0002448C"/>
    <w:rsid w:val="000249B4"/>
    <w:rsid w:val="00024AC2"/>
    <w:rsid w:val="00024D16"/>
    <w:rsid w:val="000251E6"/>
    <w:rsid w:val="0002522F"/>
    <w:rsid w:val="00025C2E"/>
    <w:rsid w:val="00025E83"/>
    <w:rsid w:val="00025EF4"/>
    <w:rsid w:val="0002632A"/>
    <w:rsid w:val="000269D0"/>
    <w:rsid w:val="00026CC4"/>
    <w:rsid w:val="00027EF5"/>
    <w:rsid w:val="00027F7D"/>
    <w:rsid w:val="00030784"/>
    <w:rsid w:val="0003098F"/>
    <w:rsid w:val="0003113A"/>
    <w:rsid w:val="00031AD8"/>
    <w:rsid w:val="00032037"/>
    <w:rsid w:val="00032337"/>
    <w:rsid w:val="000323A8"/>
    <w:rsid w:val="00032936"/>
    <w:rsid w:val="000331CE"/>
    <w:rsid w:val="00033B11"/>
    <w:rsid w:val="00033D36"/>
    <w:rsid w:val="00034E19"/>
    <w:rsid w:val="00035042"/>
    <w:rsid w:val="0003514D"/>
    <w:rsid w:val="00035681"/>
    <w:rsid w:val="00035C9F"/>
    <w:rsid w:val="00036471"/>
    <w:rsid w:val="00036D84"/>
    <w:rsid w:val="00036E7C"/>
    <w:rsid w:val="00036F6D"/>
    <w:rsid w:val="000376A6"/>
    <w:rsid w:val="00037D19"/>
    <w:rsid w:val="00040144"/>
    <w:rsid w:val="0004096E"/>
    <w:rsid w:val="000411A8"/>
    <w:rsid w:val="0004153E"/>
    <w:rsid w:val="00041709"/>
    <w:rsid w:val="00041FD0"/>
    <w:rsid w:val="0004200B"/>
    <w:rsid w:val="000425A1"/>
    <w:rsid w:val="000427DE"/>
    <w:rsid w:val="00042D74"/>
    <w:rsid w:val="00042E46"/>
    <w:rsid w:val="00043265"/>
    <w:rsid w:val="00043308"/>
    <w:rsid w:val="00043915"/>
    <w:rsid w:val="00043F82"/>
    <w:rsid w:val="000441CE"/>
    <w:rsid w:val="000449E6"/>
    <w:rsid w:val="00044CBA"/>
    <w:rsid w:val="00044F47"/>
    <w:rsid w:val="00045B81"/>
    <w:rsid w:val="00045F85"/>
    <w:rsid w:val="00046B74"/>
    <w:rsid w:val="0004732E"/>
    <w:rsid w:val="0004752E"/>
    <w:rsid w:val="00047672"/>
    <w:rsid w:val="00047948"/>
    <w:rsid w:val="00050002"/>
    <w:rsid w:val="00050938"/>
    <w:rsid w:val="00050DFA"/>
    <w:rsid w:val="000510BD"/>
    <w:rsid w:val="00051460"/>
    <w:rsid w:val="00051487"/>
    <w:rsid w:val="00051A35"/>
    <w:rsid w:val="00053E49"/>
    <w:rsid w:val="00053F2F"/>
    <w:rsid w:val="000547BD"/>
    <w:rsid w:val="00054867"/>
    <w:rsid w:val="00055517"/>
    <w:rsid w:val="00055D7A"/>
    <w:rsid w:val="00055EB8"/>
    <w:rsid w:val="00056601"/>
    <w:rsid w:val="000568EA"/>
    <w:rsid w:val="0005693E"/>
    <w:rsid w:val="00056A6F"/>
    <w:rsid w:val="00057C9F"/>
    <w:rsid w:val="00057F15"/>
    <w:rsid w:val="000600F2"/>
    <w:rsid w:val="000601E3"/>
    <w:rsid w:val="0006045D"/>
    <w:rsid w:val="00060A0B"/>
    <w:rsid w:val="00060AEC"/>
    <w:rsid w:val="00060EBE"/>
    <w:rsid w:val="0006128D"/>
    <w:rsid w:val="000613A3"/>
    <w:rsid w:val="00061F32"/>
    <w:rsid w:val="00062404"/>
    <w:rsid w:val="00062D5D"/>
    <w:rsid w:val="00062E94"/>
    <w:rsid w:val="0006316B"/>
    <w:rsid w:val="00063743"/>
    <w:rsid w:val="00063815"/>
    <w:rsid w:val="00063EF3"/>
    <w:rsid w:val="0006431A"/>
    <w:rsid w:val="0006486E"/>
    <w:rsid w:val="00064EF5"/>
    <w:rsid w:val="0006514A"/>
    <w:rsid w:val="000654CF"/>
    <w:rsid w:val="00065B5E"/>
    <w:rsid w:val="00065B9D"/>
    <w:rsid w:val="00065CDF"/>
    <w:rsid w:val="00065E99"/>
    <w:rsid w:val="00065F55"/>
    <w:rsid w:val="000665FB"/>
    <w:rsid w:val="00066EA1"/>
    <w:rsid w:val="0006735D"/>
    <w:rsid w:val="0006737D"/>
    <w:rsid w:val="000700CE"/>
    <w:rsid w:val="00070761"/>
    <w:rsid w:val="00070E1C"/>
    <w:rsid w:val="00071842"/>
    <w:rsid w:val="00071A49"/>
    <w:rsid w:val="00071C94"/>
    <w:rsid w:val="00071CC2"/>
    <w:rsid w:val="000731ED"/>
    <w:rsid w:val="00073B11"/>
    <w:rsid w:val="00073BB4"/>
    <w:rsid w:val="000749DD"/>
    <w:rsid w:val="00074B3D"/>
    <w:rsid w:val="000753F0"/>
    <w:rsid w:val="000755FD"/>
    <w:rsid w:val="00075E3D"/>
    <w:rsid w:val="00075EE4"/>
    <w:rsid w:val="000764EC"/>
    <w:rsid w:val="00076617"/>
    <w:rsid w:val="00077831"/>
    <w:rsid w:val="000778EA"/>
    <w:rsid w:val="00077DA7"/>
    <w:rsid w:val="00077F26"/>
    <w:rsid w:val="00077F3D"/>
    <w:rsid w:val="00080150"/>
    <w:rsid w:val="000803D2"/>
    <w:rsid w:val="000810D8"/>
    <w:rsid w:val="00081699"/>
    <w:rsid w:val="00081716"/>
    <w:rsid w:val="000818F7"/>
    <w:rsid w:val="00081988"/>
    <w:rsid w:val="00082E5E"/>
    <w:rsid w:val="00083580"/>
    <w:rsid w:val="0008368D"/>
    <w:rsid w:val="00083757"/>
    <w:rsid w:val="0008389B"/>
    <w:rsid w:val="00083F5E"/>
    <w:rsid w:val="000843FA"/>
    <w:rsid w:val="0008482E"/>
    <w:rsid w:val="00084ABB"/>
    <w:rsid w:val="00084DF7"/>
    <w:rsid w:val="00084F95"/>
    <w:rsid w:val="00086578"/>
    <w:rsid w:val="00086681"/>
    <w:rsid w:val="000866AE"/>
    <w:rsid w:val="00086911"/>
    <w:rsid w:val="000871B8"/>
    <w:rsid w:val="0008776E"/>
    <w:rsid w:val="00090690"/>
    <w:rsid w:val="000906E2"/>
    <w:rsid w:val="00091594"/>
    <w:rsid w:val="000918F8"/>
    <w:rsid w:val="00091BCE"/>
    <w:rsid w:val="000920CE"/>
    <w:rsid w:val="00092123"/>
    <w:rsid w:val="000930AE"/>
    <w:rsid w:val="000930CF"/>
    <w:rsid w:val="00093627"/>
    <w:rsid w:val="00093AE2"/>
    <w:rsid w:val="00093FAE"/>
    <w:rsid w:val="0009513A"/>
    <w:rsid w:val="00095562"/>
    <w:rsid w:val="00095603"/>
    <w:rsid w:val="00095AD2"/>
    <w:rsid w:val="0009650A"/>
    <w:rsid w:val="000971E8"/>
    <w:rsid w:val="00097F51"/>
    <w:rsid w:val="000A071A"/>
    <w:rsid w:val="000A1387"/>
    <w:rsid w:val="000A140A"/>
    <w:rsid w:val="000A23D9"/>
    <w:rsid w:val="000A34EF"/>
    <w:rsid w:val="000A3831"/>
    <w:rsid w:val="000A3CF0"/>
    <w:rsid w:val="000A43D5"/>
    <w:rsid w:val="000A4483"/>
    <w:rsid w:val="000A4780"/>
    <w:rsid w:val="000A6059"/>
    <w:rsid w:val="000A62BE"/>
    <w:rsid w:val="000A64D8"/>
    <w:rsid w:val="000A64E3"/>
    <w:rsid w:val="000A68B2"/>
    <w:rsid w:val="000A6A42"/>
    <w:rsid w:val="000A6A6E"/>
    <w:rsid w:val="000A6BB6"/>
    <w:rsid w:val="000A6D30"/>
    <w:rsid w:val="000A70A7"/>
    <w:rsid w:val="000A75B4"/>
    <w:rsid w:val="000A766B"/>
    <w:rsid w:val="000A7905"/>
    <w:rsid w:val="000B00FD"/>
    <w:rsid w:val="000B01EE"/>
    <w:rsid w:val="000B02D5"/>
    <w:rsid w:val="000B0725"/>
    <w:rsid w:val="000B0764"/>
    <w:rsid w:val="000B0A16"/>
    <w:rsid w:val="000B0FDA"/>
    <w:rsid w:val="000B1185"/>
    <w:rsid w:val="000B13BC"/>
    <w:rsid w:val="000B1A4B"/>
    <w:rsid w:val="000B28FD"/>
    <w:rsid w:val="000B2EF9"/>
    <w:rsid w:val="000B3D0B"/>
    <w:rsid w:val="000B41EC"/>
    <w:rsid w:val="000B4727"/>
    <w:rsid w:val="000B4841"/>
    <w:rsid w:val="000B50F3"/>
    <w:rsid w:val="000B544B"/>
    <w:rsid w:val="000B5530"/>
    <w:rsid w:val="000B5A60"/>
    <w:rsid w:val="000B5C99"/>
    <w:rsid w:val="000B6A9B"/>
    <w:rsid w:val="000C0DC8"/>
    <w:rsid w:val="000C1409"/>
    <w:rsid w:val="000C14F4"/>
    <w:rsid w:val="000C1FE5"/>
    <w:rsid w:val="000C260F"/>
    <w:rsid w:val="000C2CC0"/>
    <w:rsid w:val="000C2DDC"/>
    <w:rsid w:val="000C36B7"/>
    <w:rsid w:val="000C371D"/>
    <w:rsid w:val="000C3C31"/>
    <w:rsid w:val="000C3FE9"/>
    <w:rsid w:val="000C4F04"/>
    <w:rsid w:val="000C5086"/>
    <w:rsid w:val="000C52B0"/>
    <w:rsid w:val="000C600F"/>
    <w:rsid w:val="000C627C"/>
    <w:rsid w:val="000C665F"/>
    <w:rsid w:val="000C6D6D"/>
    <w:rsid w:val="000C735A"/>
    <w:rsid w:val="000C799A"/>
    <w:rsid w:val="000D00F5"/>
    <w:rsid w:val="000D03D5"/>
    <w:rsid w:val="000D05C0"/>
    <w:rsid w:val="000D05C9"/>
    <w:rsid w:val="000D07B6"/>
    <w:rsid w:val="000D0DF2"/>
    <w:rsid w:val="000D0E59"/>
    <w:rsid w:val="000D0E65"/>
    <w:rsid w:val="000D11BF"/>
    <w:rsid w:val="000D1595"/>
    <w:rsid w:val="000D1624"/>
    <w:rsid w:val="000D18B3"/>
    <w:rsid w:val="000D1D96"/>
    <w:rsid w:val="000D2282"/>
    <w:rsid w:val="000D23D5"/>
    <w:rsid w:val="000D24C2"/>
    <w:rsid w:val="000D2704"/>
    <w:rsid w:val="000D2749"/>
    <w:rsid w:val="000D2D97"/>
    <w:rsid w:val="000D3954"/>
    <w:rsid w:val="000D441B"/>
    <w:rsid w:val="000D53C0"/>
    <w:rsid w:val="000D5909"/>
    <w:rsid w:val="000D5AFF"/>
    <w:rsid w:val="000D5DE3"/>
    <w:rsid w:val="000D5E07"/>
    <w:rsid w:val="000D604B"/>
    <w:rsid w:val="000D60BF"/>
    <w:rsid w:val="000D61AA"/>
    <w:rsid w:val="000D63CC"/>
    <w:rsid w:val="000D6B45"/>
    <w:rsid w:val="000D7461"/>
    <w:rsid w:val="000D760D"/>
    <w:rsid w:val="000D763A"/>
    <w:rsid w:val="000E01A1"/>
    <w:rsid w:val="000E01A3"/>
    <w:rsid w:val="000E02C9"/>
    <w:rsid w:val="000E0DEF"/>
    <w:rsid w:val="000E0ECD"/>
    <w:rsid w:val="000E1149"/>
    <w:rsid w:val="000E182F"/>
    <w:rsid w:val="000E18FF"/>
    <w:rsid w:val="000E19A7"/>
    <w:rsid w:val="000E26CD"/>
    <w:rsid w:val="000E2803"/>
    <w:rsid w:val="000E2C13"/>
    <w:rsid w:val="000E3739"/>
    <w:rsid w:val="000E438B"/>
    <w:rsid w:val="000E4F17"/>
    <w:rsid w:val="000E5D02"/>
    <w:rsid w:val="000E6970"/>
    <w:rsid w:val="000E6D35"/>
    <w:rsid w:val="000E7DC8"/>
    <w:rsid w:val="000F044D"/>
    <w:rsid w:val="000F1745"/>
    <w:rsid w:val="000F1F25"/>
    <w:rsid w:val="000F1FE1"/>
    <w:rsid w:val="000F2141"/>
    <w:rsid w:val="000F2B88"/>
    <w:rsid w:val="000F34BD"/>
    <w:rsid w:val="000F3517"/>
    <w:rsid w:val="000F3DC8"/>
    <w:rsid w:val="000F42D3"/>
    <w:rsid w:val="000F4367"/>
    <w:rsid w:val="000F48D9"/>
    <w:rsid w:val="000F4B2B"/>
    <w:rsid w:val="000F4E48"/>
    <w:rsid w:val="000F4FD7"/>
    <w:rsid w:val="000F54BB"/>
    <w:rsid w:val="000F5638"/>
    <w:rsid w:val="000F61E4"/>
    <w:rsid w:val="000F62EC"/>
    <w:rsid w:val="000F6B95"/>
    <w:rsid w:val="000F6C12"/>
    <w:rsid w:val="000F70E8"/>
    <w:rsid w:val="000F7B65"/>
    <w:rsid w:val="000F7C95"/>
    <w:rsid w:val="000F7FE4"/>
    <w:rsid w:val="001001EB"/>
    <w:rsid w:val="00100511"/>
    <w:rsid w:val="0010055A"/>
    <w:rsid w:val="00100638"/>
    <w:rsid w:val="001007D9"/>
    <w:rsid w:val="001012A8"/>
    <w:rsid w:val="00101A68"/>
    <w:rsid w:val="0010204A"/>
    <w:rsid w:val="00102249"/>
    <w:rsid w:val="00102468"/>
    <w:rsid w:val="001025BA"/>
    <w:rsid w:val="00102CD0"/>
    <w:rsid w:val="00102D10"/>
    <w:rsid w:val="00102E2D"/>
    <w:rsid w:val="00102EDD"/>
    <w:rsid w:val="00103393"/>
    <w:rsid w:val="0010345D"/>
    <w:rsid w:val="0010411E"/>
    <w:rsid w:val="00104E74"/>
    <w:rsid w:val="001050E0"/>
    <w:rsid w:val="001051A8"/>
    <w:rsid w:val="0010551A"/>
    <w:rsid w:val="0010563A"/>
    <w:rsid w:val="00105C14"/>
    <w:rsid w:val="00106B61"/>
    <w:rsid w:val="00106E1F"/>
    <w:rsid w:val="001070F6"/>
    <w:rsid w:val="00107582"/>
    <w:rsid w:val="00107627"/>
    <w:rsid w:val="0010794F"/>
    <w:rsid w:val="00107BDE"/>
    <w:rsid w:val="00107BF5"/>
    <w:rsid w:val="001104B6"/>
    <w:rsid w:val="00111082"/>
    <w:rsid w:val="001112EB"/>
    <w:rsid w:val="00111A59"/>
    <w:rsid w:val="00111B36"/>
    <w:rsid w:val="00111F3D"/>
    <w:rsid w:val="00111FEA"/>
    <w:rsid w:val="0011293E"/>
    <w:rsid w:val="00112DFD"/>
    <w:rsid w:val="00112EBB"/>
    <w:rsid w:val="001140F4"/>
    <w:rsid w:val="001148DA"/>
    <w:rsid w:val="00114C60"/>
    <w:rsid w:val="001154D2"/>
    <w:rsid w:val="00115A9D"/>
    <w:rsid w:val="00115F9C"/>
    <w:rsid w:val="001161FA"/>
    <w:rsid w:val="001166AC"/>
    <w:rsid w:val="00116BAD"/>
    <w:rsid w:val="00116BD0"/>
    <w:rsid w:val="00116E27"/>
    <w:rsid w:val="0011729E"/>
    <w:rsid w:val="001174E0"/>
    <w:rsid w:val="00117846"/>
    <w:rsid w:val="00117B7F"/>
    <w:rsid w:val="00120D21"/>
    <w:rsid w:val="00120DAF"/>
    <w:rsid w:val="001211A4"/>
    <w:rsid w:val="0012121D"/>
    <w:rsid w:val="00121EA3"/>
    <w:rsid w:val="00122546"/>
    <w:rsid w:val="0012255D"/>
    <w:rsid w:val="001225D0"/>
    <w:rsid w:val="00122767"/>
    <w:rsid w:val="0012294D"/>
    <w:rsid w:val="00123386"/>
    <w:rsid w:val="0012356C"/>
    <w:rsid w:val="00123591"/>
    <w:rsid w:val="00123B7A"/>
    <w:rsid w:val="00123D2E"/>
    <w:rsid w:val="00123DEA"/>
    <w:rsid w:val="00124139"/>
    <w:rsid w:val="0012467F"/>
    <w:rsid w:val="001247AA"/>
    <w:rsid w:val="001248D6"/>
    <w:rsid w:val="00124916"/>
    <w:rsid w:val="00124A0B"/>
    <w:rsid w:val="00124C0E"/>
    <w:rsid w:val="00124D83"/>
    <w:rsid w:val="0012527C"/>
    <w:rsid w:val="00125782"/>
    <w:rsid w:val="00125E07"/>
    <w:rsid w:val="00126060"/>
    <w:rsid w:val="00126151"/>
    <w:rsid w:val="001261E9"/>
    <w:rsid w:val="001269A3"/>
    <w:rsid w:val="001273B5"/>
    <w:rsid w:val="001278EE"/>
    <w:rsid w:val="0012799C"/>
    <w:rsid w:val="00127D39"/>
    <w:rsid w:val="0013045C"/>
    <w:rsid w:val="00130952"/>
    <w:rsid w:val="00130A1D"/>
    <w:rsid w:val="00130A2D"/>
    <w:rsid w:val="00130D46"/>
    <w:rsid w:val="00130F9E"/>
    <w:rsid w:val="001310AD"/>
    <w:rsid w:val="00131BAE"/>
    <w:rsid w:val="001320DA"/>
    <w:rsid w:val="001323F8"/>
    <w:rsid w:val="00132420"/>
    <w:rsid w:val="00132B68"/>
    <w:rsid w:val="001332A3"/>
    <w:rsid w:val="0013360D"/>
    <w:rsid w:val="00134197"/>
    <w:rsid w:val="00134371"/>
    <w:rsid w:val="00134A2B"/>
    <w:rsid w:val="00134FBF"/>
    <w:rsid w:val="00134FC6"/>
    <w:rsid w:val="00135FA6"/>
    <w:rsid w:val="00137629"/>
    <w:rsid w:val="0014008C"/>
    <w:rsid w:val="00140667"/>
    <w:rsid w:val="00140C5B"/>
    <w:rsid w:val="00140DE5"/>
    <w:rsid w:val="00140FE9"/>
    <w:rsid w:val="0014204E"/>
    <w:rsid w:val="0014286F"/>
    <w:rsid w:val="001432C1"/>
    <w:rsid w:val="0014350A"/>
    <w:rsid w:val="001438E4"/>
    <w:rsid w:val="001446BC"/>
    <w:rsid w:val="001447EF"/>
    <w:rsid w:val="00145B83"/>
    <w:rsid w:val="00145CF7"/>
    <w:rsid w:val="00146A85"/>
    <w:rsid w:val="00146BED"/>
    <w:rsid w:val="00146FF9"/>
    <w:rsid w:val="00147176"/>
    <w:rsid w:val="00147911"/>
    <w:rsid w:val="00147C0D"/>
    <w:rsid w:val="00147E23"/>
    <w:rsid w:val="001507B8"/>
    <w:rsid w:val="00150855"/>
    <w:rsid w:val="00150857"/>
    <w:rsid w:val="00150B32"/>
    <w:rsid w:val="00151683"/>
    <w:rsid w:val="00151A49"/>
    <w:rsid w:val="00151B81"/>
    <w:rsid w:val="00151B89"/>
    <w:rsid w:val="00152030"/>
    <w:rsid w:val="00152084"/>
    <w:rsid w:val="001523F1"/>
    <w:rsid w:val="00152904"/>
    <w:rsid w:val="00152C99"/>
    <w:rsid w:val="0015325D"/>
    <w:rsid w:val="00154495"/>
    <w:rsid w:val="00154A0F"/>
    <w:rsid w:val="00154EC2"/>
    <w:rsid w:val="0015561F"/>
    <w:rsid w:val="00155862"/>
    <w:rsid w:val="00155BD3"/>
    <w:rsid w:val="00157015"/>
    <w:rsid w:val="00160CC1"/>
    <w:rsid w:val="0016113F"/>
    <w:rsid w:val="001616B1"/>
    <w:rsid w:val="00161C86"/>
    <w:rsid w:val="001624CD"/>
    <w:rsid w:val="0016291C"/>
    <w:rsid w:val="00162A58"/>
    <w:rsid w:val="00162A99"/>
    <w:rsid w:val="00162AD3"/>
    <w:rsid w:val="0016332A"/>
    <w:rsid w:val="00163840"/>
    <w:rsid w:val="00163FB8"/>
    <w:rsid w:val="001641FF"/>
    <w:rsid w:val="001642BA"/>
    <w:rsid w:val="00164475"/>
    <w:rsid w:val="00164AE4"/>
    <w:rsid w:val="00164B39"/>
    <w:rsid w:val="00164C40"/>
    <w:rsid w:val="00164E4D"/>
    <w:rsid w:val="001656E7"/>
    <w:rsid w:val="00165935"/>
    <w:rsid w:val="00165E85"/>
    <w:rsid w:val="00166112"/>
    <w:rsid w:val="0016628F"/>
    <w:rsid w:val="001668B3"/>
    <w:rsid w:val="0016692C"/>
    <w:rsid w:val="001676D9"/>
    <w:rsid w:val="0016777C"/>
    <w:rsid w:val="00167942"/>
    <w:rsid w:val="00167A63"/>
    <w:rsid w:val="00167C72"/>
    <w:rsid w:val="00170205"/>
    <w:rsid w:val="001704BD"/>
    <w:rsid w:val="0017088E"/>
    <w:rsid w:val="00170BF1"/>
    <w:rsid w:val="00170D87"/>
    <w:rsid w:val="00170DDE"/>
    <w:rsid w:val="00170E38"/>
    <w:rsid w:val="00171790"/>
    <w:rsid w:val="00171956"/>
    <w:rsid w:val="00171FF2"/>
    <w:rsid w:val="001722BF"/>
    <w:rsid w:val="0017233E"/>
    <w:rsid w:val="001730A5"/>
    <w:rsid w:val="0017392A"/>
    <w:rsid w:val="00173CBB"/>
    <w:rsid w:val="00173D36"/>
    <w:rsid w:val="001746F5"/>
    <w:rsid w:val="00174D7E"/>
    <w:rsid w:val="00174E83"/>
    <w:rsid w:val="00174EBD"/>
    <w:rsid w:val="001751BF"/>
    <w:rsid w:val="001754DE"/>
    <w:rsid w:val="00175671"/>
    <w:rsid w:val="001765F0"/>
    <w:rsid w:val="00176C8D"/>
    <w:rsid w:val="001773B1"/>
    <w:rsid w:val="00177418"/>
    <w:rsid w:val="00180997"/>
    <w:rsid w:val="00181729"/>
    <w:rsid w:val="00181A7F"/>
    <w:rsid w:val="00181BF9"/>
    <w:rsid w:val="00181F98"/>
    <w:rsid w:val="00182600"/>
    <w:rsid w:val="00182788"/>
    <w:rsid w:val="00182AC9"/>
    <w:rsid w:val="001830C5"/>
    <w:rsid w:val="001830E9"/>
    <w:rsid w:val="00183127"/>
    <w:rsid w:val="00183B39"/>
    <w:rsid w:val="00183CA4"/>
    <w:rsid w:val="0018413D"/>
    <w:rsid w:val="001847F2"/>
    <w:rsid w:val="00185BF7"/>
    <w:rsid w:val="00185E3D"/>
    <w:rsid w:val="00185F30"/>
    <w:rsid w:val="00186197"/>
    <w:rsid w:val="00186458"/>
    <w:rsid w:val="0018651C"/>
    <w:rsid w:val="001870CD"/>
    <w:rsid w:val="00187293"/>
    <w:rsid w:val="00187678"/>
    <w:rsid w:val="00187972"/>
    <w:rsid w:val="00190627"/>
    <w:rsid w:val="00190D5B"/>
    <w:rsid w:val="00191B39"/>
    <w:rsid w:val="00191EAE"/>
    <w:rsid w:val="0019226A"/>
    <w:rsid w:val="00192607"/>
    <w:rsid w:val="00192791"/>
    <w:rsid w:val="001929B2"/>
    <w:rsid w:val="00193529"/>
    <w:rsid w:val="001939F3"/>
    <w:rsid w:val="001949EF"/>
    <w:rsid w:val="00194D67"/>
    <w:rsid w:val="001954CA"/>
    <w:rsid w:val="001957EB"/>
    <w:rsid w:val="00195BBF"/>
    <w:rsid w:val="00195BFF"/>
    <w:rsid w:val="00195E29"/>
    <w:rsid w:val="00195F11"/>
    <w:rsid w:val="00195F9B"/>
    <w:rsid w:val="001960E6"/>
    <w:rsid w:val="001963FF"/>
    <w:rsid w:val="00196C0C"/>
    <w:rsid w:val="0019716E"/>
    <w:rsid w:val="001971E0"/>
    <w:rsid w:val="001A080F"/>
    <w:rsid w:val="001A0940"/>
    <w:rsid w:val="001A0DAC"/>
    <w:rsid w:val="001A0F99"/>
    <w:rsid w:val="001A10CA"/>
    <w:rsid w:val="001A2230"/>
    <w:rsid w:val="001A224A"/>
    <w:rsid w:val="001A3162"/>
    <w:rsid w:val="001A34E2"/>
    <w:rsid w:val="001A3531"/>
    <w:rsid w:val="001A3D2A"/>
    <w:rsid w:val="001A3DD9"/>
    <w:rsid w:val="001A4414"/>
    <w:rsid w:val="001A458D"/>
    <w:rsid w:val="001A4678"/>
    <w:rsid w:val="001A4D97"/>
    <w:rsid w:val="001A53C3"/>
    <w:rsid w:val="001A5553"/>
    <w:rsid w:val="001A6055"/>
    <w:rsid w:val="001A60C0"/>
    <w:rsid w:val="001A6224"/>
    <w:rsid w:val="001A726D"/>
    <w:rsid w:val="001B00B8"/>
    <w:rsid w:val="001B0294"/>
    <w:rsid w:val="001B0316"/>
    <w:rsid w:val="001B097D"/>
    <w:rsid w:val="001B0BBC"/>
    <w:rsid w:val="001B12D4"/>
    <w:rsid w:val="001B1CB0"/>
    <w:rsid w:val="001B25A0"/>
    <w:rsid w:val="001B2919"/>
    <w:rsid w:val="001B3607"/>
    <w:rsid w:val="001B3AF8"/>
    <w:rsid w:val="001B3F26"/>
    <w:rsid w:val="001B5203"/>
    <w:rsid w:val="001B5EB1"/>
    <w:rsid w:val="001B6515"/>
    <w:rsid w:val="001B68B1"/>
    <w:rsid w:val="001B73B0"/>
    <w:rsid w:val="001B75F9"/>
    <w:rsid w:val="001B7759"/>
    <w:rsid w:val="001B7F87"/>
    <w:rsid w:val="001C0088"/>
    <w:rsid w:val="001C00B7"/>
    <w:rsid w:val="001C0BD5"/>
    <w:rsid w:val="001C0F32"/>
    <w:rsid w:val="001C128D"/>
    <w:rsid w:val="001C13ED"/>
    <w:rsid w:val="001C197A"/>
    <w:rsid w:val="001C21AD"/>
    <w:rsid w:val="001C22E7"/>
    <w:rsid w:val="001C2D5E"/>
    <w:rsid w:val="001C2EDA"/>
    <w:rsid w:val="001C3308"/>
    <w:rsid w:val="001C3A40"/>
    <w:rsid w:val="001C3E59"/>
    <w:rsid w:val="001C46F6"/>
    <w:rsid w:val="001C487B"/>
    <w:rsid w:val="001C5056"/>
    <w:rsid w:val="001C516C"/>
    <w:rsid w:val="001C52F5"/>
    <w:rsid w:val="001C546C"/>
    <w:rsid w:val="001C5C00"/>
    <w:rsid w:val="001C5E9F"/>
    <w:rsid w:val="001C5F59"/>
    <w:rsid w:val="001C66E2"/>
    <w:rsid w:val="001C67AF"/>
    <w:rsid w:val="001C6E32"/>
    <w:rsid w:val="001C709D"/>
    <w:rsid w:val="001C7536"/>
    <w:rsid w:val="001C753A"/>
    <w:rsid w:val="001C77DC"/>
    <w:rsid w:val="001D01FE"/>
    <w:rsid w:val="001D0223"/>
    <w:rsid w:val="001D066E"/>
    <w:rsid w:val="001D0964"/>
    <w:rsid w:val="001D0CE3"/>
    <w:rsid w:val="001D1173"/>
    <w:rsid w:val="001D164B"/>
    <w:rsid w:val="001D1822"/>
    <w:rsid w:val="001D1D31"/>
    <w:rsid w:val="001D1FAA"/>
    <w:rsid w:val="001D2D4E"/>
    <w:rsid w:val="001D2D81"/>
    <w:rsid w:val="001D3324"/>
    <w:rsid w:val="001D35FC"/>
    <w:rsid w:val="001D40EE"/>
    <w:rsid w:val="001D4207"/>
    <w:rsid w:val="001D4451"/>
    <w:rsid w:val="001D4467"/>
    <w:rsid w:val="001D4C32"/>
    <w:rsid w:val="001D4C58"/>
    <w:rsid w:val="001D53B4"/>
    <w:rsid w:val="001D56DD"/>
    <w:rsid w:val="001D584A"/>
    <w:rsid w:val="001D5893"/>
    <w:rsid w:val="001D596E"/>
    <w:rsid w:val="001D6803"/>
    <w:rsid w:val="001D68A3"/>
    <w:rsid w:val="001D6A85"/>
    <w:rsid w:val="001D70EC"/>
    <w:rsid w:val="001D7A3E"/>
    <w:rsid w:val="001E008A"/>
    <w:rsid w:val="001E02A0"/>
    <w:rsid w:val="001E0446"/>
    <w:rsid w:val="001E093C"/>
    <w:rsid w:val="001E0E9A"/>
    <w:rsid w:val="001E0EFE"/>
    <w:rsid w:val="001E14EF"/>
    <w:rsid w:val="001E1800"/>
    <w:rsid w:val="001E183E"/>
    <w:rsid w:val="001E1D55"/>
    <w:rsid w:val="001E1FC8"/>
    <w:rsid w:val="001E211C"/>
    <w:rsid w:val="001E2B4B"/>
    <w:rsid w:val="001E3325"/>
    <w:rsid w:val="001E3821"/>
    <w:rsid w:val="001E3A5A"/>
    <w:rsid w:val="001E3B6F"/>
    <w:rsid w:val="001E475C"/>
    <w:rsid w:val="001E48C0"/>
    <w:rsid w:val="001E4C50"/>
    <w:rsid w:val="001E4CF8"/>
    <w:rsid w:val="001E4D57"/>
    <w:rsid w:val="001E5FE8"/>
    <w:rsid w:val="001E6278"/>
    <w:rsid w:val="001E642D"/>
    <w:rsid w:val="001E6D5C"/>
    <w:rsid w:val="001E6E16"/>
    <w:rsid w:val="001F02ED"/>
    <w:rsid w:val="001F0B3F"/>
    <w:rsid w:val="001F0CCB"/>
    <w:rsid w:val="001F1690"/>
    <w:rsid w:val="001F22CF"/>
    <w:rsid w:val="001F2BF9"/>
    <w:rsid w:val="001F365E"/>
    <w:rsid w:val="001F3F25"/>
    <w:rsid w:val="001F46D0"/>
    <w:rsid w:val="001F4ECD"/>
    <w:rsid w:val="001F5053"/>
    <w:rsid w:val="001F5DCC"/>
    <w:rsid w:val="001F5E72"/>
    <w:rsid w:val="001F5E7F"/>
    <w:rsid w:val="001F5EFA"/>
    <w:rsid w:val="001F61EC"/>
    <w:rsid w:val="001F6583"/>
    <w:rsid w:val="001F6F1D"/>
    <w:rsid w:val="001F74DE"/>
    <w:rsid w:val="001F793F"/>
    <w:rsid w:val="001F7A09"/>
    <w:rsid w:val="001F7A8A"/>
    <w:rsid w:val="001F7C22"/>
    <w:rsid w:val="001F7C74"/>
    <w:rsid w:val="002000F2"/>
    <w:rsid w:val="00200600"/>
    <w:rsid w:val="00200AEB"/>
    <w:rsid w:val="00200D61"/>
    <w:rsid w:val="00201311"/>
    <w:rsid w:val="0020189E"/>
    <w:rsid w:val="00201BE8"/>
    <w:rsid w:val="00202643"/>
    <w:rsid w:val="0020347A"/>
    <w:rsid w:val="00203558"/>
    <w:rsid w:val="002035A7"/>
    <w:rsid w:val="00203652"/>
    <w:rsid w:val="002036C4"/>
    <w:rsid w:val="00203755"/>
    <w:rsid w:val="002038B8"/>
    <w:rsid w:val="00203A5C"/>
    <w:rsid w:val="00203B11"/>
    <w:rsid w:val="00203D7E"/>
    <w:rsid w:val="00204C14"/>
    <w:rsid w:val="0020569A"/>
    <w:rsid w:val="00205785"/>
    <w:rsid w:val="00205D7B"/>
    <w:rsid w:val="0020601C"/>
    <w:rsid w:val="00206135"/>
    <w:rsid w:val="002063A2"/>
    <w:rsid w:val="002063E3"/>
    <w:rsid w:val="00206F08"/>
    <w:rsid w:val="0020724A"/>
    <w:rsid w:val="00207502"/>
    <w:rsid w:val="002077EE"/>
    <w:rsid w:val="00207809"/>
    <w:rsid w:val="00207C88"/>
    <w:rsid w:val="00210ABB"/>
    <w:rsid w:val="00210BEB"/>
    <w:rsid w:val="00211245"/>
    <w:rsid w:val="002114C1"/>
    <w:rsid w:val="00211DF9"/>
    <w:rsid w:val="0021298A"/>
    <w:rsid w:val="002136A7"/>
    <w:rsid w:val="002136C6"/>
    <w:rsid w:val="00213746"/>
    <w:rsid w:val="00213825"/>
    <w:rsid w:val="00213D53"/>
    <w:rsid w:val="00214000"/>
    <w:rsid w:val="0021412D"/>
    <w:rsid w:val="002161D9"/>
    <w:rsid w:val="00216688"/>
    <w:rsid w:val="0021686B"/>
    <w:rsid w:val="0021692D"/>
    <w:rsid w:val="002177E4"/>
    <w:rsid w:val="00217C61"/>
    <w:rsid w:val="00217EBD"/>
    <w:rsid w:val="00220247"/>
    <w:rsid w:val="00220C8F"/>
    <w:rsid w:val="00220CBA"/>
    <w:rsid w:val="002210BD"/>
    <w:rsid w:val="002217A0"/>
    <w:rsid w:val="00221D73"/>
    <w:rsid w:val="00221E54"/>
    <w:rsid w:val="002220E5"/>
    <w:rsid w:val="00222B95"/>
    <w:rsid w:val="00223019"/>
    <w:rsid w:val="002238DF"/>
    <w:rsid w:val="002241B3"/>
    <w:rsid w:val="002244CA"/>
    <w:rsid w:val="002244DA"/>
    <w:rsid w:val="00224D83"/>
    <w:rsid w:val="0022522F"/>
    <w:rsid w:val="00225281"/>
    <w:rsid w:val="002255E8"/>
    <w:rsid w:val="00225679"/>
    <w:rsid w:val="00225DD3"/>
    <w:rsid w:val="002264F5"/>
    <w:rsid w:val="00226815"/>
    <w:rsid w:val="00226BB8"/>
    <w:rsid w:val="00226F8E"/>
    <w:rsid w:val="00227D76"/>
    <w:rsid w:val="0023005E"/>
    <w:rsid w:val="002304B0"/>
    <w:rsid w:val="00230B46"/>
    <w:rsid w:val="0023111F"/>
    <w:rsid w:val="00231770"/>
    <w:rsid w:val="0023186F"/>
    <w:rsid w:val="0023198D"/>
    <w:rsid w:val="00231FA3"/>
    <w:rsid w:val="0023221B"/>
    <w:rsid w:val="002325DF"/>
    <w:rsid w:val="00232739"/>
    <w:rsid w:val="002327DD"/>
    <w:rsid w:val="00232813"/>
    <w:rsid w:val="002329EB"/>
    <w:rsid w:val="00232B31"/>
    <w:rsid w:val="00232CB0"/>
    <w:rsid w:val="00232D17"/>
    <w:rsid w:val="0023306C"/>
    <w:rsid w:val="00233524"/>
    <w:rsid w:val="002349B7"/>
    <w:rsid w:val="00234D28"/>
    <w:rsid w:val="00234E74"/>
    <w:rsid w:val="00234F50"/>
    <w:rsid w:val="00234FB1"/>
    <w:rsid w:val="0023569D"/>
    <w:rsid w:val="00235ADC"/>
    <w:rsid w:val="00235D84"/>
    <w:rsid w:val="0023643C"/>
    <w:rsid w:val="00236786"/>
    <w:rsid w:val="00236C2A"/>
    <w:rsid w:val="00236D2E"/>
    <w:rsid w:val="0023714C"/>
    <w:rsid w:val="002371AD"/>
    <w:rsid w:val="0023722D"/>
    <w:rsid w:val="00237B22"/>
    <w:rsid w:val="00237DBC"/>
    <w:rsid w:val="00237FB9"/>
    <w:rsid w:val="00240016"/>
    <w:rsid w:val="002400C7"/>
    <w:rsid w:val="002408EC"/>
    <w:rsid w:val="00240A2C"/>
    <w:rsid w:val="00240DD6"/>
    <w:rsid w:val="0024114D"/>
    <w:rsid w:val="00241488"/>
    <w:rsid w:val="00241966"/>
    <w:rsid w:val="00241B3C"/>
    <w:rsid w:val="00241BBC"/>
    <w:rsid w:val="0024233D"/>
    <w:rsid w:val="002426BD"/>
    <w:rsid w:val="00242CD3"/>
    <w:rsid w:val="00242CDE"/>
    <w:rsid w:val="00243058"/>
    <w:rsid w:val="002431D1"/>
    <w:rsid w:val="002434B3"/>
    <w:rsid w:val="002440F1"/>
    <w:rsid w:val="00244B76"/>
    <w:rsid w:val="0024524A"/>
    <w:rsid w:val="0024531C"/>
    <w:rsid w:val="002458BE"/>
    <w:rsid w:val="00245A8A"/>
    <w:rsid w:val="002469F8"/>
    <w:rsid w:val="00246D4F"/>
    <w:rsid w:val="00246DFD"/>
    <w:rsid w:val="00247418"/>
    <w:rsid w:val="002478EA"/>
    <w:rsid w:val="00250A6E"/>
    <w:rsid w:val="00250DF0"/>
    <w:rsid w:val="00250F30"/>
    <w:rsid w:val="00251099"/>
    <w:rsid w:val="002510EF"/>
    <w:rsid w:val="002512EA"/>
    <w:rsid w:val="002516B4"/>
    <w:rsid w:val="00251BE7"/>
    <w:rsid w:val="002523CD"/>
    <w:rsid w:val="002526E1"/>
    <w:rsid w:val="00252B88"/>
    <w:rsid w:val="00252C14"/>
    <w:rsid w:val="002534CD"/>
    <w:rsid w:val="002537E9"/>
    <w:rsid w:val="00253C12"/>
    <w:rsid w:val="002542E3"/>
    <w:rsid w:val="00254493"/>
    <w:rsid w:val="002546A7"/>
    <w:rsid w:val="0025480A"/>
    <w:rsid w:val="002550D1"/>
    <w:rsid w:val="00255A9E"/>
    <w:rsid w:val="002566A1"/>
    <w:rsid w:val="00256733"/>
    <w:rsid w:val="00256790"/>
    <w:rsid w:val="00256CDD"/>
    <w:rsid w:val="0025722E"/>
    <w:rsid w:val="00257347"/>
    <w:rsid w:val="00257ADC"/>
    <w:rsid w:val="00257B0F"/>
    <w:rsid w:val="00257CA9"/>
    <w:rsid w:val="00260583"/>
    <w:rsid w:val="00260890"/>
    <w:rsid w:val="002609E3"/>
    <w:rsid w:val="00261210"/>
    <w:rsid w:val="00261FB3"/>
    <w:rsid w:val="002620A7"/>
    <w:rsid w:val="002623A2"/>
    <w:rsid w:val="00262DC8"/>
    <w:rsid w:val="002638C0"/>
    <w:rsid w:val="00263907"/>
    <w:rsid w:val="00264A0F"/>
    <w:rsid w:val="00264BCE"/>
    <w:rsid w:val="00265700"/>
    <w:rsid w:val="002664BA"/>
    <w:rsid w:val="002667FE"/>
    <w:rsid w:val="00266E92"/>
    <w:rsid w:val="0026755A"/>
    <w:rsid w:val="00270482"/>
    <w:rsid w:val="00270AB8"/>
    <w:rsid w:val="00270B18"/>
    <w:rsid w:val="00270EEE"/>
    <w:rsid w:val="00270F80"/>
    <w:rsid w:val="00271002"/>
    <w:rsid w:val="0027141F"/>
    <w:rsid w:val="0027149C"/>
    <w:rsid w:val="00271C33"/>
    <w:rsid w:val="0027267F"/>
    <w:rsid w:val="0027341A"/>
    <w:rsid w:val="00273D54"/>
    <w:rsid w:val="00273E3C"/>
    <w:rsid w:val="002741FD"/>
    <w:rsid w:val="00274217"/>
    <w:rsid w:val="00274A37"/>
    <w:rsid w:val="00274DEE"/>
    <w:rsid w:val="002751BF"/>
    <w:rsid w:val="002751FA"/>
    <w:rsid w:val="00275408"/>
    <w:rsid w:val="0027541D"/>
    <w:rsid w:val="002754ED"/>
    <w:rsid w:val="00275A60"/>
    <w:rsid w:val="00276593"/>
    <w:rsid w:val="00276971"/>
    <w:rsid w:val="00276A5C"/>
    <w:rsid w:val="00276D64"/>
    <w:rsid w:val="00277090"/>
    <w:rsid w:val="0027753C"/>
    <w:rsid w:val="00277E20"/>
    <w:rsid w:val="002802C9"/>
    <w:rsid w:val="00280989"/>
    <w:rsid w:val="00280BA1"/>
    <w:rsid w:val="00280D6E"/>
    <w:rsid w:val="0028104D"/>
    <w:rsid w:val="002812A9"/>
    <w:rsid w:val="00281878"/>
    <w:rsid w:val="002818FB"/>
    <w:rsid w:val="00281DD8"/>
    <w:rsid w:val="00281DF7"/>
    <w:rsid w:val="00281E99"/>
    <w:rsid w:val="00282276"/>
    <w:rsid w:val="002824A7"/>
    <w:rsid w:val="00282575"/>
    <w:rsid w:val="002825D8"/>
    <w:rsid w:val="00282855"/>
    <w:rsid w:val="002833C5"/>
    <w:rsid w:val="002834BA"/>
    <w:rsid w:val="00284CC1"/>
    <w:rsid w:val="00284EED"/>
    <w:rsid w:val="00285A10"/>
    <w:rsid w:val="00285A24"/>
    <w:rsid w:val="00285E53"/>
    <w:rsid w:val="0028634A"/>
    <w:rsid w:val="002865BB"/>
    <w:rsid w:val="00286633"/>
    <w:rsid w:val="00286729"/>
    <w:rsid w:val="00286BC5"/>
    <w:rsid w:val="002873A5"/>
    <w:rsid w:val="00287BCC"/>
    <w:rsid w:val="00287CBD"/>
    <w:rsid w:val="00287FCF"/>
    <w:rsid w:val="002900EF"/>
    <w:rsid w:val="0029075E"/>
    <w:rsid w:val="00290869"/>
    <w:rsid w:val="00290DEA"/>
    <w:rsid w:val="002913B9"/>
    <w:rsid w:val="00291A7C"/>
    <w:rsid w:val="00291AD6"/>
    <w:rsid w:val="00291C5F"/>
    <w:rsid w:val="00291E2F"/>
    <w:rsid w:val="00292062"/>
    <w:rsid w:val="00293B75"/>
    <w:rsid w:val="00293E02"/>
    <w:rsid w:val="00293E6D"/>
    <w:rsid w:val="00293E8F"/>
    <w:rsid w:val="002942EF"/>
    <w:rsid w:val="00294B1E"/>
    <w:rsid w:val="00294D31"/>
    <w:rsid w:val="00294EA2"/>
    <w:rsid w:val="002954C3"/>
    <w:rsid w:val="002955E4"/>
    <w:rsid w:val="00295CE7"/>
    <w:rsid w:val="00295DFA"/>
    <w:rsid w:val="00295EAF"/>
    <w:rsid w:val="002963CF"/>
    <w:rsid w:val="002972B8"/>
    <w:rsid w:val="002973C7"/>
    <w:rsid w:val="00297C98"/>
    <w:rsid w:val="00297E5F"/>
    <w:rsid w:val="00297E60"/>
    <w:rsid w:val="002A0F3D"/>
    <w:rsid w:val="002A120B"/>
    <w:rsid w:val="002A195B"/>
    <w:rsid w:val="002A1C98"/>
    <w:rsid w:val="002A2564"/>
    <w:rsid w:val="002A2C5F"/>
    <w:rsid w:val="002A4505"/>
    <w:rsid w:val="002A4837"/>
    <w:rsid w:val="002A50D3"/>
    <w:rsid w:val="002A6889"/>
    <w:rsid w:val="002A6F30"/>
    <w:rsid w:val="002A705E"/>
    <w:rsid w:val="002A7187"/>
    <w:rsid w:val="002A73F8"/>
    <w:rsid w:val="002A7BC8"/>
    <w:rsid w:val="002B004D"/>
    <w:rsid w:val="002B01FC"/>
    <w:rsid w:val="002B0352"/>
    <w:rsid w:val="002B0B61"/>
    <w:rsid w:val="002B0D45"/>
    <w:rsid w:val="002B11A2"/>
    <w:rsid w:val="002B1307"/>
    <w:rsid w:val="002B1334"/>
    <w:rsid w:val="002B1411"/>
    <w:rsid w:val="002B1C2A"/>
    <w:rsid w:val="002B1D96"/>
    <w:rsid w:val="002B1D9C"/>
    <w:rsid w:val="002B250B"/>
    <w:rsid w:val="002B2974"/>
    <w:rsid w:val="002B2BC9"/>
    <w:rsid w:val="002B3423"/>
    <w:rsid w:val="002B36D4"/>
    <w:rsid w:val="002B3CEB"/>
    <w:rsid w:val="002B3E50"/>
    <w:rsid w:val="002B4488"/>
    <w:rsid w:val="002B4B46"/>
    <w:rsid w:val="002B60C5"/>
    <w:rsid w:val="002B6443"/>
    <w:rsid w:val="002B64D6"/>
    <w:rsid w:val="002B705B"/>
    <w:rsid w:val="002B7455"/>
    <w:rsid w:val="002B7BE0"/>
    <w:rsid w:val="002B7CB4"/>
    <w:rsid w:val="002B7D84"/>
    <w:rsid w:val="002C0CE3"/>
    <w:rsid w:val="002C0D05"/>
    <w:rsid w:val="002C1174"/>
    <w:rsid w:val="002C126D"/>
    <w:rsid w:val="002C147D"/>
    <w:rsid w:val="002C1684"/>
    <w:rsid w:val="002C1E96"/>
    <w:rsid w:val="002C214A"/>
    <w:rsid w:val="002C2830"/>
    <w:rsid w:val="002C2877"/>
    <w:rsid w:val="002C2A0E"/>
    <w:rsid w:val="002C2CCD"/>
    <w:rsid w:val="002C3F25"/>
    <w:rsid w:val="002C431B"/>
    <w:rsid w:val="002C434C"/>
    <w:rsid w:val="002C51EA"/>
    <w:rsid w:val="002C5A29"/>
    <w:rsid w:val="002C7288"/>
    <w:rsid w:val="002C79C3"/>
    <w:rsid w:val="002C7DF6"/>
    <w:rsid w:val="002D002A"/>
    <w:rsid w:val="002D00CF"/>
    <w:rsid w:val="002D0464"/>
    <w:rsid w:val="002D0769"/>
    <w:rsid w:val="002D0E4C"/>
    <w:rsid w:val="002D0F7C"/>
    <w:rsid w:val="002D23AC"/>
    <w:rsid w:val="002D304E"/>
    <w:rsid w:val="002D33DD"/>
    <w:rsid w:val="002D3496"/>
    <w:rsid w:val="002D35AE"/>
    <w:rsid w:val="002D36C3"/>
    <w:rsid w:val="002D3C63"/>
    <w:rsid w:val="002D41F3"/>
    <w:rsid w:val="002D4292"/>
    <w:rsid w:val="002D4578"/>
    <w:rsid w:val="002D4996"/>
    <w:rsid w:val="002D4DAA"/>
    <w:rsid w:val="002D4FB1"/>
    <w:rsid w:val="002D5A8F"/>
    <w:rsid w:val="002D5BE5"/>
    <w:rsid w:val="002D5C66"/>
    <w:rsid w:val="002D628A"/>
    <w:rsid w:val="002D6456"/>
    <w:rsid w:val="002D788E"/>
    <w:rsid w:val="002D7B58"/>
    <w:rsid w:val="002D7E66"/>
    <w:rsid w:val="002D7FCD"/>
    <w:rsid w:val="002E0285"/>
    <w:rsid w:val="002E054B"/>
    <w:rsid w:val="002E0D60"/>
    <w:rsid w:val="002E0E5D"/>
    <w:rsid w:val="002E14DB"/>
    <w:rsid w:val="002E2844"/>
    <w:rsid w:val="002E2944"/>
    <w:rsid w:val="002E2BE1"/>
    <w:rsid w:val="002E2CA7"/>
    <w:rsid w:val="002E3BA3"/>
    <w:rsid w:val="002E3BE1"/>
    <w:rsid w:val="002E405E"/>
    <w:rsid w:val="002E4767"/>
    <w:rsid w:val="002E4969"/>
    <w:rsid w:val="002E4A75"/>
    <w:rsid w:val="002E4D71"/>
    <w:rsid w:val="002E5544"/>
    <w:rsid w:val="002E557C"/>
    <w:rsid w:val="002E5A85"/>
    <w:rsid w:val="002E5C9C"/>
    <w:rsid w:val="002E5D97"/>
    <w:rsid w:val="002E5EFD"/>
    <w:rsid w:val="002E5FBC"/>
    <w:rsid w:val="002E64E9"/>
    <w:rsid w:val="002E67E5"/>
    <w:rsid w:val="002E6ECD"/>
    <w:rsid w:val="002E6F88"/>
    <w:rsid w:val="002E743E"/>
    <w:rsid w:val="002E768C"/>
    <w:rsid w:val="002E79DB"/>
    <w:rsid w:val="002E7F79"/>
    <w:rsid w:val="002F030D"/>
    <w:rsid w:val="002F0319"/>
    <w:rsid w:val="002F042F"/>
    <w:rsid w:val="002F0EAE"/>
    <w:rsid w:val="002F10C6"/>
    <w:rsid w:val="002F191A"/>
    <w:rsid w:val="002F1AB5"/>
    <w:rsid w:val="002F1CC0"/>
    <w:rsid w:val="002F1FD7"/>
    <w:rsid w:val="002F2655"/>
    <w:rsid w:val="002F2A5F"/>
    <w:rsid w:val="002F31A2"/>
    <w:rsid w:val="002F34F7"/>
    <w:rsid w:val="002F3B6E"/>
    <w:rsid w:val="002F4925"/>
    <w:rsid w:val="002F5242"/>
    <w:rsid w:val="002F5438"/>
    <w:rsid w:val="002F5BB3"/>
    <w:rsid w:val="002F5CFC"/>
    <w:rsid w:val="002F5F1D"/>
    <w:rsid w:val="002F5FB2"/>
    <w:rsid w:val="002F6977"/>
    <w:rsid w:val="002F73D3"/>
    <w:rsid w:val="002F7875"/>
    <w:rsid w:val="002F78A0"/>
    <w:rsid w:val="002F7A83"/>
    <w:rsid w:val="002F7FB3"/>
    <w:rsid w:val="003002B0"/>
    <w:rsid w:val="00300323"/>
    <w:rsid w:val="00300D5E"/>
    <w:rsid w:val="003011B2"/>
    <w:rsid w:val="003011C9"/>
    <w:rsid w:val="00301FC3"/>
    <w:rsid w:val="00302102"/>
    <w:rsid w:val="00302551"/>
    <w:rsid w:val="0030262A"/>
    <w:rsid w:val="00302864"/>
    <w:rsid w:val="003028B8"/>
    <w:rsid w:val="00302CF8"/>
    <w:rsid w:val="0030370B"/>
    <w:rsid w:val="00303EF4"/>
    <w:rsid w:val="00304729"/>
    <w:rsid w:val="0030480C"/>
    <w:rsid w:val="0030489A"/>
    <w:rsid w:val="003048B3"/>
    <w:rsid w:val="00304A59"/>
    <w:rsid w:val="00304F92"/>
    <w:rsid w:val="0030592D"/>
    <w:rsid w:val="00305C77"/>
    <w:rsid w:val="00305EEB"/>
    <w:rsid w:val="00306337"/>
    <w:rsid w:val="003064E8"/>
    <w:rsid w:val="00306729"/>
    <w:rsid w:val="00307495"/>
    <w:rsid w:val="003077DD"/>
    <w:rsid w:val="00307D90"/>
    <w:rsid w:val="0031016A"/>
    <w:rsid w:val="0031053B"/>
    <w:rsid w:val="003107E6"/>
    <w:rsid w:val="00310808"/>
    <w:rsid w:val="00310A23"/>
    <w:rsid w:val="00310D59"/>
    <w:rsid w:val="003114A7"/>
    <w:rsid w:val="00311EA5"/>
    <w:rsid w:val="0031255A"/>
    <w:rsid w:val="00312780"/>
    <w:rsid w:val="00313473"/>
    <w:rsid w:val="0031357D"/>
    <w:rsid w:val="003139F0"/>
    <w:rsid w:val="00313DCD"/>
    <w:rsid w:val="00314413"/>
    <w:rsid w:val="0031492F"/>
    <w:rsid w:val="003149EC"/>
    <w:rsid w:val="00315382"/>
    <w:rsid w:val="00315847"/>
    <w:rsid w:val="00315938"/>
    <w:rsid w:val="0031686D"/>
    <w:rsid w:val="00316ADD"/>
    <w:rsid w:val="00316EAF"/>
    <w:rsid w:val="00317097"/>
    <w:rsid w:val="00317A22"/>
    <w:rsid w:val="00317AD7"/>
    <w:rsid w:val="00317F2A"/>
    <w:rsid w:val="003202C4"/>
    <w:rsid w:val="0032042E"/>
    <w:rsid w:val="00320F8D"/>
    <w:rsid w:val="00321070"/>
    <w:rsid w:val="0032154C"/>
    <w:rsid w:val="00321597"/>
    <w:rsid w:val="00321665"/>
    <w:rsid w:val="003216FF"/>
    <w:rsid w:val="003221C4"/>
    <w:rsid w:val="0032246B"/>
    <w:rsid w:val="0032260D"/>
    <w:rsid w:val="003228A2"/>
    <w:rsid w:val="00322AF2"/>
    <w:rsid w:val="00322C50"/>
    <w:rsid w:val="003230CD"/>
    <w:rsid w:val="00323401"/>
    <w:rsid w:val="0032346F"/>
    <w:rsid w:val="0032355B"/>
    <w:rsid w:val="003243AA"/>
    <w:rsid w:val="003247F1"/>
    <w:rsid w:val="00324E2D"/>
    <w:rsid w:val="0032518F"/>
    <w:rsid w:val="0032521E"/>
    <w:rsid w:val="0032559F"/>
    <w:rsid w:val="003258CC"/>
    <w:rsid w:val="00325C60"/>
    <w:rsid w:val="00325D7B"/>
    <w:rsid w:val="00326668"/>
    <w:rsid w:val="003270C6"/>
    <w:rsid w:val="003277F2"/>
    <w:rsid w:val="00327ACF"/>
    <w:rsid w:val="00327D70"/>
    <w:rsid w:val="00327E0E"/>
    <w:rsid w:val="00330272"/>
    <w:rsid w:val="003302AD"/>
    <w:rsid w:val="00330D0E"/>
    <w:rsid w:val="0033110D"/>
    <w:rsid w:val="0033251A"/>
    <w:rsid w:val="00332D39"/>
    <w:rsid w:val="00333085"/>
    <w:rsid w:val="0033333A"/>
    <w:rsid w:val="00333452"/>
    <w:rsid w:val="00333D88"/>
    <w:rsid w:val="00334138"/>
    <w:rsid w:val="00334231"/>
    <w:rsid w:val="00334BFC"/>
    <w:rsid w:val="00334C26"/>
    <w:rsid w:val="00334C97"/>
    <w:rsid w:val="0033502C"/>
    <w:rsid w:val="003350D7"/>
    <w:rsid w:val="00335456"/>
    <w:rsid w:val="00335602"/>
    <w:rsid w:val="003359F7"/>
    <w:rsid w:val="00335CF3"/>
    <w:rsid w:val="003360A1"/>
    <w:rsid w:val="00336243"/>
    <w:rsid w:val="00336936"/>
    <w:rsid w:val="00336F6C"/>
    <w:rsid w:val="00336FDD"/>
    <w:rsid w:val="0033703F"/>
    <w:rsid w:val="00337217"/>
    <w:rsid w:val="0033788B"/>
    <w:rsid w:val="003378B0"/>
    <w:rsid w:val="00337FA5"/>
    <w:rsid w:val="003404EC"/>
    <w:rsid w:val="003407D4"/>
    <w:rsid w:val="00340FBE"/>
    <w:rsid w:val="003417A4"/>
    <w:rsid w:val="00341C6B"/>
    <w:rsid w:val="0034213A"/>
    <w:rsid w:val="00342313"/>
    <w:rsid w:val="0034253C"/>
    <w:rsid w:val="00342650"/>
    <w:rsid w:val="00342657"/>
    <w:rsid w:val="00342C7C"/>
    <w:rsid w:val="00343070"/>
    <w:rsid w:val="00343563"/>
    <w:rsid w:val="003442ED"/>
    <w:rsid w:val="00345043"/>
    <w:rsid w:val="003450A6"/>
    <w:rsid w:val="00345924"/>
    <w:rsid w:val="00345ACB"/>
    <w:rsid w:val="00345FEE"/>
    <w:rsid w:val="00346976"/>
    <w:rsid w:val="00346EDF"/>
    <w:rsid w:val="003472F9"/>
    <w:rsid w:val="00347323"/>
    <w:rsid w:val="00347A23"/>
    <w:rsid w:val="00347A68"/>
    <w:rsid w:val="00347A9D"/>
    <w:rsid w:val="00347D69"/>
    <w:rsid w:val="00350356"/>
    <w:rsid w:val="003511AD"/>
    <w:rsid w:val="003511F1"/>
    <w:rsid w:val="00351977"/>
    <w:rsid w:val="00351D5B"/>
    <w:rsid w:val="00352683"/>
    <w:rsid w:val="003526EC"/>
    <w:rsid w:val="003531FB"/>
    <w:rsid w:val="0035326F"/>
    <w:rsid w:val="00353746"/>
    <w:rsid w:val="00353B07"/>
    <w:rsid w:val="0035406A"/>
    <w:rsid w:val="0035477A"/>
    <w:rsid w:val="00354B3F"/>
    <w:rsid w:val="00355051"/>
    <w:rsid w:val="003550C8"/>
    <w:rsid w:val="0035533A"/>
    <w:rsid w:val="0035569D"/>
    <w:rsid w:val="00355881"/>
    <w:rsid w:val="0035654D"/>
    <w:rsid w:val="00356773"/>
    <w:rsid w:val="00356996"/>
    <w:rsid w:val="00356E76"/>
    <w:rsid w:val="00356FE4"/>
    <w:rsid w:val="003573BE"/>
    <w:rsid w:val="00357649"/>
    <w:rsid w:val="0035790C"/>
    <w:rsid w:val="00357B4B"/>
    <w:rsid w:val="00357BB6"/>
    <w:rsid w:val="00357DB0"/>
    <w:rsid w:val="00357F80"/>
    <w:rsid w:val="003603AA"/>
    <w:rsid w:val="00360887"/>
    <w:rsid w:val="003608E0"/>
    <w:rsid w:val="003615E7"/>
    <w:rsid w:val="0036183E"/>
    <w:rsid w:val="003619C2"/>
    <w:rsid w:val="00361A21"/>
    <w:rsid w:val="00361A7B"/>
    <w:rsid w:val="00361B15"/>
    <w:rsid w:val="00362A36"/>
    <w:rsid w:val="0036317B"/>
    <w:rsid w:val="00363D03"/>
    <w:rsid w:val="00363D43"/>
    <w:rsid w:val="00363EC4"/>
    <w:rsid w:val="00364015"/>
    <w:rsid w:val="00364065"/>
    <w:rsid w:val="003649C5"/>
    <w:rsid w:val="00364C5C"/>
    <w:rsid w:val="0036559B"/>
    <w:rsid w:val="00365B0C"/>
    <w:rsid w:val="003664A3"/>
    <w:rsid w:val="00366622"/>
    <w:rsid w:val="003674AD"/>
    <w:rsid w:val="00367937"/>
    <w:rsid w:val="00370076"/>
    <w:rsid w:val="003708FF"/>
    <w:rsid w:val="003728BB"/>
    <w:rsid w:val="00372AAC"/>
    <w:rsid w:val="00372BE7"/>
    <w:rsid w:val="00372E96"/>
    <w:rsid w:val="00372FF3"/>
    <w:rsid w:val="00373075"/>
    <w:rsid w:val="003732D4"/>
    <w:rsid w:val="00373580"/>
    <w:rsid w:val="00373813"/>
    <w:rsid w:val="003742F0"/>
    <w:rsid w:val="00374436"/>
    <w:rsid w:val="003745A4"/>
    <w:rsid w:val="0037467B"/>
    <w:rsid w:val="003748FE"/>
    <w:rsid w:val="00375EBB"/>
    <w:rsid w:val="00375FEC"/>
    <w:rsid w:val="003766D7"/>
    <w:rsid w:val="003766DF"/>
    <w:rsid w:val="00376A11"/>
    <w:rsid w:val="00376B7F"/>
    <w:rsid w:val="00376C52"/>
    <w:rsid w:val="003776C7"/>
    <w:rsid w:val="003778BB"/>
    <w:rsid w:val="00377D83"/>
    <w:rsid w:val="00380147"/>
    <w:rsid w:val="00380196"/>
    <w:rsid w:val="003801BB"/>
    <w:rsid w:val="00380AE0"/>
    <w:rsid w:val="00380B26"/>
    <w:rsid w:val="003812C0"/>
    <w:rsid w:val="0038153B"/>
    <w:rsid w:val="00381D96"/>
    <w:rsid w:val="00381D9A"/>
    <w:rsid w:val="00381FF8"/>
    <w:rsid w:val="00382364"/>
    <w:rsid w:val="00382900"/>
    <w:rsid w:val="00382DB7"/>
    <w:rsid w:val="00383227"/>
    <w:rsid w:val="003833F7"/>
    <w:rsid w:val="0038341F"/>
    <w:rsid w:val="003837ED"/>
    <w:rsid w:val="00383ABA"/>
    <w:rsid w:val="00383DB9"/>
    <w:rsid w:val="00384E0E"/>
    <w:rsid w:val="00385014"/>
    <w:rsid w:val="003854F5"/>
    <w:rsid w:val="003859F0"/>
    <w:rsid w:val="00385B02"/>
    <w:rsid w:val="00385CAD"/>
    <w:rsid w:val="00385D5E"/>
    <w:rsid w:val="00385F7C"/>
    <w:rsid w:val="00385F90"/>
    <w:rsid w:val="00386060"/>
    <w:rsid w:val="00387463"/>
    <w:rsid w:val="003878D7"/>
    <w:rsid w:val="00390122"/>
    <w:rsid w:val="003906A0"/>
    <w:rsid w:val="003914E9"/>
    <w:rsid w:val="003917E2"/>
    <w:rsid w:val="00391A10"/>
    <w:rsid w:val="00391C71"/>
    <w:rsid w:val="00391D91"/>
    <w:rsid w:val="00392283"/>
    <w:rsid w:val="0039239C"/>
    <w:rsid w:val="003924D7"/>
    <w:rsid w:val="003928A3"/>
    <w:rsid w:val="0039313D"/>
    <w:rsid w:val="00393504"/>
    <w:rsid w:val="00393D59"/>
    <w:rsid w:val="00394352"/>
    <w:rsid w:val="003945F8"/>
    <w:rsid w:val="00394A13"/>
    <w:rsid w:val="00394CC8"/>
    <w:rsid w:val="00395381"/>
    <w:rsid w:val="00395705"/>
    <w:rsid w:val="00395795"/>
    <w:rsid w:val="0039590C"/>
    <w:rsid w:val="0039608A"/>
    <w:rsid w:val="0039608C"/>
    <w:rsid w:val="00396200"/>
    <w:rsid w:val="00397C29"/>
    <w:rsid w:val="003A05C6"/>
    <w:rsid w:val="003A08CC"/>
    <w:rsid w:val="003A095C"/>
    <w:rsid w:val="003A095E"/>
    <w:rsid w:val="003A1BD3"/>
    <w:rsid w:val="003A1CAA"/>
    <w:rsid w:val="003A1EF8"/>
    <w:rsid w:val="003A2236"/>
    <w:rsid w:val="003A2628"/>
    <w:rsid w:val="003A27F8"/>
    <w:rsid w:val="003A3290"/>
    <w:rsid w:val="003A3C92"/>
    <w:rsid w:val="003A42ED"/>
    <w:rsid w:val="003A576E"/>
    <w:rsid w:val="003A5C74"/>
    <w:rsid w:val="003A7179"/>
    <w:rsid w:val="003A7496"/>
    <w:rsid w:val="003A7B0F"/>
    <w:rsid w:val="003A7D9E"/>
    <w:rsid w:val="003A7E24"/>
    <w:rsid w:val="003A7EA2"/>
    <w:rsid w:val="003B00E9"/>
    <w:rsid w:val="003B0AE6"/>
    <w:rsid w:val="003B0B44"/>
    <w:rsid w:val="003B1AFE"/>
    <w:rsid w:val="003B241B"/>
    <w:rsid w:val="003B2A7A"/>
    <w:rsid w:val="003B31BD"/>
    <w:rsid w:val="003B36DA"/>
    <w:rsid w:val="003B3BBF"/>
    <w:rsid w:val="003B44EB"/>
    <w:rsid w:val="003B48A8"/>
    <w:rsid w:val="003B4BCD"/>
    <w:rsid w:val="003B5094"/>
    <w:rsid w:val="003B53E4"/>
    <w:rsid w:val="003B5635"/>
    <w:rsid w:val="003B59DA"/>
    <w:rsid w:val="003B5B0F"/>
    <w:rsid w:val="003B6666"/>
    <w:rsid w:val="003B6890"/>
    <w:rsid w:val="003B6E0E"/>
    <w:rsid w:val="003B76C3"/>
    <w:rsid w:val="003B7C61"/>
    <w:rsid w:val="003C061C"/>
    <w:rsid w:val="003C06B4"/>
    <w:rsid w:val="003C0A69"/>
    <w:rsid w:val="003C160E"/>
    <w:rsid w:val="003C2927"/>
    <w:rsid w:val="003C30E2"/>
    <w:rsid w:val="003C34A4"/>
    <w:rsid w:val="003C36AF"/>
    <w:rsid w:val="003C3893"/>
    <w:rsid w:val="003C4A99"/>
    <w:rsid w:val="003C4CB4"/>
    <w:rsid w:val="003C4CFD"/>
    <w:rsid w:val="003C4E41"/>
    <w:rsid w:val="003C5BF6"/>
    <w:rsid w:val="003C5DD9"/>
    <w:rsid w:val="003C6552"/>
    <w:rsid w:val="003C6A8E"/>
    <w:rsid w:val="003C74F2"/>
    <w:rsid w:val="003C7753"/>
    <w:rsid w:val="003C78BF"/>
    <w:rsid w:val="003C7AB8"/>
    <w:rsid w:val="003C7E66"/>
    <w:rsid w:val="003D0992"/>
    <w:rsid w:val="003D0C67"/>
    <w:rsid w:val="003D301C"/>
    <w:rsid w:val="003D30A6"/>
    <w:rsid w:val="003D47AD"/>
    <w:rsid w:val="003D4AE5"/>
    <w:rsid w:val="003D50AF"/>
    <w:rsid w:val="003D5387"/>
    <w:rsid w:val="003D577A"/>
    <w:rsid w:val="003D5AE3"/>
    <w:rsid w:val="003D5BE3"/>
    <w:rsid w:val="003D5E13"/>
    <w:rsid w:val="003D5E48"/>
    <w:rsid w:val="003D675E"/>
    <w:rsid w:val="003D67D4"/>
    <w:rsid w:val="003D7001"/>
    <w:rsid w:val="003D74C3"/>
    <w:rsid w:val="003E00FF"/>
    <w:rsid w:val="003E012B"/>
    <w:rsid w:val="003E082C"/>
    <w:rsid w:val="003E0986"/>
    <w:rsid w:val="003E0EB8"/>
    <w:rsid w:val="003E1237"/>
    <w:rsid w:val="003E1E2E"/>
    <w:rsid w:val="003E29F3"/>
    <w:rsid w:val="003E3A4F"/>
    <w:rsid w:val="003E3FE8"/>
    <w:rsid w:val="003E4157"/>
    <w:rsid w:val="003E4EB3"/>
    <w:rsid w:val="003E4FE5"/>
    <w:rsid w:val="003E5205"/>
    <w:rsid w:val="003E526D"/>
    <w:rsid w:val="003E555D"/>
    <w:rsid w:val="003E5B97"/>
    <w:rsid w:val="003E5E86"/>
    <w:rsid w:val="003E72F8"/>
    <w:rsid w:val="003E737C"/>
    <w:rsid w:val="003E7538"/>
    <w:rsid w:val="003E7AB4"/>
    <w:rsid w:val="003E7FE2"/>
    <w:rsid w:val="003F06AF"/>
    <w:rsid w:val="003F09A5"/>
    <w:rsid w:val="003F2285"/>
    <w:rsid w:val="003F274A"/>
    <w:rsid w:val="003F2A9F"/>
    <w:rsid w:val="003F2B91"/>
    <w:rsid w:val="003F2CD6"/>
    <w:rsid w:val="003F2DED"/>
    <w:rsid w:val="003F40BE"/>
    <w:rsid w:val="003F4505"/>
    <w:rsid w:val="003F47B1"/>
    <w:rsid w:val="003F4DBA"/>
    <w:rsid w:val="003F52AD"/>
    <w:rsid w:val="003F5DF9"/>
    <w:rsid w:val="003F6452"/>
    <w:rsid w:val="003F670F"/>
    <w:rsid w:val="003F6917"/>
    <w:rsid w:val="003F6E18"/>
    <w:rsid w:val="003F79CC"/>
    <w:rsid w:val="003F7DA3"/>
    <w:rsid w:val="003F7E95"/>
    <w:rsid w:val="0040009F"/>
    <w:rsid w:val="004004CB"/>
    <w:rsid w:val="004004FD"/>
    <w:rsid w:val="00400D49"/>
    <w:rsid w:val="004014DC"/>
    <w:rsid w:val="00401FD6"/>
    <w:rsid w:val="00402A4B"/>
    <w:rsid w:val="00402B12"/>
    <w:rsid w:val="00402C64"/>
    <w:rsid w:val="00402E4C"/>
    <w:rsid w:val="00402F53"/>
    <w:rsid w:val="004033E4"/>
    <w:rsid w:val="00403512"/>
    <w:rsid w:val="00403F2F"/>
    <w:rsid w:val="00404021"/>
    <w:rsid w:val="00404463"/>
    <w:rsid w:val="0040451A"/>
    <w:rsid w:val="00404870"/>
    <w:rsid w:val="00404D31"/>
    <w:rsid w:val="00405175"/>
    <w:rsid w:val="00406032"/>
    <w:rsid w:val="004060BE"/>
    <w:rsid w:val="004065BE"/>
    <w:rsid w:val="00406659"/>
    <w:rsid w:val="00406A22"/>
    <w:rsid w:val="00407090"/>
    <w:rsid w:val="0040790B"/>
    <w:rsid w:val="00407BD5"/>
    <w:rsid w:val="00407D83"/>
    <w:rsid w:val="004100E1"/>
    <w:rsid w:val="004113DC"/>
    <w:rsid w:val="00411836"/>
    <w:rsid w:val="00411A98"/>
    <w:rsid w:val="0041206B"/>
    <w:rsid w:val="0041241C"/>
    <w:rsid w:val="0041285E"/>
    <w:rsid w:val="0041317A"/>
    <w:rsid w:val="00413183"/>
    <w:rsid w:val="004137CC"/>
    <w:rsid w:val="0041394B"/>
    <w:rsid w:val="00413B02"/>
    <w:rsid w:val="00413B56"/>
    <w:rsid w:val="00414465"/>
    <w:rsid w:val="00414797"/>
    <w:rsid w:val="0041497D"/>
    <w:rsid w:val="0041568A"/>
    <w:rsid w:val="00415A26"/>
    <w:rsid w:val="00415A74"/>
    <w:rsid w:val="00415C55"/>
    <w:rsid w:val="00415CAB"/>
    <w:rsid w:val="00415F65"/>
    <w:rsid w:val="0041627F"/>
    <w:rsid w:val="004167A2"/>
    <w:rsid w:val="004168B4"/>
    <w:rsid w:val="00417BF7"/>
    <w:rsid w:val="00417CD1"/>
    <w:rsid w:val="004211A1"/>
    <w:rsid w:val="004217BB"/>
    <w:rsid w:val="00421C71"/>
    <w:rsid w:val="00421E0C"/>
    <w:rsid w:val="0042207E"/>
    <w:rsid w:val="004222DE"/>
    <w:rsid w:val="004232E3"/>
    <w:rsid w:val="0042338A"/>
    <w:rsid w:val="0042387D"/>
    <w:rsid w:val="00423B58"/>
    <w:rsid w:val="0042429C"/>
    <w:rsid w:val="004246D9"/>
    <w:rsid w:val="0042499D"/>
    <w:rsid w:val="00424A1D"/>
    <w:rsid w:val="00424F96"/>
    <w:rsid w:val="00425464"/>
    <w:rsid w:val="00425A8E"/>
    <w:rsid w:val="00425E7D"/>
    <w:rsid w:val="00426E10"/>
    <w:rsid w:val="00427166"/>
    <w:rsid w:val="004302B5"/>
    <w:rsid w:val="0043039D"/>
    <w:rsid w:val="00430CC1"/>
    <w:rsid w:val="0043137E"/>
    <w:rsid w:val="004317A3"/>
    <w:rsid w:val="00432907"/>
    <w:rsid w:val="00432A41"/>
    <w:rsid w:val="00432FAF"/>
    <w:rsid w:val="00433033"/>
    <w:rsid w:val="004333D2"/>
    <w:rsid w:val="00433B41"/>
    <w:rsid w:val="00433EA3"/>
    <w:rsid w:val="00433EA9"/>
    <w:rsid w:val="00434001"/>
    <w:rsid w:val="00434471"/>
    <w:rsid w:val="0043472F"/>
    <w:rsid w:val="00435990"/>
    <w:rsid w:val="00435AAC"/>
    <w:rsid w:val="00435FAF"/>
    <w:rsid w:val="004366AB"/>
    <w:rsid w:val="004369CB"/>
    <w:rsid w:val="00436A27"/>
    <w:rsid w:val="00436BA3"/>
    <w:rsid w:val="00436C10"/>
    <w:rsid w:val="00436EE1"/>
    <w:rsid w:val="004372C6"/>
    <w:rsid w:val="004379B4"/>
    <w:rsid w:val="00437DD3"/>
    <w:rsid w:val="00440375"/>
    <w:rsid w:val="00440413"/>
    <w:rsid w:val="0044046D"/>
    <w:rsid w:val="00440480"/>
    <w:rsid w:val="00440CD2"/>
    <w:rsid w:val="00440E8F"/>
    <w:rsid w:val="00440ED7"/>
    <w:rsid w:val="004415C8"/>
    <w:rsid w:val="00441BA7"/>
    <w:rsid w:val="00441D8F"/>
    <w:rsid w:val="00441E05"/>
    <w:rsid w:val="00441FFD"/>
    <w:rsid w:val="00442233"/>
    <w:rsid w:val="00442628"/>
    <w:rsid w:val="004429BF"/>
    <w:rsid w:val="00442D35"/>
    <w:rsid w:val="00442F23"/>
    <w:rsid w:val="00443142"/>
    <w:rsid w:val="00443191"/>
    <w:rsid w:val="00443771"/>
    <w:rsid w:val="00443932"/>
    <w:rsid w:val="00443B03"/>
    <w:rsid w:val="004441BF"/>
    <w:rsid w:val="004444AB"/>
    <w:rsid w:val="00444A5D"/>
    <w:rsid w:val="004453FA"/>
    <w:rsid w:val="00445A5A"/>
    <w:rsid w:val="00445ADF"/>
    <w:rsid w:val="00445FC8"/>
    <w:rsid w:val="004461AD"/>
    <w:rsid w:val="00447334"/>
    <w:rsid w:val="00447970"/>
    <w:rsid w:val="0045011D"/>
    <w:rsid w:val="004502D2"/>
    <w:rsid w:val="004507EF"/>
    <w:rsid w:val="00450971"/>
    <w:rsid w:val="00450B84"/>
    <w:rsid w:val="00451A6B"/>
    <w:rsid w:val="00451AD0"/>
    <w:rsid w:val="00451F62"/>
    <w:rsid w:val="004524F1"/>
    <w:rsid w:val="004526D4"/>
    <w:rsid w:val="00452C11"/>
    <w:rsid w:val="004537D8"/>
    <w:rsid w:val="00454A44"/>
    <w:rsid w:val="00454D3C"/>
    <w:rsid w:val="0045513E"/>
    <w:rsid w:val="004553E2"/>
    <w:rsid w:val="00455881"/>
    <w:rsid w:val="00455F9F"/>
    <w:rsid w:val="0045609E"/>
    <w:rsid w:val="00456566"/>
    <w:rsid w:val="004565B2"/>
    <w:rsid w:val="00456651"/>
    <w:rsid w:val="004568CD"/>
    <w:rsid w:val="004570CF"/>
    <w:rsid w:val="004572C4"/>
    <w:rsid w:val="004577FF"/>
    <w:rsid w:val="00457913"/>
    <w:rsid w:val="004604B8"/>
    <w:rsid w:val="004605AD"/>
    <w:rsid w:val="004605ED"/>
    <w:rsid w:val="004610BE"/>
    <w:rsid w:val="0046271C"/>
    <w:rsid w:val="004628A8"/>
    <w:rsid w:val="004629EB"/>
    <w:rsid w:val="0046414C"/>
    <w:rsid w:val="0046482F"/>
    <w:rsid w:val="00464A13"/>
    <w:rsid w:val="004651BB"/>
    <w:rsid w:val="0046528B"/>
    <w:rsid w:val="004656F9"/>
    <w:rsid w:val="00465864"/>
    <w:rsid w:val="00465A57"/>
    <w:rsid w:val="00465C75"/>
    <w:rsid w:val="00465C7C"/>
    <w:rsid w:val="0046759F"/>
    <w:rsid w:val="00467EE2"/>
    <w:rsid w:val="004700ED"/>
    <w:rsid w:val="004701A2"/>
    <w:rsid w:val="00470C16"/>
    <w:rsid w:val="004712AD"/>
    <w:rsid w:val="004719C8"/>
    <w:rsid w:val="00471C11"/>
    <w:rsid w:val="00472500"/>
    <w:rsid w:val="004726C7"/>
    <w:rsid w:val="00472A39"/>
    <w:rsid w:val="00472A59"/>
    <w:rsid w:val="00472DFA"/>
    <w:rsid w:val="00473093"/>
    <w:rsid w:val="00473306"/>
    <w:rsid w:val="004738EB"/>
    <w:rsid w:val="004748E8"/>
    <w:rsid w:val="00474A46"/>
    <w:rsid w:val="00474A87"/>
    <w:rsid w:val="00474B7B"/>
    <w:rsid w:val="00474D2F"/>
    <w:rsid w:val="004751A5"/>
    <w:rsid w:val="00475229"/>
    <w:rsid w:val="00476404"/>
    <w:rsid w:val="00476DE9"/>
    <w:rsid w:val="00476E2B"/>
    <w:rsid w:val="004772C8"/>
    <w:rsid w:val="00477BBB"/>
    <w:rsid w:val="00477D32"/>
    <w:rsid w:val="00477ED1"/>
    <w:rsid w:val="0048044F"/>
    <w:rsid w:val="00480DC3"/>
    <w:rsid w:val="004811DF"/>
    <w:rsid w:val="00481C39"/>
    <w:rsid w:val="00482305"/>
    <w:rsid w:val="00482F07"/>
    <w:rsid w:val="00482F1B"/>
    <w:rsid w:val="00483085"/>
    <w:rsid w:val="004833AF"/>
    <w:rsid w:val="00483811"/>
    <w:rsid w:val="004838D6"/>
    <w:rsid w:val="0048394F"/>
    <w:rsid w:val="00484140"/>
    <w:rsid w:val="0048414D"/>
    <w:rsid w:val="004845AC"/>
    <w:rsid w:val="00485C65"/>
    <w:rsid w:val="004864A5"/>
    <w:rsid w:val="00486A25"/>
    <w:rsid w:val="00487104"/>
    <w:rsid w:val="004875BC"/>
    <w:rsid w:val="00487C94"/>
    <w:rsid w:val="00490614"/>
    <w:rsid w:val="004907E6"/>
    <w:rsid w:val="00491672"/>
    <w:rsid w:val="00491B51"/>
    <w:rsid w:val="00491CAB"/>
    <w:rsid w:val="004922FB"/>
    <w:rsid w:val="004929FE"/>
    <w:rsid w:val="00492D0B"/>
    <w:rsid w:val="004939CA"/>
    <w:rsid w:val="00493ACE"/>
    <w:rsid w:val="00493CFD"/>
    <w:rsid w:val="00493D60"/>
    <w:rsid w:val="00493FA7"/>
    <w:rsid w:val="0049474C"/>
    <w:rsid w:val="00494AC1"/>
    <w:rsid w:val="00494B09"/>
    <w:rsid w:val="00494CF8"/>
    <w:rsid w:val="00494D5A"/>
    <w:rsid w:val="00495101"/>
    <w:rsid w:val="00495291"/>
    <w:rsid w:val="004953FE"/>
    <w:rsid w:val="00495B00"/>
    <w:rsid w:val="00495B0E"/>
    <w:rsid w:val="00496453"/>
    <w:rsid w:val="004968B9"/>
    <w:rsid w:val="004972B1"/>
    <w:rsid w:val="004975B8"/>
    <w:rsid w:val="00497A22"/>
    <w:rsid w:val="00497DFE"/>
    <w:rsid w:val="004A0004"/>
    <w:rsid w:val="004A0037"/>
    <w:rsid w:val="004A0151"/>
    <w:rsid w:val="004A038F"/>
    <w:rsid w:val="004A09A2"/>
    <w:rsid w:val="004A0F41"/>
    <w:rsid w:val="004A1152"/>
    <w:rsid w:val="004A1540"/>
    <w:rsid w:val="004A1784"/>
    <w:rsid w:val="004A18F6"/>
    <w:rsid w:val="004A2620"/>
    <w:rsid w:val="004A29AF"/>
    <w:rsid w:val="004A2D76"/>
    <w:rsid w:val="004A2EA3"/>
    <w:rsid w:val="004A2EAE"/>
    <w:rsid w:val="004A3109"/>
    <w:rsid w:val="004A419B"/>
    <w:rsid w:val="004A42F3"/>
    <w:rsid w:val="004A4575"/>
    <w:rsid w:val="004A470A"/>
    <w:rsid w:val="004A495F"/>
    <w:rsid w:val="004A4B38"/>
    <w:rsid w:val="004A5159"/>
    <w:rsid w:val="004A5B03"/>
    <w:rsid w:val="004A5DCF"/>
    <w:rsid w:val="004A67D3"/>
    <w:rsid w:val="004A6A30"/>
    <w:rsid w:val="004A77DA"/>
    <w:rsid w:val="004B048E"/>
    <w:rsid w:val="004B0AC9"/>
    <w:rsid w:val="004B0D44"/>
    <w:rsid w:val="004B1A72"/>
    <w:rsid w:val="004B1B9D"/>
    <w:rsid w:val="004B2070"/>
    <w:rsid w:val="004B21A7"/>
    <w:rsid w:val="004B2A21"/>
    <w:rsid w:val="004B30F6"/>
    <w:rsid w:val="004B3362"/>
    <w:rsid w:val="004B3407"/>
    <w:rsid w:val="004B39C0"/>
    <w:rsid w:val="004B3A53"/>
    <w:rsid w:val="004B4C8F"/>
    <w:rsid w:val="004B4E27"/>
    <w:rsid w:val="004B5120"/>
    <w:rsid w:val="004B5447"/>
    <w:rsid w:val="004B591C"/>
    <w:rsid w:val="004B5CDE"/>
    <w:rsid w:val="004B6125"/>
    <w:rsid w:val="004B62E2"/>
    <w:rsid w:val="004B67BE"/>
    <w:rsid w:val="004B711E"/>
    <w:rsid w:val="004B747C"/>
    <w:rsid w:val="004B7789"/>
    <w:rsid w:val="004B7B2A"/>
    <w:rsid w:val="004C01CA"/>
    <w:rsid w:val="004C028C"/>
    <w:rsid w:val="004C06A1"/>
    <w:rsid w:val="004C0EDF"/>
    <w:rsid w:val="004C104A"/>
    <w:rsid w:val="004C10DA"/>
    <w:rsid w:val="004C1814"/>
    <w:rsid w:val="004C18C8"/>
    <w:rsid w:val="004C1B42"/>
    <w:rsid w:val="004C1DEF"/>
    <w:rsid w:val="004C1F1B"/>
    <w:rsid w:val="004C212B"/>
    <w:rsid w:val="004C2371"/>
    <w:rsid w:val="004C2FBF"/>
    <w:rsid w:val="004C3E73"/>
    <w:rsid w:val="004C3E94"/>
    <w:rsid w:val="004C461F"/>
    <w:rsid w:val="004C47B1"/>
    <w:rsid w:val="004C4A1E"/>
    <w:rsid w:val="004C4A6D"/>
    <w:rsid w:val="004C4D7B"/>
    <w:rsid w:val="004C5170"/>
    <w:rsid w:val="004C51C5"/>
    <w:rsid w:val="004C577C"/>
    <w:rsid w:val="004C5F24"/>
    <w:rsid w:val="004C6045"/>
    <w:rsid w:val="004C62A6"/>
    <w:rsid w:val="004C66ED"/>
    <w:rsid w:val="004C69EB"/>
    <w:rsid w:val="004C6CE7"/>
    <w:rsid w:val="004C6D96"/>
    <w:rsid w:val="004C6E6D"/>
    <w:rsid w:val="004C73EF"/>
    <w:rsid w:val="004C7402"/>
    <w:rsid w:val="004C7B5F"/>
    <w:rsid w:val="004D01E0"/>
    <w:rsid w:val="004D15E3"/>
    <w:rsid w:val="004D1CC2"/>
    <w:rsid w:val="004D1D78"/>
    <w:rsid w:val="004D2097"/>
    <w:rsid w:val="004D2138"/>
    <w:rsid w:val="004D2591"/>
    <w:rsid w:val="004D29D9"/>
    <w:rsid w:val="004D2C5A"/>
    <w:rsid w:val="004D3AB8"/>
    <w:rsid w:val="004D42FD"/>
    <w:rsid w:val="004D490F"/>
    <w:rsid w:val="004D49D9"/>
    <w:rsid w:val="004D4E3E"/>
    <w:rsid w:val="004D5664"/>
    <w:rsid w:val="004D6A34"/>
    <w:rsid w:val="004D6D16"/>
    <w:rsid w:val="004D78F3"/>
    <w:rsid w:val="004D7F14"/>
    <w:rsid w:val="004E000A"/>
    <w:rsid w:val="004E00D5"/>
    <w:rsid w:val="004E00F6"/>
    <w:rsid w:val="004E0506"/>
    <w:rsid w:val="004E0FC3"/>
    <w:rsid w:val="004E10BB"/>
    <w:rsid w:val="004E17A1"/>
    <w:rsid w:val="004E1D6C"/>
    <w:rsid w:val="004E1FEE"/>
    <w:rsid w:val="004E207A"/>
    <w:rsid w:val="004E216B"/>
    <w:rsid w:val="004E2695"/>
    <w:rsid w:val="004E2993"/>
    <w:rsid w:val="004E2CB2"/>
    <w:rsid w:val="004E2F47"/>
    <w:rsid w:val="004E36C3"/>
    <w:rsid w:val="004E389D"/>
    <w:rsid w:val="004E4437"/>
    <w:rsid w:val="004E4815"/>
    <w:rsid w:val="004E4D8C"/>
    <w:rsid w:val="004E4DD7"/>
    <w:rsid w:val="004E5D47"/>
    <w:rsid w:val="004E6781"/>
    <w:rsid w:val="004E6962"/>
    <w:rsid w:val="004E6C86"/>
    <w:rsid w:val="004E6D8F"/>
    <w:rsid w:val="004E6F1A"/>
    <w:rsid w:val="004E79E9"/>
    <w:rsid w:val="004E7AF4"/>
    <w:rsid w:val="004E7CFE"/>
    <w:rsid w:val="004F06EC"/>
    <w:rsid w:val="004F0762"/>
    <w:rsid w:val="004F1209"/>
    <w:rsid w:val="004F1F78"/>
    <w:rsid w:val="004F3F5A"/>
    <w:rsid w:val="004F401D"/>
    <w:rsid w:val="004F4337"/>
    <w:rsid w:val="004F4A1B"/>
    <w:rsid w:val="004F4E57"/>
    <w:rsid w:val="004F503A"/>
    <w:rsid w:val="004F52B5"/>
    <w:rsid w:val="004F52EF"/>
    <w:rsid w:val="004F5307"/>
    <w:rsid w:val="004F5A43"/>
    <w:rsid w:val="004F6113"/>
    <w:rsid w:val="004F65BC"/>
    <w:rsid w:val="004F6756"/>
    <w:rsid w:val="004F6C54"/>
    <w:rsid w:val="004F6ECE"/>
    <w:rsid w:val="004F6FD7"/>
    <w:rsid w:val="004F71D9"/>
    <w:rsid w:val="004F7646"/>
    <w:rsid w:val="004F76A4"/>
    <w:rsid w:val="0050039F"/>
    <w:rsid w:val="005004D3"/>
    <w:rsid w:val="00500F82"/>
    <w:rsid w:val="00501446"/>
    <w:rsid w:val="005016FE"/>
    <w:rsid w:val="005017A6"/>
    <w:rsid w:val="005017DF"/>
    <w:rsid w:val="00501B5E"/>
    <w:rsid w:val="00501FAC"/>
    <w:rsid w:val="00501FB8"/>
    <w:rsid w:val="005036BE"/>
    <w:rsid w:val="00503955"/>
    <w:rsid w:val="00503B3E"/>
    <w:rsid w:val="00503E19"/>
    <w:rsid w:val="005046EF"/>
    <w:rsid w:val="005055A5"/>
    <w:rsid w:val="00505D63"/>
    <w:rsid w:val="0050613B"/>
    <w:rsid w:val="005062E7"/>
    <w:rsid w:val="0050646E"/>
    <w:rsid w:val="0050660C"/>
    <w:rsid w:val="0050665A"/>
    <w:rsid w:val="005066FF"/>
    <w:rsid w:val="0050697B"/>
    <w:rsid w:val="00506AD7"/>
    <w:rsid w:val="00506D3A"/>
    <w:rsid w:val="00506E35"/>
    <w:rsid w:val="00507296"/>
    <w:rsid w:val="005077B5"/>
    <w:rsid w:val="00507B65"/>
    <w:rsid w:val="00507D2F"/>
    <w:rsid w:val="00507FC1"/>
    <w:rsid w:val="00510040"/>
    <w:rsid w:val="00510606"/>
    <w:rsid w:val="00510AD9"/>
    <w:rsid w:val="00510C5A"/>
    <w:rsid w:val="005111C8"/>
    <w:rsid w:val="005114A8"/>
    <w:rsid w:val="005117FF"/>
    <w:rsid w:val="005118DB"/>
    <w:rsid w:val="00511C73"/>
    <w:rsid w:val="00511F57"/>
    <w:rsid w:val="0051259A"/>
    <w:rsid w:val="005125DE"/>
    <w:rsid w:val="005128BB"/>
    <w:rsid w:val="00512BB5"/>
    <w:rsid w:val="00513156"/>
    <w:rsid w:val="00513431"/>
    <w:rsid w:val="00513874"/>
    <w:rsid w:val="00513BA2"/>
    <w:rsid w:val="00513CEC"/>
    <w:rsid w:val="00514938"/>
    <w:rsid w:val="0051594D"/>
    <w:rsid w:val="00515A48"/>
    <w:rsid w:val="005162AC"/>
    <w:rsid w:val="00516A2F"/>
    <w:rsid w:val="00516C74"/>
    <w:rsid w:val="00516EFA"/>
    <w:rsid w:val="00517BAB"/>
    <w:rsid w:val="0052061B"/>
    <w:rsid w:val="0052186C"/>
    <w:rsid w:val="00521A86"/>
    <w:rsid w:val="00521E26"/>
    <w:rsid w:val="0052206C"/>
    <w:rsid w:val="00522692"/>
    <w:rsid w:val="00522902"/>
    <w:rsid w:val="0052318A"/>
    <w:rsid w:val="0052363D"/>
    <w:rsid w:val="005242EE"/>
    <w:rsid w:val="00524CD1"/>
    <w:rsid w:val="00525C0D"/>
    <w:rsid w:val="0052643E"/>
    <w:rsid w:val="00526942"/>
    <w:rsid w:val="00526CF3"/>
    <w:rsid w:val="0052702C"/>
    <w:rsid w:val="005270B9"/>
    <w:rsid w:val="0052737F"/>
    <w:rsid w:val="005275F6"/>
    <w:rsid w:val="00527608"/>
    <w:rsid w:val="0052764F"/>
    <w:rsid w:val="00527C54"/>
    <w:rsid w:val="00530469"/>
    <w:rsid w:val="00530A1F"/>
    <w:rsid w:val="00531191"/>
    <w:rsid w:val="005317C7"/>
    <w:rsid w:val="00531949"/>
    <w:rsid w:val="00532451"/>
    <w:rsid w:val="0053308F"/>
    <w:rsid w:val="00533506"/>
    <w:rsid w:val="0053357E"/>
    <w:rsid w:val="005339F5"/>
    <w:rsid w:val="00534A82"/>
    <w:rsid w:val="00535A37"/>
    <w:rsid w:val="00535EAA"/>
    <w:rsid w:val="00535EF9"/>
    <w:rsid w:val="00536178"/>
    <w:rsid w:val="00536526"/>
    <w:rsid w:val="0053654B"/>
    <w:rsid w:val="005368A2"/>
    <w:rsid w:val="00536EEF"/>
    <w:rsid w:val="00536FDA"/>
    <w:rsid w:val="00537454"/>
    <w:rsid w:val="00540F14"/>
    <w:rsid w:val="00541616"/>
    <w:rsid w:val="00541B8B"/>
    <w:rsid w:val="00541F6E"/>
    <w:rsid w:val="005421C6"/>
    <w:rsid w:val="0054246A"/>
    <w:rsid w:val="00542480"/>
    <w:rsid w:val="00542644"/>
    <w:rsid w:val="005429DA"/>
    <w:rsid w:val="00542E30"/>
    <w:rsid w:val="00542FFB"/>
    <w:rsid w:val="0054302E"/>
    <w:rsid w:val="00543223"/>
    <w:rsid w:val="0054383C"/>
    <w:rsid w:val="00543A44"/>
    <w:rsid w:val="005446F2"/>
    <w:rsid w:val="00544701"/>
    <w:rsid w:val="005448B9"/>
    <w:rsid w:val="00544F3A"/>
    <w:rsid w:val="005453CE"/>
    <w:rsid w:val="0054541A"/>
    <w:rsid w:val="005457A6"/>
    <w:rsid w:val="005460F7"/>
    <w:rsid w:val="005463FD"/>
    <w:rsid w:val="00546577"/>
    <w:rsid w:val="0055026C"/>
    <w:rsid w:val="00550D02"/>
    <w:rsid w:val="00551681"/>
    <w:rsid w:val="005517DA"/>
    <w:rsid w:val="00551FA5"/>
    <w:rsid w:val="00552C03"/>
    <w:rsid w:val="00552D0B"/>
    <w:rsid w:val="00552FAA"/>
    <w:rsid w:val="005531C7"/>
    <w:rsid w:val="005534B9"/>
    <w:rsid w:val="0055367B"/>
    <w:rsid w:val="00554141"/>
    <w:rsid w:val="005546C8"/>
    <w:rsid w:val="005556DA"/>
    <w:rsid w:val="00555BC9"/>
    <w:rsid w:val="00555F29"/>
    <w:rsid w:val="00555F58"/>
    <w:rsid w:val="00555FA0"/>
    <w:rsid w:val="00557832"/>
    <w:rsid w:val="0056011B"/>
    <w:rsid w:val="005601F1"/>
    <w:rsid w:val="00560C4D"/>
    <w:rsid w:val="00560D5D"/>
    <w:rsid w:val="00561EF6"/>
    <w:rsid w:val="00562414"/>
    <w:rsid w:val="0056266A"/>
    <w:rsid w:val="00562721"/>
    <w:rsid w:val="005629BF"/>
    <w:rsid w:val="00562CC9"/>
    <w:rsid w:val="00563AFB"/>
    <w:rsid w:val="00563BEC"/>
    <w:rsid w:val="00564063"/>
    <w:rsid w:val="00565250"/>
    <w:rsid w:val="00565496"/>
    <w:rsid w:val="00565B04"/>
    <w:rsid w:val="005661CA"/>
    <w:rsid w:val="00566623"/>
    <w:rsid w:val="005667FD"/>
    <w:rsid w:val="00566B8D"/>
    <w:rsid w:val="00566BFA"/>
    <w:rsid w:val="00566CBD"/>
    <w:rsid w:val="0056706A"/>
    <w:rsid w:val="005671DE"/>
    <w:rsid w:val="005672DF"/>
    <w:rsid w:val="00567735"/>
    <w:rsid w:val="0057057F"/>
    <w:rsid w:val="00570EBB"/>
    <w:rsid w:val="00571A5F"/>
    <w:rsid w:val="00571AB8"/>
    <w:rsid w:val="00571D3F"/>
    <w:rsid w:val="0057266F"/>
    <w:rsid w:val="0057281A"/>
    <w:rsid w:val="0057288C"/>
    <w:rsid w:val="00572A91"/>
    <w:rsid w:val="00572B32"/>
    <w:rsid w:val="00572BCA"/>
    <w:rsid w:val="00572C61"/>
    <w:rsid w:val="00572ECB"/>
    <w:rsid w:val="0057317D"/>
    <w:rsid w:val="00573737"/>
    <w:rsid w:val="00573B8D"/>
    <w:rsid w:val="00573D49"/>
    <w:rsid w:val="00574785"/>
    <w:rsid w:val="00574865"/>
    <w:rsid w:val="00574ADC"/>
    <w:rsid w:val="00574D9F"/>
    <w:rsid w:val="00574E0F"/>
    <w:rsid w:val="0057554A"/>
    <w:rsid w:val="0057556B"/>
    <w:rsid w:val="00576067"/>
    <w:rsid w:val="005768EC"/>
    <w:rsid w:val="00576F52"/>
    <w:rsid w:val="00577258"/>
    <w:rsid w:val="00577756"/>
    <w:rsid w:val="005779C5"/>
    <w:rsid w:val="00577C93"/>
    <w:rsid w:val="00577D8C"/>
    <w:rsid w:val="00577EA7"/>
    <w:rsid w:val="005801B8"/>
    <w:rsid w:val="00580820"/>
    <w:rsid w:val="0058085A"/>
    <w:rsid w:val="00580930"/>
    <w:rsid w:val="00580E44"/>
    <w:rsid w:val="00580FDF"/>
    <w:rsid w:val="00580FE6"/>
    <w:rsid w:val="00580FFC"/>
    <w:rsid w:val="00581905"/>
    <w:rsid w:val="00581D5E"/>
    <w:rsid w:val="00581E87"/>
    <w:rsid w:val="005821F7"/>
    <w:rsid w:val="00582AC6"/>
    <w:rsid w:val="00582B23"/>
    <w:rsid w:val="00582B64"/>
    <w:rsid w:val="00582BBA"/>
    <w:rsid w:val="00583085"/>
    <w:rsid w:val="005841E6"/>
    <w:rsid w:val="005842A2"/>
    <w:rsid w:val="0058444B"/>
    <w:rsid w:val="00584457"/>
    <w:rsid w:val="005844E6"/>
    <w:rsid w:val="005848C2"/>
    <w:rsid w:val="00584AD0"/>
    <w:rsid w:val="00584E91"/>
    <w:rsid w:val="005850E7"/>
    <w:rsid w:val="005851B0"/>
    <w:rsid w:val="005851EC"/>
    <w:rsid w:val="00585546"/>
    <w:rsid w:val="00585F1C"/>
    <w:rsid w:val="005873DF"/>
    <w:rsid w:val="005875E9"/>
    <w:rsid w:val="0058762C"/>
    <w:rsid w:val="00587680"/>
    <w:rsid w:val="00587E9B"/>
    <w:rsid w:val="00590333"/>
    <w:rsid w:val="0059033F"/>
    <w:rsid w:val="0059050F"/>
    <w:rsid w:val="0059064A"/>
    <w:rsid w:val="005907EB"/>
    <w:rsid w:val="005907EF"/>
    <w:rsid w:val="0059084D"/>
    <w:rsid w:val="00590DEC"/>
    <w:rsid w:val="00590FF8"/>
    <w:rsid w:val="00592293"/>
    <w:rsid w:val="00592726"/>
    <w:rsid w:val="00593383"/>
    <w:rsid w:val="005933C7"/>
    <w:rsid w:val="005949AF"/>
    <w:rsid w:val="00594C78"/>
    <w:rsid w:val="00594E0D"/>
    <w:rsid w:val="00595136"/>
    <w:rsid w:val="0059537C"/>
    <w:rsid w:val="00595907"/>
    <w:rsid w:val="00595B30"/>
    <w:rsid w:val="00595C8D"/>
    <w:rsid w:val="00595E78"/>
    <w:rsid w:val="00595EDF"/>
    <w:rsid w:val="00596369"/>
    <w:rsid w:val="00596534"/>
    <w:rsid w:val="005969C4"/>
    <w:rsid w:val="00597BD4"/>
    <w:rsid w:val="00597F8F"/>
    <w:rsid w:val="005A08BE"/>
    <w:rsid w:val="005A1075"/>
    <w:rsid w:val="005A11A8"/>
    <w:rsid w:val="005A1389"/>
    <w:rsid w:val="005A13DF"/>
    <w:rsid w:val="005A258F"/>
    <w:rsid w:val="005A2DE6"/>
    <w:rsid w:val="005A33B5"/>
    <w:rsid w:val="005A360A"/>
    <w:rsid w:val="005A3C70"/>
    <w:rsid w:val="005A3D2E"/>
    <w:rsid w:val="005A3DFF"/>
    <w:rsid w:val="005A4762"/>
    <w:rsid w:val="005A479D"/>
    <w:rsid w:val="005A48B7"/>
    <w:rsid w:val="005A4EAD"/>
    <w:rsid w:val="005A527E"/>
    <w:rsid w:val="005A55EA"/>
    <w:rsid w:val="005A60EA"/>
    <w:rsid w:val="005A657D"/>
    <w:rsid w:val="005A6AC9"/>
    <w:rsid w:val="005A6DA6"/>
    <w:rsid w:val="005A77E6"/>
    <w:rsid w:val="005A7CD9"/>
    <w:rsid w:val="005B00DF"/>
    <w:rsid w:val="005B03BC"/>
    <w:rsid w:val="005B0A77"/>
    <w:rsid w:val="005B0A8D"/>
    <w:rsid w:val="005B0AB5"/>
    <w:rsid w:val="005B14B6"/>
    <w:rsid w:val="005B21FD"/>
    <w:rsid w:val="005B24C9"/>
    <w:rsid w:val="005B2753"/>
    <w:rsid w:val="005B2C86"/>
    <w:rsid w:val="005B2FF4"/>
    <w:rsid w:val="005B31A4"/>
    <w:rsid w:val="005B35F4"/>
    <w:rsid w:val="005B37BE"/>
    <w:rsid w:val="005B3C04"/>
    <w:rsid w:val="005B4131"/>
    <w:rsid w:val="005B4498"/>
    <w:rsid w:val="005B487F"/>
    <w:rsid w:val="005B4C87"/>
    <w:rsid w:val="005B5022"/>
    <w:rsid w:val="005B5189"/>
    <w:rsid w:val="005B5667"/>
    <w:rsid w:val="005B59BB"/>
    <w:rsid w:val="005B5B95"/>
    <w:rsid w:val="005B63BD"/>
    <w:rsid w:val="005B6434"/>
    <w:rsid w:val="005B6533"/>
    <w:rsid w:val="005B6785"/>
    <w:rsid w:val="005B6CCC"/>
    <w:rsid w:val="005B72C0"/>
    <w:rsid w:val="005B74AE"/>
    <w:rsid w:val="005B7746"/>
    <w:rsid w:val="005B7BA2"/>
    <w:rsid w:val="005B7D57"/>
    <w:rsid w:val="005C0024"/>
    <w:rsid w:val="005C020B"/>
    <w:rsid w:val="005C2427"/>
    <w:rsid w:val="005C2B16"/>
    <w:rsid w:val="005C2F7B"/>
    <w:rsid w:val="005C3329"/>
    <w:rsid w:val="005C37EE"/>
    <w:rsid w:val="005C385A"/>
    <w:rsid w:val="005C3BCC"/>
    <w:rsid w:val="005C3E4B"/>
    <w:rsid w:val="005C418E"/>
    <w:rsid w:val="005C43CD"/>
    <w:rsid w:val="005C462B"/>
    <w:rsid w:val="005C487A"/>
    <w:rsid w:val="005C48E1"/>
    <w:rsid w:val="005C4F87"/>
    <w:rsid w:val="005C596A"/>
    <w:rsid w:val="005C5A55"/>
    <w:rsid w:val="005C5C28"/>
    <w:rsid w:val="005C5D36"/>
    <w:rsid w:val="005C6115"/>
    <w:rsid w:val="005C6135"/>
    <w:rsid w:val="005C622B"/>
    <w:rsid w:val="005C677F"/>
    <w:rsid w:val="005C6FA5"/>
    <w:rsid w:val="005C700D"/>
    <w:rsid w:val="005C78D4"/>
    <w:rsid w:val="005C7C76"/>
    <w:rsid w:val="005C7E26"/>
    <w:rsid w:val="005C7E48"/>
    <w:rsid w:val="005D021D"/>
    <w:rsid w:val="005D03DC"/>
    <w:rsid w:val="005D05F2"/>
    <w:rsid w:val="005D077E"/>
    <w:rsid w:val="005D07E2"/>
    <w:rsid w:val="005D0C28"/>
    <w:rsid w:val="005D0F39"/>
    <w:rsid w:val="005D18DE"/>
    <w:rsid w:val="005D1AF8"/>
    <w:rsid w:val="005D1CD1"/>
    <w:rsid w:val="005D21F7"/>
    <w:rsid w:val="005D2316"/>
    <w:rsid w:val="005D2391"/>
    <w:rsid w:val="005D3A04"/>
    <w:rsid w:val="005D3F2E"/>
    <w:rsid w:val="005D4322"/>
    <w:rsid w:val="005D512A"/>
    <w:rsid w:val="005D579F"/>
    <w:rsid w:val="005D5B41"/>
    <w:rsid w:val="005D5DF3"/>
    <w:rsid w:val="005D5DFE"/>
    <w:rsid w:val="005D6032"/>
    <w:rsid w:val="005D6169"/>
    <w:rsid w:val="005D6334"/>
    <w:rsid w:val="005D7B6B"/>
    <w:rsid w:val="005E04F8"/>
    <w:rsid w:val="005E0791"/>
    <w:rsid w:val="005E0817"/>
    <w:rsid w:val="005E0C6B"/>
    <w:rsid w:val="005E10D6"/>
    <w:rsid w:val="005E1F54"/>
    <w:rsid w:val="005E2043"/>
    <w:rsid w:val="005E2244"/>
    <w:rsid w:val="005E2728"/>
    <w:rsid w:val="005E2AB2"/>
    <w:rsid w:val="005E2AD3"/>
    <w:rsid w:val="005E34A1"/>
    <w:rsid w:val="005E387A"/>
    <w:rsid w:val="005E3C48"/>
    <w:rsid w:val="005E3EAA"/>
    <w:rsid w:val="005E49E5"/>
    <w:rsid w:val="005E4A95"/>
    <w:rsid w:val="005E4AF3"/>
    <w:rsid w:val="005E4C62"/>
    <w:rsid w:val="005E4FF1"/>
    <w:rsid w:val="005E53C0"/>
    <w:rsid w:val="005E5C0E"/>
    <w:rsid w:val="005E693A"/>
    <w:rsid w:val="005E6A51"/>
    <w:rsid w:val="005E7ABE"/>
    <w:rsid w:val="005E7B87"/>
    <w:rsid w:val="005F041F"/>
    <w:rsid w:val="005F0444"/>
    <w:rsid w:val="005F0A51"/>
    <w:rsid w:val="005F0C0E"/>
    <w:rsid w:val="005F0EC2"/>
    <w:rsid w:val="005F0FBF"/>
    <w:rsid w:val="005F0FC1"/>
    <w:rsid w:val="005F143B"/>
    <w:rsid w:val="005F14CA"/>
    <w:rsid w:val="005F1549"/>
    <w:rsid w:val="005F156E"/>
    <w:rsid w:val="005F15A9"/>
    <w:rsid w:val="005F1C8F"/>
    <w:rsid w:val="005F2138"/>
    <w:rsid w:val="005F24D0"/>
    <w:rsid w:val="005F36FE"/>
    <w:rsid w:val="005F44BA"/>
    <w:rsid w:val="005F4A53"/>
    <w:rsid w:val="005F4AB4"/>
    <w:rsid w:val="005F4E20"/>
    <w:rsid w:val="005F51E7"/>
    <w:rsid w:val="005F5268"/>
    <w:rsid w:val="005F53C5"/>
    <w:rsid w:val="005F55D5"/>
    <w:rsid w:val="005F5756"/>
    <w:rsid w:val="005F5DBE"/>
    <w:rsid w:val="005F6275"/>
    <w:rsid w:val="005F6332"/>
    <w:rsid w:val="005F6710"/>
    <w:rsid w:val="005F67B2"/>
    <w:rsid w:val="005F6878"/>
    <w:rsid w:val="005F6F31"/>
    <w:rsid w:val="005F76C4"/>
    <w:rsid w:val="005F7D35"/>
    <w:rsid w:val="00600907"/>
    <w:rsid w:val="00600F01"/>
    <w:rsid w:val="0060124D"/>
    <w:rsid w:val="00601633"/>
    <w:rsid w:val="0060206C"/>
    <w:rsid w:val="00602C40"/>
    <w:rsid w:val="0060383A"/>
    <w:rsid w:val="00605589"/>
    <w:rsid w:val="0060585F"/>
    <w:rsid w:val="00605F4E"/>
    <w:rsid w:val="006064E8"/>
    <w:rsid w:val="0060660B"/>
    <w:rsid w:val="006067CE"/>
    <w:rsid w:val="00606804"/>
    <w:rsid w:val="006069D7"/>
    <w:rsid w:val="00606EBA"/>
    <w:rsid w:val="00606F6A"/>
    <w:rsid w:val="00607EDB"/>
    <w:rsid w:val="00607EDE"/>
    <w:rsid w:val="00610017"/>
    <w:rsid w:val="00610288"/>
    <w:rsid w:val="0061128A"/>
    <w:rsid w:val="006113D2"/>
    <w:rsid w:val="00611CCA"/>
    <w:rsid w:val="00611F09"/>
    <w:rsid w:val="00611F15"/>
    <w:rsid w:val="00611FAB"/>
    <w:rsid w:val="00612D41"/>
    <w:rsid w:val="00613132"/>
    <w:rsid w:val="0061372B"/>
    <w:rsid w:val="00613EA8"/>
    <w:rsid w:val="0061409B"/>
    <w:rsid w:val="0061463C"/>
    <w:rsid w:val="00614AC1"/>
    <w:rsid w:val="00614BCE"/>
    <w:rsid w:val="00614DF0"/>
    <w:rsid w:val="00615B24"/>
    <w:rsid w:val="00615CA6"/>
    <w:rsid w:val="006166CE"/>
    <w:rsid w:val="00616B5C"/>
    <w:rsid w:val="00616C09"/>
    <w:rsid w:val="0061742C"/>
    <w:rsid w:val="00620E2D"/>
    <w:rsid w:val="006210CB"/>
    <w:rsid w:val="0062133A"/>
    <w:rsid w:val="006214A4"/>
    <w:rsid w:val="0062160B"/>
    <w:rsid w:val="00622275"/>
    <w:rsid w:val="0062268C"/>
    <w:rsid w:val="0062272D"/>
    <w:rsid w:val="0062290B"/>
    <w:rsid w:val="00622B87"/>
    <w:rsid w:val="00622C75"/>
    <w:rsid w:val="0062383A"/>
    <w:rsid w:val="0062392B"/>
    <w:rsid w:val="0062518B"/>
    <w:rsid w:val="00625223"/>
    <w:rsid w:val="006254D2"/>
    <w:rsid w:val="00625513"/>
    <w:rsid w:val="00625852"/>
    <w:rsid w:val="00625C44"/>
    <w:rsid w:val="0062613A"/>
    <w:rsid w:val="00626D4D"/>
    <w:rsid w:val="006271EC"/>
    <w:rsid w:val="00630200"/>
    <w:rsid w:val="00630AEB"/>
    <w:rsid w:val="00630BBD"/>
    <w:rsid w:val="00630BED"/>
    <w:rsid w:val="00631037"/>
    <w:rsid w:val="00631617"/>
    <w:rsid w:val="00631982"/>
    <w:rsid w:val="00632025"/>
    <w:rsid w:val="0063234A"/>
    <w:rsid w:val="00632800"/>
    <w:rsid w:val="00632DB2"/>
    <w:rsid w:val="00632E80"/>
    <w:rsid w:val="0063359E"/>
    <w:rsid w:val="00633C9F"/>
    <w:rsid w:val="00634708"/>
    <w:rsid w:val="00634A76"/>
    <w:rsid w:val="00635508"/>
    <w:rsid w:val="0063559C"/>
    <w:rsid w:val="006356A0"/>
    <w:rsid w:val="0063590D"/>
    <w:rsid w:val="0063634B"/>
    <w:rsid w:val="006367C3"/>
    <w:rsid w:val="00636CB2"/>
    <w:rsid w:val="00636D3A"/>
    <w:rsid w:val="006370AC"/>
    <w:rsid w:val="0063728B"/>
    <w:rsid w:val="00637BE8"/>
    <w:rsid w:val="006407EC"/>
    <w:rsid w:val="00640AD0"/>
    <w:rsid w:val="00640CC7"/>
    <w:rsid w:val="00640ED1"/>
    <w:rsid w:val="00641AB4"/>
    <w:rsid w:val="00641C23"/>
    <w:rsid w:val="00641D64"/>
    <w:rsid w:val="00641ECB"/>
    <w:rsid w:val="00642D3F"/>
    <w:rsid w:val="00643DE5"/>
    <w:rsid w:val="00643F25"/>
    <w:rsid w:val="00644E4E"/>
    <w:rsid w:val="00645058"/>
    <w:rsid w:val="006457F6"/>
    <w:rsid w:val="00645A14"/>
    <w:rsid w:val="00645E0A"/>
    <w:rsid w:val="00645FE1"/>
    <w:rsid w:val="0064613E"/>
    <w:rsid w:val="0064656E"/>
    <w:rsid w:val="00646FCB"/>
    <w:rsid w:val="00647646"/>
    <w:rsid w:val="00650164"/>
    <w:rsid w:val="006501AC"/>
    <w:rsid w:val="006502BD"/>
    <w:rsid w:val="006502E7"/>
    <w:rsid w:val="00650C93"/>
    <w:rsid w:val="00650ED6"/>
    <w:rsid w:val="00651002"/>
    <w:rsid w:val="006511E3"/>
    <w:rsid w:val="006513AF"/>
    <w:rsid w:val="0065201F"/>
    <w:rsid w:val="006529CC"/>
    <w:rsid w:val="00652E54"/>
    <w:rsid w:val="0065358D"/>
    <w:rsid w:val="00653C13"/>
    <w:rsid w:val="00654398"/>
    <w:rsid w:val="00654AF3"/>
    <w:rsid w:val="00654EB9"/>
    <w:rsid w:val="006555E5"/>
    <w:rsid w:val="0065599C"/>
    <w:rsid w:val="00655B60"/>
    <w:rsid w:val="006564C4"/>
    <w:rsid w:val="0065685E"/>
    <w:rsid w:val="00656FF3"/>
    <w:rsid w:val="0065742C"/>
    <w:rsid w:val="00657716"/>
    <w:rsid w:val="00657AEA"/>
    <w:rsid w:val="00657D8F"/>
    <w:rsid w:val="00660656"/>
    <w:rsid w:val="00660832"/>
    <w:rsid w:val="00660AAE"/>
    <w:rsid w:val="006612F3"/>
    <w:rsid w:val="00661BF1"/>
    <w:rsid w:val="00661D60"/>
    <w:rsid w:val="0066241B"/>
    <w:rsid w:val="00662CEB"/>
    <w:rsid w:val="00662DC4"/>
    <w:rsid w:val="00663389"/>
    <w:rsid w:val="00663B10"/>
    <w:rsid w:val="00663B15"/>
    <w:rsid w:val="00663BB2"/>
    <w:rsid w:val="00663E96"/>
    <w:rsid w:val="00664956"/>
    <w:rsid w:val="00664F83"/>
    <w:rsid w:val="00664FE6"/>
    <w:rsid w:val="006650CC"/>
    <w:rsid w:val="0066580A"/>
    <w:rsid w:val="006659EC"/>
    <w:rsid w:val="0066710E"/>
    <w:rsid w:val="0066744C"/>
    <w:rsid w:val="00667471"/>
    <w:rsid w:val="006674D5"/>
    <w:rsid w:val="00667C22"/>
    <w:rsid w:val="006705BD"/>
    <w:rsid w:val="006716D1"/>
    <w:rsid w:val="00671A1B"/>
    <w:rsid w:val="00671FB1"/>
    <w:rsid w:val="006721E0"/>
    <w:rsid w:val="00673A62"/>
    <w:rsid w:val="0067440D"/>
    <w:rsid w:val="0067456C"/>
    <w:rsid w:val="006748E4"/>
    <w:rsid w:val="00674CF4"/>
    <w:rsid w:val="006754D8"/>
    <w:rsid w:val="00675853"/>
    <w:rsid w:val="00675B97"/>
    <w:rsid w:val="0067666D"/>
    <w:rsid w:val="00676A06"/>
    <w:rsid w:val="0067715A"/>
    <w:rsid w:val="00677537"/>
    <w:rsid w:val="00677713"/>
    <w:rsid w:val="00677770"/>
    <w:rsid w:val="00680095"/>
    <w:rsid w:val="00680C49"/>
    <w:rsid w:val="00680CE7"/>
    <w:rsid w:val="00680D74"/>
    <w:rsid w:val="00681441"/>
    <w:rsid w:val="006826EF"/>
    <w:rsid w:val="00683145"/>
    <w:rsid w:val="0068353D"/>
    <w:rsid w:val="00683914"/>
    <w:rsid w:val="00683AF8"/>
    <w:rsid w:val="006841F5"/>
    <w:rsid w:val="00684E14"/>
    <w:rsid w:val="00684F84"/>
    <w:rsid w:val="0068518B"/>
    <w:rsid w:val="006854B7"/>
    <w:rsid w:val="0068551B"/>
    <w:rsid w:val="00685A0F"/>
    <w:rsid w:val="00685C2A"/>
    <w:rsid w:val="00686758"/>
    <w:rsid w:val="00686D93"/>
    <w:rsid w:val="0068756B"/>
    <w:rsid w:val="00687924"/>
    <w:rsid w:val="00690358"/>
    <w:rsid w:val="00690433"/>
    <w:rsid w:val="00690A22"/>
    <w:rsid w:val="00690DCA"/>
    <w:rsid w:val="00691125"/>
    <w:rsid w:val="0069178B"/>
    <w:rsid w:val="00691BE0"/>
    <w:rsid w:val="00692073"/>
    <w:rsid w:val="006920D1"/>
    <w:rsid w:val="00692224"/>
    <w:rsid w:val="006925F1"/>
    <w:rsid w:val="00693291"/>
    <w:rsid w:val="006932C8"/>
    <w:rsid w:val="00693B2C"/>
    <w:rsid w:val="00694710"/>
    <w:rsid w:val="00694A19"/>
    <w:rsid w:val="00694A30"/>
    <w:rsid w:val="00694DA8"/>
    <w:rsid w:val="006950D8"/>
    <w:rsid w:val="006956F5"/>
    <w:rsid w:val="00695B36"/>
    <w:rsid w:val="00696691"/>
    <w:rsid w:val="006967CA"/>
    <w:rsid w:val="00696D9D"/>
    <w:rsid w:val="006975AD"/>
    <w:rsid w:val="00697C23"/>
    <w:rsid w:val="006A07DF"/>
    <w:rsid w:val="006A192D"/>
    <w:rsid w:val="006A19A8"/>
    <w:rsid w:val="006A1CB8"/>
    <w:rsid w:val="006A1D00"/>
    <w:rsid w:val="006A2118"/>
    <w:rsid w:val="006A2194"/>
    <w:rsid w:val="006A2A59"/>
    <w:rsid w:val="006A2B1A"/>
    <w:rsid w:val="006A2F1F"/>
    <w:rsid w:val="006A32FB"/>
    <w:rsid w:val="006A344A"/>
    <w:rsid w:val="006A3623"/>
    <w:rsid w:val="006A3AB3"/>
    <w:rsid w:val="006A3AC4"/>
    <w:rsid w:val="006A3C2D"/>
    <w:rsid w:val="006A412C"/>
    <w:rsid w:val="006A4356"/>
    <w:rsid w:val="006A4610"/>
    <w:rsid w:val="006A4BD5"/>
    <w:rsid w:val="006A4F74"/>
    <w:rsid w:val="006A54F5"/>
    <w:rsid w:val="006A5E46"/>
    <w:rsid w:val="006A698B"/>
    <w:rsid w:val="006A6A34"/>
    <w:rsid w:val="006A70DD"/>
    <w:rsid w:val="006B068B"/>
    <w:rsid w:val="006B0704"/>
    <w:rsid w:val="006B0867"/>
    <w:rsid w:val="006B0B74"/>
    <w:rsid w:val="006B0CC6"/>
    <w:rsid w:val="006B11D2"/>
    <w:rsid w:val="006B1545"/>
    <w:rsid w:val="006B18A4"/>
    <w:rsid w:val="006B1F68"/>
    <w:rsid w:val="006B20B0"/>
    <w:rsid w:val="006B221E"/>
    <w:rsid w:val="006B2634"/>
    <w:rsid w:val="006B356C"/>
    <w:rsid w:val="006B3995"/>
    <w:rsid w:val="006B40E7"/>
    <w:rsid w:val="006B5378"/>
    <w:rsid w:val="006B578F"/>
    <w:rsid w:val="006B60F7"/>
    <w:rsid w:val="006B6541"/>
    <w:rsid w:val="006B686B"/>
    <w:rsid w:val="006B6AD7"/>
    <w:rsid w:val="006B7738"/>
    <w:rsid w:val="006B78A2"/>
    <w:rsid w:val="006C005D"/>
    <w:rsid w:val="006C0092"/>
    <w:rsid w:val="006C03B6"/>
    <w:rsid w:val="006C07DD"/>
    <w:rsid w:val="006C0B4A"/>
    <w:rsid w:val="006C0D56"/>
    <w:rsid w:val="006C0D6F"/>
    <w:rsid w:val="006C0FA8"/>
    <w:rsid w:val="006C2C13"/>
    <w:rsid w:val="006C2F4C"/>
    <w:rsid w:val="006C34F3"/>
    <w:rsid w:val="006C3581"/>
    <w:rsid w:val="006C3FD2"/>
    <w:rsid w:val="006C4B4D"/>
    <w:rsid w:val="006C4F68"/>
    <w:rsid w:val="006C5111"/>
    <w:rsid w:val="006C5282"/>
    <w:rsid w:val="006C5B8B"/>
    <w:rsid w:val="006C5C29"/>
    <w:rsid w:val="006C6E37"/>
    <w:rsid w:val="006C74A0"/>
    <w:rsid w:val="006C7728"/>
    <w:rsid w:val="006C7890"/>
    <w:rsid w:val="006C7C43"/>
    <w:rsid w:val="006C7DD1"/>
    <w:rsid w:val="006C7F24"/>
    <w:rsid w:val="006D05D7"/>
    <w:rsid w:val="006D0770"/>
    <w:rsid w:val="006D093E"/>
    <w:rsid w:val="006D0B58"/>
    <w:rsid w:val="006D12DB"/>
    <w:rsid w:val="006D1698"/>
    <w:rsid w:val="006D16ED"/>
    <w:rsid w:val="006D1F5D"/>
    <w:rsid w:val="006D2341"/>
    <w:rsid w:val="006D3105"/>
    <w:rsid w:val="006D3D7B"/>
    <w:rsid w:val="006D49B1"/>
    <w:rsid w:val="006D4F5A"/>
    <w:rsid w:val="006D520A"/>
    <w:rsid w:val="006D52B8"/>
    <w:rsid w:val="006D5310"/>
    <w:rsid w:val="006D5336"/>
    <w:rsid w:val="006D586F"/>
    <w:rsid w:val="006D5ABF"/>
    <w:rsid w:val="006D5BD3"/>
    <w:rsid w:val="006D683F"/>
    <w:rsid w:val="006D68F8"/>
    <w:rsid w:val="006D6D61"/>
    <w:rsid w:val="006D6E11"/>
    <w:rsid w:val="006D7053"/>
    <w:rsid w:val="006D7598"/>
    <w:rsid w:val="006D766A"/>
    <w:rsid w:val="006D77D0"/>
    <w:rsid w:val="006D7941"/>
    <w:rsid w:val="006D7A19"/>
    <w:rsid w:val="006D7A4E"/>
    <w:rsid w:val="006D7D26"/>
    <w:rsid w:val="006D7D4B"/>
    <w:rsid w:val="006E03C5"/>
    <w:rsid w:val="006E0B98"/>
    <w:rsid w:val="006E1312"/>
    <w:rsid w:val="006E1653"/>
    <w:rsid w:val="006E1AB8"/>
    <w:rsid w:val="006E2384"/>
    <w:rsid w:val="006E23D3"/>
    <w:rsid w:val="006E2742"/>
    <w:rsid w:val="006E2DC7"/>
    <w:rsid w:val="006E35DB"/>
    <w:rsid w:val="006E3A32"/>
    <w:rsid w:val="006E40ED"/>
    <w:rsid w:val="006E41E9"/>
    <w:rsid w:val="006E4E23"/>
    <w:rsid w:val="006E4FCE"/>
    <w:rsid w:val="006E5046"/>
    <w:rsid w:val="006E56A4"/>
    <w:rsid w:val="006E5CAC"/>
    <w:rsid w:val="006E7A68"/>
    <w:rsid w:val="006F0240"/>
    <w:rsid w:val="006F031D"/>
    <w:rsid w:val="006F0A58"/>
    <w:rsid w:val="006F0CA6"/>
    <w:rsid w:val="006F0E14"/>
    <w:rsid w:val="006F116F"/>
    <w:rsid w:val="006F17BD"/>
    <w:rsid w:val="006F2052"/>
    <w:rsid w:val="006F2078"/>
    <w:rsid w:val="006F21AC"/>
    <w:rsid w:val="006F278F"/>
    <w:rsid w:val="006F2CF3"/>
    <w:rsid w:val="006F2E26"/>
    <w:rsid w:val="006F2EBA"/>
    <w:rsid w:val="006F30E1"/>
    <w:rsid w:val="006F316A"/>
    <w:rsid w:val="006F35E4"/>
    <w:rsid w:val="006F3A46"/>
    <w:rsid w:val="006F3BF6"/>
    <w:rsid w:val="006F3DB6"/>
    <w:rsid w:val="006F476E"/>
    <w:rsid w:val="006F4B48"/>
    <w:rsid w:val="006F51C7"/>
    <w:rsid w:val="006F5602"/>
    <w:rsid w:val="006F6040"/>
    <w:rsid w:val="006F6068"/>
    <w:rsid w:val="006F65B2"/>
    <w:rsid w:val="006F6673"/>
    <w:rsid w:val="006F6AD0"/>
    <w:rsid w:val="006F6C84"/>
    <w:rsid w:val="006F6F24"/>
    <w:rsid w:val="006F6FEC"/>
    <w:rsid w:val="006F6FED"/>
    <w:rsid w:val="006F7CA7"/>
    <w:rsid w:val="006F7CAB"/>
    <w:rsid w:val="006F7DE8"/>
    <w:rsid w:val="00700FB5"/>
    <w:rsid w:val="00701776"/>
    <w:rsid w:val="00701839"/>
    <w:rsid w:val="00702280"/>
    <w:rsid w:val="00702388"/>
    <w:rsid w:val="007026ED"/>
    <w:rsid w:val="00702BE8"/>
    <w:rsid w:val="00702EF1"/>
    <w:rsid w:val="00703271"/>
    <w:rsid w:val="00703F51"/>
    <w:rsid w:val="00704114"/>
    <w:rsid w:val="00704A09"/>
    <w:rsid w:val="00704D36"/>
    <w:rsid w:val="00704E17"/>
    <w:rsid w:val="00705761"/>
    <w:rsid w:val="007061AF"/>
    <w:rsid w:val="00706774"/>
    <w:rsid w:val="00706A68"/>
    <w:rsid w:val="00707057"/>
    <w:rsid w:val="007072C4"/>
    <w:rsid w:val="00711388"/>
    <w:rsid w:val="0071157C"/>
    <w:rsid w:val="00711B38"/>
    <w:rsid w:val="00711BCC"/>
    <w:rsid w:val="00711D08"/>
    <w:rsid w:val="007125C8"/>
    <w:rsid w:val="00712DDC"/>
    <w:rsid w:val="00713E4E"/>
    <w:rsid w:val="00713EF7"/>
    <w:rsid w:val="00713FD9"/>
    <w:rsid w:val="0071494B"/>
    <w:rsid w:val="0071525E"/>
    <w:rsid w:val="007153A7"/>
    <w:rsid w:val="0071546F"/>
    <w:rsid w:val="007164B4"/>
    <w:rsid w:val="00716844"/>
    <w:rsid w:val="0071695F"/>
    <w:rsid w:val="00716B65"/>
    <w:rsid w:val="0071715F"/>
    <w:rsid w:val="007172DA"/>
    <w:rsid w:val="00717565"/>
    <w:rsid w:val="00717F08"/>
    <w:rsid w:val="00717F29"/>
    <w:rsid w:val="007201E4"/>
    <w:rsid w:val="00720260"/>
    <w:rsid w:val="007206BF"/>
    <w:rsid w:val="007207D2"/>
    <w:rsid w:val="00720A21"/>
    <w:rsid w:val="00721206"/>
    <w:rsid w:val="007212E1"/>
    <w:rsid w:val="00721EFA"/>
    <w:rsid w:val="00722A2F"/>
    <w:rsid w:val="00722D20"/>
    <w:rsid w:val="007231CB"/>
    <w:rsid w:val="0072320C"/>
    <w:rsid w:val="0072331A"/>
    <w:rsid w:val="00723AC1"/>
    <w:rsid w:val="007242EE"/>
    <w:rsid w:val="00724452"/>
    <w:rsid w:val="00725022"/>
    <w:rsid w:val="00725066"/>
    <w:rsid w:val="00725D44"/>
    <w:rsid w:val="007260D5"/>
    <w:rsid w:val="0072623A"/>
    <w:rsid w:val="00726332"/>
    <w:rsid w:val="007265A7"/>
    <w:rsid w:val="00726856"/>
    <w:rsid w:val="00726CF8"/>
    <w:rsid w:val="007274CF"/>
    <w:rsid w:val="0073016C"/>
    <w:rsid w:val="00730396"/>
    <w:rsid w:val="007307D9"/>
    <w:rsid w:val="00730959"/>
    <w:rsid w:val="00730C26"/>
    <w:rsid w:val="00730D40"/>
    <w:rsid w:val="00730D9B"/>
    <w:rsid w:val="00730E53"/>
    <w:rsid w:val="00731090"/>
    <w:rsid w:val="00731403"/>
    <w:rsid w:val="0073158D"/>
    <w:rsid w:val="00732022"/>
    <w:rsid w:val="0073206A"/>
    <w:rsid w:val="007328F1"/>
    <w:rsid w:val="007333AD"/>
    <w:rsid w:val="007339B8"/>
    <w:rsid w:val="00734190"/>
    <w:rsid w:val="007349A0"/>
    <w:rsid w:val="007351F3"/>
    <w:rsid w:val="00735460"/>
    <w:rsid w:val="0073554E"/>
    <w:rsid w:val="00735A2E"/>
    <w:rsid w:val="00735D67"/>
    <w:rsid w:val="007360C3"/>
    <w:rsid w:val="007362B5"/>
    <w:rsid w:val="007362DE"/>
    <w:rsid w:val="00736901"/>
    <w:rsid w:val="00736CDA"/>
    <w:rsid w:val="00736EA7"/>
    <w:rsid w:val="00736FC1"/>
    <w:rsid w:val="0073774C"/>
    <w:rsid w:val="00737BA5"/>
    <w:rsid w:val="00737E33"/>
    <w:rsid w:val="007400BF"/>
    <w:rsid w:val="00740A34"/>
    <w:rsid w:val="007412D1"/>
    <w:rsid w:val="00741A29"/>
    <w:rsid w:val="007424F3"/>
    <w:rsid w:val="007428CD"/>
    <w:rsid w:val="00742D6B"/>
    <w:rsid w:val="00742E1B"/>
    <w:rsid w:val="007439FF"/>
    <w:rsid w:val="00743E36"/>
    <w:rsid w:val="0074434A"/>
    <w:rsid w:val="007448B5"/>
    <w:rsid w:val="00744F73"/>
    <w:rsid w:val="007450F6"/>
    <w:rsid w:val="0074531B"/>
    <w:rsid w:val="00745351"/>
    <w:rsid w:val="00745814"/>
    <w:rsid w:val="007458C4"/>
    <w:rsid w:val="00745939"/>
    <w:rsid w:val="00745E92"/>
    <w:rsid w:val="00746807"/>
    <w:rsid w:val="00746840"/>
    <w:rsid w:val="00746CC1"/>
    <w:rsid w:val="00747B61"/>
    <w:rsid w:val="007504C8"/>
    <w:rsid w:val="007504E8"/>
    <w:rsid w:val="00750831"/>
    <w:rsid w:val="0075086B"/>
    <w:rsid w:val="00751082"/>
    <w:rsid w:val="00751093"/>
    <w:rsid w:val="00751E18"/>
    <w:rsid w:val="007541AE"/>
    <w:rsid w:val="0075452C"/>
    <w:rsid w:val="007545C3"/>
    <w:rsid w:val="00754C03"/>
    <w:rsid w:val="0075505E"/>
    <w:rsid w:val="00755D07"/>
    <w:rsid w:val="00755F69"/>
    <w:rsid w:val="00755F84"/>
    <w:rsid w:val="00756004"/>
    <w:rsid w:val="007561BB"/>
    <w:rsid w:val="00756AC1"/>
    <w:rsid w:val="00756AF2"/>
    <w:rsid w:val="007571AC"/>
    <w:rsid w:val="007572C6"/>
    <w:rsid w:val="0075734A"/>
    <w:rsid w:val="00757372"/>
    <w:rsid w:val="00757976"/>
    <w:rsid w:val="007579C8"/>
    <w:rsid w:val="007602CA"/>
    <w:rsid w:val="00760414"/>
    <w:rsid w:val="0076082D"/>
    <w:rsid w:val="00760A63"/>
    <w:rsid w:val="00761240"/>
    <w:rsid w:val="00761435"/>
    <w:rsid w:val="007616BD"/>
    <w:rsid w:val="0076195C"/>
    <w:rsid w:val="00761ABD"/>
    <w:rsid w:val="00761DDF"/>
    <w:rsid w:val="0076265A"/>
    <w:rsid w:val="0076290D"/>
    <w:rsid w:val="00763EC3"/>
    <w:rsid w:val="00763F6F"/>
    <w:rsid w:val="00764218"/>
    <w:rsid w:val="007645E9"/>
    <w:rsid w:val="0076491F"/>
    <w:rsid w:val="00764FD7"/>
    <w:rsid w:val="0076511B"/>
    <w:rsid w:val="00765B04"/>
    <w:rsid w:val="00765C00"/>
    <w:rsid w:val="00765EDE"/>
    <w:rsid w:val="00766258"/>
    <w:rsid w:val="00766334"/>
    <w:rsid w:val="0076642A"/>
    <w:rsid w:val="007664F0"/>
    <w:rsid w:val="00766967"/>
    <w:rsid w:val="007669C4"/>
    <w:rsid w:val="00766CAF"/>
    <w:rsid w:val="00767002"/>
    <w:rsid w:val="00767A6B"/>
    <w:rsid w:val="00767ED4"/>
    <w:rsid w:val="00767F37"/>
    <w:rsid w:val="007711E5"/>
    <w:rsid w:val="0077132D"/>
    <w:rsid w:val="00771507"/>
    <w:rsid w:val="0077171C"/>
    <w:rsid w:val="00771BF5"/>
    <w:rsid w:val="00772095"/>
    <w:rsid w:val="007722D7"/>
    <w:rsid w:val="007727C0"/>
    <w:rsid w:val="00772E18"/>
    <w:rsid w:val="00772E7A"/>
    <w:rsid w:val="007738EB"/>
    <w:rsid w:val="007739F1"/>
    <w:rsid w:val="0077437D"/>
    <w:rsid w:val="007745B6"/>
    <w:rsid w:val="007747CD"/>
    <w:rsid w:val="00774BCE"/>
    <w:rsid w:val="00775966"/>
    <w:rsid w:val="0077622D"/>
    <w:rsid w:val="007767D4"/>
    <w:rsid w:val="00776A53"/>
    <w:rsid w:val="00776A85"/>
    <w:rsid w:val="00776BD5"/>
    <w:rsid w:val="00776C9D"/>
    <w:rsid w:val="00776D22"/>
    <w:rsid w:val="0077760E"/>
    <w:rsid w:val="00777B3A"/>
    <w:rsid w:val="00777C63"/>
    <w:rsid w:val="00780EDA"/>
    <w:rsid w:val="00781085"/>
    <w:rsid w:val="00781359"/>
    <w:rsid w:val="00781F20"/>
    <w:rsid w:val="00782089"/>
    <w:rsid w:val="007821EB"/>
    <w:rsid w:val="00782A7E"/>
    <w:rsid w:val="00782ACC"/>
    <w:rsid w:val="00782F71"/>
    <w:rsid w:val="007833AF"/>
    <w:rsid w:val="007833B6"/>
    <w:rsid w:val="007839AB"/>
    <w:rsid w:val="00783DAB"/>
    <w:rsid w:val="00783EB0"/>
    <w:rsid w:val="007845B0"/>
    <w:rsid w:val="00785981"/>
    <w:rsid w:val="00785E6B"/>
    <w:rsid w:val="00786415"/>
    <w:rsid w:val="00786472"/>
    <w:rsid w:val="00786978"/>
    <w:rsid w:val="00786B45"/>
    <w:rsid w:val="00786FBB"/>
    <w:rsid w:val="007876BF"/>
    <w:rsid w:val="00787855"/>
    <w:rsid w:val="00787BC5"/>
    <w:rsid w:val="00787FB5"/>
    <w:rsid w:val="007906C0"/>
    <w:rsid w:val="00790D0F"/>
    <w:rsid w:val="00790EC2"/>
    <w:rsid w:val="007913C2"/>
    <w:rsid w:val="00791EE2"/>
    <w:rsid w:val="00791F01"/>
    <w:rsid w:val="00791F53"/>
    <w:rsid w:val="00792263"/>
    <w:rsid w:val="0079249F"/>
    <w:rsid w:val="00792981"/>
    <w:rsid w:val="00793249"/>
    <w:rsid w:val="0079345D"/>
    <w:rsid w:val="00794036"/>
    <w:rsid w:val="00795137"/>
    <w:rsid w:val="007953A9"/>
    <w:rsid w:val="00795746"/>
    <w:rsid w:val="007958B7"/>
    <w:rsid w:val="007958BA"/>
    <w:rsid w:val="0079635E"/>
    <w:rsid w:val="007966F2"/>
    <w:rsid w:val="007969D8"/>
    <w:rsid w:val="007972BB"/>
    <w:rsid w:val="00797BB2"/>
    <w:rsid w:val="007A0CD2"/>
    <w:rsid w:val="007A1310"/>
    <w:rsid w:val="007A1417"/>
    <w:rsid w:val="007A14FF"/>
    <w:rsid w:val="007A1CC1"/>
    <w:rsid w:val="007A1D59"/>
    <w:rsid w:val="007A21DD"/>
    <w:rsid w:val="007A3321"/>
    <w:rsid w:val="007A3803"/>
    <w:rsid w:val="007A38F0"/>
    <w:rsid w:val="007A3F2A"/>
    <w:rsid w:val="007A4131"/>
    <w:rsid w:val="007A50EC"/>
    <w:rsid w:val="007A511E"/>
    <w:rsid w:val="007A58E1"/>
    <w:rsid w:val="007A5B22"/>
    <w:rsid w:val="007A5C4D"/>
    <w:rsid w:val="007A5E16"/>
    <w:rsid w:val="007A5F20"/>
    <w:rsid w:val="007A6132"/>
    <w:rsid w:val="007A7432"/>
    <w:rsid w:val="007A7564"/>
    <w:rsid w:val="007B012F"/>
    <w:rsid w:val="007B0541"/>
    <w:rsid w:val="007B0763"/>
    <w:rsid w:val="007B0A61"/>
    <w:rsid w:val="007B0AF5"/>
    <w:rsid w:val="007B0E6F"/>
    <w:rsid w:val="007B0FDB"/>
    <w:rsid w:val="007B1025"/>
    <w:rsid w:val="007B133B"/>
    <w:rsid w:val="007B19B4"/>
    <w:rsid w:val="007B1B30"/>
    <w:rsid w:val="007B1E7F"/>
    <w:rsid w:val="007B1FA6"/>
    <w:rsid w:val="007B2459"/>
    <w:rsid w:val="007B28E2"/>
    <w:rsid w:val="007B2DF3"/>
    <w:rsid w:val="007B3549"/>
    <w:rsid w:val="007B3BEE"/>
    <w:rsid w:val="007B40A0"/>
    <w:rsid w:val="007B4523"/>
    <w:rsid w:val="007B4C2A"/>
    <w:rsid w:val="007B5378"/>
    <w:rsid w:val="007B56E0"/>
    <w:rsid w:val="007B5D92"/>
    <w:rsid w:val="007B630A"/>
    <w:rsid w:val="007B6361"/>
    <w:rsid w:val="007B69BE"/>
    <w:rsid w:val="007B701D"/>
    <w:rsid w:val="007B73EE"/>
    <w:rsid w:val="007B7A0A"/>
    <w:rsid w:val="007B7ACB"/>
    <w:rsid w:val="007C01D5"/>
    <w:rsid w:val="007C0354"/>
    <w:rsid w:val="007C0542"/>
    <w:rsid w:val="007C0A85"/>
    <w:rsid w:val="007C1037"/>
    <w:rsid w:val="007C19D2"/>
    <w:rsid w:val="007C3216"/>
    <w:rsid w:val="007C3E25"/>
    <w:rsid w:val="007C4514"/>
    <w:rsid w:val="007C4953"/>
    <w:rsid w:val="007C573F"/>
    <w:rsid w:val="007C65EB"/>
    <w:rsid w:val="007C692B"/>
    <w:rsid w:val="007C7568"/>
    <w:rsid w:val="007C78CE"/>
    <w:rsid w:val="007C7A50"/>
    <w:rsid w:val="007D0909"/>
    <w:rsid w:val="007D0E00"/>
    <w:rsid w:val="007D1D0C"/>
    <w:rsid w:val="007D1D9C"/>
    <w:rsid w:val="007D21F7"/>
    <w:rsid w:val="007D2799"/>
    <w:rsid w:val="007D2A81"/>
    <w:rsid w:val="007D2C8F"/>
    <w:rsid w:val="007D3446"/>
    <w:rsid w:val="007D34D1"/>
    <w:rsid w:val="007D3525"/>
    <w:rsid w:val="007D3BD8"/>
    <w:rsid w:val="007D4175"/>
    <w:rsid w:val="007D429D"/>
    <w:rsid w:val="007D4684"/>
    <w:rsid w:val="007D4947"/>
    <w:rsid w:val="007D4C8C"/>
    <w:rsid w:val="007D5135"/>
    <w:rsid w:val="007D519B"/>
    <w:rsid w:val="007D5324"/>
    <w:rsid w:val="007D5661"/>
    <w:rsid w:val="007D5919"/>
    <w:rsid w:val="007D5A30"/>
    <w:rsid w:val="007D5A6B"/>
    <w:rsid w:val="007D642B"/>
    <w:rsid w:val="007D69A3"/>
    <w:rsid w:val="007D6B56"/>
    <w:rsid w:val="007D6BBD"/>
    <w:rsid w:val="007D718B"/>
    <w:rsid w:val="007D73BD"/>
    <w:rsid w:val="007D7B49"/>
    <w:rsid w:val="007E0BAA"/>
    <w:rsid w:val="007E0E61"/>
    <w:rsid w:val="007E1137"/>
    <w:rsid w:val="007E11D0"/>
    <w:rsid w:val="007E1F51"/>
    <w:rsid w:val="007E255F"/>
    <w:rsid w:val="007E2C96"/>
    <w:rsid w:val="007E3530"/>
    <w:rsid w:val="007E3C2E"/>
    <w:rsid w:val="007E3D6B"/>
    <w:rsid w:val="007E40AF"/>
    <w:rsid w:val="007E41C0"/>
    <w:rsid w:val="007E43D6"/>
    <w:rsid w:val="007E450D"/>
    <w:rsid w:val="007E45ED"/>
    <w:rsid w:val="007E4BD7"/>
    <w:rsid w:val="007E5031"/>
    <w:rsid w:val="007E50D9"/>
    <w:rsid w:val="007E50EB"/>
    <w:rsid w:val="007E5157"/>
    <w:rsid w:val="007E5575"/>
    <w:rsid w:val="007E5AE3"/>
    <w:rsid w:val="007E5BCE"/>
    <w:rsid w:val="007E5F52"/>
    <w:rsid w:val="007E79F8"/>
    <w:rsid w:val="007F0041"/>
    <w:rsid w:val="007F0056"/>
    <w:rsid w:val="007F00BF"/>
    <w:rsid w:val="007F0806"/>
    <w:rsid w:val="007F10C7"/>
    <w:rsid w:val="007F127F"/>
    <w:rsid w:val="007F189E"/>
    <w:rsid w:val="007F1A33"/>
    <w:rsid w:val="007F2299"/>
    <w:rsid w:val="007F22FD"/>
    <w:rsid w:val="007F2666"/>
    <w:rsid w:val="007F340F"/>
    <w:rsid w:val="007F3CD9"/>
    <w:rsid w:val="007F3EAC"/>
    <w:rsid w:val="007F4057"/>
    <w:rsid w:val="007F4331"/>
    <w:rsid w:val="007F4487"/>
    <w:rsid w:val="007F4AD3"/>
    <w:rsid w:val="007F681E"/>
    <w:rsid w:val="007F6C22"/>
    <w:rsid w:val="007F6D7A"/>
    <w:rsid w:val="007F6D9B"/>
    <w:rsid w:val="007F74F9"/>
    <w:rsid w:val="007F7827"/>
    <w:rsid w:val="00800238"/>
    <w:rsid w:val="008004B5"/>
    <w:rsid w:val="00800B7A"/>
    <w:rsid w:val="00800CCD"/>
    <w:rsid w:val="00800E00"/>
    <w:rsid w:val="008015C4"/>
    <w:rsid w:val="00801CF5"/>
    <w:rsid w:val="00801E7E"/>
    <w:rsid w:val="008020A6"/>
    <w:rsid w:val="008020C5"/>
    <w:rsid w:val="00802162"/>
    <w:rsid w:val="00802757"/>
    <w:rsid w:val="008027C4"/>
    <w:rsid w:val="00802916"/>
    <w:rsid w:val="0080381C"/>
    <w:rsid w:val="008038B7"/>
    <w:rsid w:val="008039A0"/>
    <w:rsid w:val="00803DF5"/>
    <w:rsid w:val="00804722"/>
    <w:rsid w:val="00804BDF"/>
    <w:rsid w:val="00804BF7"/>
    <w:rsid w:val="00805310"/>
    <w:rsid w:val="00805A3E"/>
    <w:rsid w:val="00805B84"/>
    <w:rsid w:val="008062F0"/>
    <w:rsid w:val="00806C44"/>
    <w:rsid w:val="00806DC4"/>
    <w:rsid w:val="00807610"/>
    <w:rsid w:val="00807897"/>
    <w:rsid w:val="00811543"/>
    <w:rsid w:val="00811D4A"/>
    <w:rsid w:val="00811F66"/>
    <w:rsid w:val="0081213B"/>
    <w:rsid w:val="0081263B"/>
    <w:rsid w:val="00812973"/>
    <w:rsid w:val="00812B32"/>
    <w:rsid w:val="00813885"/>
    <w:rsid w:val="00813C34"/>
    <w:rsid w:val="0081443F"/>
    <w:rsid w:val="008146F8"/>
    <w:rsid w:val="008147C0"/>
    <w:rsid w:val="008149D4"/>
    <w:rsid w:val="00814F32"/>
    <w:rsid w:val="008153ED"/>
    <w:rsid w:val="0081546A"/>
    <w:rsid w:val="00815DEA"/>
    <w:rsid w:val="0081682F"/>
    <w:rsid w:val="00816A78"/>
    <w:rsid w:val="00816DB7"/>
    <w:rsid w:val="00816FC3"/>
    <w:rsid w:val="00817C37"/>
    <w:rsid w:val="008202DF"/>
    <w:rsid w:val="008205E3"/>
    <w:rsid w:val="008206D8"/>
    <w:rsid w:val="008209B2"/>
    <w:rsid w:val="00820FE1"/>
    <w:rsid w:val="008212C0"/>
    <w:rsid w:val="008212D8"/>
    <w:rsid w:val="0082178C"/>
    <w:rsid w:val="00821DB3"/>
    <w:rsid w:val="008223BF"/>
    <w:rsid w:val="008224A7"/>
    <w:rsid w:val="00822998"/>
    <w:rsid w:val="00822F50"/>
    <w:rsid w:val="00822FCE"/>
    <w:rsid w:val="00824745"/>
    <w:rsid w:val="00824BC1"/>
    <w:rsid w:val="00824EB2"/>
    <w:rsid w:val="00824F5B"/>
    <w:rsid w:val="00825319"/>
    <w:rsid w:val="00825559"/>
    <w:rsid w:val="00825761"/>
    <w:rsid w:val="008258E2"/>
    <w:rsid w:val="00825918"/>
    <w:rsid w:val="00825AC4"/>
    <w:rsid w:val="008265A7"/>
    <w:rsid w:val="008265AC"/>
    <w:rsid w:val="008265E0"/>
    <w:rsid w:val="0082669B"/>
    <w:rsid w:val="00826DA8"/>
    <w:rsid w:val="00826FC0"/>
    <w:rsid w:val="00827184"/>
    <w:rsid w:val="00827634"/>
    <w:rsid w:val="00827C95"/>
    <w:rsid w:val="00827DE5"/>
    <w:rsid w:val="0083061B"/>
    <w:rsid w:val="008307FF"/>
    <w:rsid w:val="00830AB9"/>
    <w:rsid w:val="008318E4"/>
    <w:rsid w:val="00831E53"/>
    <w:rsid w:val="008325A8"/>
    <w:rsid w:val="008326EC"/>
    <w:rsid w:val="0083291B"/>
    <w:rsid w:val="00832ED2"/>
    <w:rsid w:val="00833098"/>
    <w:rsid w:val="008332F8"/>
    <w:rsid w:val="00833CE6"/>
    <w:rsid w:val="00833E21"/>
    <w:rsid w:val="00834336"/>
    <w:rsid w:val="0083452B"/>
    <w:rsid w:val="00834686"/>
    <w:rsid w:val="008349E9"/>
    <w:rsid w:val="00834B7C"/>
    <w:rsid w:val="00834C35"/>
    <w:rsid w:val="00834C3B"/>
    <w:rsid w:val="00835981"/>
    <w:rsid w:val="00836094"/>
    <w:rsid w:val="008368E5"/>
    <w:rsid w:val="008368EC"/>
    <w:rsid w:val="00836EC1"/>
    <w:rsid w:val="0084012E"/>
    <w:rsid w:val="0084117E"/>
    <w:rsid w:val="00841200"/>
    <w:rsid w:val="00841617"/>
    <w:rsid w:val="00841E46"/>
    <w:rsid w:val="00842CB9"/>
    <w:rsid w:val="008431AB"/>
    <w:rsid w:val="00843B11"/>
    <w:rsid w:val="00843CDF"/>
    <w:rsid w:val="00844071"/>
    <w:rsid w:val="0084470A"/>
    <w:rsid w:val="008448C4"/>
    <w:rsid w:val="00844993"/>
    <w:rsid w:val="00845CB3"/>
    <w:rsid w:val="00845E91"/>
    <w:rsid w:val="008462A4"/>
    <w:rsid w:val="00846336"/>
    <w:rsid w:val="0084692A"/>
    <w:rsid w:val="00846AB9"/>
    <w:rsid w:val="00847164"/>
    <w:rsid w:val="00847539"/>
    <w:rsid w:val="00847703"/>
    <w:rsid w:val="008479F2"/>
    <w:rsid w:val="00847B0C"/>
    <w:rsid w:val="00847FD1"/>
    <w:rsid w:val="00850C93"/>
    <w:rsid w:val="00850F76"/>
    <w:rsid w:val="00851266"/>
    <w:rsid w:val="008514AC"/>
    <w:rsid w:val="00851896"/>
    <w:rsid w:val="0085226F"/>
    <w:rsid w:val="008523F7"/>
    <w:rsid w:val="0085273B"/>
    <w:rsid w:val="0085283A"/>
    <w:rsid w:val="0085296F"/>
    <w:rsid w:val="00852AE9"/>
    <w:rsid w:val="00853724"/>
    <w:rsid w:val="0085397A"/>
    <w:rsid w:val="00853AAA"/>
    <w:rsid w:val="00854AF2"/>
    <w:rsid w:val="00854E40"/>
    <w:rsid w:val="00855656"/>
    <w:rsid w:val="008559D5"/>
    <w:rsid w:val="00855A38"/>
    <w:rsid w:val="00855DBD"/>
    <w:rsid w:val="0085625D"/>
    <w:rsid w:val="0085630D"/>
    <w:rsid w:val="0085710B"/>
    <w:rsid w:val="008578A3"/>
    <w:rsid w:val="00857BFB"/>
    <w:rsid w:val="00857C55"/>
    <w:rsid w:val="00857CF9"/>
    <w:rsid w:val="008604B9"/>
    <w:rsid w:val="0086057E"/>
    <w:rsid w:val="008610A1"/>
    <w:rsid w:val="00861652"/>
    <w:rsid w:val="008617C7"/>
    <w:rsid w:val="008620EA"/>
    <w:rsid w:val="00862399"/>
    <w:rsid w:val="00863706"/>
    <w:rsid w:val="0086371E"/>
    <w:rsid w:val="0086374F"/>
    <w:rsid w:val="00863AF0"/>
    <w:rsid w:val="00863CA6"/>
    <w:rsid w:val="00863E7F"/>
    <w:rsid w:val="0086405B"/>
    <w:rsid w:val="00864528"/>
    <w:rsid w:val="00864CFF"/>
    <w:rsid w:val="0086595D"/>
    <w:rsid w:val="00866087"/>
    <w:rsid w:val="008660CF"/>
    <w:rsid w:val="008676F0"/>
    <w:rsid w:val="0086780B"/>
    <w:rsid w:val="00867950"/>
    <w:rsid w:val="008700DB"/>
    <w:rsid w:val="00870628"/>
    <w:rsid w:val="00870A03"/>
    <w:rsid w:val="00871015"/>
    <w:rsid w:val="008710EE"/>
    <w:rsid w:val="008716ED"/>
    <w:rsid w:val="0087181F"/>
    <w:rsid w:val="008718C0"/>
    <w:rsid w:val="00871BC6"/>
    <w:rsid w:val="0087252C"/>
    <w:rsid w:val="008732FB"/>
    <w:rsid w:val="008733CD"/>
    <w:rsid w:val="00873699"/>
    <w:rsid w:val="00873EC7"/>
    <w:rsid w:val="008741AB"/>
    <w:rsid w:val="008744A7"/>
    <w:rsid w:val="008745C0"/>
    <w:rsid w:val="0087469A"/>
    <w:rsid w:val="0087481D"/>
    <w:rsid w:val="00874CF9"/>
    <w:rsid w:val="00874FAB"/>
    <w:rsid w:val="0087536B"/>
    <w:rsid w:val="00876210"/>
    <w:rsid w:val="0087664A"/>
    <w:rsid w:val="008768B9"/>
    <w:rsid w:val="008769BE"/>
    <w:rsid w:val="00876CE4"/>
    <w:rsid w:val="008779CF"/>
    <w:rsid w:val="00877F58"/>
    <w:rsid w:val="008801B5"/>
    <w:rsid w:val="0088047B"/>
    <w:rsid w:val="00880563"/>
    <w:rsid w:val="00881083"/>
    <w:rsid w:val="008810AC"/>
    <w:rsid w:val="00881DFA"/>
    <w:rsid w:val="008823C5"/>
    <w:rsid w:val="00882584"/>
    <w:rsid w:val="00882FAE"/>
    <w:rsid w:val="00883019"/>
    <w:rsid w:val="0088352A"/>
    <w:rsid w:val="00884594"/>
    <w:rsid w:val="0088465F"/>
    <w:rsid w:val="0088476B"/>
    <w:rsid w:val="00884EE7"/>
    <w:rsid w:val="008850DA"/>
    <w:rsid w:val="008851D8"/>
    <w:rsid w:val="008852BE"/>
    <w:rsid w:val="008855D8"/>
    <w:rsid w:val="0088563B"/>
    <w:rsid w:val="00886A11"/>
    <w:rsid w:val="00886AAB"/>
    <w:rsid w:val="00886DF5"/>
    <w:rsid w:val="008873A6"/>
    <w:rsid w:val="008878E5"/>
    <w:rsid w:val="00890062"/>
    <w:rsid w:val="008902A6"/>
    <w:rsid w:val="008902E7"/>
    <w:rsid w:val="008910DF"/>
    <w:rsid w:val="00891947"/>
    <w:rsid w:val="00891DF7"/>
    <w:rsid w:val="00892299"/>
    <w:rsid w:val="0089250A"/>
    <w:rsid w:val="00892675"/>
    <w:rsid w:val="0089287D"/>
    <w:rsid w:val="00892A53"/>
    <w:rsid w:val="00892F82"/>
    <w:rsid w:val="008935D2"/>
    <w:rsid w:val="008938E6"/>
    <w:rsid w:val="00893A69"/>
    <w:rsid w:val="00893B0C"/>
    <w:rsid w:val="00893F5F"/>
    <w:rsid w:val="008940E6"/>
    <w:rsid w:val="00894B2E"/>
    <w:rsid w:val="00894FED"/>
    <w:rsid w:val="0089526C"/>
    <w:rsid w:val="008962BD"/>
    <w:rsid w:val="00896A73"/>
    <w:rsid w:val="00896F68"/>
    <w:rsid w:val="0089742E"/>
    <w:rsid w:val="008977CF"/>
    <w:rsid w:val="008A00B0"/>
    <w:rsid w:val="008A0A15"/>
    <w:rsid w:val="008A0B98"/>
    <w:rsid w:val="008A0C0F"/>
    <w:rsid w:val="008A1DC4"/>
    <w:rsid w:val="008A1E80"/>
    <w:rsid w:val="008A2C42"/>
    <w:rsid w:val="008A372E"/>
    <w:rsid w:val="008A4084"/>
    <w:rsid w:val="008A4396"/>
    <w:rsid w:val="008A459A"/>
    <w:rsid w:val="008A48D9"/>
    <w:rsid w:val="008A4A81"/>
    <w:rsid w:val="008A4EE7"/>
    <w:rsid w:val="008A5BE5"/>
    <w:rsid w:val="008A5F80"/>
    <w:rsid w:val="008A6C55"/>
    <w:rsid w:val="008A714A"/>
    <w:rsid w:val="008A787F"/>
    <w:rsid w:val="008B05BE"/>
    <w:rsid w:val="008B176D"/>
    <w:rsid w:val="008B1ED0"/>
    <w:rsid w:val="008B20DF"/>
    <w:rsid w:val="008B2354"/>
    <w:rsid w:val="008B236C"/>
    <w:rsid w:val="008B3198"/>
    <w:rsid w:val="008B36B3"/>
    <w:rsid w:val="008B3896"/>
    <w:rsid w:val="008B3C12"/>
    <w:rsid w:val="008B49DB"/>
    <w:rsid w:val="008B4BB4"/>
    <w:rsid w:val="008B4BC6"/>
    <w:rsid w:val="008B633D"/>
    <w:rsid w:val="008B6C6B"/>
    <w:rsid w:val="008B6D9C"/>
    <w:rsid w:val="008B6E0F"/>
    <w:rsid w:val="008C0056"/>
    <w:rsid w:val="008C020A"/>
    <w:rsid w:val="008C0625"/>
    <w:rsid w:val="008C0901"/>
    <w:rsid w:val="008C0F50"/>
    <w:rsid w:val="008C112E"/>
    <w:rsid w:val="008C1DEA"/>
    <w:rsid w:val="008C1E38"/>
    <w:rsid w:val="008C23CC"/>
    <w:rsid w:val="008C248D"/>
    <w:rsid w:val="008C26C2"/>
    <w:rsid w:val="008C3031"/>
    <w:rsid w:val="008C30F2"/>
    <w:rsid w:val="008C3676"/>
    <w:rsid w:val="008C3690"/>
    <w:rsid w:val="008C3753"/>
    <w:rsid w:val="008C40E7"/>
    <w:rsid w:val="008C4380"/>
    <w:rsid w:val="008C4641"/>
    <w:rsid w:val="008C483F"/>
    <w:rsid w:val="008C48FF"/>
    <w:rsid w:val="008C5203"/>
    <w:rsid w:val="008C5895"/>
    <w:rsid w:val="008C58B7"/>
    <w:rsid w:val="008C5CA5"/>
    <w:rsid w:val="008C5FC1"/>
    <w:rsid w:val="008C601C"/>
    <w:rsid w:val="008C609C"/>
    <w:rsid w:val="008C620F"/>
    <w:rsid w:val="008C6805"/>
    <w:rsid w:val="008C68F6"/>
    <w:rsid w:val="008C69FB"/>
    <w:rsid w:val="008C6B7C"/>
    <w:rsid w:val="008C6DCE"/>
    <w:rsid w:val="008C6F3C"/>
    <w:rsid w:val="008C72BC"/>
    <w:rsid w:val="008C757A"/>
    <w:rsid w:val="008C7882"/>
    <w:rsid w:val="008C7990"/>
    <w:rsid w:val="008C79C9"/>
    <w:rsid w:val="008C7F12"/>
    <w:rsid w:val="008D0575"/>
    <w:rsid w:val="008D1066"/>
    <w:rsid w:val="008D114F"/>
    <w:rsid w:val="008D1678"/>
    <w:rsid w:val="008D2023"/>
    <w:rsid w:val="008D20CB"/>
    <w:rsid w:val="008D28C5"/>
    <w:rsid w:val="008D29B6"/>
    <w:rsid w:val="008D302A"/>
    <w:rsid w:val="008D3451"/>
    <w:rsid w:val="008D3534"/>
    <w:rsid w:val="008D3604"/>
    <w:rsid w:val="008D367C"/>
    <w:rsid w:val="008D3734"/>
    <w:rsid w:val="008D4428"/>
    <w:rsid w:val="008D4FD6"/>
    <w:rsid w:val="008D5612"/>
    <w:rsid w:val="008D5741"/>
    <w:rsid w:val="008D5823"/>
    <w:rsid w:val="008D609E"/>
    <w:rsid w:val="008D60ED"/>
    <w:rsid w:val="008D6143"/>
    <w:rsid w:val="008D6863"/>
    <w:rsid w:val="008D6D1B"/>
    <w:rsid w:val="008D6DE8"/>
    <w:rsid w:val="008D72B3"/>
    <w:rsid w:val="008D77F3"/>
    <w:rsid w:val="008D7BF1"/>
    <w:rsid w:val="008D7CBE"/>
    <w:rsid w:val="008D7EEC"/>
    <w:rsid w:val="008E004D"/>
    <w:rsid w:val="008E0CC8"/>
    <w:rsid w:val="008E17D7"/>
    <w:rsid w:val="008E19AB"/>
    <w:rsid w:val="008E247B"/>
    <w:rsid w:val="008E247D"/>
    <w:rsid w:val="008E27C0"/>
    <w:rsid w:val="008E32DE"/>
    <w:rsid w:val="008E354B"/>
    <w:rsid w:val="008E3689"/>
    <w:rsid w:val="008E4447"/>
    <w:rsid w:val="008E44FB"/>
    <w:rsid w:val="008E475D"/>
    <w:rsid w:val="008E48B8"/>
    <w:rsid w:val="008E592F"/>
    <w:rsid w:val="008E5A71"/>
    <w:rsid w:val="008E5B8C"/>
    <w:rsid w:val="008E5DBA"/>
    <w:rsid w:val="008E5E01"/>
    <w:rsid w:val="008E5E89"/>
    <w:rsid w:val="008E6B8A"/>
    <w:rsid w:val="008E6C47"/>
    <w:rsid w:val="008E6EE6"/>
    <w:rsid w:val="008E738E"/>
    <w:rsid w:val="008E767C"/>
    <w:rsid w:val="008E79FA"/>
    <w:rsid w:val="008F0332"/>
    <w:rsid w:val="008F07AD"/>
    <w:rsid w:val="008F0E90"/>
    <w:rsid w:val="008F10C1"/>
    <w:rsid w:val="008F11D9"/>
    <w:rsid w:val="008F13C3"/>
    <w:rsid w:val="008F15D2"/>
    <w:rsid w:val="008F25FE"/>
    <w:rsid w:val="008F2773"/>
    <w:rsid w:val="008F2837"/>
    <w:rsid w:val="008F2CD0"/>
    <w:rsid w:val="008F300D"/>
    <w:rsid w:val="008F30D8"/>
    <w:rsid w:val="008F38DC"/>
    <w:rsid w:val="008F3DB7"/>
    <w:rsid w:val="008F422B"/>
    <w:rsid w:val="008F4406"/>
    <w:rsid w:val="008F474D"/>
    <w:rsid w:val="008F52D3"/>
    <w:rsid w:val="008F55E7"/>
    <w:rsid w:val="008F5D08"/>
    <w:rsid w:val="008F5D4E"/>
    <w:rsid w:val="008F5FEF"/>
    <w:rsid w:val="008F617B"/>
    <w:rsid w:val="008F681F"/>
    <w:rsid w:val="008F71B4"/>
    <w:rsid w:val="008F7509"/>
    <w:rsid w:val="008F7CF3"/>
    <w:rsid w:val="008F7F11"/>
    <w:rsid w:val="0090040E"/>
    <w:rsid w:val="0090057A"/>
    <w:rsid w:val="00900758"/>
    <w:rsid w:val="00900B0E"/>
    <w:rsid w:val="00900F42"/>
    <w:rsid w:val="00901E3D"/>
    <w:rsid w:val="00901FE0"/>
    <w:rsid w:val="0090273C"/>
    <w:rsid w:val="009028FF"/>
    <w:rsid w:val="009035BD"/>
    <w:rsid w:val="00903870"/>
    <w:rsid w:val="00903BFA"/>
    <w:rsid w:val="0090418C"/>
    <w:rsid w:val="00904207"/>
    <w:rsid w:val="00905104"/>
    <w:rsid w:val="009056E0"/>
    <w:rsid w:val="00906371"/>
    <w:rsid w:val="00906B72"/>
    <w:rsid w:val="0090738F"/>
    <w:rsid w:val="00907EAD"/>
    <w:rsid w:val="00907EED"/>
    <w:rsid w:val="00910D2C"/>
    <w:rsid w:val="0091134B"/>
    <w:rsid w:val="00911641"/>
    <w:rsid w:val="00911B9D"/>
    <w:rsid w:val="00911CC0"/>
    <w:rsid w:val="009123B7"/>
    <w:rsid w:val="00912646"/>
    <w:rsid w:val="00912BAC"/>
    <w:rsid w:val="00912C28"/>
    <w:rsid w:val="00912C4D"/>
    <w:rsid w:val="0091335A"/>
    <w:rsid w:val="009133FC"/>
    <w:rsid w:val="009135A8"/>
    <w:rsid w:val="00913963"/>
    <w:rsid w:val="00913ABD"/>
    <w:rsid w:val="00913EA9"/>
    <w:rsid w:val="0091497E"/>
    <w:rsid w:val="009149BA"/>
    <w:rsid w:val="009151AD"/>
    <w:rsid w:val="00915406"/>
    <w:rsid w:val="009161DB"/>
    <w:rsid w:val="009164FC"/>
    <w:rsid w:val="0091656A"/>
    <w:rsid w:val="009169A3"/>
    <w:rsid w:val="00916D7B"/>
    <w:rsid w:val="00916EF6"/>
    <w:rsid w:val="0091704D"/>
    <w:rsid w:val="00917210"/>
    <w:rsid w:val="00917360"/>
    <w:rsid w:val="0091770F"/>
    <w:rsid w:val="00917874"/>
    <w:rsid w:val="009179AB"/>
    <w:rsid w:val="00917CFF"/>
    <w:rsid w:val="00917E7D"/>
    <w:rsid w:val="00920E67"/>
    <w:rsid w:val="00921709"/>
    <w:rsid w:val="00921ED9"/>
    <w:rsid w:val="00921FA6"/>
    <w:rsid w:val="0092239D"/>
    <w:rsid w:val="00922BDB"/>
    <w:rsid w:val="009236C5"/>
    <w:rsid w:val="009238D2"/>
    <w:rsid w:val="009239F0"/>
    <w:rsid w:val="00923A71"/>
    <w:rsid w:val="00923E97"/>
    <w:rsid w:val="00925781"/>
    <w:rsid w:val="00925A83"/>
    <w:rsid w:val="00925DD7"/>
    <w:rsid w:val="00925FBB"/>
    <w:rsid w:val="00926229"/>
    <w:rsid w:val="00926619"/>
    <w:rsid w:val="009266A7"/>
    <w:rsid w:val="00927491"/>
    <w:rsid w:val="009274C7"/>
    <w:rsid w:val="009279AC"/>
    <w:rsid w:val="009279D0"/>
    <w:rsid w:val="00930059"/>
    <w:rsid w:val="0093041E"/>
    <w:rsid w:val="009305D8"/>
    <w:rsid w:val="00931115"/>
    <w:rsid w:val="009315BF"/>
    <w:rsid w:val="00931733"/>
    <w:rsid w:val="009317A9"/>
    <w:rsid w:val="00931834"/>
    <w:rsid w:val="009318DD"/>
    <w:rsid w:val="009327BB"/>
    <w:rsid w:val="00932DF0"/>
    <w:rsid w:val="00933059"/>
    <w:rsid w:val="00933121"/>
    <w:rsid w:val="00933B3C"/>
    <w:rsid w:val="00933D29"/>
    <w:rsid w:val="00933E80"/>
    <w:rsid w:val="0093496F"/>
    <w:rsid w:val="00934BEF"/>
    <w:rsid w:val="00934D68"/>
    <w:rsid w:val="00934FEE"/>
    <w:rsid w:val="009352E4"/>
    <w:rsid w:val="00936077"/>
    <w:rsid w:val="00936B60"/>
    <w:rsid w:val="00936BAB"/>
    <w:rsid w:val="00936BB5"/>
    <w:rsid w:val="00936EE1"/>
    <w:rsid w:val="00937045"/>
    <w:rsid w:val="00937186"/>
    <w:rsid w:val="0093753C"/>
    <w:rsid w:val="00937F64"/>
    <w:rsid w:val="009404CD"/>
    <w:rsid w:val="0094130F"/>
    <w:rsid w:val="00941364"/>
    <w:rsid w:val="009415B2"/>
    <w:rsid w:val="00942359"/>
    <w:rsid w:val="009425A3"/>
    <w:rsid w:val="00942654"/>
    <w:rsid w:val="00942721"/>
    <w:rsid w:val="00942870"/>
    <w:rsid w:val="009429F7"/>
    <w:rsid w:val="00942A03"/>
    <w:rsid w:val="0094349E"/>
    <w:rsid w:val="00943624"/>
    <w:rsid w:val="00943B4F"/>
    <w:rsid w:val="00943EEA"/>
    <w:rsid w:val="00944229"/>
    <w:rsid w:val="00944497"/>
    <w:rsid w:val="00944A30"/>
    <w:rsid w:val="00944B3E"/>
    <w:rsid w:val="00944EA6"/>
    <w:rsid w:val="009450D2"/>
    <w:rsid w:val="00946B39"/>
    <w:rsid w:val="00947C51"/>
    <w:rsid w:val="00947F2E"/>
    <w:rsid w:val="00950169"/>
    <w:rsid w:val="00950245"/>
    <w:rsid w:val="00950728"/>
    <w:rsid w:val="00950B4F"/>
    <w:rsid w:val="00950DD3"/>
    <w:rsid w:val="009512EC"/>
    <w:rsid w:val="009524EF"/>
    <w:rsid w:val="009526D0"/>
    <w:rsid w:val="00952947"/>
    <w:rsid w:val="009529CA"/>
    <w:rsid w:val="00952C79"/>
    <w:rsid w:val="0095334E"/>
    <w:rsid w:val="0095394A"/>
    <w:rsid w:val="00953BBD"/>
    <w:rsid w:val="00953F49"/>
    <w:rsid w:val="0095444D"/>
    <w:rsid w:val="00954A92"/>
    <w:rsid w:val="00954B75"/>
    <w:rsid w:val="00956195"/>
    <w:rsid w:val="00956583"/>
    <w:rsid w:val="009567B9"/>
    <w:rsid w:val="00957154"/>
    <w:rsid w:val="00957166"/>
    <w:rsid w:val="009573E5"/>
    <w:rsid w:val="00957FE4"/>
    <w:rsid w:val="009606F8"/>
    <w:rsid w:val="009607E8"/>
    <w:rsid w:val="009609CE"/>
    <w:rsid w:val="00960B5C"/>
    <w:rsid w:val="0096100D"/>
    <w:rsid w:val="0096103B"/>
    <w:rsid w:val="009612B2"/>
    <w:rsid w:val="009617BB"/>
    <w:rsid w:val="00961EBC"/>
    <w:rsid w:val="00961FE4"/>
    <w:rsid w:val="009622B6"/>
    <w:rsid w:val="009625F5"/>
    <w:rsid w:val="00962B82"/>
    <w:rsid w:val="0096315D"/>
    <w:rsid w:val="0096390E"/>
    <w:rsid w:val="00964256"/>
    <w:rsid w:val="00964739"/>
    <w:rsid w:val="00964D78"/>
    <w:rsid w:val="00965347"/>
    <w:rsid w:val="0096542F"/>
    <w:rsid w:val="009662F2"/>
    <w:rsid w:val="00966CF3"/>
    <w:rsid w:val="00967D26"/>
    <w:rsid w:val="00967D92"/>
    <w:rsid w:val="00967DF2"/>
    <w:rsid w:val="0097037C"/>
    <w:rsid w:val="00970B6C"/>
    <w:rsid w:val="009710C9"/>
    <w:rsid w:val="00971A32"/>
    <w:rsid w:val="00971B28"/>
    <w:rsid w:val="0097210D"/>
    <w:rsid w:val="0097233C"/>
    <w:rsid w:val="00972CBD"/>
    <w:rsid w:val="00973966"/>
    <w:rsid w:val="00973B97"/>
    <w:rsid w:val="00974566"/>
    <w:rsid w:val="0097490A"/>
    <w:rsid w:val="00974E31"/>
    <w:rsid w:val="00975156"/>
    <w:rsid w:val="00975751"/>
    <w:rsid w:val="00975860"/>
    <w:rsid w:val="00976928"/>
    <w:rsid w:val="00976D50"/>
    <w:rsid w:val="0097710C"/>
    <w:rsid w:val="00977357"/>
    <w:rsid w:val="00977F21"/>
    <w:rsid w:val="009805CD"/>
    <w:rsid w:val="0098085B"/>
    <w:rsid w:val="00980A19"/>
    <w:rsid w:val="00980A9D"/>
    <w:rsid w:val="00980C0D"/>
    <w:rsid w:val="00980C96"/>
    <w:rsid w:val="0098123E"/>
    <w:rsid w:val="009823A7"/>
    <w:rsid w:val="00983294"/>
    <w:rsid w:val="00983483"/>
    <w:rsid w:val="00983790"/>
    <w:rsid w:val="00983F1E"/>
    <w:rsid w:val="00984072"/>
    <w:rsid w:val="00984748"/>
    <w:rsid w:val="009848B8"/>
    <w:rsid w:val="009848D5"/>
    <w:rsid w:val="00984B4D"/>
    <w:rsid w:val="00984C94"/>
    <w:rsid w:val="00984E03"/>
    <w:rsid w:val="00984E32"/>
    <w:rsid w:val="0098501F"/>
    <w:rsid w:val="00985B55"/>
    <w:rsid w:val="0098657A"/>
    <w:rsid w:val="00986E5B"/>
    <w:rsid w:val="00987BE1"/>
    <w:rsid w:val="00990720"/>
    <w:rsid w:val="00990E7B"/>
    <w:rsid w:val="00990F98"/>
    <w:rsid w:val="00991EF1"/>
    <w:rsid w:val="009927CB"/>
    <w:rsid w:val="00992994"/>
    <w:rsid w:val="00992C22"/>
    <w:rsid w:val="00993157"/>
    <w:rsid w:val="00993FAE"/>
    <w:rsid w:val="00994030"/>
    <w:rsid w:val="009952D9"/>
    <w:rsid w:val="0099554B"/>
    <w:rsid w:val="00995939"/>
    <w:rsid w:val="009963E3"/>
    <w:rsid w:val="00996BE2"/>
    <w:rsid w:val="00997727"/>
    <w:rsid w:val="009A0509"/>
    <w:rsid w:val="009A089B"/>
    <w:rsid w:val="009A0BBE"/>
    <w:rsid w:val="009A0C0D"/>
    <w:rsid w:val="009A0D50"/>
    <w:rsid w:val="009A0EC2"/>
    <w:rsid w:val="009A18D6"/>
    <w:rsid w:val="009A1F75"/>
    <w:rsid w:val="009A23C6"/>
    <w:rsid w:val="009A2853"/>
    <w:rsid w:val="009A3AB1"/>
    <w:rsid w:val="009A3EF9"/>
    <w:rsid w:val="009A4F41"/>
    <w:rsid w:val="009A5293"/>
    <w:rsid w:val="009A6754"/>
    <w:rsid w:val="009A6E7D"/>
    <w:rsid w:val="009A726E"/>
    <w:rsid w:val="009A7F4A"/>
    <w:rsid w:val="009A7FB0"/>
    <w:rsid w:val="009B01A1"/>
    <w:rsid w:val="009B047A"/>
    <w:rsid w:val="009B06F3"/>
    <w:rsid w:val="009B09CE"/>
    <w:rsid w:val="009B0DFD"/>
    <w:rsid w:val="009B0E73"/>
    <w:rsid w:val="009B0F9B"/>
    <w:rsid w:val="009B12B0"/>
    <w:rsid w:val="009B13B4"/>
    <w:rsid w:val="009B15D3"/>
    <w:rsid w:val="009B18F9"/>
    <w:rsid w:val="009B2032"/>
    <w:rsid w:val="009B21A0"/>
    <w:rsid w:val="009B22CC"/>
    <w:rsid w:val="009B2938"/>
    <w:rsid w:val="009B2D6A"/>
    <w:rsid w:val="009B3458"/>
    <w:rsid w:val="009B3602"/>
    <w:rsid w:val="009B43BB"/>
    <w:rsid w:val="009B4C55"/>
    <w:rsid w:val="009B51A3"/>
    <w:rsid w:val="009B56D6"/>
    <w:rsid w:val="009B5BB9"/>
    <w:rsid w:val="009B5DA9"/>
    <w:rsid w:val="009B5E08"/>
    <w:rsid w:val="009B5EE8"/>
    <w:rsid w:val="009B65BD"/>
    <w:rsid w:val="009B6664"/>
    <w:rsid w:val="009B70DE"/>
    <w:rsid w:val="009B740C"/>
    <w:rsid w:val="009B7AA9"/>
    <w:rsid w:val="009B7B27"/>
    <w:rsid w:val="009C0537"/>
    <w:rsid w:val="009C08F7"/>
    <w:rsid w:val="009C0B58"/>
    <w:rsid w:val="009C0F09"/>
    <w:rsid w:val="009C1020"/>
    <w:rsid w:val="009C1677"/>
    <w:rsid w:val="009C33C7"/>
    <w:rsid w:val="009C35D1"/>
    <w:rsid w:val="009C3BE3"/>
    <w:rsid w:val="009C45F7"/>
    <w:rsid w:val="009C4C6E"/>
    <w:rsid w:val="009C569A"/>
    <w:rsid w:val="009C5A45"/>
    <w:rsid w:val="009C69C7"/>
    <w:rsid w:val="009C6C30"/>
    <w:rsid w:val="009C76F0"/>
    <w:rsid w:val="009C770F"/>
    <w:rsid w:val="009C7750"/>
    <w:rsid w:val="009C7AE8"/>
    <w:rsid w:val="009C7CDD"/>
    <w:rsid w:val="009D02ED"/>
    <w:rsid w:val="009D1685"/>
    <w:rsid w:val="009D199E"/>
    <w:rsid w:val="009D1A31"/>
    <w:rsid w:val="009D1E03"/>
    <w:rsid w:val="009D20DC"/>
    <w:rsid w:val="009D221A"/>
    <w:rsid w:val="009D2752"/>
    <w:rsid w:val="009D2C63"/>
    <w:rsid w:val="009D3501"/>
    <w:rsid w:val="009D350E"/>
    <w:rsid w:val="009D35B5"/>
    <w:rsid w:val="009D364E"/>
    <w:rsid w:val="009D44B0"/>
    <w:rsid w:val="009D4578"/>
    <w:rsid w:val="009D57DA"/>
    <w:rsid w:val="009D584B"/>
    <w:rsid w:val="009D592D"/>
    <w:rsid w:val="009D6AA1"/>
    <w:rsid w:val="009D6DC8"/>
    <w:rsid w:val="009D7DDF"/>
    <w:rsid w:val="009D7F31"/>
    <w:rsid w:val="009E0388"/>
    <w:rsid w:val="009E03FB"/>
    <w:rsid w:val="009E0A55"/>
    <w:rsid w:val="009E0E20"/>
    <w:rsid w:val="009E0E64"/>
    <w:rsid w:val="009E1298"/>
    <w:rsid w:val="009E1C09"/>
    <w:rsid w:val="009E1EFB"/>
    <w:rsid w:val="009E2596"/>
    <w:rsid w:val="009E264A"/>
    <w:rsid w:val="009E26C7"/>
    <w:rsid w:val="009E2DB6"/>
    <w:rsid w:val="009E2F32"/>
    <w:rsid w:val="009E308B"/>
    <w:rsid w:val="009E31E1"/>
    <w:rsid w:val="009E3C68"/>
    <w:rsid w:val="009E3E5C"/>
    <w:rsid w:val="009E430B"/>
    <w:rsid w:val="009E4560"/>
    <w:rsid w:val="009E4B09"/>
    <w:rsid w:val="009E5087"/>
    <w:rsid w:val="009E5592"/>
    <w:rsid w:val="009E56FE"/>
    <w:rsid w:val="009E5830"/>
    <w:rsid w:val="009E5BBF"/>
    <w:rsid w:val="009E5BFE"/>
    <w:rsid w:val="009E5C31"/>
    <w:rsid w:val="009E624C"/>
    <w:rsid w:val="009E6831"/>
    <w:rsid w:val="009E6ABE"/>
    <w:rsid w:val="009E6DFF"/>
    <w:rsid w:val="009E7702"/>
    <w:rsid w:val="009E7862"/>
    <w:rsid w:val="009E7F10"/>
    <w:rsid w:val="009E7F72"/>
    <w:rsid w:val="009F0560"/>
    <w:rsid w:val="009F075B"/>
    <w:rsid w:val="009F0941"/>
    <w:rsid w:val="009F0F0C"/>
    <w:rsid w:val="009F108B"/>
    <w:rsid w:val="009F1493"/>
    <w:rsid w:val="009F1D2B"/>
    <w:rsid w:val="009F255B"/>
    <w:rsid w:val="009F2609"/>
    <w:rsid w:val="009F28C4"/>
    <w:rsid w:val="009F2AB8"/>
    <w:rsid w:val="009F345E"/>
    <w:rsid w:val="009F3A9D"/>
    <w:rsid w:val="009F3F58"/>
    <w:rsid w:val="009F4822"/>
    <w:rsid w:val="009F5505"/>
    <w:rsid w:val="009F58FD"/>
    <w:rsid w:val="009F5B3D"/>
    <w:rsid w:val="009F5D12"/>
    <w:rsid w:val="009F5D56"/>
    <w:rsid w:val="009F60FB"/>
    <w:rsid w:val="009F618F"/>
    <w:rsid w:val="009F62A4"/>
    <w:rsid w:val="00A00378"/>
    <w:rsid w:val="00A00B57"/>
    <w:rsid w:val="00A00CB8"/>
    <w:rsid w:val="00A016B1"/>
    <w:rsid w:val="00A01FB5"/>
    <w:rsid w:val="00A0218D"/>
    <w:rsid w:val="00A0269B"/>
    <w:rsid w:val="00A03B92"/>
    <w:rsid w:val="00A04BDB"/>
    <w:rsid w:val="00A05405"/>
    <w:rsid w:val="00A0540C"/>
    <w:rsid w:val="00A05511"/>
    <w:rsid w:val="00A058F5"/>
    <w:rsid w:val="00A05E46"/>
    <w:rsid w:val="00A06102"/>
    <w:rsid w:val="00A069D1"/>
    <w:rsid w:val="00A06EC5"/>
    <w:rsid w:val="00A073E5"/>
    <w:rsid w:val="00A07854"/>
    <w:rsid w:val="00A079D9"/>
    <w:rsid w:val="00A07A50"/>
    <w:rsid w:val="00A07C80"/>
    <w:rsid w:val="00A10344"/>
    <w:rsid w:val="00A1114A"/>
    <w:rsid w:val="00A113B2"/>
    <w:rsid w:val="00A114C4"/>
    <w:rsid w:val="00A115B2"/>
    <w:rsid w:val="00A11992"/>
    <w:rsid w:val="00A11ADC"/>
    <w:rsid w:val="00A11E0C"/>
    <w:rsid w:val="00A11FE9"/>
    <w:rsid w:val="00A12193"/>
    <w:rsid w:val="00A12574"/>
    <w:rsid w:val="00A13158"/>
    <w:rsid w:val="00A138A9"/>
    <w:rsid w:val="00A13B84"/>
    <w:rsid w:val="00A13DCC"/>
    <w:rsid w:val="00A13DCF"/>
    <w:rsid w:val="00A13F44"/>
    <w:rsid w:val="00A151AD"/>
    <w:rsid w:val="00A1561E"/>
    <w:rsid w:val="00A15A9F"/>
    <w:rsid w:val="00A162C1"/>
    <w:rsid w:val="00A16C04"/>
    <w:rsid w:val="00A16E05"/>
    <w:rsid w:val="00A16E99"/>
    <w:rsid w:val="00A16FB9"/>
    <w:rsid w:val="00A170CB"/>
    <w:rsid w:val="00A17157"/>
    <w:rsid w:val="00A1797F"/>
    <w:rsid w:val="00A17A3A"/>
    <w:rsid w:val="00A17C93"/>
    <w:rsid w:val="00A20246"/>
    <w:rsid w:val="00A206FA"/>
    <w:rsid w:val="00A20A67"/>
    <w:rsid w:val="00A20D81"/>
    <w:rsid w:val="00A21B7F"/>
    <w:rsid w:val="00A2210B"/>
    <w:rsid w:val="00A2229D"/>
    <w:rsid w:val="00A22974"/>
    <w:rsid w:val="00A22AF1"/>
    <w:rsid w:val="00A22BBF"/>
    <w:rsid w:val="00A2349E"/>
    <w:rsid w:val="00A23648"/>
    <w:rsid w:val="00A241E4"/>
    <w:rsid w:val="00A24270"/>
    <w:rsid w:val="00A24440"/>
    <w:rsid w:val="00A24453"/>
    <w:rsid w:val="00A24458"/>
    <w:rsid w:val="00A24689"/>
    <w:rsid w:val="00A24E3C"/>
    <w:rsid w:val="00A25862"/>
    <w:rsid w:val="00A26BD3"/>
    <w:rsid w:val="00A273BE"/>
    <w:rsid w:val="00A27817"/>
    <w:rsid w:val="00A27A03"/>
    <w:rsid w:val="00A3018A"/>
    <w:rsid w:val="00A304E4"/>
    <w:rsid w:val="00A3072B"/>
    <w:rsid w:val="00A30EB8"/>
    <w:rsid w:val="00A318D9"/>
    <w:rsid w:val="00A31E66"/>
    <w:rsid w:val="00A31E97"/>
    <w:rsid w:val="00A32274"/>
    <w:rsid w:val="00A322BC"/>
    <w:rsid w:val="00A3363F"/>
    <w:rsid w:val="00A34994"/>
    <w:rsid w:val="00A34F6F"/>
    <w:rsid w:val="00A350B3"/>
    <w:rsid w:val="00A35414"/>
    <w:rsid w:val="00A35615"/>
    <w:rsid w:val="00A358F1"/>
    <w:rsid w:val="00A35920"/>
    <w:rsid w:val="00A35A20"/>
    <w:rsid w:val="00A35B63"/>
    <w:rsid w:val="00A35EB7"/>
    <w:rsid w:val="00A402A7"/>
    <w:rsid w:val="00A40384"/>
    <w:rsid w:val="00A4039C"/>
    <w:rsid w:val="00A4055C"/>
    <w:rsid w:val="00A410B6"/>
    <w:rsid w:val="00A41581"/>
    <w:rsid w:val="00A4166D"/>
    <w:rsid w:val="00A41B65"/>
    <w:rsid w:val="00A4228F"/>
    <w:rsid w:val="00A425EB"/>
    <w:rsid w:val="00A428FF"/>
    <w:rsid w:val="00A42935"/>
    <w:rsid w:val="00A429B0"/>
    <w:rsid w:val="00A42AFB"/>
    <w:rsid w:val="00A42B63"/>
    <w:rsid w:val="00A42ED6"/>
    <w:rsid w:val="00A43B43"/>
    <w:rsid w:val="00A43BE1"/>
    <w:rsid w:val="00A43F7B"/>
    <w:rsid w:val="00A455DC"/>
    <w:rsid w:val="00A45E4F"/>
    <w:rsid w:val="00A46B9C"/>
    <w:rsid w:val="00A46F8B"/>
    <w:rsid w:val="00A471B6"/>
    <w:rsid w:val="00A47301"/>
    <w:rsid w:val="00A474A7"/>
    <w:rsid w:val="00A503F7"/>
    <w:rsid w:val="00A50AF9"/>
    <w:rsid w:val="00A50D6B"/>
    <w:rsid w:val="00A50E17"/>
    <w:rsid w:val="00A51063"/>
    <w:rsid w:val="00A5111E"/>
    <w:rsid w:val="00A5154D"/>
    <w:rsid w:val="00A51A10"/>
    <w:rsid w:val="00A51B61"/>
    <w:rsid w:val="00A51D8C"/>
    <w:rsid w:val="00A51E62"/>
    <w:rsid w:val="00A51FA7"/>
    <w:rsid w:val="00A520DF"/>
    <w:rsid w:val="00A522DE"/>
    <w:rsid w:val="00A52781"/>
    <w:rsid w:val="00A53378"/>
    <w:rsid w:val="00A5344C"/>
    <w:rsid w:val="00A535FF"/>
    <w:rsid w:val="00A542B5"/>
    <w:rsid w:val="00A54825"/>
    <w:rsid w:val="00A55FA3"/>
    <w:rsid w:val="00A560BC"/>
    <w:rsid w:val="00A5613F"/>
    <w:rsid w:val="00A57511"/>
    <w:rsid w:val="00A57732"/>
    <w:rsid w:val="00A614FE"/>
    <w:rsid w:val="00A6192D"/>
    <w:rsid w:val="00A61B96"/>
    <w:rsid w:val="00A6200F"/>
    <w:rsid w:val="00A6204D"/>
    <w:rsid w:val="00A6260F"/>
    <w:rsid w:val="00A62962"/>
    <w:rsid w:val="00A63199"/>
    <w:rsid w:val="00A6491A"/>
    <w:rsid w:val="00A65138"/>
    <w:rsid w:val="00A6559D"/>
    <w:rsid w:val="00A655AE"/>
    <w:rsid w:val="00A65BD7"/>
    <w:rsid w:val="00A65C49"/>
    <w:rsid w:val="00A66755"/>
    <w:rsid w:val="00A668E9"/>
    <w:rsid w:val="00A669FD"/>
    <w:rsid w:val="00A66C5A"/>
    <w:rsid w:val="00A67063"/>
    <w:rsid w:val="00A674A3"/>
    <w:rsid w:val="00A6798F"/>
    <w:rsid w:val="00A67D9A"/>
    <w:rsid w:val="00A70749"/>
    <w:rsid w:val="00A707B1"/>
    <w:rsid w:val="00A70AC3"/>
    <w:rsid w:val="00A713A3"/>
    <w:rsid w:val="00A71470"/>
    <w:rsid w:val="00A71551"/>
    <w:rsid w:val="00A7162F"/>
    <w:rsid w:val="00A71E4C"/>
    <w:rsid w:val="00A71E93"/>
    <w:rsid w:val="00A72111"/>
    <w:rsid w:val="00A7234F"/>
    <w:rsid w:val="00A72676"/>
    <w:rsid w:val="00A72B64"/>
    <w:rsid w:val="00A7349B"/>
    <w:rsid w:val="00A734AA"/>
    <w:rsid w:val="00A73753"/>
    <w:rsid w:val="00A737AA"/>
    <w:rsid w:val="00A73EC7"/>
    <w:rsid w:val="00A73FD8"/>
    <w:rsid w:val="00A74FBC"/>
    <w:rsid w:val="00A75322"/>
    <w:rsid w:val="00A759A2"/>
    <w:rsid w:val="00A75B70"/>
    <w:rsid w:val="00A75E10"/>
    <w:rsid w:val="00A76DDF"/>
    <w:rsid w:val="00A76E8B"/>
    <w:rsid w:val="00A7704E"/>
    <w:rsid w:val="00A774D5"/>
    <w:rsid w:val="00A779A8"/>
    <w:rsid w:val="00A803DF"/>
    <w:rsid w:val="00A80C46"/>
    <w:rsid w:val="00A80D8C"/>
    <w:rsid w:val="00A80E3B"/>
    <w:rsid w:val="00A80F12"/>
    <w:rsid w:val="00A818D5"/>
    <w:rsid w:val="00A81AB9"/>
    <w:rsid w:val="00A81AFE"/>
    <w:rsid w:val="00A81C36"/>
    <w:rsid w:val="00A81D78"/>
    <w:rsid w:val="00A82C58"/>
    <w:rsid w:val="00A82EB3"/>
    <w:rsid w:val="00A82F21"/>
    <w:rsid w:val="00A835F0"/>
    <w:rsid w:val="00A8394B"/>
    <w:rsid w:val="00A84020"/>
    <w:rsid w:val="00A84708"/>
    <w:rsid w:val="00A85785"/>
    <w:rsid w:val="00A85DC5"/>
    <w:rsid w:val="00A85E97"/>
    <w:rsid w:val="00A85FB8"/>
    <w:rsid w:val="00A862B5"/>
    <w:rsid w:val="00A86500"/>
    <w:rsid w:val="00A8654E"/>
    <w:rsid w:val="00A878CC"/>
    <w:rsid w:val="00A9003C"/>
    <w:rsid w:val="00A9087F"/>
    <w:rsid w:val="00A90917"/>
    <w:rsid w:val="00A90C6A"/>
    <w:rsid w:val="00A90D24"/>
    <w:rsid w:val="00A90F57"/>
    <w:rsid w:val="00A91786"/>
    <w:rsid w:val="00A9178C"/>
    <w:rsid w:val="00A9197B"/>
    <w:rsid w:val="00A923E5"/>
    <w:rsid w:val="00A92562"/>
    <w:rsid w:val="00A926D0"/>
    <w:rsid w:val="00A934C5"/>
    <w:rsid w:val="00A935C0"/>
    <w:rsid w:val="00A94140"/>
    <w:rsid w:val="00A94395"/>
    <w:rsid w:val="00A94609"/>
    <w:rsid w:val="00A94A49"/>
    <w:rsid w:val="00A94C4C"/>
    <w:rsid w:val="00A95000"/>
    <w:rsid w:val="00A95D24"/>
    <w:rsid w:val="00A95D6D"/>
    <w:rsid w:val="00A96170"/>
    <w:rsid w:val="00A968EB"/>
    <w:rsid w:val="00A97172"/>
    <w:rsid w:val="00A9723C"/>
    <w:rsid w:val="00A97E66"/>
    <w:rsid w:val="00AA09D5"/>
    <w:rsid w:val="00AA0C55"/>
    <w:rsid w:val="00AA0F07"/>
    <w:rsid w:val="00AA1204"/>
    <w:rsid w:val="00AA1708"/>
    <w:rsid w:val="00AA174D"/>
    <w:rsid w:val="00AA2F46"/>
    <w:rsid w:val="00AA33CC"/>
    <w:rsid w:val="00AA3A58"/>
    <w:rsid w:val="00AA42A9"/>
    <w:rsid w:val="00AA4480"/>
    <w:rsid w:val="00AA471E"/>
    <w:rsid w:val="00AA4E58"/>
    <w:rsid w:val="00AA4F0F"/>
    <w:rsid w:val="00AA54F2"/>
    <w:rsid w:val="00AA5D74"/>
    <w:rsid w:val="00AA5E6D"/>
    <w:rsid w:val="00AA60E3"/>
    <w:rsid w:val="00AA6227"/>
    <w:rsid w:val="00AA62B0"/>
    <w:rsid w:val="00AA690F"/>
    <w:rsid w:val="00AA69CA"/>
    <w:rsid w:val="00AA6A65"/>
    <w:rsid w:val="00AA6D65"/>
    <w:rsid w:val="00AA7757"/>
    <w:rsid w:val="00AA7CD7"/>
    <w:rsid w:val="00AA7CD8"/>
    <w:rsid w:val="00AA7F6C"/>
    <w:rsid w:val="00AB01C5"/>
    <w:rsid w:val="00AB047F"/>
    <w:rsid w:val="00AB10A9"/>
    <w:rsid w:val="00AB12E6"/>
    <w:rsid w:val="00AB1345"/>
    <w:rsid w:val="00AB1998"/>
    <w:rsid w:val="00AB2706"/>
    <w:rsid w:val="00AB298E"/>
    <w:rsid w:val="00AB2AC6"/>
    <w:rsid w:val="00AB2B7E"/>
    <w:rsid w:val="00AB2C62"/>
    <w:rsid w:val="00AB2F34"/>
    <w:rsid w:val="00AB3589"/>
    <w:rsid w:val="00AB393A"/>
    <w:rsid w:val="00AB410E"/>
    <w:rsid w:val="00AB457E"/>
    <w:rsid w:val="00AB4D2A"/>
    <w:rsid w:val="00AB536A"/>
    <w:rsid w:val="00AB5E34"/>
    <w:rsid w:val="00AB67A1"/>
    <w:rsid w:val="00AB6942"/>
    <w:rsid w:val="00AB6E0E"/>
    <w:rsid w:val="00AB717A"/>
    <w:rsid w:val="00AB76B5"/>
    <w:rsid w:val="00AC0263"/>
    <w:rsid w:val="00AC0CBF"/>
    <w:rsid w:val="00AC0F11"/>
    <w:rsid w:val="00AC1CBA"/>
    <w:rsid w:val="00AC202A"/>
    <w:rsid w:val="00AC23CC"/>
    <w:rsid w:val="00AC2714"/>
    <w:rsid w:val="00AC2760"/>
    <w:rsid w:val="00AC35C2"/>
    <w:rsid w:val="00AC3D08"/>
    <w:rsid w:val="00AC4972"/>
    <w:rsid w:val="00AC582A"/>
    <w:rsid w:val="00AC5B76"/>
    <w:rsid w:val="00AC5E8F"/>
    <w:rsid w:val="00AC63D4"/>
    <w:rsid w:val="00AC64F1"/>
    <w:rsid w:val="00AC6542"/>
    <w:rsid w:val="00AC689D"/>
    <w:rsid w:val="00AC6C6B"/>
    <w:rsid w:val="00AC778D"/>
    <w:rsid w:val="00AC7C4D"/>
    <w:rsid w:val="00AD02E2"/>
    <w:rsid w:val="00AD0534"/>
    <w:rsid w:val="00AD05EB"/>
    <w:rsid w:val="00AD0E02"/>
    <w:rsid w:val="00AD164D"/>
    <w:rsid w:val="00AD1C98"/>
    <w:rsid w:val="00AD1CAD"/>
    <w:rsid w:val="00AD2613"/>
    <w:rsid w:val="00AD2F1B"/>
    <w:rsid w:val="00AD3891"/>
    <w:rsid w:val="00AD3B44"/>
    <w:rsid w:val="00AD3D80"/>
    <w:rsid w:val="00AD3E6B"/>
    <w:rsid w:val="00AD3EBC"/>
    <w:rsid w:val="00AD4201"/>
    <w:rsid w:val="00AD4360"/>
    <w:rsid w:val="00AD472D"/>
    <w:rsid w:val="00AD4AB4"/>
    <w:rsid w:val="00AD4F09"/>
    <w:rsid w:val="00AD4FEC"/>
    <w:rsid w:val="00AD524B"/>
    <w:rsid w:val="00AD6751"/>
    <w:rsid w:val="00AD6ADF"/>
    <w:rsid w:val="00AD76BA"/>
    <w:rsid w:val="00AD78B8"/>
    <w:rsid w:val="00AD7A11"/>
    <w:rsid w:val="00AE00C3"/>
    <w:rsid w:val="00AE03C8"/>
    <w:rsid w:val="00AE0485"/>
    <w:rsid w:val="00AE11F3"/>
    <w:rsid w:val="00AE25D4"/>
    <w:rsid w:val="00AE2A0D"/>
    <w:rsid w:val="00AE2BF4"/>
    <w:rsid w:val="00AE2E0A"/>
    <w:rsid w:val="00AE38EF"/>
    <w:rsid w:val="00AE3961"/>
    <w:rsid w:val="00AE3CE8"/>
    <w:rsid w:val="00AE42BD"/>
    <w:rsid w:val="00AE4693"/>
    <w:rsid w:val="00AE5167"/>
    <w:rsid w:val="00AE51A2"/>
    <w:rsid w:val="00AE51F8"/>
    <w:rsid w:val="00AE5CCC"/>
    <w:rsid w:val="00AE5F6B"/>
    <w:rsid w:val="00AE638C"/>
    <w:rsid w:val="00AE66A9"/>
    <w:rsid w:val="00AE6E36"/>
    <w:rsid w:val="00AE7020"/>
    <w:rsid w:val="00AE708A"/>
    <w:rsid w:val="00AF0644"/>
    <w:rsid w:val="00AF2673"/>
    <w:rsid w:val="00AF3284"/>
    <w:rsid w:val="00AF334D"/>
    <w:rsid w:val="00AF3466"/>
    <w:rsid w:val="00AF3CB3"/>
    <w:rsid w:val="00AF3F99"/>
    <w:rsid w:val="00AF459F"/>
    <w:rsid w:val="00AF4BC6"/>
    <w:rsid w:val="00AF51E3"/>
    <w:rsid w:val="00AF5259"/>
    <w:rsid w:val="00AF5463"/>
    <w:rsid w:val="00AF6135"/>
    <w:rsid w:val="00AF62E2"/>
    <w:rsid w:val="00AF69B0"/>
    <w:rsid w:val="00AF6EF6"/>
    <w:rsid w:val="00AF7141"/>
    <w:rsid w:val="00AF7202"/>
    <w:rsid w:val="00AF764C"/>
    <w:rsid w:val="00B0031D"/>
    <w:rsid w:val="00B0031E"/>
    <w:rsid w:val="00B01D3B"/>
    <w:rsid w:val="00B024B8"/>
    <w:rsid w:val="00B027AD"/>
    <w:rsid w:val="00B02828"/>
    <w:rsid w:val="00B02D41"/>
    <w:rsid w:val="00B0329B"/>
    <w:rsid w:val="00B03335"/>
    <w:rsid w:val="00B036DB"/>
    <w:rsid w:val="00B03B55"/>
    <w:rsid w:val="00B03BAE"/>
    <w:rsid w:val="00B03E8C"/>
    <w:rsid w:val="00B043D8"/>
    <w:rsid w:val="00B04512"/>
    <w:rsid w:val="00B04513"/>
    <w:rsid w:val="00B04593"/>
    <w:rsid w:val="00B056FE"/>
    <w:rsid w:val="00B06567"/>
    <w:rsid w:val="00B0687D"/>
    <w:rsid w:val="00B06DDC"/>
    <w:rsid w:val="00B06F56"/>
    <w:rsid w:val="00B077EB"/>
    <w:rsid w:val="00B07895"/>
    <w:rsid w:val="00B10662"/>
    <w:rsid w:val="00B11BEA"/>
    <w:rsid w:val="00B12B81"/>
    <w:rsid w:val="00B136AB"/>
    <w:rsid w:val="00B13815"/>
    <w:rsid w:val="00B139D6"/>
    <w:rsid w:val="00B13CAA"/>
    <w:rsid w:val="00B142F4"/>
    <w:rsid w:val="00B14CE9"/>
    <w:rsid w:val="00B15A33"/>
    <w:rsid w:val="00B15ADF"/>
    <w:rsid w:val="00B16538"/>
    <w:rsid w:val="00B166B2"/>
    <w:rsid w:val="00B166D6"/>
    <w:rsid w:val="00B16E3F"/>
    <w:rsid w:val="00B17051"/>
    <w:rsid w:val="00B1783B"/>
    <w:rsid w:val="00B17B8F"/>
    <w:rsid w:val="00B17D11"/>
    <w:rsid w:val="00B20236"/>
    <w:rsid w:val="00B2094F"/>
    <w:rsid w:val="00B20B46"/>
    <w:rsid w:val="00B20BEA"/>
    <w:rsid w:val="00B20D7E"/>
    <w:rsid w:val="00B221DD"/>
    <w:rsid w:val="00B22402"/>
    <w:rsid w:val="00B2242E"/>
    <w:rsid w:val="00B22457"/>
    <w:rsid w:val="00B22AF7"/>
    <w:rsid w:val="00B235CF"/>
    <w:rsid w:val="00B237D3"/>
    <w:rsid w:val="00B23855"/>
    <w:rsid w:val="00B23D2B"/>
    <w:rsid w:val="00B23DB0"/>
    <w:rsid w:val="00B23F23"/>
    <w:rsid w:val="00B24638"/>
    <w:rsid w:val="00B248EB"/>
    <w:rsid w:val="00B25CB9"/>
    <w:rsid w:val="00B26262"/>
    <w:rsid w:val="00B26399"/>
    <w:rsid w:val="00B27159"/>
    <w:rsid w:val="00B2722D"/>
    <w:rsid w:val="00B27246"/>
    <w:rsid w:val="00B2796C"/>
    <w:rsid w:val="00B30800"/>
    <w:rsid w:val="00B309A3"/>
    <w:rsid w:val="00B30B09"/>
    <w:rsid w:val="00B30BE7"/>
    <w:rsid w:val="00B3240A"/>
    <w:rsid w:val="00B329C0"/>
    <w:rsid w:val="00B32F09"/>
    <w:rsid w:val="00B3333C"/>
    <w:rsid w:val="00B3389B"/>
    <w:rsid w:val="00B339E7"/>
    <w:rsid w:val="00B33A84"/>
    <w:rsid w:val="00B340E8"/>
    <w:rsid w:val="00B346C8"/>
    <w:rsid w:val="00B35799"/>
    <w:rsid w:val="00B35FC2"/>
    <w:rsid w:val="00B36777"/>
    <w:rsid w:val="00B37180"/>
    <w:rsid w:val="00B37E9F"/>
    <w:rsid w:val="00B409E4"/>
    <w:rsid w:val="00B417CE"/>
    <w:rsid w:val="00B41A5D"/>
    <w:rsid w:val="00B41CA9"/>
    <w:rsid w:val="00B41DC9"/>
    <w:rsid w:val="00B4270C"/>
    <w:rsid w:val="00B42875"/>
    <w:rsid w:val="00B42A4C"/>
    <w:rsid w:val="00B42D03"/>
    <w:rsid w:val="00B42E17"/>
    <w:rsid w:val="00B42E40"/>
    <w:rsid w:val="00B42EDD"/>
    <w:rsid w:val="00B435E1"/>
    <w:rsid w:val="00B436C6"/>
    <w:rsid w:val="00B44137"/>
    <w:rsid w:val="00B44E09"/>
    <w:rsid w:val="00B4508D"/>
    <w:rsid w:val="00B45255"/>
    <w:rsid w:val="00B45256"/>
    <w:rsid w:val="00B45440"/>
    <w:rsid w:val="00B45577"/>
    <w:rsid w:val="00B4653C"/>
    <w:rsid w:val="00B46AF0"/>
    <w:rsid w:val="00B46B19"/>
    <w:rsid w:val="00B46B60"/>
    <w:rsid w:val="00B46BA3"/>
    <w:rsid w:val="00B47564"/>
    <w:rsid w:val="00B476AD"/>
    <w:rsid w:val="00B47835"/>
    <w:rsid w:val="00B47A34"/>
    <w:rsid w:val="00B5015C"/>
    <w:rsid w:val="00B50D06"/>
    <w:rsid w:val="00B50EE9"/>
    <w:rsid w:val="00B5106B"/>
    <w:rsid w:val="00B51652"/>
    <w:rsid w:val="00B5169E"/>
    <w:rsid w:val="00B516D6"/>
    <w:rsid w:val="00B51FE8"/>
    <w:rsid w:val="00B52243"/>
    <w:rsid w:val="00B52522"/>
    <w:rsid w:val="00B52E6E"/>
    <w:rsid w:val="00B534E2"/>
    <w:rsid w:val="00B53B30"/>
    <w:rsid w:val="00B53F19"/>
    <w:rsid w:val="00B541F3"/>
    <w:rsid w:val="00B54742"/>
    <w:rsid w:val="00B549E0"/>
    <w:rsid w:val="00B54AA3"/>
    <w:rsid w:val="00B54E57"/>
    <w:rsid w:val="00B55022"/>
    <w:rsid w:val="00B55431"/>
    <w:rsid w:val="00B55730"/>
    <w:rsid w:val="00B55918"/>
    <w:rsid w:val="00B55CE0"/>
    <w:rsid w:val="00B56528"/>
    <w:rsid w:val="00B5671D"/>
    <w:rsid w:val="00B57344"/>
    <w:rsid w:val="00B5749D"/>
    <w:rsid w:val="00B57C20"/>
    <w:rsid w:val="00B60709"/>
    <w:rsid w:val="00B60A2A"/>
    <w:rsid w:val="00B61082"/>
    <w:rsid w:val="00B615C3"/>
    <w:rsid w:val="00B61720"/>
    <w:rsid w:val="00B61B7E"/>
    <w:rsid w:val="00B62689"/>
    <w:rsid w:val="00B62951"/>
    <w:rsid w:val="00B62F25"/>
    <w:rsid w:val="00B63052"/>
    <w:rsid w:val="00B630AB"/>
    <w:rsid w:val="00B63252"/>
    <w:rsid w:val="00B636CC"/>
    <w:rsid w:val="00B6375A"/>
    <w:rsid w:val="00B63787"/>
    <w:rsid w:val="00B64861"/>
    <w:rsid w:val="00B64B15"/>
    <w:rsid w:val="00B65025"/>
    <w:rsid w:val="00B6520B"/>
    <w:rsid w:val="00B65BCF"/>
    <w:rsid w:val="00B65BE7"/>
    <w:rsid w:val="00B65C19"/>
    <w:rsid w:val="00B65D13"/>
    <w:rsid w:val="00B66C68"/>
    <w:rsid w:val="00B66D2A"/>
    <w:rsid w:val="00B66F52"/>
    <w:rsid w:val="00B672BA"/>
    <w:rsid w:val="00B672CD"/>
    <w:rsid w:val="00B67514"/>
    <w:rsid w:val="00B67AAD"/>
    <w:rsid w:val="00B70283"/>
    <w:rsid w:val="00B70B18"/>
    <w:rsid w:val="00B70E7F"/>
    <w:rsid w:val="00B70F78"/>
    <w:rsid w:val="00B7112C"/>
    <w:rsid w:val="00B712F2"/>
    <w:rsid w:val="00B7173C"/>
    <w:rsid w:val="00B72476"/>
    <w:rsid w:val="00B728A9"/>
    <w:rsid w:val="00B72AA4"/>
    <w:rsid w:val="00B72CAE"/>
    <w:rsid w:val="00B730E7"/>
    <w:rsid w:val="00B73399"/>
    <w:rsid w:val="00B738E5"/>
    <w:rsid w:val="00B73956"/>
    <w:rsid w:val="00B73D62"/>
    <w:rsid w:val="00B7418C"/>
    <w:rsid w:val="00B74E7B"/>
    <w:rsid w:val="00B752C3"/>
    <w:rsid w:val="00B75A38"/>
    <w:rsid w:val="00B75BCB"/>
    <w:rsid w:val="00B75D46"/>
    <w:rsid w:val="00B76060"/>
    <w:rsid w:val="00B763BE"/>
    <w:rsid w:val="00B768CC"/>
    <w:rsid w:val="00B77363"/>
    <w:rsid w:val="00B7745E"/>
    <w:rsid w:val="00B77A8C"/>
    <w:rsid w:val="00B800FA"/>
    <w:rsid w:val="00B80413"/>
    <w:rsid w:val="00B80591"/>
    <w:rsid w:val="00B80644"/>
    <w:rsid w:val="00B80990"/>
    <w:rsid w:val="00B8135A"/>
    <w:rsid w:val="00B81462"/>
    <w:rsid w:val="00B81AA3"/>
    <w:rsid w:val="00B81EBF"/>
    <w:rsid w:val="00B821C2"/>
    <w:rsid w:val="00B8268B"/>
    <w:rsid w:val="00B827B6"/>
    <w:rsid w:val="00B829B6"/>
    <w:rsid w:val="00B82B49"/>
    <w:rsid w:val="00B82C89"/>
    <w:rsid w:val="00B82E01"/>
    <w:rsid w:val="00B83E09"/>
    <w:rsid w:val="00B84925"/>
    <w:rsid w:val="00B85462"/>
    <w:rsid w:val="00B85C22"/>
    <w:rsid w:val="00B85CF5"/>
    <w:rsid w:val="00B86725"/>
    <w:rsid w:val="00B86A33"/>
    <w:rsid w:val="00B86E9F"/>
    <w:rsid w:val="00B86F3E"/>
    <w:rsid w:val="00B87053"/>
    <w:rsid w:val="00B8720C"/>
    <w:rsid w:val="00B87487"/>
    <w:rsid w:val="00B87500"/>
    <w:rsid w:val="00B87750"/>
    <w:rsid w:val="00B903A0"/>
    <w:rsid w:val="00B904DA"/>
    <w:rsid w:val="00B90A1B"/>
    <w:rsid w:val="00B913C0"/>
    <w:rsid w:val="00B913C9"/>
    <w:rsid w:val="00B9175E"/>
    <w:rsid w:val="00B91B56"/>
    <w:rsid w:val="00B92179"/>
    <w:rsid w:val="00B922B8"/>
    <w:rsid w:val="00B92A3A"/>
    <w:rsid w:val="00B940E0"/>
    <w:rsid w:val="00B947DF"/>
    <w:rsid w:val="00B9491C"/>
    <w:rsid w:val="00B94BCE"/>
    <w:rsid w:val="00B94D1A"/>
    <w:rsid w:val="00B94FA9"/>
    <w:rsid w:val="00B95124"/>
    <w:rsid w:val="00B954EC"/>
    <w:rsid w:val="00B95587"/>
    <w:rsid w:val="00B95CF5"/>
    <w:rsid w:val="00B96535"/>
    <w:rsid w:val="00B965C7"/>
    <w:rsid w:val="00B9663E"/>
    <w:rsid w:val="00B967D3"/>
    <w:rsid w:val="00B96863"/>
    <w:rsid w:val="00B96A88"/>
    <w:rsid w:val="00B96CEC"/>
    <w:rsid w:val="00B97A12"/>
    <w:rsid w:val="00B97A6F"/>
    <w:rsid w:val="00B97B45"/>
    <w:rsid w:val="00BA1282"/>
    <w:rsid w:val="00BA1809"/>
    <w:rsid w:val="00BA1AA9"/>
    <w:rsid w:val="00BA1FCC"/>
    <w:rsid w:val="00BA24D8"/>
    <w:rsid w:val="00BA2765"/>
    <w:rsid w:val="00BA2888"/>
    <w:rsid w:val="00BA28C0"/>
    <w:rsid w:val="00BA3278"/>
    <w:rsid w:val="00BA3441"/>
    <w:rsid w:val="00BA39C6"/>
    <w:rsid w:val="00BA45E2"/>
    <w:rsid w:val="00BA4A27"/>
    <w:rsid w:val="00BA4BC3"/>
    <w:rsid w:val="00BA50A8"/>
    <w:rsid w:val="00BA53AE"/>
    <w:rsid w:val="00BA55D4"/>
    <w:rsid w:val="00BA5D9C"/>
    <w:rsid w:val="00BA64E4"/>
    <w:rsid w:val="00BA66DC"/>
    <w:rsid w:val="00BA67DF"/>
    <w:rsid w:val="00BA6831"/>
    <w:rsid w:val="00BA6DC7"/>
    <w:rsid w:val="00BA6E49"/>
    <w:rsid w:val="00BA6FBC"/>
    <w:rsid w:val="00BA7343"/>
    <w:rsid w:val="00BA77CB"/>
    <w:rsid w:val="00BB014B"/>
    <w:rsid w:val="00BB0DC2"/>
    <w:rsid w:val="00BB11F4"/>
    <w:rsid w:val="00BB1232"/>
    <w:rsid w:val="00BB1719"/>
    <w:rsid w:val="00BB18A8"/>
    <w:rsid w:val="00BB1993"/>
    <w:rsid w:val="00BB1C41"/>
    <w:rsid w:val="00BB1DA3"/>
    <w:rsid w:val="00BB250A"/>
    <w:rsid w:val="00BB2F5E"/>
    <w:rsid w:val="00BB38DB"/>
    <w:rsid w:val="00BB3B6F"/>
    <w:rsid w:val="00BB4738"/>
    <w:rsid w:val="00BB47F1"/>
    <w:rsid w:val="00BB4C6A"/>
    <w:rsid w:val="00BB4E1D"/>
    <w:rsid w:val="00BB5841"/>
    <w:rsid w:val="00BB589C"/>
    <w:rsid w:val="00BB5913"/>
    <w:rsid w:val="00BB59CA"/>
    <w:rsid w:val="00BB5A11"/>
    <w:rsid w:val="00BB5F1D"/>
    <w:rsid w:val="00BB6923"/>
    <w:rsid w:val="00BB6B57"/>
    <w:rsid w:val="00BB70BB"/>
    <w:rsid w:val="00BB7215"/>
    <w:rsid w:val="00BB757E"/>
    <w:rsid w:val="00BB7580"/>
    <w:rsid w:val="00BB77D6"/>
    <w:rsid w:val="00BB7949"/>
    <w:rsid w:val="00BB7B3C"/>
    <w:rsid w:val="00BB7C1E"/>
    <w:rsid w:val="00BC08CC"/>
    <w:rsid w:val="00BC1161"/>
    <w:rsid w:val="00BC1338"/>
    <w:rsid w:val="00BC1A07"/>
    <w:rsid w:val="00BC2074"/>
    <w:rsid w:val="00BC2256"/>
    <w:rsid w:val="00BC24A7"/>
    <w:rsid w:val="00BC2779"/>
    <w:rsid w:val="00BC28C3"/>
    <w:rsid w:val="00BC2955"/>
    <w:rsid w:val="00BC308B"/>
    <w:rsid w:val="00BC3D24"/>
    <w:rsid w:val="00BC3FD5"/>
    <w:rsid w:val="00BC445F"/>
    <w:rsid w:val="00BC4C5A"/>
    <w:rsid w:val="00BC55FA"/>
    <w:rsid w:val="00BC57D9"/>
    <w:rsid w:val="00BC5829"/>
    <w:rsid w:val="00BC5A18"/>
    <w:rsid w:val="00BC6071"/>
    <w:rsid w:val="00BC6077"/>
    <w:rsid w:val="00BC6235"/>
    <w:rsid w:val="00BC636E"/>
    <w:rsid w:val="00BC6C6E"/>
    <w:rsid w:val="00BC7041"/>
    <w:rsid w:val="00BC7042"/>
    <w:rsid w:val="00BC7052"/>
    <w:rsid w:val="00BC79DA"/>
    <w:rsid w:val="00BC7C7B"/>
    <w:rsid w:val="00BC7CFA"/>
    <w:rsid w:val="00BD0285"/>
    <w:rsid w:val="00BD16F6"/>
    <w:rsid w:val="00BD1A40"/>
    <w:rsid w:val="00BD1C4F"/>
    <w:rsid w:val="00BD1F58"/>
    <w:rsid w:val="00BD26FE"/>
    <w:rsid w:val="00BD2B2A"/>
    <w:rsid w:val="00BD2B93"/>
    <w:rsid w:val="00BD31AB"/>
    <w:rsid w:val="00BD32DA"/>
    <w:rsid w:val="00BD35C0"/>
    <w:rsid w:val="00BD38F4"/>
    <w:rsid w:val="00BD4222"/>
    <w:rsid w:val="00BD4494"/>
    <w:rsid w:val="00BD46AC"/>
    <w:rsid w:val="00BD4EA9"/>
    <w:rsid w:val="00BD52B3"/>
    <w:rsid w:val="00BD52F4"/>
    <w:rsid w:val="00BD5D92"/>
    <w:rsid w:val="00BD692C"/>
    <w:rsid w:val="00BD6A66"/>
    <w:rsid w:val="00BD6E45"/>
    <w:rsid w:val="00BD710F"/>
    <w:rsid w:val="00BD7714"/>
    <w:rsid w:val="00BD77CC"/>
    <w:rsid w:val="00BD77CE"/>
    <w:rsid w:val="00BE03F6"/>
    <w:rsid w:val="00BE0ADC"/>
    <w:rsid w:val="00BE1131"/>
    <w:rsid w:val="00BE1869"/>
    <w:rsid w:val="00BE1A0B"/>
    <w:rsid w:val="00BE1F34"/>
    <w:rsid w:val="00BE21C9"/>
    <w:rsid w:val="00BE24C6"/>
    <w:rsid w:val="00BE2660"/>
    <w:rsid w:val="00BE2B14"/>
    <w:rsid w:val="00BE2FDC"/>
    <w:rsid w:val="00BE3E70"/>
    <w:rsid w:val="00BE4217"/>
    <w:rsid w:val="00BE59C3"/>
    <w:rsid w:val="00BE5A3D"/>
    <w:rsid w:val="00BE5C23"/>
    <w:rsid w:val="00BE5E01"/>
    <w:rsid w:val="00BE5F0D"/>
    <w:rsid w:val="00BE689F"/>
    <w:rsid w:val="00BE68D2"/>
    <w:rsid w:val="00BE68F2"/>
    <w:rsid w:val="00BE6E52"/>
    <w:rsid w:val="00BE7098"/>
    <w:rsid w:val="00BE7567"/>
    <w:rsid w:val="00BE76FC"/>
    <w:rsid w:val="00BE7F86"/>
    <w:rsid w:val="00BF00C5"/>
    <w:rsid w:val="00BF02C0"/>
    <w:rsid w:val="00BF04A8"/>
    <w:rsid w:val="00BF087C"/>
    <w:rsid w:val="00BF17E7"/>
    <w:rsid w:val="00BF1FED"/>
    <w:rsid w:val="00BF2C2C"/>
    <w:rsid w:val="00BF3077"/>
    <w:rsid w:val="00BF3144"/>
    <w:rsid w:val="00BF386D"/>
    <w:rsid w:val="00BF398E"/>
    <w:rsid w:val="00BF3F1E"/>
    <w:rsid w:val="00BF422A"/>
    <w:rsid w:val="00BF46A7"/>
    <w:rsid w:val="00BF481F"/>
    <w:rsid w:val="00BF4AA5"/>
    <w:rsid w:val="00BF4B38"/>
    <w:rsid w:val="00BF502F"/>
    <w:rsid w:val="00BF5076"/>
    <w:rsid w:val="00BF56B2"/>
    <w:rsid w:val="00BF58A1"/>
    <w:rsid w:val="00BF61A4"/>
    <w:rsid w:val="00BF63EA"/>
    <w:rsid w:val="00BF7001"/>
    <w:rsid w:val="00C00F79"/>
    <w:rsid w:val="00C011D1"/>
    <w:rsid w:val="00C01589"/>
    <w:rsid w:val="00C016CC"/>
    <w:rsid w:val="00C01A45"/>
    <w:rsid w:val="00C02120"/>
    <w:rsid w:val="00C028AD"/>
    <w:rsid w:val="00C0317F"/>
    <w:rsid w:val="00C033BC"/>
    <w:rsid w:val="00C0376F"/>
    <w:rsid w:val="00C03C32"/>
    <w:rsid w:val="00C03F04"/>
    <w:rsid w:val="00C04649"/>
    <w:rsid w:val="00C056EC"/>
    <w:rsid w:val="00C05B2B"/>
    <w:rsid w:val="00C05CB7"/>
    <w:rsid w:val="00C05CDC"/>
    <w:rsid w:val="00C06138"/>
    <w:rsid w:val="00C07862"/>
    <w:rsid w:val="00C07B01"/>
    <w:rsid w:val="00C07BFD"/>
    <w:rsid w:val="00C07EC7"/>
    <w:rsid w:val="00C100E8"/>
    <w:rsid w:val="00C10229"/>
    <w:rsid w:val="00C1082C"/>
    <w:rsid w:val="00C10908"/>
    <w:rsid w:val="00C117D3"/>
    <w:rsid w:val="00C12325"/>
    <w:rsid w:val="00C12D9E"/>
    <w:rsid w:val="00C13A0E"/>
    <w:rsid w:val="00C13ABC"/>
    <w:rsid w:val="00C13B6B"/>
    <w:rsid w:val="00C13FC0"/>
    <w:rsid w:val="00C14D8D"/>
    <w:rsid w:val="00C14DCE"/>
    <w:rsid w:val="00C15B59"/>
    <w:rsid w:val="00C15BF7"/>
    <w:rsid w:val="00C15D28"/>
    <w:rsid w:val="00C15F31"/>
    <w:rsid w:val="00C1619C"/>
    <w:rsid w:val="00C16286"/>
    <w:rsid w:val="00C16B26"/>
    <w:rsid w:val="00C171C9"/>
    <w:rsid w:val="00C17851"/>
    <w:rsid w:val="00C17CFC"/>
    <w:rsid w:val="00C17EB7"/>
    <w:rsid w:val="00C200AB"/>
    <w:rsid w:val="00C20942"/>
    <w:rsid w:val="00C20CC9"/>
    <w:rsid w:val="00C20F14"/>
    <w:rsid w:val="00C21A6F"/>
    <w:rsid w:val="00C22B00"/>
    <w:rsid w:val="00C22D97"/>
    <w:rsid w:val="00C22F9A"/>
    <w:rsid w:val="00C236EA"/>
    <w:rsid w:val="00C2378A"/>
    <w:rsid w:val="00C240D1"/>
    <w:rsid w:val="00C2414A"/>
    <w:rsid w:val="00C24473"/>
    <w:rsid w:val="00C248D1"/>
    <w:rsid w:val="00C2534B"/>
    <w:rsid w:val="00C25754"/>
    <w:rsid w:val="00C25BC1"/>
    <w:rsid w:val="00C2632F"/>
    <w:rsid w:val="00C263D8"/>
    <w:rsid w:val="00C263FD"/>
    <w:rsid w:val="00C26A41"/>
    <w:rsid w:val="00C26AD1"/>
    <w:rsid w:val="00C27136"/>
    <w:rsid w:val="00C27CBB"/>
    <w:rsid w:val="00C27EEA"/>
    <w:rsid w:val="00C27F80"/>
    <w:rsid w:val="00C301A3"/>
    <w:rsid w:val="00C3079C"/>
    <w:rsid w:val="00C30935"/>
    <w:rsid w:val="00C30DD3"/>
    <w:rsid w:val="00C311C0"/>
    <w:rsid w:val="00C31C36"/>
    <w:rsid w:val="00C31D31"/>
    <w:rsid w:val="00C31F3E"/>
    <w:rsid w:val="00C32210"/>
    <w:rsid w:val="00C32315"/>
    <w:rsid w:val="00C323EA"/>
    <w:rsid w:val="00C3292C"/>
    <w:rsid w:val="00C32C8A"/>
    <w:rsid w:val="00C32F76"/>
    <w:rsid w:val="00C330EF"/>
    <w:rsid w:val="00C340D7"/>
    <w:rsid w:val="00C34505"/>
    <w:rsid w:val="00C34FBF"/>
    <w:rsid w:val="00C35386"/>
    <w:rsid w:val="00C35493"/>
    <w:rsid w:val="00C357EF"/>
    <w:rsid w:val="00C35802"/>
    <w:rsid w:val="00C35A0D"/>
    <w:rsid w:val="00C35D0D"/>
    <w:rsid w:val="00C36193"/>
    <w:rsid w:val="00C3655D"/>
    <w:rsid w:val="00C36A2A"/>
    <w:rsid w:val="00C36DCC"/>
    <w:rsid w:val="00C36ED0"/>
    <w:rsid w:val="00C371A9"/>
    <w:rsid w:val="00C37756"/>
    <w:rsid w:val="00C37B2A"/>
    <w:rsid w:val="00C37EF6"/>
    <w:rsid w:val="00C40639"/>
    <w:rsid w:val="00C4081A"/>
    <w:rsid w:val="00C40A9D"/>
    <w:rsid w:val="00C40AFB"/>
    <w:rsid w:val="00C40DE3"/>
    <w:rsid w:val="00C40EB6"/>
    <w:rsid w:val="00C41071"/>
    <w:rsid w:val="00C41833"/>
    <w:rsid w:val="00C421AF"/>
    <w:rsid w:val="00C42D97"/>
    <w:rsid w:val="00C42F0C"/>
    <w:rsid w:val="00C43752"/>
    <w:rsid w:val="00C437E0"/>
    <w:rsid w:val="00C439EB"/>
    <w:rsid w:val="00C44671"/>
    <w:rsid w:val="00C44AE7"/>
    <w:rsid w:val="00C4526B"/>
    <w:rsid w:val="00C4575D"/>
    <w:rsid w:val="00C45C82"/>
    <w:rsid w:val="00C4653A"/>
    <w:rsid w:val="00C46DED"/>
    <w:rsid w:val="00C46F42"/>
    <w:rsid w:val="00C4703E"/>
    <w:rsid w:val="00C470C8"/>
    <w:rsid w:val="00C4781B"/>
    <w:rsid w:val="00C47B1D"/>
    <w:rsid w:val="00C5034A"/>
    <w:rsid w:val="00C503CE"/>
    <w:rsid w:val="00C50B37"/>
    <w:rsid w:val="00C50D44"/>
    <w:rsid w:val="00C5122A"/>
    <w:rsid w:val="00C51559"/>
    <w:rsid w:val="00C516E5"/>
    <w:rsid w:val="00C516FE"/>
    <w:rsid w:val="00C51905"/>
    <w:rsid w:val="00C519AA"/>
    <w:rsid w:val="00C522AC"/>
    <w:rsid w:val="00C52628"/>
    <w:rsid w:val="00C528DD"/>
    <w:rsid w:val="00C53120"/>
    <w:rsid w:val="00C534E7"/>
    <w:rsid w:val="00C53678"/>
    <w:rsid w:val="00C53BC5"/>
    <w:rsid w:val="00C54417"/>
    <w:rsid w:val="00C54887"/>
    <w:rsid w:val="00C55368"/>
    <w:rsid w:val="00C555CA"/>
    <w:rsid w:val="00C55704"/>
    <w:rsid w:val="00C56343"/>
    <w:rsid w:val="00C563CA"/>
    <w:rsid w:val="00C56F2A"/>
    <w:rsid w:val="00C570B3"/>
    <w:rsid w:val="00C57322"/>
    <w:rsid w:val="00C57795"/>
    <w:rsid w:val="00C57C8C"/>
    <w:rsid w:val="00C57F3E"/>
    <w:rsid w:val="00C604AC"/>
    <w:rsid w:val="00C606DD"/>
    <w:rsid w:val="00C6092F"/>
    <w:rsid w:val="00C61B9D"/>
    <w:rsid w:val="00C62151"/>
    <w:rsid w:val="00C62AAB"/>
    <w:rsid w:val="00C633BE"/>
    <w:rsid w:val="00C63B84"/>
    <w:rsid w:val="00C63E4D"/>
    <w:rsid w:val="00C64576"/>
    <w:rsid w:val="00C64B66"/>
    <w:rsid w:val="00C64BAF"/>
    <w:rsid w:val="00C64D36"/>
    <w:rsid w:val="00C66272"/>
    <w:rsid w:val="00C6660A"/>
    <w:rsid w:val="00C66650"/>
    <w:rsid w:val="00C67AB0"/>
    <w:rsid w:val="00C70083"/>
    <w:rsid w:val="00C70514"/>
    <w:rsid w:val="00C70551"/>
    <w:rsid w:val="00C71244"/>
    <w:rsid w:val="00C713DE"/>
    <w:rsid w:val="00C71681"/>
    <w:rsid w:val="00C7222C"/>
    <w:rsid w:val="00C72D1A"/>
    <w:rsid w:val="00C72D9C"/>
    <w:rsid w:val="00C72EE0"/>
    <w:rsid w:val="00C735D2"/>
    <w:rsid w:val="00C7360C"/>
    <w:rsid w:val="00C7397A"/>
    <w:rsid w:val="00C739ED"/>
    <w:rsid w:val="00C74013"/>
    <w:rsid w:val="00C741EB"/>
    <w:rsid w:val="00C74540"/>
    <w:rsid w:val="00C7494A"/>
    <w:rsid w:val="00C74D0D"/>
    <w:rsid w:val="00C750F7"/>
    <w:rsid w:val="00C751D7"/>
    <w:rsid w:val="00C751FF"/>
    <w:rsid w:val="00C75612"/>
    <w:rsid w:val="00C75C34"/>
    <w:rsid w:val="00C75DF4"/>
    <w:rsid w:val="00C75FED"/>
    <w:rsid w:val="00C7618B"/>
    <w:rsid w:val="00C765EE"/>
    <w:rsid w:val="00C76735"/>
    <w:rsid w:val="00C76D3A"/>
    <w:rsid w:val="00C76EB8"/>
    <w:rsid w:val="00C77054"/>
    <w:rsid w:val="00C774F2"/>
    <w:rsid w:val="00C77E8C"/>
    <w:rsid w:val="00C807FF"/>
    <w:rsid w:val="00C808D7"/>
    <w:rsid w:val="00C80BFB"/>
    <w:rsid w:val="00C80F89"/>
    <w:rsid w:val="00C80F9D"/>
    <w:rsid w:val="00C8119D"/>
    <w:rsid w:val="00C81252"/>
    <w:rsid w:val="00C818C3"/>
    <w:rsid w:val="00C819A6"/>
    <w:rsid w:val="00C81C2A"/>
    <w:rsid w:val="00C82F96"/>
    <w:rsid w:val="00C83123"/>
    <w:rsid w:val="00C835E5"/>
    <w:rsid w:val="00C83936"/>
    <w:rsid w:val="00C83A5B"/>
    <w:rsid w:val="00C83F2A"/>
    <w:rsid w:val="00C84354"/>
    <w:rsid w:val="00C844C6"/>
    <w:rsid w:val="00C8459B"/>
    <w:rsid w:val="00C845A6"/>
    <w:rsid w:val="00C849FC"/>
    <w:rsid w:val="00C8535F"/>
    <w:rsid w:val="00C85B69"/>
    <w:rsid w:val="00C85E57"/>
    <w:rsid w:val="00C862C4"/>
    <w:rsid w:val="00C86575"/>
    <w:rsid w:val="00C8685D"/>
    <w:rsid w:val="00C86F0D"/>
    <w:rsid w:val="00C8714F"/>
    <w:rsid w:val="00C875AF"/>
    <w:rsid w:val="00C87E20"/>
    <w:rsid w:val="00C87FF1"/>
    <w:rsid w:val="00C90845"/>
    <w:rsid w:val="00C90BE1"/>
    <w:rsid w:val="00C91325"/>
    <w:rsid w:val="00C918D7"/>
    <w:rsid w:val="00C91BC0"/>
    <w:rsid w:val="00C91C23"/>
    <w:rsid w:val="00C91CC5"/>
    <w:rsid w:val="00C91EDD"/>
    <w:rsid w:val="00C92081"/>
    <w:rsid w:val="00C92BC4"/>
    <w:rsid w:val="00C92E9C"/>
    <w:rsid w:val="00C93182"/>
    <w:rsid w:val="00C9322F"/>
    <w:rsid w:val="00C9329E"/>
    <w:rsid w:val="00C93D94"/>
    <w:rsid w:val="00C93FBF"/>
    <w:rsid w:val="00C9478F"/>
    <w:rsid w:val="00C94890"/>
    <w:rsid w:val="00C94E7E"/>
    <w:rsid w:val="00C953BE"/>
    <w:rsid w:val="00C95E81"/>
    <w:rsid w:val="00C95EEB"/>
    <w:rsid w:val="00C9602A"/>
    <w:rsid w:val="00C96388"/>
    <w:rsid w:val="00C96868"/>
    <w:rsid w:val="00C96C2B"/>
    <w:rsid w:val="00C96CE3"/>
    <w:rsid w:val="00C9734C"/>
    <w:rsid w:val="00C97C97"/>
    <w:rsid w:val="00CA02D0"/>
    <w:rsid w:val="00CA107F"/>
    <w:rsid w:val="00CA16F0"/>
    <w:rsid w:val="00CA1748"/>
    <w:rsid w:val="00CA19D4"/>
    <w:rsid w:val="00CA2412"/>
    <w:rsid w:val="00CA259F"/>
    <w:rsid w:val="00CA319F"/>
    <w:rsid w:val="00CA3346"/>
    <w:rsid w:val="00CA38DD"/>
    <w:rsid w:val="00CA39AC"/>
    <w:rsid w:val="00CA39E0"/>
    <w:rsid w:val="00CA413E"/>
    <w:rsid w:val="00CA4219"/>
    <w:rsid w:val="00CA4287"/>
    <w:rsid w:val="00CA455E"/>
    <w:rsid w:val="00CA45BF"/>
    <w:rsid w:val="00CA4984"/>
    <w:rsid w:val="00CA4B14"/>
    <w:rsid w:val="00CA5765"/>
    <w:rsid w:val="00CA62DB"/>
    <w:rsid w:val="00CA6DE7"/>
    <w:rsid w:val="00CA760D"/>
    <w:rsid w:val="00CA7A36"/>
    <w:rsid w:val="00CA7A76"/>
    <w:rsid w:val="00CB05AD"/>
    <w:rsid w:val="00CB09A7"/>
    <w:rsid w:val="00CB0B13"/>
    <w:rsid w:val="00CB0D50"/>
    <w:rsid w:val="00CB15D4"/>
    <w:rsid w:val="00CB1727"/>
    <w:rsid w:val="00CB19BA"/>
    <w:rsid w:val="00CB1C8E"/>
    <w:rsid w:val="00CB1EFF"/>
    <w:rsid w:val="00CB23C4"/>
    <w:rsid w:val="00CB2778"/>
    <w:rsid w:val="00CB2E7C"/>
    <w:rsid w:val="00CB2F81"/>
    <w:rsid w:val="00CB36C2"/>
    <w:rsid w:val="00CB37A1"/>
    <w:rsid w:val="00CB3CD9"/>
    <w:rsid w:val="00CB3E03"/>
    <w:rsid w:val="00CB3E41"/>
    <w:rsid w:val="00CB3EAD"/>
    <w:rsid w:val="00CB3F2E"/>
    <w:rsid w:val="00CB4050"/>
    <w:rsid w:val="00CB55DC"/>
    <w:rsid w:val="00CB5BB5"/>
    <w:rsid w:val="00CB5CE3"/>
    <w:rsid w:val="00CB5E3A"/>
    <w:rsid w:val="00CB624E"/>
    <w:rsid w:val="00CB6C19"/>
    <w:rsid w:val="00CB72B6"/>
    <w:rsid w:val="00CB72DA"/>
    <w:rsid w:val="00CB7B8C"/>
    <w:rsid w:val="00CB7F74"/>
    <w:rsid w:val="00CC0487"/>
    <w:rsid w:val="00CC077B"/>
    <w:rsid w:val="00CC07BC"/>
    <w:rsid w:val="00CC0EAF"/>
    <w:rsid w:val="00CC15B9"/>
    <w:rsid w:val="00CC22A1"/>
    <w:rsid w:val="00CC2913"/>
    <w:rsid w:val="00CC2E2F"/>
    <w:rsid w:val="00CC2E7F"/>
    <w:rsid w:val="00CC33DB"/>
    <w:rsid w:val="00CC3DA8"/>
    <w:rsid w:val="00CC46B6"/>
    <w:rsid w:val="00CC48E5"/>
    <w:rsid w:val="00CC4903"/>
    <w:rsid w:val="00CC4A4D"/>
    <w:rsid w:val="00CC4E09"/>
    <w:rsid w:val="00CC4F6F"/>
    <w:rsid w:val="00CC58A7"/>
    <w:rsid w:val="00CC5A63"/>
    <w:rsid w:val="00CC61AA"/>
    <w:rsid w:val="00CC642C"/>
    <w:rsid w:val="00CC6989"/>
    <w:rsid w:val="00CC6B9B"/>
    <w:rsid w:val="00CC6C05"/>
    <w:rsid w:val="00CD0493"/>
    <w:rsid w:val="00CD06F6"/>
    <w:rsid w:val="00CD0C0C"/>
    <w:rsid w:val="00CD1104"/>
    <w:rsid w:val="00CD16AF"/>
    <w:rsid w:val="00CD1BC5"/>
    <w:rsid w:val="00CD1D4D"/>
    <w:rsid w:val="00CD2497"/>
    <w:rsid w:val="00CD2867"/>
    <w:rsid w:val="00CD2996"/>
    <w:rsid w:val="00CD2EBB"/>
    <w:rsid w:val="00CD3197"/>
    <w:rsid w:val="00CD387D"/>
    <w:rsid w:val="00CD3BA0"/>
    <w:rsid w:val="00CD40D1"/>
    <w:rsid w:val="00CD4F9F"/>
    <w:rsid w:val="00CD5308"/>
    <w:rsid w:val="00CD5652"/>
    <w:rsid w:val="00CD5891"/>
    <w:rsid w:val="00CD5AB5"/>
    <w:rsid w:val="00CD62F9"/>
    <w:rsid w:val="00CD68F9"/>
    <w:rsid w:val="00CD6CA6"/>
    <w:rsid w:val="00CD6E8B"/>
    <w:rsid w:val="00CD712C"/>
    <w:rsid w:val="00CD7663"/>
    <w:rsid w:val="00CD774A"/>
    <w:rsid w:val="00CD7F59"/>
    <w:rsid w:val="00CE0D87"/>
    <w:rsid w:val="00CE0F66"/>
    <w:rsid w:val="00CE18D0"/>
    <w:rsid w:val="00CE1942"/>
    <w:rsid w:val="00CE1EC1"/>
    <w:rsid w:val="00CE2972"/>
    <w:rsid w:val="00CE2B02"/>
    <w:rsid w:val="00CE3163"/>
    <w:rsid w:val="00CE332A"/>
    <w:rsid w:val="00CE3675"/>
    <w:rsid w:val="00CE4375"/>
    <w:rsid w:val="00CE53C1"/>
    <w:rsid w:val="00CE6879"/>
    <w:rsid w:val="00CE6C0C"/>
    <w:rsid w:val="00CE7284"/>
    <w:rsid w:val="00CE7329"/>
    <w:rsid w:val="00CE7689"/>
    <w:rsid w:val="00CE7748"/>
    <w:rsid w:val="00CE7D2B"/>
    <w:rsid w:val="00CE7FE8"/>
    <w:rsid w:val="00CF0AAE"/>
    <w:rsid w:val="00CF1098"/>
    <w:rsid w:val="00CF19F7"/>
    <w:rsid w:val="00CF1A0A"/>
    <w:rsid w:val="00CF1ADA"/>
    <w:rsid w:val="00CF1D76"/>
    <w:rsid w:val="00CF1E93"/>
    <w:rsid w:val="00CF2172"/>
    <w:rsid w:val="00CF24C5"/>
    <w:rsid w:val="00CF28A4"/>
    <w:rsid w:val="00CF2D54"/>
    <w:rsid w:val="00CF30AF"/>
    <w:rsid w:val="00CF3363"/>
    <w:rsid w:val="00CF3373"/>
    <w:rsid w:val="00CF37B9"/>
    <w:rsid w:val="00CF37DB"/>
    <w:rsid w:val="00CF3AE0"/>
    <w:rsid w:val="00CF3BE4"/>
    <w:rsid w:val="00CF4423"/>
    <w:rsid w:val="00CF4425"/>
    <w:rsid w:val="00CF474D"/>
    <w:rsid w:val="00CF4C9F"/>
    <w:rsid w:val="00CF6021"/>
    <w:rsid w:val="00CF6BBF"/>
    <w:rsid w:val="00CF70B5"/>
    <w:rsid w:val="00CF756C"/>
    <w:rsid w:val="00CF772D"/>
    <w:rsid w:val="00CF7A7C"/>
    <w:rsid w:val="00CF7CCA"/>
    <w:rsid w:val="00CF7D9A"/>
    <w:rsid w:val="00D010F4"/>
    <w:rsid w:val="00D013A0"/>
    <w:rsid w:val="00D015B3"/>
    <w:rsid w:val="00D017F3"/>
    <w:rsid w:val="00D01BC6"/>
    <w:rsid w:val="00D01DAF"/>
    <w:rsid w:val="00D01F27"/>
    <w:rsid w:val="00D02399"/>
    <w:rsid w:val="00D02902"/>
    <w:rsid w:val="00D04138"/>
    <w:rsid w:val="00D042AE"/>
    <w:rsid w:val="00D0445B"/>
    <w:rsid w:val="00D04634"/>
    <w:rsid w:val="00D046CC"/>
    <w:rsid w:val="00D047AD"/>
    <w:rsid w:val="00D04FF6"/>
    <w:rsid w:val="00D0508A"/>
    <w:rsid w:val="00D05171"/>
    <w:rsid w:val="00D055ED"/>
    <w:rsid w:val="00D05970"/>
    <w:rsid w:val="00D05A30"/>
    <w:rsid w:val="00D05BA0"/>
    <w:rsid w:val="00D06125"/>
    <w:rsid w:val="00D063BB"/>
    <w:rsid w:val="00D065B0"/>
    <w:rsid w:val="00D0706F"/>
    <w:rsid w:val="00D07347"/>
    <w:rsid w:val="00D074E1"/>
    <w:rsid w:val="00D078EB"/>
    <w:rsid w:val="00D07ADB"/>
    <w:rsid w:val="00D07DC0"/>
    <w:rsid w:val="00D07EC6"/>
    <w:rsid w:val="00D10E63"/>
    <w:rsid w:val="00D11147"/>
    <w:rsid w:val="00D11339"/>
    <w:rsid w:val="00D1134D"/>
    <w:rsid w:val="00D114C6"/>
    <w:rsid w:val="00D11832"/>
    <w:rsid w:val="00D11D13"/>
    <w:rsid w:val="00D11E01"/>
    <w:rsid w:val="00D12157"/>
    <w:rsid w:val="00D12203"/>
    <w:rsid w:val="00D122A8"/>
    <w:rsid w:val="00D12DC2"/>
    <w:rsid w:val="00D12E6B"/>
    <w:rsid w:val="00D132C7"/>
    <w:rsid w:val="00D13392"/>
    <w:rsid w:val="00D133F5"/>
    <w:rsid w:val="00D13840"/>
    <w:rsid w:val="00D13D0C"/>
    <w:rsid w:val="00D13D26"/>
    <w:rsid w:val="00D144C3"/>
    <w:rsid w:val="00D14921"/>
    <w:rsid w:val="00D14E6D"/>
    <w:rsid w:val="00D1532F"/>
    <w:rsid w:val="00D153D3"/>
    <w:rsid w:val="00D1544F"/>
    <w:rsid w:val="00D154FE"/>
    <w:rsid w:val="00D155D7"/>
    <w:rsid w:val="00D158E5"/>
    <w:rsid w:val="00D15C95"/>
    <w:rsid w:val="00D160EB"/>
    <w:rsid w:val="00D16435"/>
    <w:rsid w:val="00D1719D"/>
    <w:rsid w:val="00D1764E"/>
    <w:rsid w:val="00D17EB8"/>
    <w:rsid w:val="00D20318"/>
    <w:rsid w:val="00D20429"/>
    <w:rsid w:val="00D2086E"/>
    <w:rsid w:val="00D209EE"/>
    <w:rsid w:val="00D20A44"/>
    <w:rsid w:val="00D20AA2"/>
    <w:rsid w:val="00D212A1"/>
    <w:rsid w:val="00D2139B"/>
    <w:rsid w:val="00D21410"/>
    <w:rsid w:val="00D215AD"/>
    <w:rsid w:val="00D21ACD"/>
    <w:rsid w:val="00D21BB9"/>
    <w:rsid w:val="00D22C29"/>
    <w:rsid w:val="00D22C50"/>
    <w:rsid w:val="00D238B0"/>
    <w:rsid w:val="00D23932"/>
    <w:rsid w:val="00D23DE7"/>
    <w:rsid w:val="00D23F4C"/>
    <w:rsid w:val="00D240CD"/>
    <w:rsid w:val="00D24662"/>
    <w:rsid w:val="00D24892"/>
    <w:rsid w:val="00D25594"/>
    <w:rsid w:val="00D25639"/>
    <w:rsid w:val="00D25891"/>
    <w:rsid w:val="00D258C1"/>
    <w:rsid w:val="00D25EA2"/>
    <w:rsid w:val="00D25EE3"/>
    <w:rsid w:val="00D2640D"/>
    <w:rsid w:val="00D26956"/>
    <w:rsid w:val="00D27944"/>
    <w:rsid w:val="00D279F0"/>
    <w:rsid w:val="00D27BFC"/>
    <w:rsid w:val="00D27F72"/>
    <w:rsid w:val="00D27FDA"/>
    <w:rsid w:val="00D30B19"/>
    <w:rsid w:val="00D30C9A"/>
    <w:rsid w:val="00D311A2"/>
    <w:rsid w:val="00D31BC3"/>
    <w:rsid w:val="00D3266F"/>
    <w:rsid w:val="00D32D25"/>
    <w:rsid w:val="00D3327C"/>
    <w:rsid w:val="00D33BA5"/>
    <w:rsid w:val="00D33FBD"/>
    <w:rsid w:val="00D3444B"/>
    <w:rsid w:val="00D344B8"/>
    <w:rsid w:val="00D347AF"/>
    <w:rsid w:val="00D34BB0"/>
    <w:rsid w:val="00D34C69"/>
    <w:rsid w:val="00D34C89"/>
    <w:rsid w:val="00D359FC"/>
    <w:rsid w:val="00D35FE6"/>
    <w:rsid w:val="00D3638C"/>
    <w:rsid w:val="00D37070"/>
    <w:rsid w:val="00D372C3"/>
    <w:rsid w:val="00D37A8C"/>
    <w:rsid w:val="00D4076C"/>
    <w:rsid w:val="00D4079D"/>
    <w:rsid w:val="00D407F8"/>
    <w:rsid w:val="00D4142A"/>
    <w:rsid w:val="00D42341"/>
    <w:rsid w:val="00D4270D"/>
    <w:rsid w:val="00D427C5"/>
    <w:rsid w:val="00D42A25"/>
    <w:rsid w:val="00D42B16"/>
    <w:rsid w:val="00D42EE4"/>
    <w:rsid w:val="00D42F7C"/>
    <w:rsid w:val="00D43442"/>
    <w:rsid w:val="00D43641"/>
    <w:rsid w:val="00D4394D"/>
    <w:rsid w:val="00D43A37"/>
    <w:rsid w:val="00D442BA"/>
    <w:rsid w:val="00D445CD"/>
    <w:rsid w:val="00D44CFC"/>
    <w:rsid w:val="00D4528F"/>
    <w:rsid w:val="00D45D79"/>
    <w:rsid w:val="00D46330"/>
    <w:rsid w:val="00D4688F"/>
    <w:rsid w:val="00D469C6"/>
    <w:rsid w:val="00D46D6F"/>
    <w:rsid w:val="00D46DD8"/>
    <w:rsid w:val="00D47131"/>
    <w:rsid w:val="00D47194"/>
    <w:rsid w:val="00D477AC"/>
    <w:rsid w:val="00D47804"/>
    <w:rsid w:val="00D50712"/>
    <w:rsid w:val="00D51200"/>
    <w:rsid w:val="00D514A1"/>
    <w:rsid w:val="00D516BA"/>
    <w:rsid w:val="00D516EC"/>
    <w:rsid w:val="00D51921"/>
    <w:rsid w:val="00D51D60"/>
    <w:rsid w:val="00D51DE2"/>
    <w:rsid w:val="00D51E6F"/>
    <w:rsid w:val="00D51E95"/>
    <w:rsid w:val="00D520A7"/>
    <w:rsid w:val="00D527FA"/>
    <w:rsid w:val="00D52868"/>
    <w:rsid w:val="00D53210"/>
    <w:rsid w:val="00D536DB"/>
    <w:rsid w:val="00D550C7"/>
    <w:rsid w:val="00D550EC"/>
    <w:rsid w:val="00D55B72"/>
    <w:rsid w:val="00D55C55"/>
    <w:rsid w:val="00D56619"/>
    <w:rsid w:val="00D567B2"/>
    <w:rsid w:val="00D57BD3"/>
    <w:rsid w:val="00D57EB4"/>
    <w:rsid w:val="00D60C50"/>
    <w:rsid w:val="00D60D83"/>
    <w:rsid w:val="00D614B8"/>
    <w:rsid w:val="00D6176D"/>
    <w:rsid w:val="00D61940"/>
    <w:rsid w:val="00D61DF3"/>
    <w:rsid w:val="00D6249B"/>
    <w:rsid w:val="00D628A0"/>
    <w:rsid w:val="00D62AE6"/>
    <w:rsid w:val="00D62EFA"/>
    <w:rsid w:val="00D63BD2"/>
    <w:rsid w:val="00D640FB"/>
    <w:rsid w:val="00D645E5"/>
    <w:rsid w:val="00D648FD"/>
    <w:rsid w:val="00D65340"/>
    <w:rsid w:val="00D654B8"/>
    <w:rsid w:val="00D65676"/>
    <w:rsid w:val="00D6597B"/>
    <w:rsid w:val="00D659FA"/>
    <w:rsid w:val="00D65C64"/>
    <w:rsid w:val="00D65D36"/>
    <w:rsid w:val="00D6674E"/>
    <w:rsid w:val="00D66C66"/>
    <w:rsid w:val="00D70371"/>
    <w:rsid w:val="00D70D8C"/>
    <w:rsid w:val="00D7148D"/>
    <w:rsid w:val="00D71688"/>
    <w:rsid w:val="00D71B44"/>
    <w:rsid w:val="00D72340"/>
    <w:rsid w:val="00D7246C"/>
    <w:rsid w:val="00D72C18"/>
    <w:rsid w:val="00D73851"/>
    <w:rsid w:val="00D73BFE"/>
    <w:rsid w:val="00D73DEC"/>
    <w:rsid w:val="00D740AB"/>
    <w:rsid w:val="00D74239"/>
    <w:rsid w:val="00D747A6"/>
    <w:rsid w:val="00D74890"/>
    <w:rsid w:val="00D7550A"/>
    <w:rsid w:val="00D75934"/>
    <w:rsid w:val="00D760A2"/>
    <w:rsid w:val="00D763AD"/>
    <w:rsid w:val="00D76D13"/>
    <w:rsid w:val="00D770BD"/>
    <w:rsid w:val="00D80028"/>
    <w:rsid w:val="00D800C8"/>
    <w:rsid w:val="00D80429"/>
    <w:rsid w:val="00D81D5C"/>
    <w:rsid w:val="00D82B2E"/>
    <w:rsid w:val="00D82BB3"/>
    <w:rsid w:val="00D82CDE"/>
    <w:rsid w:val="00D82D58"/>
    <w:rsid w:val="00D82E35"/>
    <w:rsid w:val="00D830C2"/>
    <w:rsid w:val="00D83471"/>
    <w:rsid w:val="00D8350E"/>
    <w:rsid w:val="00D838F6"/>
    <w:rsid w:val="00D8439F"/>
    <w:rsid w:val="00D84AF7"/>
    <w:rsid w:val="00D84E9B"/>
    <w:rsid w:val="00D852D3"/>
    <w:rsid w:val="00D85633"/>
    <w:rsid w:val="00D858DA"/>
    <w:rsid w:val="00D85D54"/>
    <w:rsid w:val="00D86823"/>
    <w:rsid w:val="00D86A81"/>
    <w:rsid w:val="00D86EB7"/>
    <w:rsid w:val="00D870F9"/>
    <w:rsid w:val="00D876D7"/>
    <w:rsid w:val="00D87C88"/>
    <w:rsid w:val="00D87DF3"/>
    <w:rsid w:val="00D87FF0"/>
    <w:rsid w:val="00D90262"/>
    <w:rsid w:val="00D909AF"/>
    <w:rsid w:val="00D90A54"/>
    <w:rsid w:val="00D90EF6"/>
    <w:rsid w:val="00D91205"/>
    <w:rsid w:val="00D91C96"/>
    <w:rsid w:val="00D92361"/>
    <w:rsid w:val="00D925E9"/>
    <w:rsid w:val="00D92790"/>
    <w:rsid w:val="00D92DEA"/>
    <w:rsid w:val="00D93018"/>
    <w:rsid w:val="00D93178"/>
    <w:rsid w:val="00D93BAF"/>
    <w:rsid w:val="00D9400E"/>
    <w:rsid w:val="00D94151"/>
    <w:rsid w:val="00D94158"/>
    <w:rsid w:val="00D9421F"/>
    <w:rsid w:val="00D9469C"/>
    <w:rsid w:val="00D94AFC"/>
    <w:rsid w:val="00D94D07"/>
    <w:rsid w:val="00D94ED2"/>
    <w:rsid w:val="00D95943"/>
    <w:rsid w:val="00D96299"/>
    <w:rsid w:val="00D96465"/>
    <w:rsid w:val="00D96B15"/>
    <w:rsid w:val="00D971B8"/>
    <w:rsid w:val="00D974CD"/>
    <w:rsid w:val="00DA0D13"/>
    <w:rsid w:val="00DA0E7A"/>
    <w:rsid w:val="00DA1780"/>
    <w:rsid w:val="00DA18B3"/>
    <w:rsid w:val="00DA1ED5"/>
    <w:rsid w:val="00DA2951"/>
    <w:rsid w:val="00DA2AD7"/>
    <w:rsid w:val="00DA2C42"/>
    <w:rsid w:val="00DA2C46"/>
    <w:rsid w:val="00DA3267"/>
    <w:rsid w:val="00DA32BE"/>
    <w:rsid w:val="00DA3578"/>
    <w:rsid w:val="00DA47D2"/>
    <w:rsid w:val="00DA483B"/>
    <w:rsid w:val="00DA53D8"/>
    <w:rsid w:val="00DA5667"/>
    <w:rsid w:val="00DA5683"/>
    <w:rsid w:val="00DA5C94"/>
    <w:rsid w:val="00DA64FD"/>
    <w:rsid w:val="00DA67C1"/>
    <w:rsid w:val="00DA6908"/>
    <w:rsid w:val="00DA6DFC"/>
    <w:rsid w:val="00DA6FE2"/>
    <w:rsid w:val="00DA7182"/>
    <w:rsid w:val="00DA7570"/>
    <w:rsid w:val="00DA7A1C"/>
    <w:rsid w:val="00DA7EF1"/>
    <w:rsid w:val="00DB037D"/>
    <w:rsid w:val="00DB069E"/>
    <w:rsid w:val="00DB0C1B"/>
    <w:rsid w:val="00DB0EF4"/>
    <w:rsid w:val="00DB167D"/>
    <w:rsid w:val="00DB18D5"/>
    <w:rsid w:val="00DB1B70"/>
    <w:rsid w:val="00DB1F91"/>
    <w:rsid w:val="00DB2933"/>
    <w:rsid w:val="00DB294F"/>
    <w:rsid w:val="00DB2D19"/>
    <w:rsid w:val="00DB375A"/>
    <w:rsid w:val="00DB395C"/>
    <w:rsid w:val="00DB3A21"/>
    <w:rsid w:val="00DB3A83"/>
    <w:rsid w:val="00DB4370"/>
    <w:rsid w:val="00DB536F"/>
    <w:rsid w:val="00DB53FE"/>
    <w:rsid w:val="00DB578B"/>
    <w:rsid w:val="00DB6229"/>
    <w:rsid w:val="00DB6A29"/>
    <w:rsid w:val="00DB713E"/>
    <w:rsid w:val="00DB7595"/>
    <w:rsid w:val="00DC0117"/>
    <w:rsid w:val="00DC0259"/>
    <w:rsid w:val="00DC0C09"/>
    <w:rsid w:val="00DC0F41"/>
    <w:rsid w:val="00DC12CB"/>
    <w:rsid w:val="00DC13F9"/>
    <w:rsid w:val="00DC193E"/>
    <w:rsid w:val="00DC1B7A"/>
    <w:rsid w:val="00DC2286"/>
    <w:rsid w:val="00DC2426"/>
    <w:rsid w:val="00DC27AB"/>
    <w:rsid w:val="00DC28FA"/>
    <w:rsid w:val="00DC29EE"/>
    <w:rsid w:val="00DC2A76"/>
    <w:rsid w:val="00DC2C9A"/>
    <w:rsid w:val="00DC2E7B"/>
    <w:rsid w:val="00DC33E0"/>
    <w:rsid w:val="00DC38D6"/>
    <w:rsid w:val="00DC39B8"/>
    <w:rsid w:val="00DC3B2C"/>
    <w:rsid w:val="00DC3D0F"/>
    <w:rsid w:val="00DC40D5"/>
    <w:rsid w:val="00DC4427"/>
    <w:rsid w:val="00DC5534"/>
    <w:rsid w:val="00DC5809"/>
    <w:rsid w:val="00DC5933"/>
    <w:rsid w:val="00DC5942"/>
    <w:rsid w:val="00DC5996"/>
    <w:rsid w:val="00DC5C15"/>
    <w:rsid w:val="00DC5CE4"/>
    <w:rsid w:val="00DC7399"/>
    <w:rsid w:val="00DC7D63"/>
    <w:rsid w:val="00DC7EC3"/>
    <w:rsid w:val="00DD007C"/>
    <w:rsid w:val="00DD0151"/>
    <w:rsid w:val="00DD0192"/>
    <w:rsid w:val="00DD0576"/>
    <w:rsid w:val="00DD070A"/>
    <w:rsid w:val="00DD0755"/>
    <w:rsid w:val="00DD0CAD"/>
    <w:rsid w:val="00DD1202"/>
    <w:rsid w:val="00DD16B8"/>
    <w:rsid w:val="00DD173B"/>
    <w:rsid w:val="00DD1F13"/>
    <w:rsid w:val="00DD2154"/>
    <w:rsid w:val="00DD2377"/>
    <w:rsid w:val="00DD3715"/>
    <w:rsid w:val="00DD3CE6"/>
    <w:rsid w:val="00DD3D8B"/>
    <w:rsid w:val="00DD439E"/>
    <w:rsid w:val="00DD4666"/>
    <w:rsid w:val="00DD53D8"/>
    <w:rsid w:val="00DD5612"/>
    <w:rsid w:val="00DD5A21"/>
    <w:rsid w:val="00DD5E9F"/>
    <w:rsid w:val="00DD6637"/>
    <w:rsid w:val="00DD6836"/>
    <w:rsid w:val="00DD7997"/>
    <w:rsid w:val="00DD7EC6"/>
    <w:rsid w:val="00DE02B3"/>
    <w:rsid w:val="00DE084D"/>
    <w:rsid w:val="00DE08A5"/>
    <w:rsid w:val="00DE09D2"/>
    <w:rsid w:val="00DE0B6C"/>
    <w:rsid w:val="00DE0EB7"/>
    <w:rsid w:val="00DE1004"/>
    <w:rsid w:val="00DE11E0"/>
    <w:rsid w:val="00DE130E"/>
    <w:rsid w:val="00DE13AC"/>
    <w:rsid w:val="00DE1719"/>
    <w:rsid w:val="00DE2713"/>
    <w:rsid w:val="00DE383F"/>
    <w:rsid w:val="00DE3F4E"/>
    <w:rsid w:val="00DE4504"/>
    <w:rsid w:val="00DE48B6"/>
    <w:rsid w:val="00DE4955"/>
    <w:rsid w:val="00DE4F63"/>
    <w:rsid w:val="00DE5259"/>
    <w:rsid w:val="00DE5C84"/>
    <w:rsid w:val="00DE60B4"/>
    <w:rsid w:val="00DE67A0"/>
    <w:rsid w:val="00DE785B"/>
    <w:rsid w:val="00DE7DAB"/>
    <w:rsid w:val="00DF0030"/>
    <w:rsid w:val="00DF152E"/>
    <w:rsid w:val="00DF1850"/>
    <w:rsid w:val="00DF211A"/>
    <w:rsid w:val="00DF22D3"/>
    <w:rsid w:val="00DF3247"/>
    <w:rsid w:val="00DF3325"/>
    <w:rsid w:val="00DF38D7"/>
    <w:rsid w:val="00DF3ABF"/>
    <w:rsid w:val="00DF3C3B"/>
    <w:rsid w:val="00DF3D92"/>
    <w:rsid w:val="00DF3DB9"/>
    <w:rsid w:val="00DF438A"/>
    <w:rsid w:val="00DF4712"/>
    <w:rsid w:val="00DF47E0"/>
    <w:rsid w:val="00DF4885"/>
    <w:rsid w:val="00DF49AD"/>
    <w:rsid w:val="00DF4ABE"/>
    <w:rsid w:val="00DF5950"/>
    <w:rsid w:val="00DF61D8"/>
    <w:rsid w:val="00DF62E0"/>
    <w:rsid w:val="00DF686E"/>
    <w:rsid w:val="00DF69A0"/>
    <w:rsid w:val="00DF69A8"/>
    <w:rsid w:val="00DF7060"/>
    <w:rsid w:val="00DF7228"/>
    <w:rsid w:val="00DF7400"/>
    <w:rsid w:val="00DF75AE"/>
    <w:rsid w:val="00DF79AD"/>
    <w:rsid w:val="00DF79CF"/>
    <w:rsid w:val="00DF7A04"/>
    <w:rsid w:val="00DF7CD5"/>
    <w:rsid w:val="00DF7CEA"/>
    <w:rsid w:val="00DF7F3D"/>
    <w:rsid w:val="00E00129"/>
    <w:rsid w:val="00E00EB7"/>
    <w:rsid w:val="00E01018"/>
    <w:rsid w:val="00E018F5"/>
    <w:rsid w:val="00E018FC"/>
    <w:rsid w:val="00E0198A"/>
    <w:rsid w:val="00E019B7"/>
    <w:rsid w:val="00E019C0"/>
    <w:rsid w:val="00E01AC8"/>
    <w:rsid w:val="00E01F24"/>
    <w:rsid w:val="00E0268E"/>
    <w:rsid w:val="00E03B23"/>
    <w:rsid w:val="00E0411E"/>
    <w:rsid w:val="00E04146"/>
    <w:rsid w:val="00E04626"/>
    <w:rsid w:val="00E04D43"/>
    <w:rsid w:val="00E04E12"/>
    <w:rsid w:val="00E0520E"/>
    <w:rsid w:val="00E05324"/>
    <w:rsid w:val="00E05B87"/>
    <w:rsid w:val="00E0657C"/>
    <w:rsid w:val="00E06823"/>
    <w:rsid w:val="00E06D2F"/>
    <w:rsid w:val="00E06E70"/>
    <w:rsid w:val="00E07096"/>
    <w:rsid w:val="00E070C0"/>
    <w:rsid w:val="00E078B8"/>
    <w:rsid w:val="00E1094F"/>
    <w:rsid w:val="00E10AAA"/>
    <w:rsid w:val="00E10ED0"/>
    <w:rsid w:val="00E10EF5"/>
    <w:rsid w:val="00E1164A"/>
    <w:rsid w:val="00E119B1"/>
    <w:rsid w:val="00E11E17"/>
    <w:rsid w:val="00E11EF5"/>
    <w:rsid w:val="00E1313C"/>
    <w:rsid w:val="00E13302"/>
    <w:rsid w:val="00E1332F"/>
    <w:rsid w:val="00E134A5"/>
    <w:rsid w:val="00E14909"/>
    <w:rsid w:val="00E14A5B"/>
    <w:rsid w:val="00E14DAE"/>
    <w:rsid w:val="00E14FA6"/>
    <w:rsid w:val="00E15158"/>
    <w:rsid w:val="00E16096"/>
    <w:rsid w:val="00E16CF4"/>
    <w:rsid w:val="00E16D49"/>
    <w:rsid w:val="00E17060"/>
    <w:rsid w:val="00E17C44"/>
    <w:rsid w:val="00E205B2"/>
    <w:rsid w:val="00E20980"/>
    <w:rsid w:val="00E214AD"/>
    <w:rsid w:val="00E214B0"/>
    <w:rsid w:val="00E214C0"/>
    <w:rsid w:val="00E21823"/>
    <w:rsid w:val="00E21973"/>
    <w:rsid w:val="00E21E44"/>
    <w:rsid w:val="00E224BB"/>
    <w:rsid w:val="00E22827"/>
    <w:rsid w:val="00E228DA"/>
    <w:rsid w:val="00E229D9"/>
    <w:rsid w:val="00E23030"/>
    <w:rsid w:val="00E233CD"/>
    <w:rsid w:val="00E234D7"/>
    <w:rsid w:val="00E2366C"/>
    <w:rsid w:val="00E23705"/>
    <w:rsid w:val="00E23B74"/>
    <w:rsid w:val="00E23DEB"/>
    <w:rsid w:val="00E2456E"/>
    <w:rsid w:val="00E2460E"/>
    <w:rsid w:val="00E259D5"/>
    <w:rsid w:val="00E265A8"/>
    <w:rsid w:val="00E268FB"/>
    <w:rsid w:val="00E272F2"/>
    <w:rsid w:val="00E30248"/>
    <w:rsid w:val="00E308A3"/>
    <w:rsid w:val="00E30CA8"/>
    <w:rsid w:val="00E31011"/>
    <w:rsid w:val="00E31BC4"/>
    <w:rsid w:val="00E32383"/>
    <w:rsid w:val="00E32537"/>
    <w:rsid w:val="00E3290A"/>
    <w:rsid w:val="00E32916"/>
    <w:rsid w:val="00E32A74"/>
    <w:rsid w:val="00E32B07"/>
    <w:rsid w:val="00E32C2E"/>
    <w:rsid w:val="00E32ED0"/>
    <w:rsid w:val="00E33223"/>
    <w:rsid w:val="00E334CB"/>
    <w:rsid w:val="00E3390F"/>
    <w:rsid w:val="00E33AC7"/>
    <w:rsid w:val="00E33E99"/>
    <w:rsid w:val="00E34287"/>
    <w:rsid w:val="00E3487C"/>
    <w:rsid w:val="00E34EFE"/>
    <w:rsid w:val="00E34F25"/>
    <w:rsid w:val="00E353AD"/>
    <w:rsid w:val="00E35A91"/>
    <w:rsid w:val="00E35CB8"/>
    <w:rsid w:val="00E3651E"/>
    <w:rsid w:val="00E36753"/>
    <w:rsid w:val="00E36CA7"/>
    <w:rsid w:val="00E37BF4"/>
    <w:rsid w:val="00E401EF"/>
    <w:rsid w:val="00E40217"/>
    <w:rsid w:val="00E4038F"/>
    <w:rsid w:val="00E403FF"/>
    <w:rsid w:val="00E40B83"/>
    <w:rsid w:val="00E40C79"/>
    <w:rsid w:val="00E40DE8"/>
    <w:rsid w:val="00E40E31"/>
    <w:rsid w:val="00E41101"/>
    <w:rsid w:val="00E4112C"/>
    <w:rsid w:val="00E413CF"/>
    <w:rsid w:val="00E41BAB"/>
    <w:rsid w:val="00E42590"/>
    <w:rsid w:val="00E430D8"/>
    <w:rsid w:val="00E4375D"/>
    <w:rsid w:val="00E439B3"/>
    <w:rsid w:val="00E439DB"/>
    <w:rsid w:val="00E451F2"/>
    <w:rsid w:val="00E453D3"/>
    <w:rsid w:val="00E45A5F"/>
    <w:rsid w:val="00E45B65"/>
    <w:rsid w:val="00E45C71"/>
    <w:rsid w:val="00E4754A"/>
    <w:rsid w:val="00E47594"/>
    <w:rsid w:val="00E47AB0"/>
    <w:rsid w:val="00E50369"/>
    <w:rsid w:val="00E504DF"/>
    <w:rsid w:val="00E506BE"/>
    <w:rsid w:val="00E50785"/>
    <w:rsid w:val="00E50DF7"/>
    <w:rsid w:val="00E5132E"/>
    <w:rsid w:val="00E513BA"/>
    <w:rsid w:val="00E51963"/>
    <w:rsid w:val="00E51B48"/>
    <w:rsid w:val="00E51BFC"/>
    <w:rsid w:val="00E5268E"/>
    <w:rsid w:val="00E527DE"/>
    <w:rsid w:val="00E52A52"/>
    <w:rsid w:val="00E52D1B"/>
    <w:rsid w:val="00E52E06"/>
    <w:rsid w:val="00E52ECA"/>
    <w:rsid w:val="00E5321C"/>
    <w:rsid w:val="00E5334B"/>
    <w:rsid w:val="00E53F7B"/>
    <w:rsid w:val="00E54434"/>
    <w:rsid w:val="00E54489"/>
    <w:rsid w:val="00E546A9"/>
    <w:rsid w:val="00E5496F"/>
    <w:rsid w:val="00E54A9C"/>
    <w:rsid w:val="00E54B50"/>
    <w:rsid w:val="00E54BCC"/>
    <w:rsid w:val="00E555FC"/>
    <w:rsid w:val="00E55A58"/>
    <w:rsid w:val="00E563FB"/>
    <w:rsid w:val="00E5681C"/>
    <w:rsid w:val="00E56994"/>
    <w:rsid w:val="00E56997"/>
    <w:rsid w:val="00E56DA9"/>
    <w:rsid w:val="00E57135"/>
    <w:rsid w:val="00E57412"/>
    <w:rsid w:val="00E575B4"/>
    <w:rsid w:val="00E60080"/>
    <w:rsid w:val="00E60296"/>
    <w:rsid w:val="00E610F2"/>
    <w:rsid w:val="00E6190B"/>
    <w:rsid w:val="00E628DB"/>
    <w:rsid w:val="00E629F3"/>
    <w:rsid w:val="00E62B76"/>
    <w:rsid w:val="00E62C74"/>
    <w:rsid w:val="00E640DA"/>
    <w:rsid w:val="00E64197"/>
    <w:rsid w:val="00E6444F"/>
    <w:rsid w:val="00E6449C"/>
    <w:rsid w:val="00E64FA9"/>
    <w:rsid w:val="00E65169"/>
    <w:rsid w:val="00E65247"/>
    <w:rsid w:val="00E655A8"/>
    <w:rsid w:val="00E65E4A"/>
    <w:rsid w:val="00E66311"/>
    <w:rsid w:val="00E66A9E"/>
    <w:rsid w:val="00E67721"/>
    <w:rsid w:val="00E678F8"/>
    <w:rsid w:val="00E67EA1"/>
    <w:rsid w:val="00E70204"/>
    <w:rsid w:val="00E70271"/>
    <w:rsid w:val="00E70E91"/>
    <w:rsid w:val="00E70EAA"/>
    <w:rsid w:val="00E70FD5"/>
    <w:rsid w:val="00E713E5"/>
    <w:rsid w:val="00E726E9"/>
    <w:rsid w:val="00E729BC"/>
    <w:rsid w:val="00E72B1D"/>
    <w:rsid w:val="00E73351"/>
    <w:rsid w:val="00E73536"/>
    <w:rsid w:val="00E745E7"/>
    <w:rsid w:val="00E74919"/>
    <w:rsid w:val="00E74F60"/>
    <w:rsid w:val="00E74FCB"/>
    <w:rsid w:val="00E7524C"/>
    <w:rsid w:val="00E775C8"/>
    <w:rsid w:val="00E77844"/>
    <w:rsid w:val="00E77D63"/>
    <w:rsid w:val="00E80124"/>
    <w:rsid w:val="00E80149"/>
    <w:rsid w:val="00E80159"/>
    <w:rsid w:val="00E80A69"/>
    <w:rsid w:val="00E80FAB"/>
    <w:rsid w:val="00E80FCD"/>
    <w:rsid w:val="00E81180"/>
    <w:rsid w:val="00E8284A"/>
    <w:rsid w:val="00E8307E"/>
    <w:rsid w:val="00E83DD5"/>
    <w:rsid w:val="00E83F8F"/>
    <w:rsid w:val="00E8479B"/>
    <w:rsid w:val="00E8505E"/>
    <w:rsid w:val="00E852C5"/>
    <w:rsid w:val="00E853DF"/>
    <w:rsid w:val="00E85999"/>
    <w:rsid w:val="00E859C0"/>
    <w:rsid w:val="00E859D5"/>
    <w:rsid w:val="00E86274"/>
    <w:rsid w:val="00E8627F"/>
    <w:rsid w:val="00E86610"/>
    <w:rsid w:val="00E8667D"/>
    <w:rsid w:val="00E866D0"/>
    <w:rsid w:val="00E86C3B"/>
    <w:rsid w:val="00E86F25"/>
    <w:rsid w:val="00E87514"/>
    <w:rsid w:val="00E875AA"/>
    <w:rsid w:val="00E9026F"/>
    <w:rsid w:val="00E90546"/>
    <w:rsid w:val="00E9067D"/>
    <w:rsid w:val="00E907E9"/>
    <w:rsid w:val="00E91491"/>
    <w:rsid w:val="00E91965"/>
    <w:rsid w:val="00E91DF0"/>
    <w:rsid w:val="00E91E94"/>
    <w:rsid w:val="00E922AC"/>
    <w:rsid w:val="00E93196"/>
    <w:rsid w:val="00E934FE"/>
    <w:rsid w:val="00E93530"/>
    <w:rsid w:val="00E93969"/>
    <w:rsid w:val="00E94F2E"/>
    <w:rsid w:val="00E94F51"/>
    <w:rsid w:val="00E958A8"/>
    <w:rsid w:val="00E95D8B"/>
    <w:rsid w:val="00E95FA5"/>
    <w:rsid w:val="00E95FA9"/>
    <w:rsid w:val="00E962C5"/>
    <w:rsid w:val="00E965EE"/>
    <w:rsid w:val="00E9665B"/>
    <w:rsid w:val="00E96787"/>
    <w:rsid w:val="00E968E7"/>
    <w:rsid w:val="00E96911"/>
    <w:rsid w:val="00E970A7"/>
    <w:rsid w:val="00E970EE"/>
    <w:rsid w:val="00E97D89"/>
    <w:rsid w:val="00E97EFC"/>
    <w:rsid w:val="00EA029C"/>
    <w:rsid w:val="00EA05ED"/>
    <w:rsid w:val="00EA07ED"/>
    <w:rsid w:val="00EA0870"/>
    <w:rsid w:val="00EA1137"/>
    <w:rsid w:val="00EA1DF2"/>
    <w:rsid w:val="00EA2305"/>
    <w:rsid w:val="00EA289A"/>
    <w:rsid w:val="00EA2C59"/>
    <w:rsid w:val="00EA350B"/>
    <w:rsid w:val="00EA3B88"/>
    <w:rsid w:val="00EA3C2A"/>
    <w:rsid w:val="00EA3CFA"/>
    <w:rsid w:val="00EA3F9D"/>
    <w:rsid w:val="00EA42C0"/>
    <w:rsid w:val="00EA4311"/>
    <w:rsid w:val="00EA4595"/>
    <w:rsid w:val="00EA460E"/>
    <w:rsid w:val="00EA4693"/>
    <w:rsid w:val="00EA472C"/>
    <w:rsid w:val="00EA4E17"/>
    <w:rsid w:val="00EA4E5E"/>
    <w:rsid w:val="00EA5515"/>
    <w:rsid w:val="00EA6300"/>
    <w:rsid w:val="00EA6698"/>
    <w:rsid w:val="00EA6731"/>
    <w:rsid w:val="00EA6CF1"/>
    <w:rsid w:val="00EA7ABF"/>
    <w:rsid w:val="00EA7E97"/>
    <w:rsid w:val="00EB0E92"/>
    <w:rsid w:val="00EB1652"/>
    <w:rsid w:val="00EB1792"/>
    <w:rsid w:val="00EB1B0C"/>
    <w:rsid w:val="00EB1C98"/>
    <w:rsid w:val="00EB1F71"/>
    <w:rsid w:val="00EB2FF3"/>
    <w:rsid w:val="00EB3252"/>
    <w:rsid w:val="00EB33DE"/>
    <w:rsid w:val="00EB344F"/>
    <w:rsid w:val="00EB35F1"/>
    <w:rsid w:val="00EB371F"/>
    <w:rsid w:val="00EB3B2E"/>
    <w:rsid w:val="00EB3B87"/>
    <w:rsid w:val="00EB3D00"/>
    <w:rsid w:val="00EB3D69"/>
    <w:rsid w:val="00EB3F84"/>
    <w:rsid w:val="00EB4133"/>
    <w:rsid w:val="00EB4189"/>
    <w:rsid w:val="00EB4217"/>
    <w:rsid w:val="00EB4943"/>
    <w:rsid w:val="00EB4A68"/>
    <w:rsid w:val="00EB4DBA"/>
    <w:rsid w:val="00EB5192"/>
    <w:rsid w:val="00EB5285"/>
    <w:rsid w:val="00EB53FB"/>
    <w:rsid w:val="00EB5F0A"/>
    <w:rsid w:val="00EB686A"/>
    <w:rsid w:val="00EB6BE3"/>
    <w:rsid w:val="00EB6C66"/>
    <w:rsid w:val="00EB73D5"/>
    <w:rsid w:val="00EB7417"/>
    <w:rsid w:val="00EB789F"/>
    <w:rsid w:val="00EB7D51"/>
    <w:rsid w:val="00EC037D"/>
    <w:rsid w:val="00EC088F"/>
    <w:rsid w:val="00EC0956"/>
    <w:rsid w:val="00EC0CFF"/>
    <w:rsid w:val="00EC0FFD"/>
    <w:rsid w:val="00EC1CDD"/>
    <w:rsid w:val="00EC1FD5"/>
    <w:rsid w:val="00EC2128"/>
    <w:rsid w:val="00EC2553"/>
    <w:rsid w:val="00EC2A2A"/>
    <w:rsid w:val="00EC2D90"/>
    <w:rsid w:val="00EC30DC"/>
    <w:rsid w:val="00EC3643"/>
    <w:rsid w:val="00EC4139"/>
    <w:rsid w:val="00EC417D"/>
    <w:rsid w:val="00EC466B"/>
    <w:rsid w:val="00EC5068"/>
    <w:rsid w:val="00EC5940"/>
    <w:rsid w:val="00EC62A0"/>
    <w:rsid w:val="00EC691D"/>
    <w:rsid w:val="00EC70A5"/>
    <w:rsid w:val="00EC79CC"/>
    <w:rsid w:val="00ED0C65"/>
    <w:rsid w:val="00ED0CFF"/>
    <w:rsid w:val="00ED11C1"/>
    <w:rsid w:val="00ED1A26"/>
    <w:rsid w:val="00ED1D83"/>
    <w:rsid w:val="00ED1F40"/>
    <w:rsid w:val="00ED1FF3"/>
    <w:rsid w:val="00ED2969"/>
    <w:rsid w:val="00ED325B"/>
    <w:rsid w:val="00ED34E6"/>
    <w:rsid w:val="00ED4034"/>
    <w:rsid w:val="00ED41D5"/>
    <w:rsid w:val="00ED4220"/>
    <w:rsid w:val="00ED4427"/>
    <w:rsid w:val="00ED4650"/>
    <w:rsid w:val="00ED4A26"/>
    <w:rsid w:val="00ED502E"/>
    <w:rsid w:val="00ED56AA"/>
    <w:rsid w:val="00ED57E9"/>
    <w:rsid w:val="00ED666A"/>
    <w:rsid w:val="00ED68A3"/>
    <w:rsid w:val="00ED7156"/>
    <w:rsid w:val="00ED7932"/>
    <w:rsid w:val="00EE055A"/>
    <w:rsid w:val="00EE0752"/>
    <w:rsid w:val="00EE085A"/>
    <w:rsid w:val="00EE09B1"/>
    <w:rsid w:val="00EE0A72"/>
    <w:rsid w:val="00EE1366"/>
    <w:rsid w:val="00EE15A9"/>
    <w:rsid w:val="00EE1799"/>
    <w:rsid w:val="00EE17DA"/>
    <w:rsid w:val="00EE24ED"/>
    <w:rsid w:val="00EE2699"/>
    <w:rsid w:val="00EE2779"/>
    <w:rsid w:val="00EE2921"/>
    <w:rsid w:val="00EE2A7B"/>
    <w:rsid w:val="00EE2D31"/>
    <w:rsid w:val="00EE2F21"/>
    <w:rsid w:val="00EE317B"/>
    <w:rsid w:val="00EE3D9A"/>
    <w:rsid w:val="00EE44D3"/>
    <w:rsid w:val="00EE44D8"/>
    <w:rsid w:val="00EE51CC"/>
    <w:rsid w:val="00EE54C3"/>
    <w:rsid w:val="00EE59EA"/>
    <w:rsid w:val="00EE5E96"/>
    <w:rsid w:val="00EE696C"/>
    <w:rsid w:val="00EE6E9C"/>
    <w:rsid w:val="00EE6FE0"/>
    <w:rsid w:val="00EE716A"/>
    <w:rsid w:val="00EE730B"/>
    <w:rsid w:val="00EE7DE7"/>
    <w:rsid w:val="00EF01DE"/>
    <w:rsid w:val="00EF0383"/>
    <w:rsid w:val="00EF06B4"/>
    <w:rsid w:val="00EF06B7"/>
    <w:rsid w:val="00EF0830"/>
    <w:rsid w:val="00EF0831"/>
    <w:rsid w:val="00EF287E"/>
    <w:rsid w:val="00EF28DD"/>
    <w:rsid w:val="00EF2B9A"/>
    <w:rsid w:val="00EF2FC5"/>
    <w:rsid w:val="00EF3111"/>
    <w:rsid w:val="00EF3271"/>
    <w:rsid w:val="00EF37FA"/>
    <w:rsid w:val="00EF419D"/>
    <w:rsid w:val="00EF4451"/>
    <w:rsid w:val="00EF45D9"/>
    <w:rsid w:val="00EF471C"/>
    <w:rsid w:val="00EF542F"/>
    <w:rsid w:val="00EF5992"/>
    <w:rsid w:val="00EF64CC"/>
    <w:rsid w:val="00EF683D"/>
    <w:rsid w:val="00EF6CB9"/>
    <w:rsid w:val="00EF6CDB"/>
    <w:rsid w:val="00EF7072"/>
    <w:rsid w:val="00EF7662"/>
    <w:rsid w:val="00F00037"/>
    <w:rsid w:val="00F00180"/>
    <w:rsid w:val="00F00AB8"/>
    <w:rsid w:val="00F00AF2"/>
    <w:rsid w:val="00F012CC"/>
    <w:rsid w:val="00F01A00"/>
    <w:rsid w:val="00F01A6E"/>
    <w:rsid w:val="00F02017"/>
    <w:rsid w:val="00F025D0"/>
    <w:rsid w:val="00F02BF9"/>
    <w:rsid w:val="00F038D0"/>
    <w:rsid w:val="00F03DD9"/>
    <w:rsid w:val="00F044A7"/>
    <w:rsid w:val="00F04815"/>
    <w:rsid w:val="00F04C38"/>
    <w:rsid w:val="00F0522C"/>
    <w:rsid w:val="00F05418"/>
    <w:rsid w:val="00F05A75"/>
    <w:rsid w:val="00F05F97"/>
    <w:rsid w:val="00F06308"/>
    <w:rsid w:val="00F0663F"/>
    <w:rsid w:val="00F066BC"/>
    <w:rsid w:val="00F07EB1"/>
    <w:rsid w:val="00F105D0"/>
    <w:rsid w:val="00F10AFE"/>
    <w:rsid w:val="00F10EA9"/>
    <w:rsid w:val="00F10FF6"/>
    <w:rsid w:val="00F110B2"/>
    <w:rsid w:val="00F11A74"/>
    <w:rsid w:val="00F11BC9"/>
    <w:rsid w:val="00F124FF"/>
    <w:rsid w:val="00F132DA"/>
    <w:rsid w:val="00F13F9C"/>
    <w:rsid w:val="00F14A10"/>
    <w:rsid w:val="00F14AF7"/>
    <w:rsid w:val="00F14D38"/>
    <w:rsid w:val="00F155B1"/>
    <w:rsid w:val="00F15C16"/>
    <w:rsid w:val="00F15DCA"/>
    <w:rsid w:val="00F1625B"/>
    <w:rsid w:val="00F163B3"/>
    <w:rsid w:val="00F16467"/>
    <w:rsid w:val="00F16701"/>
    <w:rsid w:val="00F169AB"/>
    <w:rsid w:val="00F16B53"/>
    <w:rsid w:val="00F172F0"/>
    <w:rsid w:val="00F17B16"/>
    <w:rsid w:val="00F20258"/>
    <w:rsid w:val="00F2048B"/>
    <w:rsid w:val="00F20CFA"/>
    <w:rsid w:val="00F20E76"/>
    <w:rsid w:val="00F21294"/>
    <w:rsid w:val="00F21BED"/>
    <w:rsid w:val="00F21F0A"/>
    <w:rsid w:val="00F2239E"/>
    <w:rsid w:val="00F22624"/>
    <w:rsid w:val="00F22842"/>
    <w:rsid w:val="00F228E1"/>
    <w:rsid w:val="00F22943"/>
    <w:rsid w:val="00F22F05"/>
    <w:rsid w:val="00F22FFC"/>
    <w:rsid w:val="00F234E7"/>
    <w:rsid w:val="00F235A3"/>
    <w:rsid w:val="00F235B1"/>
    <w:rsid w:val="00F2409D"/>
    <w:rsid w:val="00F247E8"/>
    <w:rsid w:val="00F247EB"/>
    <w:rsid w:val="00F24865"/>
    <w:rsid w:val="00F25F07"/>
    <w:rsid w:val="00F2629F"/>
    <w:rsid w:val="00F2644D"/>
    <w:rsid w:val="00F264AB"/>
    <w:rsid w:val="00F26711"/>
    <w:rsid w:val="00F26874"/>
    <w:rsid w:val="00F269F4"/>
    <w:rsid w:val="00F26CB3"/>
    <w:rsid w:val="00F26D80"/>
    <w:rsid w:val="00F26FE4"/>
    <w:rsid w:val="00F270E3"/>
    <w:rsid w:val="00F2740D"/>
    <w:rsid w:val="00F27559"/>
    <w:rsid w:val="00F27695"/>
    <w:rsid w:val="00F304CA"/>
    <w:rsid w:val="00F3057F"/>
    <w:rsid w:val="00F31367"/>
    <w:rsid w:val="00F3150A"/>
    <w:rsid w:val="00F31F82"/>
    <w:rsid w:val="00F322CB"/>
    <w:rsid w:val="00F323B3"/>
    <w:rsid w:val="00F325C5"/>
    <w:rsid w:val="00F32BB1"/>
    <w:rsid w:val="00F3362D"/>
    <w:rsid w:val="00F3381D"/>
    <w:rsid w:val="00F343DF"/>
    <w:rsid w:val="00F34821"/>
    <w:rsid w:val="00F34B46"/>
    <w:rsid w:val="00F34F30"/>
    <w:rsid w:val="00F35E3E"/>
    <w:rsid w:val="00F35E92"/>
    <w:rsid w:val="00F35ED3"/>
    <w:rsid w:val="00F36E9D"/>
    <w:rsid w:val="00F379E9"/>
    <w:rsid w:val="00F40022"/>
    <w:rsid w:val="00F4006A"/>
    <w:rsid w:val="00F407A0"/>
    <w:rsid w:val="00F40AE7"/>
    <w:rsid w:val="00F4130E"/>
    <w:rsid w:val="00F41743"/>
    <w:rsid w:val="00F41C33"/>
    <w:rsid w:val="00F42137"/>
    <w:rsid w:val="00F4223D"/>
    <w:rsid w:val="00F4272B"/>
    <w:rsid w:val="00F4301C"/>
    <w:rsid w:val="00F43E22"/>
    <w:rsid w:val="00F43E99"/>
    <w:rsid w:val="00F44322"/>
    <w:rsid w:val="00F450F5"/>
    <w:rsid w:val="00F454E8"/>
    <w:rsid w:val="00F4563F"/>
    <w:rsid w:val="00F459C2"/>
    <w:rsid w:val="00F466F5"/>
    <w:rsid w:val="00F467E6"/>
    <w:rsid w:val="00F4681E"/>
    <w:rsid w:val="00F46DB6"/>
    <w:rsid w:val="00F47059"/>
    <w:rsid w:val="00F470A2"/>
    <w:rsid w:val="00F47396"/>
    <w:rsid w:val="00F475CA"/>
    <w:rsid w:val="00F4770F"/>
    <w:rsid w:val="00F4773F"/>
    <w:rsid w:val="00F47F59"/>
    <w:rsid w:val="00F50310"/>
    <w:rsid w:val="00F50567"/>
    <w:rsid w:val="00F50736"/>
    <w:rsid w:val="00F5084F"/>
    <w:rsid w:val="00F50890"/>
    <w:rsid w:val="00F509E0"/>
    <w:rsid w:val="00F50ED6"/>
    <w:rsid w:val="00F50F28"/>
    <w:rsid w:val="00F51936"/>
    <w:rsid w:val="00F51B36"/>
    <w:rsid w:val="00F52472"/>
    <w:rsid w:val="00F527B4"/>
    <w:rsid w:val="00F52D78"/>
    <w:rsid w:val="00F53192"/>
    <w:rsid w:val="00F531D6"/>
    <w:rsid w:val="00F5341D"/>
    <w:rsid w:val="00F53F51"/>
    <w:rsid w:val="00F53FBC"/>
    <w:rsid w:val="00F541B8"/>
    <w:rsid w:val="00F544BB"/>
    <w:rsid w:val="00F54790"/>
    <w:rsid w:val="00F547EA"/>
    <w:rsid w:val="00F5482B"/>
    <w:rsid w:val="00F55432"/>
    <w:rsid w:val="00F557F5"/>
    <w:rsid w:val="00F55C6F"/>
    <w:rsid w:val="00F5669B"/>
    <w:rsid w:val="00F56A7E"/>
    <w:rsid w:val="00F57307"/>
    <w:rsid w:val="00F57E44"/>
    <w:rsid w:val="00F57E46"/>
    <w:rsid w:val="00F57F17"/>
    <w:rsid w:val="00F6017F"/>
    <w:rsid w:val="00F609FA"/>
    <w:rsid w:val="00F60BDC"/>
    <w:rsid w:val="00F60E3E"/>
    <w:rsid w:val="00F60E82"/>
    <w:rsid w:val="00F61738"/>
    <w:rsid w:val="00F621D0"/>
    <w:rsid w:val="00F62336"/>
    <w:rsid w:val="00F62710"/>
    <w:rsid w:val="00F627DA"/>
    <w:rsid w:val="00F62FD6"/>
    <w:rsid w:val="00F63536"/>
    <w:rsid w:val="00F636FD"/>
    <w:rsid w:val="00F6387D"/>
    <w:rsid w:val="00F63A49"/>
    <w:rsid w:val="00F64757"/>
    <w:rsid w:val="00F64E96"/>
    <w:rsid w:val="00F65478"/>
    <w:rsid w:val="00F6583D"/>
    <w:rsid w:val="00F661FC"/>
    <w:rsid w:val="00F667D4"/>
    <w:rsid w:val="00F66BBF"/>
    <w:rsid w:val="00F66F8B"/>
    <w:rsid w:val="00F6736D"/>
    <w:rsid w:val="00F67A92"/>
    <w:rsid w:val="00F67AC4"/>
    <w:rsid w:val="00F67C1A"/>
    <w:rsid w:val="00F70E1A"/>
    <w:rsid w:val="00F710CE"/>
    <w:rsid w:val="00F711BB"/>
    <w:rsid w:val="00F71324"/>
    <w:rsid w:val="00F71374"/>
    <w:rsid w:val="00F729FA"/>
    <w:rsid w:val="00F72E07"/>
    <w:rsid w:val="00F73207"/>
    <w:rsid w:val="00F73319"/>
    <w:rsid w:val="00F73F0E"/>
    <w:rsid w:val="00F73F8F"/>
    <w:rsid w:val="00F73FCF"/>
    <w:rsid w:val="00F740F3"/>
    <w:rsid w:val="00F741CE"/>
    <w:rsid w:val="00F74531"/>
    <w:rsid w:val="00F74D08"/>
    <w:rsid w:val="00F753B5"/>
    <w:rsid w:val="00F754E4"/>
    <w:rsid w:val="00F75DAE"/>
    <w:rsid w:val="00F75F4F"/>
    <w:rsid w:val="00F76A7A"/>
    <w:rsid w:val="00F77222"/>
    <w:rsid w:val="00F77BDD"/>
    <w:rsid w:val="00F80144"/>
    <w:rsid w:val="00F802DE"/>
    <w:rsid w:val="00F8036B"/>
    <w:rsid w:val="00F80859"/>
    <w:rsid w:val="00F80F1C"/>
    <w:rsid w:val="00F80F3D"/>
    <w:rsid w:val="00F81009"/>
    <w:rsid w:val="00F810F9"/>
    <w:rsid w:val="00F81532"/>
    <w:rsid w:val="00F81C3D"/>
    <w:rsid w:val="00F82319"/>
    <w:rsid w:val="00F82807"/>
    <w:rsid w:val="00F82844"/>
    <w:rsid w:val="00F828E0"/>
    <w:rsid w:val="00F83579"/>
    <w:rsid w:val="00F836CB"/>
    <w:rsid w:val="00F83C91"/>
    <w:rsid w:val="00F848B6"/>
    <w:rsid w:val="00F84B64"/>
    <w:rsid w:val="00F84E11"/>
    <w:rsid w:val="00F8501D"/>
    <w:rsid w:val="00F85402"/>
    <w:rsid w:val="00F85796"/>
    <w:rsid w:val="00F859F0"/>
    <w:rsid w:val="00F86176"/>
    <w:rsid w:val="00F8662B"/>
    <w:rsid w:val="00F87447"/>
    <w:rsid w:val="00F91BA8"/>
    <w:rsid w:val="00F922FA"/>
    <w:rsid w:val="00F9247B"/>
    <w:rsid w:val="00F92AE4"/>
    <w:rsid w:val="00F92B1D"/>
    <w:rsid w:val="00F92B3D"/>
    <w:rsid w:val="00F93367"/>
    <w:rsid w:val="00F9437F"/>
    <w:rsid w:val="00F94573"/>
    <w:rsid w:val="00F94A65"/>
    <w:rsid w:val="00F952E1"/>
    <w:rsid w:val="00F953B3"/>
    <w:rsid w:val="00F95482"/>
    <w:rsid w:val="00F956AA"/>
    <w:rsid w:val="00F95891"/>
    <w:rsid w:val="00F96134"/>
    <w:rsid w:val="00F96462"/>
    <w:rsid w:val="00F96598"/>
    <w:rsid w:val="00F96AFB"/>
    <w:rsid w:val="00F970E1"/>
    <w:rsid w:val="00F970E5"/>
    <w:rsid w:val="00F97A9C"/>
    <w:rsid w:val="00F97CCF"/>
    <w:rsid w:val="00FA0204"/>
    <w:rsid w:val="00FA0747"/>
    <w:rsid w:val="00FA081E"/>
    <w:rsid w:val="00FA0BE9"/>
    <w:rsid w:val="00FA1137"/>
    <w:rsid w:val="00FA146F"/>
    <w:rsid w:val="00FA15F0"/>
    <w:rsid w:val="00FA3296"/>
    <w:rsid w:val="00FA35C7"/>
    <w:rsid w:val="00FA4198"/>
    <w:rsid w:val="00FA42CB"/>
    <w:rsid w:val="00FA46AC"/>
    <w:rsid w:val="00FA4752"/>
    <w:rsid w:val="00FA4879"/>
    <w:rsid w:val="00FA533B"/>
    <w:rsid w:val="00FA59B6"/>
    <w:rsid w:val="00FA5C8C"/>
    <w:rsid w:val="00FA6991"/>
    <w:rsid w:val="00FA6D3D"/>
    <w:rsid w:val="00FA6F50"/>
    <w:rsid w:val="00FA7D92"/>
    <w:rsid w:val="00FB023F"/>
    <w:rsid w:val="00FB073E"/>
    <w:rsid w:val="00FB0ABE"/>
    <w:rsid w:val="00FB0BCE"/>
    <w:rsid w:val="00FB11AA"/>
    <w:rsid w:val="00FB1630"/>
    <w:rsid w:val="00FB1A65"/>
    <w:rsid w:val="00FB1C7E"/>
    <w:rsid w:val="00FB1D77"/>
    <w:rsid w:val="00FB2DEE"/>
    <w:rsid w:val="00FB302A"/>
    <w:rsid w:val="00FB36C3"/>
    <w:rsid w:val="00FB3844"/>
    <w:rsid w:val="00FB3C49"/>
    <w:rsid w:val="00FB3EA3"/>
    <w:rsid w:val="00FB3F78"/>
    <w:rsid w:val="00FB3F7E"/>
    <w:rsid w:val="00FB459A"/>
    <w:rsid w:val="00FB58B0"/>
    <w:rsid w:val="00FB5A27"/>
    <w:rsid w:val="00FB6D18"/>
    <w:rsid w:val="00FB7282"/>
    <w:rsid w:val="00FB791D"/>
    <w:rsid w:val="00FB7DA1"/>
    <w:rsid w:val="00FC049E"/>
    <w:rsid w:val="00FC0A70"/>
    <w:rsid w:val="00FC0CD3"/>
    <w:rsid w:val="00FC0FBB"/>
    <w:rsid w:val="00FC135F"/>
    <w:rsid w:val="00FC1C77"/>
    <w:rsid w:val="00FC2283"/>
    <w:rsid w:val="00FC3335"/>
    <w:rsid w:val="00FC5057"/>
    <w:rsid w:val="00FC53B3"/>
    <w:rsid w:val="00FC6189"/>
    <w:rsid w:val="00FC73CB"/>
    <w:rsid w:val="00FC78A9"/>
    <w:rsid w:val="00FC79DF"/>
    <w:rsid w:val="00FC7DFB"/>
    <w:rsid w:val="00FD0347"/>
    <w:rsid w:val="00FD0CB9"/>
    <w:rsid w:val="00FD1234"/>
    <w:rsid w:val="00FD12F1"/>
    <w:rsid w:val="00FD135A"/>
    <w:rsid w:val="00FD1B2A"/>
    <w:rsid w:val="00FD1D4B"/>
    <w:rsid w:val="00FD2670"/>
    <w:rsid w:val="00FD26E6"/>
    <w:rsid w:val="00FD2843"/>
    <w:rsid w:val="00FD2A36"/>
    <w:rsid w:val="00FD2F22"/>
    <w:rsid w:val="00FD30AB"/>
    <w:rsid w:val="00FD3408"/>
    <w:rsid w:val="00FD3855"/>
    <w:rsid w:val="00FD4676"/>
    <w:rsid w:val="00FD5035"/>
    <w:rsid w:val="00FD50D9"/>
    <w:rsid w:val="00FD5150"/>
    <w:rsid w:val="00FD55B3"/>
    <w:rsid w:val="00FD5821"/>
    <w:rsid w:val="00FD58B8"/>
    <w:rsid w:val="00FD6478"/>
    <w:rsid w:val="00FD6B55"/>
    <w:rsid w:val="00FD6E57"/>
    <w:rsid w:val="00FD727A"/>
    <w:rsid w:val="00FD75B6"/>
    <w:rsid w:val="00FD7889"/>
    <w:rsid w:val="00FD7CD8"/>
    <w:rsid w:val="00FD7DD2"/>
    <w:rsid w:val="00FE0D1C"/>
    <w:rsid w:val="00FE14DB"/>
    <w:rsid w:val="00FE161C"/>
    <w:rsid w:val="00FE1951"/>
    <w:rsid w:val="00FE1A32"/>
    <w:rsid w:val="00FE1C97"/>
    <w:rsid w:val="00FE2277"/>
    <w:rsid w:val="00FE28A1"/>
    <w:rsid w:val="00FE294E"/>
    <w:rsid w:val="00FE2EAD"/>
    <w:rsid w:val="00FE3F84"/>
    <w:rsid w:val="00FE4906"/>
    <w:rsid w:val="00FE50F1"/>
    <w:rsid w:val="00FE554E"/>
    <w:rsid w:val="00FE5C0F"/>
    <w:rsid w:val="00FE5D53"/>
    <w:rsid w:val="00FE62E1"/>
    <w:rsid w:val="00FE6CCD"/>
    <w:rsid w:val="00FE7187"/>
    <w:rsid w:val="00FE73DA"/>
    <w:rsid w:val="00FF0549"/>
    <w:rsid w:val="00FF11F8"/>
    <w:rsid w:val="00FF1346"/>
    <w:rsid w:val="00FF1397"/>
    <w:rsid w:val="00FF145E"/>
    <w:rsid w:val="00FF1614"/>
    <w:rsid w:val="00FF1A24"/>
    <w:rsid w:val="00FF1BB7"/>
    <w:rsid w:val="00FF2097"/>
    <w:rsid w:val="00FF24E2"/>
    <w:rsid w:val="00FF261A"/>
    <w:rsid w:val="00FF2757"/>
    <w:rsid w:val="00FF28E1"/>
    <w:rsid w:val="00FF2C81"/>
    <w:rsid w:val="00FF3163"/>
    <w:rsid w:val="00FF3445"/>
    <w:rsid w:val="00FF3E6A"/>
    <w:rsid w:val="00FF452F"/>
    <w:rsid w:val="00FF4737"/>
    <w:rsid w:val="00FF4CF9"/>
    <w:rsid w:val="00FF5273"/>
    <w:rsid w:val="00FF553D"/>
    <w:rsid w:val="00FF58A5"/>
    <w:rsid w:val="00FF58D6"/>
    <w:rsid w:val="00FF5E5B"/>
    <w:rsid w:val="00FF638D"/>
    <w:rsid w:val="00FF67D8"/>
    <w:rsid w:val="00FF6BD2"/>
    <w:rsid w:val="00FF7580"/>
    <w:rsid w:val="00FF7A96"/>
    <w:rsid w:val="00FF7BCB"/>
    <w:rsid w:val="010BA022"/>
    <w:rsid w:val="012A5E6C"/>
    <w:rsid w:val="01358BAE"/>
    <w:rsid w:val="013B9D39"/>
    <w:rsid w:val="0161CDD0"/>
    <w:rsid w:val="01BF8385"/>
    <w:rsid w:val="01C2F6D9"/>
    <w:rsid w:val="01CF9455"/>
    <w:rsid w:val="01EE0EA6"/>
    <w:rsid w:val="027C5DCB"/>
    <w:rsid w:val="029D545F"/>
    <w:rsid w:val="02D2F91B"/>
    <w:rsid w:val="030326EF"/>
    <w:rsid w:val="032FE2B2"/>
    <w:rsid w:val="0332F010"/>
    <w:rsid w:val="03520DFB"/>
    <w:rsid w:val="035B1972"/>
    <w:rsid w:val="03788ED0"/>
    <w:rsid w:val="038957D2"/>
    <w:rsid w:val="0428489B"/>
    <w:rsid w:val="043BCD6D"/>
    <w:rsid w:val="044179B1"/>
    <w:rsid w:val="04742B42"/>
    <w:rsid w:val="04763143"/>
    <w:rsid w:val="04772617"/>
    <w:rsid w:val="047A47A7"/>
    <w:rsid w:val="048486F7"/>
    <w:rsid w:val="05176483"/>
    <w:rsid w:val="0545D5CC"/>
    <w:rsid w:val="056D8A57"/>
    <w:rsid w:val="05823E26"/>
    <w:rsid w:val="05C5F16F"/>
    <w:rsid w:val="05E23303"/>
    <w:rsid w:val="0631C13F"/>
    <w:rsid w:val="06376761"/>
    <w:rsid w:val="06663278"/>
    <w:rsid w:val="06675756"/>
    <w:rsid w:val="067EB3BF"/>
    <w:rsid w:val="068274E0"/>
    <w:rsid w:val="06868B97"/>
    <w:rsid w:val="06892E30"/>
    <w:rsid w:val="069B9F1D"/>
    <w:rsid w:val="06F3A576"/>
    <w:rsid w:val="06FE3F78"/>
    <w:rsid w:val="071A9285"/>
    <w:rsid w:val="074B97F3"/>
    <w:rsid w:val="075D392A"/>
    <w:rsid w:val="077AC002"/>
    <w:rsid w:val="079B6E2A"/>
    <w:rsid w:val="07F7B541"/>
    <w:rsid w:val="080F4D32"/>
    <w:rsid w:val="082624E2"/>
    <w:rsid w:val="084F9972"/>
    <w:rsid w:val="08AAA1FB"/>
    <w:rsid w:val="08D01767"/>
    <w:rsid w:val="08E16B27"/>
    <w:rsid w:val="09420730"/>
    <w:rsid w:val="0949CED3"/>
    <w:rsid w:val="094CCE9C"/>
    <w:rsid w:val="09568F5C"/>
    <w:rsid w:val="095AFACD"/>
    <w:rsid w:val="0983917E"/>
    <w:rsid w:val="09BB6C3F"/>
    <w:rsid w:val="09E88007"/>
    <w:rsid w:val="09F9C0E2"/>
    <w:rsid w:val="0A5E2C04"/>
    <w:rsid w:val="0A66BBC6"/>
    <w:rsid w:val="0A8ACC25"/>
    <w:rsid w:val="0AB88837"/>
    <w:rsid w:val="0AC6F0DE"/>
    <w:rsid w:val="0B1F5E34"/>
    <w:rsid w:val="0B2781A8"/>
    <w:rsid w:val="0B597B59"/>
    <w:rsid w:val="0B7E543B"/>
    <w:rsid w:val="0B89C9F1"/>
    <w:rsid w:val="0B8C0574"/>
    <w:rsid w:val="0BAEDCD5"/>
    <w:rsid w:val="0BB1E9B5"/>
    <w:rsid w:val="0BC42CCF"/>
    <w:rsid w:val="0BCE1E3F"/>
    <w:rsid w:val="0BE595DA"/>
    <w:rsid w:val="0C0CC1F6"/>
    <w:rsid w:val="0C5064AC"/>
    <w:rsid w:val="0C56A1E5"/>
    <w:rsid w:val="0C8A12CC"/>
    <w:rsid w:val="0CFAB371"/>
    <w:rsid w:val="0D05057D"/>
    <w:rsid w:val="0D148597"/>
    <w:rsid w:val="0D2E081B"/>
    <w:rsid w:val="0D7EFE6F"/>
    <w:rsid w:val="0D83DF0E"/>
    <w:rsid w:val="0D941809"/>
    <w:rsid w:val="0DCBD084"/>
    <w:rsid w:val="0E02C301"/>
    <w:rsid w:val="0E61D53A"/>
    <w:rsid w:val="0E6F4591"/>
    <w:rsid w:val="0E93C1F2"/>
    <w:rsid w:val="0E97D937"/>
    <w:rsid w:val="0EAC430F"/>
    <w:rsid w:val="0EC6B6D8"/>
    <w:rsid w:val="0ED4957C"/>
    <w:rsid w:val="0EF75BF9"/>
    <w:rsid w:val="0F030694"/>
    <w:rsid w:val="0FB85332"/>
    <w:rsid w:val="0FBF98D8"/>
    <w:rsid w:val="0FC8AFB1"/>
    <w:rsid w:val="0FCB03A6"/>
    <w:rsid w:val="108FC466"/>
    <w:rsid w:val="10927615"/>
    <w:rsid w:val="109DD1DC"/>
    <w:rsid w:val="11089D31"/>
    <w:rsid w:val="113B1101"/>
    <w:rsid w:val="115E5E5F"/>
    <w:rsid w:val="1164D53C"/>
    <w:rsid w:val="11BF4EEB"/>
    <w:rsid w:val="121639FC"/>
    <w:rsid w:val="122749BB"/>
    <w:rsid w:val="123396E1"/>
    <w:rsid w:val="1251D4F9"/>
    <w:rsid w:val="12A11F26"/>
    <w:rsid w:val="12F5C119"/>
    <w:rsid w:val="13518FB7"/>
    <w:rsid w:val="13B01AFE"/>
    <w:rsid w:val="13E4B261"/>
    <w:rsid w:val="14400B09"/>
    <w:rsid w:val="145FF031"/>
    <w:rsid w:val="14C75027"/>
    <w:rsid w:val="14D6FC14"/>
    <w:rsid w:val="14DEA26D"/>
    <w:rsid w:val="14EC8F1E"/>
    <w:rsid w:val="14F8A6EC"/>
    <w:rsid w:val="14FBB20C"/>
    <w:rsid w:val="1603E0EB"/>
    <w:rsid w:val="1614B5BC"/>
    <w:rsid w:val="16298DEE"/>
    <w:rsid w:val="166229BB"/>
    <w:rsid w:val="16714394"/>
    <w:rsid w:val="16A7F070"/>
    <w:rsid w:val="16CE0185"/>
    <w:rsid w:val="17422B0E"/>
    <w:rsid w:val="174B73E5"/>
    <w:rsid w:val="174F924D"/>
    <w:rsid w:val="175DA74A"/>
    <w:rsid w:val="176B52CE"/>
    <w:rsid w:val="178182BF"/>
    <w:rsid w:val="178F7203"/>
    <w:rsid w:val="178FEB87"/>
    <w:rsid w:val="17A109D3"/>
    <w:rsid w:val="17A675FC"/>
    <w:rsid w:val="17FBB599"/>
    <w:rsid w:val="1831D083"/>
    <w:rsid w:val="1834965D"/>
    <w:rsid w:val="183AFF84"/>
    <w:rsid w:val="18BF7240"/>
    <w:rsid w:val="18D143F9"/>
    <w:rsid w:val="194DD735"/>
    <w:rsid w:val="199C517F"/>
    <w:rsid w:val="19D18003"/>
    <w:rsid w:val="19E9E844"/>
    <w:rsid w:val="19FF9433"/>
    <w:rsid w:val="1A50C491"/>
    <w:rsid w:val="1B26AC1B"/>
    <w:rsid w:val="1B3CA704"/>
    <w:rsid w:val="1BC97004"/>
    <w:rsid w:val="1BD823F9"/>
    <w:rsid w:val="1BEE2F60"/>
    <w:rsid w:val="1BF7FCC8"/>
    <w:rsid w:val="1C3D28CB"/>
    <w:rsid w:val="1C505952"/>
    <w:rsid w:val="1C52B61F"/>
    <w:rsid w:val="1C70BD7A"/>
    <w:rsid w:val="1C90D5E4"/>
    <w:rsid w:val="1D06BE97"/>
    <w:rsid w:val="1D3BEEBB"/>
    <w:rsid w:val="1D5B593E"/>
    <w:rsid w:val="1D616EEB"/>
    <w:rsid w:val="1D9C2BA3"/>
    <w:rsid w:val="1DBDE075"/>
    <w:rsid w:val="1DF771AD"/>
    <w:rsid w:val="1DF7B19C"/>
    <w:rsid w:val="1DFD729E"/>
    <w:rsid w:val="1E3CF10B"/>
    <w:rsid w:val="1E6C652B"/>
    <w:rsid w:val="1E8EC7C0"/>
    <w:rsid w:val="1EB26F8F"/>
    <w:rsid w:val="1ECFE023"/>
    <w:rsid w:val="1EF4387F"/>
    <w:rsid w:val="1F0E31F2"/>
    <w:rsid w:val="1F4672F2"/>
    <w:rsid w:val="1F6BD3F3"/>
    <w:rsid w:val="1F8825B7"/>
    <w:rsid w:val="1FBC83C3"/>
    <w:rsid w:val="1FEA883A"/>
    <w:rsid w:val="1FEBD43E"/>
    <w:rsid w:val="206A2491"/>
    <w:rsid w:val="20778685"/>
    <w:rsid w:val="2077D36B"/>
    <w:rsid w:val="20D4C1D0"/>
    <w:rsid w:val="20DC4D66"/>
    <w:rsid w:val="211BD36E"/>
    <w:rsid w:val="2122EDCA"/>
    <w:rsid w:val="21357D29"/>
    <w:rsid w:val="216A666E"/>
    <w:rsid w:val="21C0DB8C"/>
    <w:rsid w:val="21D56B4E"/>
    <w:rsid w:val="21DD7CC6"/>
    <w:rsid w:val="21E89BF4"/>
    <w:rsid w:val="221D7980"/>
    <w:rsid w:val="221D9899"/>
    <w:rsid w:val="22547120"/>
    <w:rsid w:val="228D7A43"/>
    <w:rsid w:val="2296819E"/>
    <w:rsid w:val="22D1BBFE"/>
    <w:rsid w:val="22FA0611"/>
    <w:rsid w:val="230A836E"/>
    <w:rsid w:val="231BCA3A"/>
    <w:rsid w:val="234542B5"/>
    <w:rsid w:val="235CD888"/>
    <w:rsid w:val="2385734E"/>
    <w:rsid w:val="23DB6E31"/>
    <w:rsid w:val="23EFAFC0"/>
    <w:rsid w:val="23F176A8"/>
    <w:rsid w:val="24246764"/>
    <w:rsid w:val="2431ADBD"/>
    <w:rsid w:val="249B140C"/>
    <w:rsid w:val="24F6E681"/>
    <w:rsid w:val="2502B659"/>
    <w:rsid w:val="2554B6F0"/>
    <w:rsid w:val="25877356"/>
    <w:rsid w:val="25F0A1D1"/>
    <w:rsid w:val="2643E748"/>
    <w:rsid w:val="268E96C5"/>
    <w:rsid w:val="269BCE32"/>
    <w:rsid w:val="26B15F9E"/>
    <w:rsid w:val="26CE3188"/>
    <w:rsid w:val="26D53223"/>
    <w:rsid w:val="26FD9478"/>
    <w:rsid w:val="277AA7EF"/>
    <w:rsid w:val="27A2267F"/>
    <w:rsid w:val="27A3E4F2"/>
    <w:rsid w:val="27AF5D7B"/>
    <w:rsid w:val="28275C10"/>
    <w:rsid w:val="286F0CF3"/>
    <w:rsid w:val="28DE776D"/>
    <w:rsid w:val="28E4757D"/>
    <w:rsid w:val="2977F3A0"/>
    <w:rsid w:val="297DA3D6"/>
    <w:rsid w:val="29B70D2C"/>
    <w:rsid w:val="29D558B9"/>
    <w:rsid w:val="29EA94EA"/>
    <w:rsid w:val="29F12B03"/>
    <w:rsid w:val="2AAA32E0"/>
    <w:rsid w:val="2ADA3BFF"/>
    <w:rsid w:val="2B0E7BA0"/>
    <w:rsid w:val="2B5355CB"/>
    <w:rsid w:val="2B581761"/>
    <w:rsid w:val="2B6EC14C"/>
    <w:rsid w:val="2B74ADE1"/>
    <w:rsid w:val="2B94D393"/>
    <w:rsid w:val="2BA5159B"/>
    <w:rsid w:val="2BE5101C"/>
    <w:rsid w:val="2BF272DD"/>
    <w:rsid w:val="2BF39B26"/>
    <w:rsid w:val="2BF43457"/>
    <w:rsid w:val="2C10DA00"/>
    <w:rsid w:val="2C3D34E0"/>
    <w:rsid w:val="2C4A6A30"/>
    <w:rsid w:val="2C747628"/>
    <w:rsid w:val="2C7ED59E"/>
    <w:rsid w:val="2CDF05D1"/>
    <w:rsid w:val="2CE59552"/>
    <w:rsid w:val="2CFE13D5"/>
    <w:rsid w:val="2DDF0C7D"/>
    <w:rsid w:val="2DE27BB7"/>
    <w:rsid w:val="2DF266BF"/>
    <w:rsid w:val="2DFAFC15"/>
    <w:rsid w:val="2DFE7617"/>
    <w:rsid w:val="2E003802"/>
    <w:rsid w:val="2E2251BF"/>
    <w:rsid w:val="2E71481F"/>
    <w:rsid w:val="2E9004B1"/>
    <w:rsid w:val="2EA31708"/>
    <w:rsid w:val="2EA9554B"/>
    <w:rsid w:val="2EAC4F4F"/>
    <w:rsid w:val="2F1C92E7"/>
    <w:rsid w:val="2F6E6FBB"/>
    <w:rsid w:val="2F90E809"/>
    <w:rsid w:val="2FC3009C"/>
    <w:rsid w:val="2FF51AAE"/>
    <w:rsid w:val="301C7FA0"/>
    <w:rsid w:val="30286358"/>
    <w:rsid w:val="30312B0D"/>
    <w:rsid w:val="3044787D"/>
    <w:rsid w:val="30510FBF"/>
    <w:rsid w:val="30A1CCD2"/>
    <w:rsid w:val="30D21747"/>
    <w:rsid w:val="31363009"/>
    <w:rsid w:val="3147FAD0"/>
    <w:rsid w:val="3175E140"/>
    <w:rsid w:val="317C2EBA"/>
    <w:rsid w:val="31DD203E"/>
    <w:rsid w:val="31E6C424"/>
    <w:rsid w:val="31ED4038"/>
    <w:rsid w:val="32148FBC"/>
    <w:rsid w:val="3220329B"/>
    <w:rsid w:val="3233FCB5"/>
    <w:rsid w:val="3243AACA"/>
    <w:rsid w:val="3247FB15"/>
    <w:rsid w:val="32499F5D"/>
    <w:rsid w:val="324DF1F8"/>
    <w:rsid w:val="3277633D"/>
    <w:rsid w:val="32881687"/>
    <w:rsid w:val="329D97FF"/>
    <w:rsid w:val="32BB45AE"/>
    <w:rsid w:val="32C0541F"/>
    <w:rsid w:val="32C76AF8"/>
    <w:rsid w:val="32C9B4F8"/>
    <w:rsid w:val="32D4C95B"/>
    <w:rsid w:val="3357E719"/>
    <w:rsid w:val="335820E9"/>
    <w:rsid w:val="33AF65B1"/>
    <w:rsid w:val="33E77C74"/>
    <w:rsid w:val="33F609A8"/>
    <w:rsid w:val="342FFD1B"/>
    <w:rsid w:val="34410A25"/>
    <w:rsid w:val="34742C6F"/>
    <w:rsid w:val="34812D79"/>
    <w:rsid w:val="353CFE6C"/>
    <w:rsid w:val="356674FB"/>
    <w:rsid w:val="35E95D64"/>
    <w:rsid w:val="35F35619"/>
    <w:rsid w:val="360B6BF3"/>
    <w:rsid w:val="3624A2F9"/>
    <w:rsid w:val="36656151"/>
    <w:rsid w:val="36669BD4"/>
    <w:rsid w:val="36ACD7D2"/>
    <w:rsid w:val="36C2CF13"/>
    <w:rsid w:val="36D147D5"/>
    <w:rsid w:val="36E10890"/>
    <w:rsid w:val="36E2BADF"/>
    <w:rsid w:val="36E4F8DF"/>
    <w:rsid w:val="376D609D"/>
    <w:rsid w:val="37BC4B71"/>
    <w:rsid w:val="37C70F38"/>
    <w:rsid w:val="38299268"/>
    <w:rsid w:val="3829E65C"/>
    <w:rsid w:val="3836346B"/>
    <w:rsid w:val="38583D57"/>
    <w:rsid w:val="3869239C"/>
    <w:rsid w:val="38A14731"/>
    <w:rsid w:val="38A3A1EB"/>
    <w:rsid w:val="38E06FE9"/>
    <w:rsid w:val="3923793C"/>
    <w:rsid w:val="392CD443"/>
    <w:rsid w:val="39556B31"/>
    <w:rsid w:val="3981A93C"/>
    <w:rsid w:val="3985FD14"/>
    <w:rsid w:val="39AFF5ED"/>
    <w:rsid w:val="3A1EEDF7"/>
    <w:rsid w:val="3A262237"/>
    <w:rsid w:val="3A2B92AF"/>
    <w:rsid w:val="3A2EBC36"/>
    <w:rsid w:val="3A46A4BC"/>
    <w:rsid w:val="3A5E83A4"/>
    <w:rsid w:val="3A7A486D"/>
    <w:rsid w:val="3AAF75C2"/>
    <w:rsid w:val="3AD44E2E"/>
    <w:rsid w:val="3AD6A059"/>
    <w:rsid w:val="3B1008CF"/>
    <w:rsid w:val="3B2FDCB2"/>
    <w:rsid w:val="3B340069"/>
    <w:rsid w:val="3B60F6B3"/>
    <w:rsid w:val="3BFE9193"/>
    <w:rsid w:val="3CD4062F"/>
    <w:rsid w:val="3CD9F99C"/>
    <w:rsid w:val="3D0CEB3E"/>
    <w:rsid w:val="3D44C241"/>
    <w:rsid w:val="3D867212"/>
    <w:rsid w:val="3DE07A24"/>
    <w:rsid w:val="3DE6CFBE"/>
    <w:rsid w:val="3E1A4BA8"/>
    <w:rsid w:val="3E20F08B"/>
    <w:rsid w:val="3E3963A4"/>
    <w:rsid w:val="3E691C5A"/>
    <w:rsid w:val="3E950028"/>
    <w:rsid w:val="3EBD3CA7"/>
    <w:rsid w:val="3EDCB2F2"/>
    <w:rsid w:val="3EEA2741"/>
    <w:rsid w:val="3F3EAB77"/>
    <w:rsid w:val="3F734EC9"/>
    <w:rsid w:val="3F7A20C0"/>
    <w:rsid w:val="3F9A1538"/>
    <w:rsid w:val="3FC0652F"/>
    <w:rsid w:val="3FF712FD"/>
    <w:rsid w:val="403CA1DE"/>
    <w:rsid w:val="404D2A5E"/>
    <w:rsid w:val="408407F8"/>
    <w:rsid w:val="4094C1A3"/>
    <w:rsid w:val="410DFA60"/>
    <w:rsid w:val="410E090D"/>
    <w:rsid w:val="4124EA9A"/>
    <w:rsid w:val="4155B37D"/>
    <w:rsid w:val="41A8BA11"/>
    <w:rsid w:val="41C41392"/>
    <w:rsid w:val="41D62BAE"/>
    <w:rsid w:val="41F60634"/>
    <w:rsid w:val="420949C4"/>
    <w:rsid w:val="4219A982"/>
    <w:rsid w:val="421ADD38"/>
    <w:rsid w:val="425D13C2"/>
    <w:rsid w:val="426DCC22"/>
    <w:rsid w:val="4283F9DF"/>
    <w:rsid w:val="42B80846"/>
    <w:rsid w:val="430A861D"/>
    <w:rsid w:val="43120061"/>
    <w:rsid w:val="43556898"/>
    <w:rsid w:val="43C8F17A"/>
    <w:rsid w:val="43D4A93C"/>
    <w:rsid w:val="4412254A"/>
    <w:rsid w:val="4493C6D0"/>
    <w:rsid w:val="44FA00EC"/>
    <w:rsid w:val="4510F952"/>
    <w:rsid w:val="451AC461"/>
    <w:rsid w:val="451AFBF9"/>
    <w:rsid w:val="45858963"/>
    <w:rsid w:val="45955186"/>
    <w:rsid w:val="45A3F495"/>
    <w:rsid w:val="4620A1AB"/>
    <w:rsid w:val="46307749"/>
    <w:rsid w:val="464456D8"/>
    <w:rsid w:val="46866CE3"/>
    <w:rsid w:val="4694A512"/>
    <w:rsid w:val="46B235DB"/>
    <w:rsid w:val="46D9BBCE"/>
    <w:rsid w:val="47110223"/>
    <w:rsid w:val="471FFE55"/>
    <w:rsid w:val="474DA7F8"/>
    <w:rsid w:val="477733D4"/>
    <w:rsid w:val="477F0D5E"/>
    <w:rsid w:val="47A1598F"/>
    <w:rsid w:val="47CEDF55"/>
    <w:rsid w:val="47E4ECA5"/>
    <w:rsid w:val="47F13B98"/>
    <w:rsid w:val="47F205CB"/>
    <w:rsid w:val="47F44968"/>
    <w:rsid w:val="4804346A"/>
    <w:rsid w:val="4822CBD3"/>
    <w:rsid w:val="483EF2A5"/>
    <w:rsid w:val="487BF24A"/>
    <w:rsid w:val="4882DBB9"/>
    <w:rsid w:val="4885F457"/>
    <w:rsid w:val="48B7373B"/>
    <w:rsid w:val="48FCC5AF"/>
    <w:rsid w:val="4942C80D"/>
    <w:rsid w:val="499B06E4"/>
    <w:rsid w:val="49C89417"/>
    <w:rsid w:val="49DF3B30"/>
    <w:rsid w:val="4A056676"/>
    <w:rsid w:val="4A32C589"/>
    <w:rsid w:val="4A646074"/>
    <w:rsid w:val="4A7766C9"/>
    <w:rsid w:val="4A7898E4"/>
    <w:rsid w:val="4A94B340"/>
    <w:rsid w:val="4AC673E2"/>
    <w:rsid w:val="4AD454C9"/>
    <w:rsid w:val="4B2A36E4"/>
    <w:rsid w:val="4B2E4E55"/>
    <w:rsid w:val="4B625A70"/>
    <w:rsid w:val="4B726987"/>
    <w:rsid w:val="4B79A4F1"/>
    <w:rsid w:val="4B82F3F3"/>
    <w:rsid w:val="4BA96387"/>
    <w:rsid w:val="4BCABC5E"/>
    <w:rsid w:val="4BD938F9"/>
    <w:rsid w:val="4BE3E069"/>
    <w:rsid w:val="4C24D6C1"/>
    <w:rsid w:val="4C71BA84"/>
    <w:rsid w:val="4CE2951B"/>
    <w:rsid w:val="4CFB3D65"/>
    <w:rsid w:val="4D045FEB"/>
    <w:rsid w:val="4D240FBC"/>
    <w:rsid w:val="4D446FFA"/>
    <w:rsid w:val="4D919EC3"/>
    <w:rsid w:val="4E56F149"/>
    <w:rsid w:val="4E8A671D"/>
    <w:rsid w:val="4EBEAB10"/>
    <w:rsid w:val="4EEEBE9F"/>
    <w:rsid w:val="4F036723"/>
    <w:rsid w:val="4F08AAA5"/>
    <w:rsid w:val="4F4C5E4E"/>
    <w:rsid w:val="4FA0DB30"/>
    <w:rsid w:val="4FEDE8C3"/>
    <w:rsid w:val="4FF14874"/>
    <w:rsid w:val="4FF4271D"/>
    <w:rsid w:val="506A6CEC"/>
    <w:rsid w:val="506EBDC9"/>
    <w:rsid w:val="5081177C"/>
    <w:rsid w:val="50E3600D"/>
    <w:rsid w:val="51078BC2"/>
    <w:rsid w:val="51375299"/>
    <w:rsid w:val="5146A94B"/>
    <w:rsid w:val="518CBC0D"/>
    <w:rsid w:val="51A269FA"/>
    <w:rsid w:val="51A63B09"/>
    <w:rsid w:val="51CC8FDF"/>
    <w:rsid w:val="51EDA3AA"/>
    <w:rsid w:val="521854F8"/>
    <w:rsid w:val="521B177C"/>
    <w:rsid w:val="521B67B6"/>
    <w:rsid w:val="5242A697"/>
    <w:rsid w:val="527BDCA0"/>
    <w:rsid w:val="52F96A74"/>
    <w:rsid w:val="53533C7D"/>
    <w:rsid w:val="5357D96F"/>
    <w:rsid w:val="53904945"/>
    <w:rsid w:val="5399D158"/>
    <w:rsid w:val="53CAF98B"/>
    <w:rsid w:val="53DDDC4C"/>
    <w:rsid w:val="53DFB115"/>
    <w:rsid w:val="54016917"/>
    <w:rsid w:val="543A7032"/>
    <w:rsid w:val="544522A8"/>
    <w:rsid w:val="54B3E0FD"/>
    <w:rsid w:val="54DDCB06"/>
    <w:rsid w:val="54F8278A"/>
    <w:rsid w:val="550E1B60"/>
    <w:rsid w:val="5519FA3D"/>
    <w:rsid w:val="552E029B"/>
    <w:rsid w:val="55E41CCF"/>
    <w:rsid w:val="560FE15C"/>
    <w:rsid w:val="56208BB5"/>
    <w:rsid w:val="5641AF62"/>
    <w:rsid w:val="56BC93FE"/>
    <w:rsid w:val="56C96B4E"/>
    <w:rsid w:val="56E5C977"/>
    <w:rsid w:val="571EC423"/>
    <w:rsid w:val="57498129"/>
    <w:rsid w:val="576563CF"/>
    <w:rsid w:val="57B3A106"/>
    <w:rsid w:val="57DF46D9"/>
    <w:rsid w:val="5816C402"/>
    <w:rsid w:val="581E8D54"/>
    <w:rsid w:val="58784472"/>
    <w:rsid w:val="591B2387"/>
    <w:rsid w:val="59240B43"/>
    <w:rsid w:val="5948DB9E"/>
    <w:rsid w:val="595610F8"/>
    <w:rsid w:val="59BA431C"/>
    <w:rsid w:val="59BE6F37"/>
    <w:rsid w:val="59ECF454"/>
    <w:rsid w:val="5A0C827F"/>
    <w:rsid w:val="5A16A40A"/>
    <w:rsid w:val="5A32F61C"/>
    <w:rsid w:val="5A53F457"/>
    <w:rsid w:val="5A547D2B"/>
    <w:rsid w:val="5A7A54AE"/>
    <w:rsid w:val="5ABC2592"/>
    <w:rsid w:val="5ACBFBEC"/>
    <w:rsid w:val="5AF74E26"/>
    <w:rsid w:val="5B5CF6CA"/>
    <w:rsid w:val="5B62BBC4"/>
    <w:rsid w:val="5B9BEA2F"/>
    <w:rsid w:val="5BBA71E5"/>
    <w:rsid w:val="5BC70309"/>
    <w:rsid w:val="5BE640A0"/>
    <w:rsid w:val="5C0F4F11"/>
    <w:rsid w:val="5C12E0E2"/>
    <w:rsid w:val="5C2536CC"/>
    <w:rsid w:val="5C63B029"/>
    <w:rsid w:val="5C70AC11"/>
    <w:rsid w:val="5C84CED0"/>
    <w:rsid w:val="5CED1CA6"/>
    <w:rsid w:val="5CF31BAC"/>
    <w:rsid w:val="5D0193BE"/>
    <w:rsid w:val="5D323155"/>
    <w:rsid w:val="5D4C08DB"/>
    <w:rsid w:val="5D73105A"/>
    <w:rsid w:val="5D7F60FD"/>
    <w:rsid w:val="5D849BEE"/>
    <w:rsid w:val="5DA8874E"/>
    <w:rsid w:val="5DE6A75F"/>
    <w:rsid w:val="5DF7024D"/>
    <w:rsid w:val="5E3863A3"/>
    <w:rsid w:val="5E4AD94A"/>
    <w:rsid w:val="5E5E2E66"/>
    <w:rsid w:val="5E5E8448"/>
    <w:rsid w:val="5EBB06B7"/>
    <w:rsid w:val="5EBEE2A0"/>
    <w:rsid w:val="5F0EB1CE"/>
    <w:rsid w:val="5F242D6B"/>
    <w:rsid w:val="5F60824C"/>
    <w:rsid w:val="5F6980D1"/>
    <w:rsid w:val="5F828C5F"/>
    <w:rsid w:val="5FE206B8"/>
    <w:rsid w:val="605D7E6D"/>
    <w:rsid w:val="606FDB57"/>
    <w:rsid w:val="6087975B"/>
    <w:rsid w:val="6103DA5C"/>
    <w:rsid w:val="6142CA8F"/>
    <w:rsid w:val="614B569B"/>
    <w:rsid w:val="616D2DE8"/>
    <w:rsid w:val="618EE10F"/>
    <w:rsid w:val="61BB19DD"/>
    <w:rsid w:val="6227D731"/>
    <w:rsid w:val="6264D90D"/>
    <w:rsid w:val="626EC06E"/>
    <w:rsid w:val="62985857"/>
    <w:rsid w:val="62C5069C"/>
    <w:rsid w:val="62EF758F"/>
    <w:rsid w:val="62F1455D"/>
    <w:rsid w:val="637E0E7F"/>
    <w:rsid w:val="63983833"/>
    <w:rsid w:val="63F72122"/>
    <w:rsid w:val="6464C139"/>
    <w:rsid w:val="64778A63"/>
    <w:rsid w:val="647AD4E0"/>
    <w:rsid w:val="64A14E72"/>
    <w:rsid w:val="64C98AF6"/>
    <w:rsid w:val="64F75810"/>
    <w:rsid w:val="651E96BB"/>
    <w:rsid w:val="65649499"/>
    <w:rsid w:val="659F9DDB"/>
    <w:rsid w:val="65A8EBCA"/>
    <w:rsid w:val="65F81AE1"/>
    <w:rsid w:val="662A943A"/>
    <w:rsid w:val="664C4A42"/>
    <w:rsid w:val="66684B2D"/>
    <w:rsid w:val="66A116B2"/>
    <w:rsid w:val="66F161E4"/>
    <w:rsid w:val="6707C7BE"/>
    <w:rsid w:val="670BB5C2"/>
    <w:rsid w:val="671BD67A"/>
    <w:rsid w:val="6731CFE0"/>
    <w:rsid w:val="6796A691"/>
    <w:rsid w:val="67B36B00"/>
    <w:rsid w:val="67D11751"/>
    <w:rsid w:val="6808A0BB"/>
    <w:rsid w:val="683B1A7F"/>
    <w:rsid w:val="685B2112"/>
    <w:rsid w:val="68700420"/>
    <w:rsid w:val="68774A0D"/>
    <w:rsid w:val="68C37CA4"/>
    <w:rsid w:val="68EBE305"/>
    <w:rsid w:val="69228DDD"/>
    <w:rsid w:val="69891295"/>
    <w:rsid w:val="69A47976"/>
    <w:rsid w:val="69BD18F9"/>
    <w:rsid w:val="69C1DF07"/>
    <w:rsid w:val="6A03C5B5"/>
    <w:rsid w:val="6A4A32BE"/>
    <w:rsid w:val="6A567E4B"/>
    <w:rsid w:val="6A5D9CB8"/>
    <w:rsid w:val="6A6B2A8E"/>
    <w:rsid w:val="6AAB9DEA"/>
    <w:rsid w:val="6AB41B0F"/>
    <w:rsid w:val="6B15B4D2"/>
    <w:rsid w:val="6B914862"/>
    <w:rsid w:val="6BA56C09"/>
    <w:rsid w:val="6C9489ED"/>
    <w:rsid w:val="6C9E33E0"/>
    <w:rsid w:val="6CA2FA69"/>
    <w:rsid w:val="6CD08C79"/>
    <w:rsid w:val="6CE00DD6"/>
    <w:rsid w:val="6CF1831D"/>
    <w:rsid w:val="6D0B89A6"/>
    <w:rsid w:val="6D30CE7E"/>
    <w:rsid w:val="6D3B0DB9"/>
    <w:rsid w:val="6D4759A7"/>
    <w:rsid w:val="6D4D3100"/>
    <w:rsid w:val="6D7CF969"/>
    <w:rsid w:val="6DB1CF77"/>
    <w:rsid w:val="6DC21A81"/>
    <w:rsid w:val="6DD833EE"/>
    <w:rsid w:val="6DF0A5C8"/>
    <w:rsid w:val="6E0D85B5"/>
    <w:rsid w:val="6E59BC93"/>
    <w:rsid w:val="6EAE6CAA"/>
    <w:rsid w:val="6EE35696"/>
    <w:rsid w:val="6EEF735B"/>
    <w:rsid w:val="6EFCD032"/>
    <w:rsid w:val="6F1C79B2"/>
    <w:rsid w:val="6F491818"/>
    <w:rsid w:val="6F90E79C"/>
    <w:rsid w:val="6F9D0F4D"/>
    <w:rsid w:val="6FA6DBBD"/>
    <w:rsid w:val="6FB845FB"/>
    <w:rsid w:val="70338D2E"/>
    <w:rsid w:val="708287AE"/>
    <w:rsid w:val="70B2AC82"/>
    <w:rsid w:val="70E34BFB"/>
    <w:rsid w:val="712C7D9C"/>
    <w:rsid w:val="712F1E80"/>
    <w:rsid w:val="71B68109"/>
    <w:rsid w:val="71BFDC5D"/>
    <w:rsid w:val="71D1B704"/>
    <w:rsid w:val="721780A1"/>
    <w:rsid w:val="723AD76E"/>
    <w:rsid w:val="72B49B1C"/>
    <w:rsid w:val="72B682BF"/>
    <w:rsid w:val="72E2B31E"/>
    <w:rsid w:val="7351A5A2"/>
    <w:rsid w:val="736BE2D1"/>
    <w:rsid w:val="736EE071"/>
    <w:rsid w:val="740256E5"/>
    <w:rsid w:val="742646EB"/>
    <w:rsid w:val="749F6562"/>
    <w:rsid w:val="74B69D3E"/>
    <w:rsid w:val="74C7356E"/>
    <w:rsid w:val="7511F554"/>
    <w:rsid w:val="753F8BD2"/>
    <w:rsid w:val="75AE9FB9"/>
    <w:rsid w:val="7620DBF6"/>
    <w:rsid w:val="7646EFF2"/>
    <w:rsid w:val="7663A1F4"/>
    <w:rsid w:val="767B08DD"/>
    <w:rsid w:val="76D69927"/>
    <w:rsid w:val="76F8BA7C"/>
    <w:rsid w:val="7706BD1E"/>
    <w:rsid w:val="770F4CDD"/>
    <w:rsid w:val="77179951"/>
    <w:rsid w:val="771DC0A2"/>
    <w:rsid w:val="7721896A"/>
    <w:rsid w:val="77790B1A"/>
    <w:rsid w:val="77EFBF13"/>
    <w:rsid w:val="77F8825A"/>
    <w:rsid w:val="77FE824B"/>
    <w:rsid w:val="7824ACDF"/>
    <w:rsid w:val="785083C1"/>
    <w:rsid w:val="7863595C"/>
    <w:rsid w:val="7868C50B"/>
    <w:rsid w:val="78971DF4"/>
    <w:rsid w:val="78CC3788"/>
    <w:rsid w:val="78FEC8D2"/>
    <w:rsid w:val="78FF247D"/>
    <w:rsid w:val="797E7332"/>
    <w:rsid w:val="79D4E37C"/>
    <w:rsid w:val="79F3FED5"/>
    <w:rsid w:val="7A48BA01"/>
    <w:rsid w:val="7A577725"/>
    <w:rsid w:val="7AC68FB6"/>
    <w:rsid w:val="7AE62B1E"/>
    <w:rsid w:val="7B2C8165"/>
    <w:rsid w:val="7B353673"/>
    <w:rsid w:val="7B3E08AF"/>
    <w:rsid w:val="7B4A4CC2"/>
    <w:rsid w:val="7B515488"/>
    <w:rsid w:val="7B7C61C8"/>
    <w:rsid w:val="7BB759E4"/>
    <w:rsid w:val="7BCE9FA4"/>
    <w:rsid w:val="7C1EFECA"/>
    <w:rsid w:val="7C5E4C56"/>
    <w:rsid w:val="7C6121DC"/>
    <w:rsid w:val="7CF3FA3A"/>
    <w:rsid w:val="7D380B22"/>
    <w:rsid w:val="7D5E0E8E"/>
    <w:rsid w:val="7D6FCC04"/>
    <w:rsid w:val="7D89EDC8"/>
    <w:rsid w:val="7DC406CE"/>
    <w:rsid w:val="7DFB9F6B"/>
    <w:rsid w:val="7E6AF216"/>
    <w:rsid w:val="7E73EB35"/>
    <w:rsid w:val="7E8B8E1D"/>
    <w:rsid w:val="7EA9DE78"/>
    <w:rsid w:val="7EC15CF0"/>
    <w:rsid w:val="7F29C2D2"/>
    <w:rsid w:val="7F4EE64E"/>
    <w:rsid w:val="7F56BDA6"/>
    <w:rsid w:val="7F600229"/>
    <w:rsid w:val="7F6B20AC"/>
    <w:rsid w:val="7FA3FCDF"/>
    <w:rsid w:val="7FDF4FD1"/>
    <w:rsid w:val="7FE7283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93852A"/>
  <w15:docId w15:val="{2DE074F4-97F1-44BA-A40D-B78B5DB17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51D8C"/>
  </w:style>
  <w:style w:type="paragraph" w:styleId="Kop1">
    <w:name w:val="heading 1"/>
    <w:aliases w:val="HL Kop 1"/>
    <w:basedOn w:val="Huisstijl-Kleur"/>
    <w:next w:val="Standaard"/>
    <w:link w:val="Kop1Char"/>
    <w:uiPriority w:val="9"/>
    <w:qFormat/>
    <w:rsid w:val="00411A98"/>
    <w:pPr>
      <w:keepNext/>
      <w:pageBreakBefore/>
      <w:numPr>
        <w:numId w:val="4"/>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9"/>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aliases w:val="Paragraaf2,3scr"/>
    <w:basedOn w:val="Kop2"/>
    <w:next w:val="Standaard"/>
    <w:link w:val="Kop3Char"/>
    <w:qFormat/>
    <w:rsid w:val="00440375"/>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uiPriority w:val="9"/>
    <w:qFormat/>
    <w:rsid w:val="00F25F07"/>
    <w:pPr>
      <w:pageBreakBefore/>
      <w:numPr>
        <w:ilvl w:val="3"/>
      </w:numPr>
      <w:outlineLvl w:val="3"/>
    </w:pPr>
  </w:style>
  <w:style w:type="paragraph" w:styleId="Kop5">
    <w:name w:val="heading 5"/>
    <w:basedOn w:val="Standaard"/>
    <w:next w:val="Standaard"/>
    <w:link w:val="Kop5Char"/>
    <w:qFormat/>
    <w:rsid w:val="00E52D1B"/>
    <w:pPr>
      <w:tabs>
        <w:tab w:val="num" w:pos="-152"/>
      </w:tabs>
      <w:spacing w:before="240" w:after="60" w:line="240" w:lineRule="atLeast"/>
      <w:ind w:left="-152" w:hanging="1008"/>
      <w:outlineLvl w:val="4"/>
    </w:pPr>
    <w:rPr>
      <w:rFonts w:ascii="Verdana" w:hAnsi="Verdana"/>
      <w:b/>
      <w:bCs/>
      <w:i/>
      <w:iCs/>
      <w:sz w:val="26"/>
      <w:szCs w:val="26"/>
    </w:rPr>
  </w:style>
  <w:style w:type="paragraph" w:styleId="Kop6">
    <w:name w:val="heading 6"/>
    <w:basedOn w:val="Standaard"/>
    <w:next w:val="Standaard"/>
    <w:link w:val="Kop6Char"/>
    <w:qFormat/>
    <w:rsid w:val="00B77A8C"/>
    <w:pPr>
      <w:tabs>
        <w:tab w:val="num" w:pos="1152"/>
      </w:tabs>
      <w:spacing w:before="240" w:after="60" w:line="240" w:lineRule="auto"/>
      <w:ind w:left="1152" w:hanging="1152"/>
      <w:outlineLvl w:val="5"/>
    </w:pPr>
    <w:rPr>
      <w:rFonts w:ascii="Times New Roman" w:hAnsi="Times New Roman"/>
      <w:b/>
      <w:bCs/>
      <w:sz w:val="22"/>
      <w:szCs w:val="22"/>
    </w:rPr>
  </w:style>
  <w:style w:type="paragraph" w:styleId="Kop7">
    <w:name w:val="heading 7"/>
    <w:basedOn w:val="Standaard"/>
    <w:next w:val="Standaard"/>
    <w:link w:val="Kop7Char"/>
    <w:qFormat/>
    <w:rsid w:val="00B77A8C"/>
    <w:pPr>
      <w:tabs>
        <w:tab w:val="num" w:pos="1296"/>
      </w:tabs>
      <w:spacing w:before="240" w:after="60" w:line="240" w:lineRule="auto"/>
      <w:ind w:left="1296" w:hanging="1296"/>
      <w:outlineLvl w:val="6"/>
    </w:pPr>
    <w:rPr>
      <w:rFonts w:ascii="Times New Roman" w:hAnsi="Times New Roman"/>
      <w:sz w:val="24"/>
      <w:szCs w:val="24"/>
    </w:rPr>
  </w:style>
  <w:style w:type="paragraph" w:styleId="Kop8">
    <w:name w:val="heading 8"/>
    <w:basedOn w:val="Standaard"/>
    <w:next w:val="Standaard"/>
    <w:link w:val="Kop8Char"/>
    <w:qFormat/>
    <w:rsid w:val="00B77A8C"/>
    <w:pPr>
      <w:tabs>
        <w:tab w:val="num" w:pos="1440"/>
      </w:tabs>
      <w:spacing w:before="240" w:after="60" w:line="240" w:lineRule="auto"/>
      <w:ind w:left="1440" w:hanging="1440"/>
      <w:outlineLvl w:val="7"/>
    </w:pPr>
    <w:rPr>
      <w:rFonts w:ascii="Times New Roman" w:hAnsi="Times New Roman"/>
      <w:i/>
      <w:iCs/>
      <w:sz w:val="24"/>
      <w:szCs w:val="24"/>
    </w:rPr>
  </w:style>
  <w:style w:type="paragraph" w:styleId="Kop9">
    <w:name w:val="heading 9"/>
    <w:basedOn w:val="Standaard"/>
    <w:next w:val="Standaard"/>
    <w:link w:val="Kop9Char"/>
    <w:qFormat/>
    <w:rsid w:val="00B77A8C"/>
    <w:pPr>
      <w:tabs>
        <w:tab w:val="num" w:pos="1584"/>
      </w:tabs>
      <w:spacing w:before="240" w:after="60" w:line="240" w:lineRule="auto"/>
      <w:ind w:left="1584" w:hanging="1584"/>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uiPriority w:val="59"/>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5"/>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6"/>
      </w:numPr>
    </w:pPr>
  </w:style>
  <w:style w:type="numbering" w:customStyle="1" w:styleId="Huisstijl-Opsomming">
    <w:name w:val="Huisstijl-Opsomming"/>
    <w:basedOn w:val="Geenlijst"/>
    <w:rsid w:val="00B8135A"/>
    <w:pPr>
      <w:numPr>
        <w:numId w:val="7"/>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qFormat/>
    <w:rsid w:val="00EA4693"/>
    <w:pPr>
      <w:tabs>
        <w:tab w:val="left" w:pos="880"/>
        <w:tab w:val="right" w:leader="dot" w:pos="9061"/>
      </w:tabs>
      <w:spacing w:before="280"/>
      <w:jc w:val="both"/>
    </w:pPr>
    <w:rPr>
      <w:b/>
      <w:noProof/>
    </w:rPr>
  </w:style>
  <w:style w:type="paragraph" w:styleId="Inhopg2">
    <w:name w:val="toc 2"/>
    <w:basedOn w:val="Inhopg1"/>
    <w:next w:val="Standaard"/>
    <w:autoRedefine/>
    <w:uiPriority w:val="39"/>
    <w:qFormat/>
    <w:rsid w:val="00E35CB8"/>
    <w:pPr>
      <w:tabs>
        <w:tab w:val="right" w:leader="dot" w:pos="8211"/>
      </w:tabs>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aliases w:val="HL Kop 1 Char"/>
    <w:basedOn w:val="Standaardalinea-lettertype"/>
    <w:link w:val="Kop1"/>
    <w:rsid w:val="00BC3FD5"/>
    <w:rPr>
      <w:rFonts w:eastAsia="MS Mincho" w:cs="Arial"/>
      <w:bCs/>
      <w:color w:val="00314E"/>
      <w:sz w:val="60"/>
      <w:szCs w:val="32"/>
    </w:rPr>
  </w:style>
  <w:style w:type="character" w:customStyle="1" w:styleId="Kop2Char">
    <w:name w:val="Kop 2 Char"/>
    <w:basedOn w:val="Standaardalinea-lettertype"/>
    <w:link w:val="Kop2"/>
    <w:uiPriority w:val="9"/>
    <w:rsid w:val="00BC3FD5"/>
    <w:rPr>
      <w:rFonts w:eastAsia="MS Mincho" w:cs="Arial"/>
      <w:iCs/>
      <w:color w:val="BA4133"/>
      <w:sz w:val="30"/>
      <w:szCs w:val="28"/>
    </w:rPr>
  </w:style>
  <w:style w:type="character" w:customStyle="1" w:styleId="Kop3Char">
    <w:name w:val="Kop 3 Char"/>
    <w:aliases w:val="Paragraaf2 Char,3scr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tabs>
        <w:tab w:val="left" w:pos="397"/>
      </w:tabs>
    </w:pPr>
  </w:style>
  <w:style w:type="paragraph" w:styleId="Lijstopsomteken2">
    <w:name w:val="List Bullet 2"/>
    <w:basedOn w:val="Standaard"/>
    <w:semiHidden/>
    <w:rsid w:val="00B8135A"/>
    <w:pPr>
      <w:contextualSpacing/>
    </w:pPr>
  </w:style>
  <w:style w:type="paragraph" w:styleId="Inhopg3">
    <w:name w:val="toc 3"/>
    <w:basedOn w:val="Inhopg2"/>
    <w:next w:val="Standaard"/>
    <w:autoRedefine/>
    <w:uiPriority w:val="39"/>
    <w:qFormat/>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8"/>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Pr>
    </w:pPr>
  </w:style>
  <w:style w:type="paragraph" w:styleId="Lijstalinea">
    <w:name w:val="List Paragraph"/>
    <w:aliases w:val="Lijstalinea niv 1"/>
    <w:basedOn w:val="Lijstopsomteken"/>
    <w:link w:val="LijstalineaChar"/>
    <w:uiPriority w:val="34"/>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iPriority w:val="99"/>
    <w:unhideWhenUsed/>
    <w:rsid w:val="00E91DF0"/>
    <w:rPr>
      <w:sz w:val="16"/>
      <w:szCs w:val="16"/>
    </w:rPr>
  </w:style>
  <w:style w:type="paragraph" w:styleId="Tekstopmerking">
    <w:name w:val="annotation text"/>
    <w:basedOn w:val="Standaard"/>
    <w:link w:val="TekstopmerkingChar"/>
    <w:uiPriority w:val="99"/>
    <w:unhideWhenUsed/>
    <w:rsid w:val="00E91DF0"/>
    <w:pPr>
      <w:spacing w:line="240" w:lineRule="auto"/>
    </w:pPr>
  </w:style>
  <w:style w:type="character" w:customStyle="1" w:styleId="TekstopmerkingChar">
    <w:name w:val="Tekst opmerking Char"/>
    <w:basedOn w:val="Standaardalinea-lettertype"/>
    <w:link w:val="Tekstopmerking"/>
    <w:uiPriority w:val="99"/>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9"/>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10"/>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Inhopg5">
    <w:name w:val="toc 5"/>
    <w:basedOn w:val="Standaard"/>
    <w:next w:val="Standaard"/>
    <w:autoRedefine/>
    <w:uiPriority w:val="39"/>
    <w:unhideWhenUsed/>
    <w:rsid w:val="00E353AD"/>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E353AD"/>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E353AD"/>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E353AD"/>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E353AD"/>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aliases w:val="Lijstalinea niv 1 Char"/>
    <w:basedOn w:val="Standaardalinea-lettertype"/>
    <w:link w:val="Lijstalinea"/>
    <w:uiPriority w:val="34"/>
    <w:locked/>
    <w:rsid w:val="006F278F"/>
  </w:style>
  <w:style w:type="character" w:customStyle="1" w:styleId="apple-converted-space">
    <w:name w:val="apple-converted-space"/>
    <w:basedOn w:val="Standaardalinea-lettertype"/>
    <w:rsid w:val="00772095"/>
  </w:style>
  <w:style w:type="paragraph" w:customStyle="1" w:styleId="broodtekst">
    <w:name w:val="broodtekst"/>
    <w:basedOn w:val="Standaard"/>
    <w:link w:val="broodtekstChar"/>
    <w:rsid w:val="004F4A1B"/>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F4A1B"/>
    <w:rPr>
      <w:rFonts w:ascii="Verdana" w:eastAsia="MS Mincho" w:hAnsi="Verdana"/>
      <w:sz w:val="18"/>
      <w:szCs w:val="18"/>
    </w:rPr>
  </w:style>
  <w:style w:type="character" w:customStyle="1" w:styleId="Kop5Char">
    <w:name w:val="Kop 5 Char"/>
    <w:basedOn w:val="Standaardalinea-lettertype"/>
    <w:link w:val="Kop5"/>
    <w:rsid w:val="00E52D1B"/>
    <w:rPr>
      <w:rFonts w:ascii="Verdana" w:hAnsi="Verdana"/>
      <w:b/>
      <w:bCs/>
      <w:i/>
      <w:iCs/>
      <w:sz w:val="26"/>
      <w:szCs w:val="26"/>
    </w:rPr>
  </w:style>
  <w:style w:type="paragraph" w:customStyle="1" w:styleId="opsommingsvinkUit">
    <w:name w:val="opsommingsvink_Uit"/>
    <w:basedOn w:val="broodtekst"/>
    <w:rsid w:val="00DF49AD"/>
    <w:pPr>
      <w:widowControl w:val="0"/>
      <w:numPr>
        <w:numId w:val="12"/>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bold"/>
    <w:basedOn w:val="broodtekst"/>
    <w:link w:val="broodtekst-boldChar"/>
    <w:rsid w:val="00B954EC"/>
    <w:rPr>
      <w:b/>
    </w:rPr>
  </w:style>
  <w:style w:type="character" w:customStyle="1" w:styleId="broodtekst-boldChar">
    <w:name w:val="broodtekst-bold Char"/>
    <w:link w:val="broodtekst-bold"/>
    <w:rsid w:val="00B954EC"/>
    <w:rPr>
      <w:rFonts w:ascii="Verdana" w:eastAsia="MS Mincho" w:hAnsi="Verdana"/>
      <w:b/>
      <w:sz w:val="18"/>
      <w:szCs w:val="18"/>
    </w:rPr>
  </w:style>
  <w:style w:type="paragraph" w:customStyle="1" w:styleId="opsomming-streepjesjustitie">
    <w:name w:val="opsomming-streepjes_justitie"/>
    <w:basedOn w:val="broodtekst"/>
    <w:rsid w:val="004C01CA"/>
    <w:pPr>
      <w:numPr>
        <w:numId w:val="13"/>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4C01CA"/>
    <w:pPr>
      <w:widowControl w:val="0"/>
      <w:numPr>
        <w:numId w:val="14"/>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3F670F"/>
    <w:pPr>
      <w:numPr>
        <w:numId w:val="15"/>
      </w:numPr>
      <w:tabs>
        <w:tab w:val="clear" w:pos="227"/>
        <w:tab w:val="clear" w:pos="680"/>
        <w:tab w:val="left" w:pos="907"/>
        <w:tab w:val="left" w:pos="1361"/>
        <w:tab w:val="left" w:pos="1814"/>
        <w:tab w:val="left" w:pos="2268"/>
        <w:tab w:val="left" w:pos="2722"/>
        <w:tab w:val="left" w:pos="3175"/>
        <w:tab w:val="left" w:pos="3629"/>
        <w:tab w:val="left" w:pos="4082"/>
      </w:tabs>
    </w:pPr>
  </w:style>
  <w:style w:type="table" w:customStyle="1" w:styleId="Tabelraster31">
    <w:name w:val="Tabelraster31"/>
    <w:basedOn w:val="Standaardtabel"/>
    <w:next w:val="Tabelraster"/>
    <w:uiPriority w:val="59"/>
    <w:rsid w:val="00A113B2"/>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styleId="Onopgelostemelding">
    <w:name w:val="Unresolved Mention"/>
    <w:basedOn w:val="Standaardalinea-lettertype"/>
    <w:uiPriority w:val="99"/>
    <w:semiHidden/>
    <w:unhideWhenUsed/>
    <w:rsid w:val="00571D3F"/>
    <w:rPr>
      <w:color w:val="605E5C"/>
      <w:shd w:val="clear" w:color="auto" w:fill="E1DFDD"/>
    </w:rPr>
  </w:style>
  <w:style w:type="table" w:styleId="Tabelrasterlicht">
    <w:name w:val="Grid Table Light"/>
    <w:basedOn w:val="Standaardtabel"/>
    <w:uiPriority w:val="40"/>
    <w:rsid w:val="004F52EF"/>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raster3">
    <w:name w:val="Tabelraster3"/>
    <w:basedOn w:val="Standaardtabel"/>
    <w:next w:val="Tabelraster"/>
    <w:uiPriority w:val="39"/>
    <w:rsid w:val="00AB01C5"/>
    <w:pPr>
      <w:spacing w:line="240" w:lineRule="auto"/>
    </w:pPr>
    <w:rPr>
      <w:rFonts w:ascii="Aptos" w:eastAsia="Aptos" w:hAnsi="Aptos"/>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Standaard"/>
    <w:rsid w:val="002A7BC8"/>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2A7BC8"/>
  </w:style>
  <w:style w:type="character" w:customStyle="1" w:styleId="eop">
    <w:name w:val="eop"/>
    <w:basedOn w:val="Standaardalinea-lettertype"/>
    <w:rsid w:val="002A7BC8"/>
  </w:style>
  <w:style w:type="character" w:customStyle="1" w:styleId="findhit">
    <w:name w:val="findhit"/>
    <w:basedOn w:val="Standaardalinea-lettertype"/>
    <w:rsid w:val="0068756B"/>
  </w:style>
  <w:style w:type="paragraph" w:customStyle="1" w:styleId="pf0">
    <w:name w:val="pf0"/>
    <w:basedOn w:val="Standaard"/>
    <w:rsid w:val="00680C49"/>
    <w:pPr>
      <w:spacing w:before="100" w:beforeAutospacing="1" w:after="100" w:afterAutospacing="1" w:line="240" w:lineRule="auto"/>
    </w:pPr>
    <w:rPr>
      <w:rFonts w:ascii="Times New Roman" w:hAnsi="Times New Roman"/>
      <w:sz w:val="24"/>
      <w:szCs w:val="24"/>
    </w:rPr>
  </w:style>
  <w:style w:type="character" w:customStyle="1" w:styleId="cf01">
    <w:name w:val="cf01"/>
    <w:basedOn w:val="Standaardalinea-lettertype"/>
    <w:rsid w:val="00680C49"/>
    <w:rPr>
      <w:rFonts w:ascii="Segoe UI" w:hAnsi="Segoe UI" w:cs="Segoe UI" w:hint="default"/>
      <w:sz w:val="18"/>
      <w:szCs w:val="18"/>
    </w:rPr>
  </w:style>
  <w:style w:type="paragraph" w:styleId="Tekstzonderopmaak">
    <w:name w:val="Plain Text"/>
    <w:basedOn w:val="Standaard"/>
    <w:link w:val="TekstzonderopmaakChar"/>
    <w:uiPriority w:val="99"/>
    <w:unhideWhenUsed/>
    <w:rsid w:val="00C36ED0"/>
    <w:pPr>
      <w:spacing w:line="240" w:lineRule="auto"/>
    </w:pPr>
    <w:rPr>
      <w:rFonts w:eastAsia="Arial" w:cs="Consolas"/>
      <w:szCs w:val="21"/>
      <w:lang w:eastAsia="en-US"/>
    </w:rPr>
  </w:style>
  <w:style w:type="character" w:customStyle="1" w:styleId="TekstzonderopmaakChar">
    <w:name w:val="Tekst zonder opmaak Char"/>
    <w:basedOn w:val="Standaardalinea-lettertype"/>
    <w:link w:val="Tekstzonderopmaak"/>
    <w:uiPriority w:val="99"/>
    <w:rsid w:val="00C36ED0"/>
    <w:rPr>
      <w:rFonts w:eastAsia="Arial" w:cs="Consolas"/>
      <w:szCs w:val="21"/>
      <w:lang w:eastAsia="en-US"/>
    </w:rPr>
  </w:style>
  <w:style w:type="character" w:customStyle="1" w:styleId="Kop6Char">
    <w:name w:val="Kop 6 Char"/>
    <w:basedOn w:val="Standaardalinea-lettertype"/>
    <w:link w:val="Kop6"/>
    <w:rsid w:val="00B77A8C"/>
    <w:rPr>
      <w:rFonts w:ascii="Times New Roman" w:hAnsi="Times New Roman"/>
      <w:b/>
      <w:bCs/>
      <w:sz w:val="22"/>
      <w:szCs w:val="22"/>
    </w:rPr>
  </w:style>
  <w:style w:type="character" w:customStyle="1" w:styleId="Kop7Char">
    <w:name w:val="Kop 7 Char"/>
    <w:basedOn w:val="Standaardalinea-lettertype"/>
    <w:link w:val="Kop7"/>
    <w:rsid w:val="00B77A8C"/>
    <w:rPr>
      <w:rFonts w:ascii="Times New Roman" w:hAnsi="Times New Roman"/>
      <w:sz w:val="24"/>
      <w:szCs w:val="24"/>
    </w:rPr>
  </w:style>
  <w:style w:type="character" w:customStyle="1" w:styleId="Kop8Char">
    <w:name w:val="Kop 8 Char"/>
    <w:basedOn w:val="Standaardalinea-lettertype"/>
    <w:link w:val="Kop8"/>
    <w:rsid w:val="00B77A8C"/>
    <w:rPr>
      <w:rFonts w:ascii="Times New Roman" w:hAnsi="Times New Roman"/>
      <w:i/>
      <w:iCs/>
      <w:sz w:val="24"/>
      <w:szCs w:val="24"/>
    </w:rPr>
  </w:style>
  <w:style w:type="character" w:customStyle="1" w:styleId="Kop9Char">
    <w:name w:val="Kop 9 Char"/>
    <w:basedOn w:val="Standaardalinea-lettertype"/>
    <w:link w:val="Kop9"/>
    <w:rsid w:val="00B77A8C"/>
    <w:rPr>
      <w:rFonts w:cs="Arial"/>
      <w:sz w:val="22"/>
      <w:szCs w:val="22"/>
    </w:rPr>
  </w:style>
  <w:style w:type="character" w:styleId="Vermelding">
    <w:name w:val="Mention"/>
    <w:basedOn w:val="Standaardalinea-lettertype"/>
    <w:uiPriority w:val="99"/>
    <w:unhideWhenUsed/>
    <w:rsid w:val="00E34287"/>
    <w:rPr>
      <w:color w:val="2B579A"/>
      <w:shd w:val="clear" w:color="auto" w:fill="E1DFDD"/>
    </w:rPr>
  </w:style>
  <w:style w:type="paragraph" w:styleId="Plattetekst">
    <w:name w:val="Body Text"/>
    <w:basedOn w:val="Standaard"/>
    <w:link w:val="PlattetekstChar"/>
    <w:rsid w:val="00BE3E70"/>
    <w:pPr>
      <w:spacing w:line="240" w:lineRule="auto"/>
    </w:pPr>
    <w:rPr>
      <w:rFonts w:cs="Arial"/>
      <w:szCs w:val="24"/>
      <w:lang w:eastAsia="en-US" w:bidi="en-US"/>
    </w:rPr>
  </w:style>
  <w:style w:type="character" w:customStyle="1" w:styleId="PlattetekstChar">
    <w:name w:val="Platte tekst Char"/>
    <w:basedOn w:val="Standaardalinea-lettertype"/>
    <w:link w:val="Plattetekst"/>
    <w:rsid w:val="00BE3E70"/>
    <w:rPr>
      <w:rFonts w:cs="Arial"/>
      <w:szCs w:val="24"/>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679378">
      <w:bodyDiv w:val="1"/>
      <w:marLeft w:val="0"/>
      <w:marRight w:val="0"/>
      <w:marTop w:val="0"/>
      <w:marBottom w:val="0"/>
      <w:divBdr>
        <w:top w:val="none" w:sz="0" w:space="0" w:color="auto"/>
        <w:left w:val="none" w:sz="0" w:space="0" w:color="auto"/>
        <w:bottom w:val="none" w:sz="0" w:space="0" w:color="auto"/>
        <w:right w:val="none" w:sz="0" w:space="0" w:color="auto"/>
      </w:divBdr>
    </w:div>
    <w:div w:id="180557636">
      <w:bodyDiv w:val="1"/>
      <w:marLeft w:val="0"/>
      <w:marRight w:val="0"/>
      <w:marTop w:val="0"/>
      <w:marBottom w:val="0"/>
      <w:divBdr>
        <w:top w:val="none" w:sz="0" w:space="0" w:color="auto"/>
        <w:left w:val="none" w:sz="0" w:space="0" w:color="auto"/>
        <w:bottom w:val="none" w:sz="0" w:space="0" w:color="auto"/>
        <w:right w:val="none" w:sz="0" w:space="0" w:color="auto"/>
      </w:divBdr>
    </w:div>
    <w:div w:id="241644838">
      <w:bodyDiv w:val="1"/>
      <w:marLeft w:val="0"/>
      <w:marRight w:val="0"/>
      <w:marTop w:val="0"/>
      <w:marBottom w:val="0"/>
      <w:divBdr>
        <w:top w:val="none" w:sz="0" w:space="0" w:color="auto"/>
        <w:left w:val="none" w:sz="0" w:space="0" w:color="auto"/>
        <w:bottom w:val="none" w:sz="0" w:space="0" w:color="auto"/>
        <w:right w:val="none" w:sz="0" w:space="0" w:color="auto"/>
      </w:divBdr>
    </w:div>
    <w:div w:id="357778369">
      <w:bodyDiv w:val="1"/>
      <w:marLeft w:val="0"/>
      <w:marRight w:val="0"/>
      <w:marTop w:val="0"/>
      <w:marBottom w:val="0"/>
      <w:divBdr>
        <w:top w:val="none" w:sz="0" w:space="0" w:color="auto"/>
        <w:left w:val="none" w:sz="0" w:space="0" w:color="auto"/>
        <w:bottom w:val="none" w:sz="0" w:space="0" w:color="auto"/>
        <w:right w:val="none" w:sz="0" w:space="0" w:color="auto"/>
      </w:divBdr>
    </w:div>
    <w:div w:id="522328088">
      <w:bodyDiv w:val="1"/>
      <w:marLeft w:val="0"/>
      <w:marRight w:val="0"/>
      <w:marTop w:val="0"/>
      <w:marBottom w:val="0"/>
      <w:divBdr>
        <w:top w:val="none" w:sz="0" w:space="0" w:color="auto"/>
        <w:left w:val="none" w:sz="0" w:space="0" w:color="auto"/>
        <w:bottom w:val="none" w:sz="0" w:space="0" w:color="auto"/>
        <w:right w:val="none" w:sz="0" w:space="0" w:color="auto"/>
      </w:divBdr>
    </w:div>
    <w:div w:id="798425419">
      <w:bodyDiv w:val="1"/>
      <w:marLeft w:val="0"/>
      <w:marRight w:val="0"/>
      <w:marTop w:val="0"/>
      <w:marBottom w:val="0"/>
      <w:divBdr>
        <w:top w:val="none" w:sz="0" w:space="0" w:color="auto"/>
        <w:left w:val="none" w:sz="0" w:space="0" w:color="auto"/>
        <w:bottom w:val="none" w:sz="0" w:space="0" w:color="auto"/>
        <w:right w:val="none" w:sz="0" w:space="0" w:color="auto"/>
      </w:divBdr>
    </w:div>
    <w:div w:id="803276874">
      <w:bodyDiv w:val="1"/>
      <w:marLeft w:val="0"/>
      <w:marRight w:val="0"/>
      <w:marTop w:val="0"/>
      <w:marBottom w:val="0"/>
      <w:divBdr>
        <w:top w:val="none" w:sz="0" w:space="0" w:color="auto"/>
        <w:left w:val="none" w:sz="0" w:space="0" w:color="auto"/>
        <w:bottom w:val="none" w:sz="0" w:space="0" w:color="auto"/>
        <w:right w:val="none" w:sz="0" w:space="0" w:color="auto"/>
      </w:divBdr>
    </w:div>
    <w:div w:id="900947703">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019807">
      <w:bodyDiv w:val="1"/>
      <w:marLeft w:val="0"/>
      <w:marRight w:val="0"/>
      <w:marTop w:val="0"/>
      <w:marBottom w:val="0"/>
      <w:divBdr>
        <w:top w:val="none" w:sz="0" w:space="0" w:color="auto"/>
        <w:left w:val="none" w:sz="0" w:space="0" w:color="auto"/>
        <w:bottom w:val="none" w:sz="0" w:space="0" w:color="auto"/>
        <w:right w:val="none" w:sz="0" w:space="0" w:color="auto"/>
      </w:divBdr>
    </w:div>
    <w:div w:id="1191725182">
      <w:bodyDiv w:val="1"/>
      <w:marLeft w:val="0"/>
      <w:marRight w:val="0"/>
      <w:marTop w:val="0"/>
      <w:marBottom w:val="0"/>
      <w:divBdr>
        <w:top w:val="none" w:sz="0" w:space="0" w:color="auto"/>
        <w:left w:val="none" w:sz="0" w:space="0" w:color="auto"/>
        <w:bottom w:val="none" w:sz="0" w:space="0" w:color="auto"/>
        <w:right w:val="none" w:sz="0" w:space="0" w:color="auto"/>
      </w:divBdr>
    </w:div>
    <w:div w:id="1207370839">
      <w:bodyDiv w:val="1"/>
      <w:marLeft w:val="0"/>
      <w:marRight w:val="0"/>
      <w:marTop w:val="0"/>
      <w:marBottom w:val="0"/>
      <w:divBdr>
        <w:top w:val="none" w:sz="0" w:space="0" w:color="auto"/>
        <w:left w:val="none" w:sz="0" w:space="0" w:color="auto"/>
        <w:bottom w:val="none" w:sz="0" w:space="0" w:color="auto"/>
        <w:right w:val="none" w:sz="0" w:space="0" w:color="auto"/>
      </w:divBdr>
    </w:div>
    <w:div w:id="1235894344">
      <w:bodyDiv w:val="1"/>
      <w:marLeft w:val="0"/>
      <w:marRight w:val="0"/>
      <w:marTop w:val="0"/>
      <w:marBottom w:val="0"/>
      <w:divBdr>
        <w:top w:val="none" w:sz="0" w:space="0" w:color="auto"/>
        <w:left w:val="none" w:sz="0" w:space="0" w:color="auto"/>
        <w:bottom w:val="none" w:sz="0" w:space="0" w:color="auto"/>
        <w:right w:val="none" w:sz="0" w:space="0" w:color="auto"/>
      </w:divBdr>
    </w:div>
    <w:div w:id="1249345484">
      <w:bodyDiv w:val="1"/>
      <w:marLeft w:val="0"/>
      <w:marRight w:val="0"/>
      <w:marTop w:val="0"/>
      <w:marBottom w:val="0"/>
      <w:divBdr>
        <w:top w:val="none" w:sz="0" w:space="0" w:color="auto"/>
        <w:left w:val="none" w:sz="0" w:space="0" w:color="auto"/>
        <w:bottom w:val="none" w:sz="0" w:space="0" w:color="auto"/>
        <w:right w:val="none" w:sz="0" w:space="0" w:color="auto"/>
      </w:divBdr>
    </w:div>
    <w:div w:id="1284848913">
      <w:bodyDiv w:val="1"/>
      <w:marLeft w:val="0"/>
      <w:marRight w:val="0"/>
      <w:marTop w:val="0"/>
      <w:marBottom w:val="0"/>
      <w:divBdr>
        <w:top w:val="none" w:sz="0" w:space="0" w:color="auto"/>
        <w:left w:val="none" w:sz="0" w:space="0" w:color="auto"/>
        <w:bottom w:val="none" w:sz="0" w:space="0" w:color="auto"/>
        <w:right w:val="none" w:sz="0" w:space="0" w:color="auto"/>
      </w:divBdr>
    </w:div>
    <w:div w:id="1340766484">
      <w:bodyDiv w:val="1"/>
      <w:marLeft w:val="0"/>
      <w:marRight w:val="0"/>
      <w:marTop w:val="0"/>
      <w:marBottom w:val="0"/>
      <w:divBdr>
        <w:top w:val="none" w:sz="0" w:space="0" w:color="auto"/>
        <w:left w:val="none" w:sz="0" w:space="0" w:color="auto"/>
        <w:bottom w:val="none" w:sz="0" w:space="0" w:color="auto"/>
        <w:right w:val="none" w:sz="0" w:space="0" w:color="auto"/>
      </w:divBdr>
    </w:div>
    <w:div w:id="1444766890">
      <w:bodyDiv w:val="1"/>
      <w:marLeft w:val="0"/>
      <w:marRight w:val="0"/>
      <w:marTop w:val="0"/>
      <w:marBottom w:val="0"/>
      <w:divBdr>
        <w:top w:val="none" w:sz="0" w:space="0" w:color="auto"/>
        <w:left w:val="none" w:sz="0" w:space="0" w:color="auto"/>
        <w:bottom w:val="none" w:sz="0" w:space="0" w:color="auto"/>
        <w:right w:val="none" w:sz="0" w:space="0" w:color="auto"/>
      </w:divBdr>
    </w:div>
    <w:div w:id="1465729708">
      <w:bodyDiv w:val="1"/>
      <w:marLeft w:val="0"/>
      <w:marRight w:val="0"/>
      <w:marTop w:val="0"/>
      <w:marBottom w:val="0"/>
      <w:divBdr>
        <w:top w:val="none" w:sz="0" w:space="0" w:color="auto"/>
        <w:left w:val="none" w:sz="0" w:space="0" w:color="auto"/>
        <w:bottom w:val="none" w:sz="0" w:space="0" w:color="auto"/>
        <w:right w:val="none" w:sz="0" w:space="0" w:color="auto"/>
      </w:divBdr>
    </w:div>
    <w:div w:id="1495880171">
      <w:bodyDiv w:val="1"/>
      <w:marLeft w:val="0"/>
      <w:marRight w:val="0"/>
      <w:marTop w:val="0"/>
      <w:marBottom w:val="0"/>
      <w:divBdr>
        <w:top w:val="none" w:sz="0" w:space="0" w:color="auto"/>
        <w:left w:val="none" w:sz="0" w:space="0" w:color="auto"/>
        <w:bottom w:val="none" w:sz="0" w:space="0" w:color="auto"/>
        <w:right w:val="none" w:sz="0" w:space="0" w:color="auto"/>
      </w:divBdr>
    </w:div>
    <w:div w:id="1570193961">
      <w:bodyDiv w:val="1"/>
      <w:marLeft w:val="0"/>
      <w:marRight w:val="0"/>
      <w:marTop w:val="0"/>
      <w:marBottom w:val="0"/>
      <w:divBdr>
        <w:top w:val="none" w:sz="0" w:space="0" w:color="auto"/>
        <w:left w:val="none" w:sz="0" w:space="0" w:color="auto"/>
        <w:bottom w:val="none" w:sz="0" w:space="0" w:color="auto"/>
        <w:right w:val="none" w:sz="0" w:space="0" w:color="auto"/>
      </w:divBdr>
    </w:div>
    <w:div w:id="1706976803">
      <w:bodyDiv w:val="1"/>
      <w:marLeft w:val="0"/>
      <w:marRight w:val="0"/>
      <w:marTop w:val="0"/>
      <w:marBottom w:val="0"/>
      <w:divBdr>
        <w:top w:val="none" w:sz="0" w:space="0" w:color="auto"/>
        <w:left w:val="none" w:sz="0" w:space="0" w:color="auto"/>
        <w:bottom w:val="none" w:sz="0" w:space="0" w:color="auto"/>
        <w:right w:val="none" w:sz="0" w:space="0" w:color="auto"/>
      </w:divBdr>
    </w:div>
    <w:div w:id="1716002530">
      <w:bodyDiv w:val="1"/>
      <w:marLeft w:val="0"/>
      <w:marRight w:val="0"/>
      <w:marTop w:val="0"/>
      <w:marBottom w:val="0"/>
      <w:divBdr>
        <w:top w:val="none" w:sz="0" w:space="0" w:color="auto"/>
        <w:left w:val="none" w:sz="0" w:space="0" w:color="auto"/>
        <w:bottom w:val="none" w:sz="0" w:space="0" w:color="auto"/>
        <w:right w:val="none" w:sz="0" w:space="0" w:color="auto"/>
      </w:divBdr>
    </w:div>
    <w:div w:id="1855535435">
      <w:bodyDiv w:val="1"/>
      <w:marLeft w:val="0"/>
      <w:marRight w:val="0"/>
      <w:marTop w:val="0"/>
      <w:marBottom w:val="0"/>
      <w:divBdr>
        <w:top w:val="none" w:sz="0" w:space="0" w:color="auto"/>
        <w:left w:val="none" w:sz="0" w:space="0" w:color="auto"/>
        <w:bottom w:val="none" w:sz="0" w:space="0" w:color="auto"/>
        <w:right w:val="none" w:sz="0" w:space="0" w:color="auto"/>
      </w:divBdr>
    </w:div>
    <w:div w:id="1928148599">
      <w:bodyDiv w:val="1"/>
      <w:marLeft w:val="0"/>
      <w:marRight w:val="0"/>
      <w:marTop w:val="0"/>
      <w:marBottom w:val="0"/>
      <w:divBdr>
        <w:top w:val="none" w:sz="0" w:space="0" w:color="auto"/>
        <w:left w:val="none" w:sz="0" w:space="0" w:color="auto"/>
        <w:bottom w:val="none" w:sz="0" w:space="0" w:color="auto"/>
        <w:right w:val="none" w:sz="0" w:space="0" w:color="auto"/>
      </w:divBdr>
    </w:div>
    <w:div w:id="2012835366">
      <w:bodyDiv w:val="1"/>
      <w:marLeft w:val="0"/>
      <w:marRight w:val="0"/>
      <w:marTop w:val="0"/>
      <w:marBottom w:val="0"/>
      <w:divBdr>
        <w:top w:val="none" w:sz="0" w:space="0" w:color="auto"/>
        <w:left w:val="none" w:sz="0" w:space="0" w:color="auto"/>
        <w:bottom w:val="none" w:sz="0" w:space="0" w:color="auto"/>
        <w:right w:val="none" w:sz="0" w:space="0" w:color="auto"/>
      </w:divBdr>
    </w:div>
    <w:div w:id="2033649843">
      <w:bodyDiv w:val="1"/>
      <w:marLeft w:val="0"/>
      <w:marRight w:val="0"/>
      <w:marTop w:val="0"/>
      <w:marBottom w:val="0"/>
      <w:divBdr>
        <w:top w:val="none" w:sz="0" w:space="0" w:color="auto"/>
        <w:left w:val="none" w:sz="0" w:space="0" w:color="auto"/>
        <w:bottom w:val="none" w:sz="0" w:space="0" w:color="auto"/>
        <w:right w:val="none" w:sz="0" w:space="0" w:color="auto"/>
      </w:divBdr>
    </w:div>
    <w:div w:id="205831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nl.wikipedia.org/wiki/Veiligheidsregio_Limburg-Noord" TargetMode="External"/><Relationship Id="rId18" Type="http://schemas.openxmlformats.org/officeDocument/2006/relationships/hyperlink" Target="mailto:m.hunnekens@vrln.nl" TargetMode="External"/><Relationship Id="rId26" Type="http://schemas.openxmlformats.org/officeDocument/2006/relationships/hyperlink" Target="http://www.justis.nl" TargetMode="External"/><Relationship Id="rId3" Type="http://schemas.openxmlformats.org/officeDocument/2006/relationships/customXml" Target="../customXml/item3.xml"/><Relationship Id="rId21" Type="http://schemas.openxmlformats.org/officeDocument/2006/relationships/hyperlink" Target="https://www.eherkenning.nl/" TargetMode="External"/><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file://LVEDC01.loovaneck.nl/data/Team%20Tekstschrijvers/teamprojecten/IFV/lege%20sjablonen/doc%201%20EU%20Openbaar%20Maarten/originelen/wetten.overheid.nl" TargetMode="External"/><Relationship Id="rId17" Type="http://schemas.openxmlformats.org/officeDocument/2006/relationships/hyperlink" Target="mailto:jo.vanbon@venlo.nl" TargetMode="External"/><Relationship Id="rId25" Type="http://schemas.openxmlformats.org/officeDocument/2006/relationships/hyperlink" Target="http://www.rijksoverheid.nl"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 TargetMode="External"/><Relationship Id="rId20" Type="http://schemas.openxmlformats.org/officeDocument/2006/relationships/hyperlink" Target="http://www.tenderned.nl/egids/ON"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koop@vrln.nl" TargetMode="External"/><Relationship Id="rId24" Type="http://schemas.openxmlformats.org/officeDocument/2006/relationships/hyperlink" Target="http://www.rijksoverheid.nl"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1.JPG"/><Relationship Id="rId23" Type="http://schemas.openxmlformats.org/officeDocument/2006/relationships/hyperlink" Target="http://www.belastingdienst.nl" TargetMode="External"/><Relationship Id="rId28" Type="http://schemas.openxmlformats.org/officeDocument/2006/relationships/hyperlink" Target="https://lci.rivm.nl/"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k.janssens@vrln.nl"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l.wikipedia.org/wiki/Wereldgezondheidsorganisatie" TargetMode="External"/><Relationship Id="rId22" Type="http://schemas.openxmlformats.org/officeDocument/2006/relationships/hyperlink" Target="http://inkoopcentrumzuid.nl/" TargetMode="External"/><Relationship Id="rId27" Type="http://schemas.openxmlformats.org/officeDocument/2006/relationships/hyperlink" Target="https://www.informatiebeveiligingsdienst.nl/product/handreiking-standaard-verwerkersovereenkomst-gemeenten/" TargetMode="External"/><Relationship Id="rId30" Type="http://schemas.openxmlformats.org/officeDocument/2006/relationships/header" Target="header1.xml"/><Relationship Id="rId35" Type="http://schemas.openxmlformats.org/officeDocument/2006/relationships/fontTable" Target="fontTable.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IFV%20Zoetermeer\Rapport.dotm"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2" ma:contentTypeDescription="Een nieuw document maken." ma:contentTypeScope="" ma:versionID="ad490142c718dad96ec550079948d41e">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e2cb70120e2e635a8bfba295e3f99e9c"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045ab76-3bb7-45f5-ab41-d7b04aa0dc94" xsi:nil="true"/>
    <TaxKeywordTaxHTField xmlns="d045ab76-3bb7-45f5-ab41-d7b04aa0dc94">
      <Terms xmlns="http://schemas.microsoft.com/office/infopath/2007/PartnerControls"/>
    </TaxKeywordTaxHTField>
    <lcf76f155ced4ddcb4097134ff3c332f xmlns="f5f0a4d1-8598-46a7-894f-9a5a527f84f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27B3DB2-1C1B-445A-9C4F-6A4311F52F5B}">
  <ds:schemaRefs>
    <ds:schemaRef ds:uri="http://schemas.openxmlformats.org/officeDocument/2006/bibliography"/>
  </ds:schemaRefs>
</ds:datastoreItem>
</file>

<file path=customXml/itemProps2.xml><?xml version="1.0" encoding="utf-8"?>
<ds:datastoreItem xmlns:ds="http://schemas.openxmlformats.org/officeDocument/2006/customXml" ds:itemID="{C57EABE4-FF1E-4030-B82F-B7605F9DE183}">
  <ds:schemaRefs>
    <ds:schemaRef ds:uri="http://schemas.microsoft.com/sharepoint/v3/contenttype/forms"/>
  </ds:schemaRefs>
</ds:datastoreItem>
</file>

<file path=customXml/itemProps3.xml><?xml version="1.0" encoding="utf-8"?>
<ds:datastoreItem xmlns:ds="http://schemas.openxmlformats.org/officeDocument/2006/customXml" ds:itemID="{8891B3E6-2DF6-4F3C-879E-F51F918939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3AF221-0C90-4279-B88D-5A87D40840A8}">
  <ds:schemaRefs>
    <ds:schemaRef ds:uri="http://schemas.microsoft.com/office/2006/metadata/properties"/>
    <ds:schemaRef ds:uri="http://schemas.microsoft.com/office/infopath/2007/PartnerControls"/>
    <ds:schemaRef ds:uri="d045ab76-3bb7-45f5-ab41-d7b04aa0dc94"/>
    <ds:schemaRef ds:uri="f5f0a4d1-8598-46a7-894f-9a5a527f84f2"/>
  </ds:schemaRefs>
</ds:datastoreItem>
</file>

<file path=docProps/app.xml><?xml version="1.0" encoding="utf-8"?>
<Properties xmlns="http://schemas.openxmlformats.org/officeDocument/2006/extended-properties" xmlns:vt="http://schemas.openxmlformats.org/officeDocument/2006/docPropsVTypes">
  <Template>Rapport</Template>
  <TotalTime>886</TotalTime>
  <Pages>79</Pages>
  <Words>25465</Words>
  <Characters>140060</Characters>
  <Application>Microsoft Office Word</Application>
  <DocSecurity>0</DocSecurity>
  <Lines>1167</Lines>
  <Paragraphs>330</Paragraphs>
  <ScaleCrop>false</ScaleCrop>
  <Company>Nibra</Company>
  <LinksUpToDate>false</LinksUpToDate>
  <CharactersWithSpaces>165195</CharactersWithSpaces>
  <SharedDoc>false</SharedDoc>
  <HLinks>
    <vt:vector size="612" baseType="variant">
      <vt:variant>
        <vt:i4>1638403</vt:i4>
      </vt:variant>
      <vt:variant>
        <vt:i4>564</vt:i4>
      </vt:variant>
      <vt:variant>
        <vt:i4>0</vt:i4>
      </vt:variant>
      <vt:variant>
        <vt:i4>5</vt:i4>
      </vt:variant>
      <vt:variant>
        <vt:lpwstr>https://lci.rivm.nl/</vt:lpwstr>
      </vt:variant>
      <vt:variant>
        <vt:lpwstr/>
      </vt:variant>
      <vt:variant>
        <vt:i4>3604514</vt:i4>
      </vt:variant>
      <vt:variant>
        <vt:i4>561</vt:i4>
      </vt:variant>
      <vt:variant>
        <vt:i4>0</vt:i4>
      </vt:variant>
      <vt:variant>
        <vt:i4>5</vt:i4>
      </vt:variant>
      <vt:variant>
        <vt:lpwstr>https://www.informatiebeveiligingsdienst.nl/product/handreiking-standaard-verwerkersovereenkomst-gemeenten/</vt:lpwstr>
      </vt:variant>
      <vt:variant>
        <vt:lpwstr/>
      </vt:variant>
      <vt:variant>
        <vt:i4>1638476</vt:i4>
      </vt:variant>
      <vt:variant>
        <vt:i4>558</vt:i4>
      </vt:variant>
      <vt:variant>
        <vt:i4>0</vt:i4>
      </vt:variant>
      <vt:variant>
        <vt:i4>5</vt:i4>
      </vt:variant>
      <vt:variant>
        <vt:lpwstr>http://www.justis.nl/</vt:lpwstr>
      </vt:variant>
      <vt:variant>
        <vt:lpwstr/>
      </vt:variant>
      <vt:variant>
        <vt:i4>262171</vt:i4>
      </vt:variant>
      <vt:variant>
        <vt:i4>555</vt:i4>
      </vt:variant>
      <vt:variant>
        <vt:i4>0</vt:i4>
      </vt:variant>
      <vt:variant>
        <vt:i4>5</vt:i4>
      </vt:variant>
      <vt:variant>
        <vt:lpwstr>http://www.rijksoverheid.nl/</vt:lpwstr>
      </vt:variant>
      <vt:variant>
        <vt:lpwstr/>
      </vt:variant>
      <vt:variant>
        <vt:i4>262171</vt:i4>
      </vt:variant>
      <vt:variant>
        <vt:i4>552</vt:i4>
      </vt:variant>
      <vt:variant>
        <vt:i4>0</vt:i4>
      </vt:variant>
      <vt:variant>
        <vt:i4>5</vt:i4>
      </vt:variant>
      <vt:variant>
        <vt:lpwstr>http://www.rijksoverheid.nl/</vt:lpwstr>
      </vt:variant>
      <vt:variant>
        <vt:lpwstr/>
      </vt:variant>
      <vt:variant>
        <vt:i4>6946942</vt:i4>
      </vt:variant>
      <vt:variant>
        <vt:i4>549</vt:i4>
      </vt:variant>
      <vt:variant>
        <vt:i4>0</vt:i4>
      </vt:variant>
      <vt:variant>
        <vt:i4>5</vt:i4>
      </vt:variant>
      <vt:variant>
        <vt:lpwstr>http://www.belastingdienst.nl/</vt:lpwstr>
      </vt:variant>
      <vt:variant>
        <vt:lpwstr/>
      </vt:variant>
      <vt:variant>
        <vt:i4>262221</vt:i4>
      </vt:variant>
      <vt:variant>
        <vt:i4>543</vt:i4>
      </vt:variant>
      <vt:variant>
        <vt:i4>0</vt:i4>
      </vt:variant>
      <vt:variant>
        <vt:i4>5</vt:i4>
      </vt:variant>
      <vt:variant>
        <vt:lpwstr>http://inkoopcentrumzuid.nl/</vt:lpwstr>
      </vt:variant>
      <vt:variant>
        <vt:lpwstr/>
      </vt:variant>
      <vt:variant>
        <vt:i4>7929970</vt:i4>
      </vt:variant>
      <vt:variant>
        <vt:i4>540</vt:i4>
      </vt:variant>
      <vt:variant>
        <vt:i4>0</vt:i4>
      </vt:variant>
      <vt:variant>
        <vt:i4>5</vt:i4>
      </vt:variant>
      <vt:variant>
        <vt:lpwstr>https://opendata.cbs.nl/</vt:lpwstr>
      </vt:variant>
      <vt:variant>
        <vt:lpwstr>/CBS/nl/dataset/85817NED/table?ts=1727170489924</vt:lpwstr>
      </vt:variant>
      <vt:variant>
        <vt:i4>7667749</vt:i4>
      </vt:variant>
      <vt:variant>
        <vt:i4>534</vt:i4>
      </vt:variant>
      <vt:variant>
        <vt:i4>0</vt:i4>
      </vt:variant>
      <vt:variant>
        <vt:i4>5</vt:i4>
      </vt:variant>
      <vt:variant>
        <vt:lpwstr>https://www.eherkenning.nl/</vt:lpwstr>
      </vt:variant>
      <vt:variant>
        <vt:lpwstr/>
      </vt:variant>
      <vt:variant>
        <vt:i4>6094868</vt:i4>
      </vt:variant>
      <vt:variant>
        <vt:i4>531</vt:i4>
      </vt:variant>
      <vt:variant>
        <vt:i4>0</vt:i4>
      </vt:variant>
      <vt:variant>
        <vt:i4>5</vt:i4>
      </vt:variant>
      <vt:variant>
        <vt:lpwstr>http://www.tenderned.nl/egids/ON</vt:lpwstr>
      </vt:variant>
      <vt:variant>
        <vt:lpwstr/>
      </vt:variant>
      <vt:variant>
        <vt:i4>2228308</vt:i4>
      </vt:variant>
      <vt:variant>
        <vt:i4>528</vt:i4>
      </vt:variant>
      <vt:variant>
        <vt:i4>0</vt:i4>
      </vt:variant>
      <vt:variant>
        <vt:i4>5</vt:i4>
      </vt:variant>
      <vt:variant>
        <vt:lpwstr>mailto:k.janssens@vrln.nl</vt:lpwstr>
      </vt:variant>
      <vt:variant>
        <vt:lpwstr/>
      </vt:variant>
      <vt:variant>
        <vt:i4>2228296</vt:i4>
      </vt:variant>
      <vt:variant>
        <vt:i4>525</vt:i4>
      </vt:variant>
      <vt:variant>
        <vt:i4>0</vt:i4>
      </vt:variant>
      <vt:variant>
        <vt:i4>5</vt:i4>
      </vt:variant>
      <vt:variant>
        <vt:lpwstr>mailto:m.hunnekens@vrln.nl</vt:lpwstr>
      </vt:variant>
      <vt:variant>
        <vt:lpwstr/>
      </vt:variant>
      <vt:variant>
        <vt:i4>5374005</vt:i4>
      </vt:variant>
      <vt:variant>
        <vt:i4>522</vt:i4>
      </vt:variant>
      <vt:variant>
        <vt:i4>0</vt:i4>
      </vt:variant>
      <vt:variant>
        <vt:i4>5</vt:i4>
      </vt:variant>
      <vt:variant>
        <vt:lpwstr>mailto:jo.vanbon@venlo.nl</vt:lpwstr>
      </vt:variant>
      <vt:variant>
        <vt:lpwstr/>
      </vt:variant>
      <vt:variant>
        <vt:i4>6422640</vt:i4>
      </vt:variant>
      <vt:variant>
        <vt:i4>519</vt:i4>
      </vt:variant>
      <vt:variant>
        <vt:i4>0</vt:i4>
      </vt:variant>
      <vt:variant>
        <vt:i4>5</vt:i4>
      </vt:variant>
      <vt:variant>
        <vt:lpwstr>mailto:</vt:lpwstr>
      </vt:variant>
      <vt:variant>
        <vt:lpwstr/>
      </vt:variant>
      <vt:variant>
        <vt:i4>2097253</vt:i4>
      </vt:variant>
      <vt:variant>
        <vt:i4>516</vt:i4>
      </vt:variant>
      <vt:variant>
        <vt:i4>0</vt:i4>
      </vt:variant>
      <vt:variant>
        <vt:i4>5</vt:i4>
      </vt:variant>
      <vt:variant>
        <vt:lpwstr>https://nl.wikipedia.org/wiki/Wereldgezondheidsorganisatie</vt:lpwstr>
      </vt:variant>
      <vt:variant>
        <vt:lpwstr/>
      </vt:variant>
      <vt:variant>
        <vt:i4>4980833</vt:i4>
      </vt:variant>
      <vt:variant>
        <vt:i4>513</vt:i4>
      </vt:variant>
      <vt:variant>
        <vt:i4>0</vt:i4>
      </vt:variant>
      <vt:variant>
        <vt:i4>5</vt:i4>
      </vt:variant>
      <vt:variant>
        <vt:lpwstr>https://nl.wikipedia.org/wiki/Veiligheidsregio_Limburg-Noord</vt:lpwstr>
      </vt:variant>
      <vt:variant>
        <vt:lpwstr/>
      </vt:variant>
      <vt:variant>
        <vt:i4>1572959</vt:i4>
      </vt:variant>
      <vt:variant>
        <vt:i4>510</vt:i4>
      </vt:variant>
      <vt:variant>
        <vt:i4>0</vt:i4>
      </vt:variant>
      <vt:variant>
        <vt:i4>5</vt:i4>
      </vt:variant>
      <vt:variant>
        <vt:lpwstr>\\LVEDC01.loovaneck.nl\data\Team Tekstschrijvers\teamprojecten\IFV\lege sjablonen\doc 1 EU Openbaar Maarten\originelen\wetten.overheid.nl</vt:lpwstr>
      </vt:variant>
      <vt:variant>
        <vt:lpwstr/>
      </vt:variant>
      <vt:variant>
        <vt:i4>1441845</vt:i4>
      </vt:variant>
      <vt:variant>
        <vt:i4>503</vt:i4>
      </vt:variant>
      <vt:variant>
        <vt:i4>0</vt:i4>
      </vt:variant>
      <vt:variant>
        <vt:i4>5</vt:i4>
      </vt:variant>
      <vt:variant>
        <vt:lpwstr/>
      </vt:variant>
      <vt:variant>
        <vt:lpwstr>_Toc179887594</vt:lpwstr>
      </vt:variant>
      <vt:variant>
        <vt:i4>1441845</vt:i4>
      </vt:variant>
      <vt:variant>
        <vt:i4>497</vt:i4>
      </vt:variant>
      <vt:variant>
        <vt:i4>0</vt:i4>
      </vt:variant>
      <vt:variant>
        <vt:i4>5</vt:i4>
      </vt:variant>
      <vt:variant>
        <vt:lpwstr/>
      </vt:variant>
      <vt:variant>
        <vt:lpwstr>_Toc179887593</vt:lpwstr>
      </vt:variant>
      <vt:variant>
        <vt:i4>1441845</vt:i4>
      </vt:variant>
      <vt:variant>
        <vt:i4>491</vt:i4>
      </vt:variant>
      <vt:variant>
        <vt:i4>0</vt:i4>
      </vt:variant>
      <vt:variant>
        <vt:i4>5</vt:i4>
      </vt:variant>
      <vt:variant>
        <vt:lpwstr/>
      </vt:variant>
      <vt:variant>
        <vt:lpwstr>_Toc179887592</vt:lpwstr>
      </vt:variant>
      <vt:variant>
        <vt:i4>1441845</vt:i4>
      </vt:variant>
      <vt:variant>
        <vt:i4>485</vt:i4>
      </vt:variant>
      <vt:variant>
        <vt:i4>0</vt:i4>
      </vt:variant>
      <vt:variant>
        <vt:i4>5</vt:i4>
      </vt:variant>
      <vt:variant>
        <vt:lpwstr/>
      </vt:variant>
      <vt:variant>
        <vt:lpwstr>_Toc179887591</vt:lpwstr>
      </vt:variant>
      <vt:variant>
        <vt:i4>1441845</vt:i4>
      </vt:variant>
      <vt:variant>
        <vt:i4>479</vt:i4>
      </vt:variant>
      <vt:variant>
        <vt:i4>0</vt:i4>
      </vt:variant>
      <vt:variant>
        <vt:i4>5</vt:i4>
      </vt:variant>
      <vt:variant>
        <vt:lpwstr/>
      </vt:variant>
      <vt:variant>
        <vt:lpwstr>_Toc179887590</vt:lpwstr>
      </vt:variant>
      <vt:variant>
        <vt:i4>1507381</vt:i4>
      </vt:variant>
      <vt:variant>
        <vt:i4>473</vt:i4>
      </vt:variant>
      <vt:variant>
        <vt:i4>0</vt:i4>
      </vt:variant>
      <vt:variant>
        <vt:i4>5</vt:i4>
      </vt:variant>
      <vt:variant>
        <vt:lpwstr/>
      </vt:variant>
      <vt:variant>
        <vt:lpwstr>_Toc179887589</vt:lpwstr>
      </vt:variant>
      <vt:variant>
        <vt:i4>1507381</vt:i4>
      </vt:variant>
      <vt:variant>
        <vt:i4>467</vt:i4>
      </vt:variant>
      <vt:variant>
        <vt:i4>0</vt:i4>
      </vt:variant>
      <vt:variant>
        <vt:i4>5</vt:i4>
      </vt:variant>
      <vt:variant>
        <vt:lpwstr/>
      </vt:variant>
      <vt:variant>
        <vt:lpwstr>_Toc179887588</vt:lpwstr>
      </vt:variant>
      <vt:variant>
        <vt:i4>1507381</vt:i4>
      </vt:variant>
      <vt:variant>
        <vt:i4>461</vt:i4>
      </vt:variant>
      <vt:variant>
        <vt:i4>0</vt:i4>
      </vt:variant>
      <vt:variant>
        <vt:i4>5</vt:i4>
      </vt:variant>
      <vt:variant>
        <vt:lpwstr/>
      </vt:variant>
      <vt:variant>
        <vt:lpwstr>_Toc179887587</vt:lpwstr>
      </vt:variant>
      <vt:variant>
        <vt:i4>1507381</vt:i4>
      </vt:variant>
      <vt:variant>
        <vt:i4>455</vt:i4>
      </vt:variant>
      <vt:variant>
        <vt:i4>0</vt:i4>
      </vt:variant>
      <vt:variant>
        <vt:i4>5</vt:i4>
      </vt:variant>
      <vt:variant>
        <vt:lpwstr/>
      </vt:variant>
      <vt:variant>
        <vt:lpwstr>_Toc179887586</vt:lpwstr>
      </vt:variant>
      <vt:variant>
        <vt:i4>1507381</vt:i4>
      </vt:variant>
      <vt:variant>
        <vt:i4>449</vt:i4>
      </vt:variant>
      <vt:variant>
        <vt:i4>0</vt:i4>
      </vt:variant>
      <vt:variant>
        <vt:i4>5</vt:i4>
      </vt:variant>
      <vt:variant>
        <vt:lpwstr/>
      </vt:variant>
      <vt:variant>
        <vt:lpwstr>_Toc179887585</vt:lpwstr>
      </vt:variant>
      <vt:variant>
        <vt:i4>1507381</vt:i4>
      </vt:variant>
      <vt:variant>
        <vt:i4>443</vt:i4>
      </vt:variant>
      <vt:variant>
        <vt:i4>0</vt:i4>
      </vt:variant>
      <vt:variant>
        <vt:i4>5</vt:i4>
      </vt:variant>
      <vt:variant>
        <vt:lpwstr/>
      </vt:variant>
      <vt:variant>
        <vt:lpwstr>_Toc179887584</vt:lpwstr>
      </vt:variant>
      <vt:variant>
        <vt:i4>1507381</vt:i4>
      </vt:variant>
      <vt:variant>
        <vt:i4>437</vt:i4>
      </vt:variant>
      <vt:variant>
        <vt:i4>0</vt:i4>
      </vt:variant>
      <vt:variant>
        <vt:i4>5</vt:i4>
      </vt:variant>
      <vt:variant>
        <vt:lpwstr/>
      </vt:variant>
      <vt:variant>
        <vt:lpwstr>_Toc179887583</vt:lpwstr>
      </vt:variant>
      <vt:variant>
        <vt:i4>1507381</vt:i4>
      </vt:variant>
      <vt:variant>
        <vt:i4>431</vt:i4>
      </vt:variant>
      <vt:variant>
        <vt:i4>0</vt:i4>
      </vt:variant>
      <vt:variant>
        <vt:i4>5</vt:i4>
      </vt:variant>
      <vt:variant>
        <vt:lpwstr/>
      </vt:variant>
      <vt:variant>
        <vt:lpwstr>_Toc179887582</vt:lpwstr>
      </vt:variant>
      <vt:variant>
        <vt:i4>1507381</vt:i4>
      </vt:variant>
      <vt:variant>
        <vt:i4>425</vt:i4>
      </vt:variant>
      <vt:variant>
        <vt:i4>0</vt:i4>
      </vt:variant>
      <vt:variant>
        <vt:i4>5</vt:i4>
      </vt:variant>
      <vt:variant>
        <vt:lpwstr/>
      </vt:variant>
      <vt:variant>
        <vt:lpwstr>_Toc179887581</vt:lpwstr>
      </vt:variant>
      <vt:variant>
        <vt:i4>1507381</vt:i4>
      </vt:variant>
      <vt:variant>
        <vt:i4>419</vt:i4>
      </vt:variant>
      <vt:variant>
        <vt:i4>0</vt:i4>
      </vt:variant>
      <vt:variant>
        <vt:i4>5</vt:i4>
      </vt:variant>
      <vt:variant>
        <vt:lpwstr/>
      </vt:variant>
      <vt:variant>
        <vt:lpwstr>_Toc179887580</vt:lpwstr>
      </vt:variant>
      <vt:variant>
        <vt:i4>1572917</vt:i4>
      </vt:variant>
      <vt:variant>
        <vt:i4>413</vt:i4>
      </vt:variant>
      <vt:variant>
        <vt:i4>0</vt:i4>
      </vt:variant>
      <vt:variant>
        <vt:i4>5</vt:i4>
      </vt:variant>
      <vt:variant>
        <vt:lpwstr/>
      </vt:variant>
      <vt:variant>
        <vt:lpwstr>_Toc179887579</vt:lpwstr>
      </vt:variant>
      <vt:variant>
        <vt:i4>1572917</vt:i4>
      </vt:variant>
      <vt:variant>
        <vt:i4>407</vt:i4>
      </vt:variant>
      <vt:variant>
        <vt:i4>0</vt:i4>
      </vt:variant>
      <vt:variant>
        <vt:i4>5</vt:i4>
      </vt:variant>
      <vt:variant>
        <vt:lpwstr/>
      </vt:variant>
      <vt:variant>
        <vt:lpwstr>_Toc179887578</vt:lpwstr>
      </vt:variant>
      <vt:variant>
        <vt:i4>1572917</vt:i4>
      </vt:variant>
      <vt:variant>
        <vt:i4>401</vt:i4>
      </vt:variant>
      <vt:variant>
        <vt:i4>0</vt:i4>
      </vt:variant>
      <vt:variant>
        <vt:i4>5</vt:i4>
      </vt:variant>
      <vt:variant>
        <vt:lpwstr/>
      </vt:variant>
      <vt:variant>
        <vt:lpwstr>_Toc179887577</vt:lpwstr>
      </vt:variant>
      <vt:variant>
        <vt:i4>1572917</vt:i4>
      </vt:variant>
      <vt:variant>
        <vt:i4>395</vt:i4>
      </vt:variant>
      <vt:variant>
        <vt:i4>0</vt:i4>
      </vt:variant>
      <vt:variant>
        <vt:i4>5</vt:i4>
      </vt:variant>
      <vt:variant>
        <vt:lpwstr/>
      </vt:variant>
      <vt:variant>
        <vt:lpwstr>_Toc179887576</vt:lpwstr>
      </vt:variant>
      <vt:variant>
        <vt:i4>1572917</vt:i4>
      </vt:variant>
      <vt:variant>
        <vt:i4>389</vt:i4>
      </vt:variant>
      <vt:variant>
        <vt:i4>0</vt:i4>
      </vt:variant>
      <vt:variant>
        <vt:i4>5</vt:i4>
      </vt:variant>
      <vt:variant>
        <vt:lpwstr/>
      </vt:variant>
      <vt:variant>
        <vt:lpwstr>_Toc179887575</vt:lpwstr>
      </vt:variant>
      <vt:variant>
        <vt:i4>1572917</vt:i4>
      </vt:variant>
      <vt:variant>
        <vt:i4>383</vt:i4>
      </vt:variant>
      <vt:variant>
        <vt:i4>0</vt:i4>
      </vt:variant>
      <vt:variant>
        <vt:i4>5</vt:i4>
      </vt:variant>
      <vt:variant>
        <vt:lpwstr/>
      </vt:variant>
      <vt:variant>
        <vt:lpwstr>_Toc179887574</vt:lpwstr>
      </vt:variant>
      <vt:variant>
        <vt:i4>1572917</vt:i4>
      </vt:variant>
      <vt:variant>
        <vt:i4>377</vt:i4>
      </vt:variant>
      <vt:variant>
        <vt:i4>0</vt:i4>
      </vt:variant>
      <vt:variant>
        <vt:i4>5</vt:i4>
      </vt:variant>
      <vt:variant>
        <vt:lpwstr/>
      </vt:variant>
      <vt:variant>
        <vt:lpwstr>_Toc179887573</vt:lpwstr>
      </vt:variant>
      <vt:variant>
        <vt:i4>1572917</vt:i4>
      </vt:variant>
      <vt:variant>
        <vt:i4>371</vt:i4>
      </vt:variant>
      <vt:variant>
        <vt:i4>0</vt:i4>
      </vt:variant>
      <vt:variant>
        <vt:i4>5</vt:i4>
      </vt:variant>
      <vt:variant>
        <vt:lpwstr/>
      </vt:variant>
      <vt:variant>
        <vt:lpwstr>_Toc179887572</vt:lpwstr>
      </vt:variant>
      <vt:variant>
        <vt:i4>1572917</vt:i4>
      </vt:variant>
      <vt:variant>
        <vt:i4>365</vt:i4>
      </vt:variant>
      <vt:variant>
        <vt:i4>0</vt:i4>
      </vt:variant>
      <vt:variant>
        <vt:i4>5</vt:i4>
      </vt:variant>
      <vt:variant>
        <vt:lpwstr/>
      </vt:variant>
      <vt:variant>
        <vt:lpwstr>_Toc179887571</vt:lpwstr>
      </vt:variant>
      <vt:variant>
        <vt:i4>1572917</vt:i4>
      </vt:variant>
      <vt:variant>
        <vt:i4>359</vt:i4>
      </vt:variant>
      <vt:variant>
        <vt:i4>0</vt:i4>
      </vt:variant>
      <vt:variant>
        <vt:i4>5</vt:i4>
      </vt:variant>
      <vt:variant>
        <vt:lpwstr/>
      </vt:variant>
      <vt:variant>
        <vt:lpwstr>_Toc179887570</vt:lpwstr>
      </vt:variant>
      <vt:variant>
        <vt:i4>1638453</vt:i4>
      </vt:variant>
      <vt:variant>
        <vt:i4>353</vt:i4>
      </vt:variant>
      <vt:variant>
        <vt:i4>0</vt:i4>
      </vt:variant>
      <vt:variant>
        <vt:i4>5</vt:i4>
      </vt:variant>
      <vt:variant>
        <vt:lpwstr/>
      </vt:variant>
      <vt:variant>
        <vt:lpwstr>_Toc179887569</vt:lpwstr>
      </vt:variant>
      <vt:variant>
        <vt:i4>1638453</vt:i4>
      </vt:variant>
      <vt:variant>
        <vt:i4>347</vt:i4>
      </vt:variant>
      <vt:variant>
        <vt:i4>0</vt:i4>
      </vt:variant>
      <vt:variant>
        <vt:i4>5</vt:i4>
      </vt:variant>
      <vt:variant>
        <vt:lpwstr/>
      </vt:variant>
      <vt:variant>
        <vt:lpwstr>_Toc179887568</vt:lpwstr>
      </vt:variant>
      <vt:variant>
        <vt:i4>1638453</vt:i4>
      </vt:variant>
      <vt:variant>
        <vt:i4>341</vt:i4>
      </vt:variant>
      <vt:variant>
        <vt:i4>0</vt:i4>
      </vt:variant>
      <vt:variant>
        <vt:i4>5</vt:i4>
      </vt:variant>
      <vt:variant>
        <vt:lpwstr/>
      </vt:variant>
      <vt:variant>
        <vt:lpwstr>_Toc179887567</vt:lpwstr>
      </vt:variant>
      <vt:variant>
        <vt:i4>1638453</vt:i4>
      </vt:variant>
      <vt:variant>
        <vt:i4>335</vt:i4>
      </vt:variant>
      <vt:variant>
        <vt:i4>0</vt:i4>
      </vt:variant>
      <vt:variant>
        <vt:i4>5</vt:i4>
      </vt:variant>
      <vt:variant>
        <vt:lpwstr/>
      </vt:variant>
      <vt:variant>
        <vt:lpwstr>_Toc179887566</vt:lpwstr>
      </vt:variant>
      <vt:variant>
        <vt:i4>1638453</vt:i4>
      </vt:variant>
      <vt:variant>
        <vt:i4>329</vt:i4>
      </vt:variant>
      <vt:variant>
        <vt:i4>0</vt:i4>
      </vt:variant>
      <vt:variant>
        <vt:i4>5</vt:i4>
      </vt:variant>
      <vt:variant>
        <vt:lpwstr/>
      </vt:variant>
      <vt:variant>
        <vt:lpwstr>_Toc179887565</vt:lpwstr>
      </vt:variant>
      <vt:variant>
        <vt:i4>1638453</vt:i4>
      </vt:variant>
      <vt:variant>
        <vt:i4>323</vt:i4>
      </vt:variant>
      <vt:variant>
        <vt:i4>0</vt:i4>
      </vt:variant>
      <vt:variant>
        <vt:i4>5</vt:i4>
      </vt:variant>
      <vt:variant>
        <vt:lpwstr/>
      </vt:variant>
      <vt:variant>
        <vt:lpwstr>_Toc179887564</vt:lpwstr>
      </vt:variant>
      <vt:variant>
        <vt:i4>1638453</vt:i4>
      </vt:variant>
      <vt:variant>
        <vt:i4>317</vt:i4>
      </vt:variant>
      <vt:variant>
        <vt:i4>0</vt:i4>
      </vt:variant>
      <vt:variant>
        <vt:i4>5</vt:i4>
      </vt:variant>
      <vt:variant>
        <vt:lpwstr/>
      </vt:variant>
      <vt:variant>
        <vt:lpwstr>_Toc179887563</vt:lpwstr>
      </vt:variant>
      <vt:variant>
        <vt:i4>1638453</vt:i4>
      </vt:variant>
      <vt:variant>
        <vt:i4>311</vt:i4>
      </vt:variant>
      <vt:variant>
        <vt:i4>0</vt:i4>
      </vt:variant>
      <vt:variant>
        <vt:i4>5</vt:i4>
      </vt:variant>
      <vt:variant>
        <vt:lpwstr/>
      </vt:variant>
      <vt:variant>
        <vt:lpwstr>_Toc179887562</vt:lpwstr>
      </vt:variant>
      <vt:variant>
        <vt:i4>1638453</vt:i4>
      </vt:variant>
      <vt:variant>
        <vt:i4>305</vt:i4>
      </vt:variant>
      <vt:variant>
        <vt:i4>0</vt:i4>
      </vt:variant>
      <vt:variant>
        <vt:i4>5</vt:i4>
      </vt:variant>
      <vt:variant>
        <vt:lpwstr/>
      </vt:variant>
      <vt:variant>
        <vt:lpwstr>_Toc179887561</vt:lpwstr>
      </vt:variant>
      <vt:variant>
        <vt:i4>1638453</vt:i4>
      </vt:variant>
      <vt:variant>
        <vt:i4>299</vt:i4>
      </vt:variant>
      <vt:variant>
        <vt:i4>0</vt:i4>
      </vt:variant>
      <vt:variant>
        <vt:i4>5</vt:i4>
      </vt:variant>
      <vt:variant>
        <vt:lpwstr/>
      </vt:variant>
      <vt:variant>
        <vt:lpwstr>_Toc179887560</vt:lpwstr>
      </vt:variant>
      <vt:variant>
        <vt:i4>1703989</vt:i4>
      </vt:variant>
      <vt:variant>
        <vt:i4>293</vt:i4>
      </vt:variant>
      <vt:variant>
        <vt:i4>0</vt:i4>
      </vt:variant>
      <vt:variant>
        <vt:i4>5</vt:i4>
      </vt:variant>
      <vt:variant>
        <vt:lpwstr/>
      </vt:variant>
      <vt:variant>
        <vt:lpwstr>_Toc179887559</vt:lpwstr>
      </vt:variant>
      <vt:variant>
        <vt:i4>1703989</vt:i4>
      </vt:variant>
      <vt:variant>
        <vt:i4>287</vt:i4>
      </vt:variant>
      <vt:variant>
        <vt:i4>0</vt:i4>
      </vt:variant>
      <vt:variant>
        <vt:i4>5</vt:i4>
      </vt:variant>
      <vt:variant>
        <vt:lpwstr/>
      </vt:variant>
      <vt:variant>
        <vt:lpwstr>_Toc179887558</vt:lpwstr>
      </vt:variant>
      <vt:variant>
        <vt:i4>1703989</vt:i4>
      </vt:variant>
      <vt:variant>
        <vt:i4>281</vt:i4>
      </vt:variant>
      <vt:variant>
        <vt:i4>0</vt:i4>
      </vt:variant>
      <vt:variant>
        <vt:i4>5</vt:i4>
      </vt:variant>
      <vt:variant>
        <vt:lpwstr/>
      </vt:variant>
      <vt:variant>
        <vt:lpwstr>_Toc179887557</vt:lpwstr>
      </vt:variant>
      <vt:variant>
        <vt:i4>1703989</vt:i4>
      </vt:variant>
      <vt:variant>
        <vt:i4>275</vt:i4>
      </vt:variant>
      <vt:variant>
        <vt:i4>0</vt:i4>
      </vt:variant>
      <vt:variant>
        <vt:i4>5</vt:i4>
      </vt:variant>
      <vt:variant>
        <vt:lpwstr/>
      </vt:variant>
      <vt:variant>
        <vt:lpwstr>_Toc179887556</vt:lpwstr>
      </vt:variant>
      <vt:variant>
        <vt:i4>1703989</vt:i4>
      </vt:variant>
      <vt:variant>
        <vt:i4>269</vt:i4>
      </vt:variant>
      <vt:variant>
        <vt:i4>0</vt:i4>
      </vt:variant>
      <vt:variant>
        <vt:i4>5</vt:i4>
      </vt:variant>
      <vt:variant>
        <vt:lpwstr/>
      </vt:variant>
      <vt:variant>
        <vt:lpwstr>_Toc179887555</vt:lpwstr>
      </vt:variant>
      <vt:variant>
        <vt:i4>1703989</vt:i4>
      </vt:variant>
      <vt:variant>
        <vt:i4>263</vt:i4>
      </vt:variant>
      <vt:variant>
        <vt:i4>0</vt:i4>
      </vt:variant>
      <vt:variant>
        <vt:i4>5</vt:i4>
      </vt:variant>
      <vt:variant>
        <vt:lpwstr/>
      </vt:variant>
      <vt:variant>
        <vt:lpwstr>_Toc179887554</vt:lpwstr>
      </vt:variant>
      <vt:variant>
        <vt:i4>1703989</vt:i4>
      </vt:variant>
      <vt:variant>
        <vt:i4>257</vt:i4>
      </vt:variant>
      <vt:variant>
        <vt:i4>0</vt:i4>
      </vt:variant>
      <vt:variant>
        <vt:i4>5</vt:i4>
      </vt:variant>
      <vt:variant>
        <vt:lpwstr/>
      </vt:variant>
      <vt:variant>
        <vt:lpwstr>_Toc179887553</vt:lpwstr>
      </vt:variant>
      <vt:variant>
        <vt:i4>1703989</vt:i4>
      </vt:variant>
      <vt:variant>
        <vt:i4>251</vt:i4>
      </vt:variant>
      <vt:variant>
        <vt:i4>0</vt:i4>
      </vt:variant>
      <vt:variant>
        <vt:i4>5</vt:i4>
      </vt:variant>
      <vt:variant>
        <vt:lpwstr/>
      </vt:variant>
      <vt:variant>
        <vt:lpwstr>_Toc179887552</vt:lpwstr>
      </vt:variant>
      <vt:variant>
        <vt:i4>1703989</vt:i4>
      </vt:variant>
      <vt:variant>
        <vt:i4>245</vt:i4>
      </vt:variant>
      <vt:variant>
        <vt:i4>0</vt:i4>
      </vt:variant>
      <vt:variant>
        <vt:i4>5</vt:i4>
      </vt:variant>
      <vt:variant>
        <vt:lpwstr/>
      </vt:variant>
      <vt:variant>
        <vt:lpwstr>_Toc179887551</vt:lpwstr>
      </vt:variant>
      <vt:variant>
        <vt:i4>1703989</vt:i4>
      </vt:variant>
      <vt:variant>
        <vt:i4>239</vt:i4>
      </vt:variant>
      <vt:variant>
        <vt:i4>0</vt:i4>
      </vt:variant>
      <vt:variant>
        <vt:i4>5</vt:i4>
      </vt:variant>
      <vt:variant>
        <vt:lpwstr/>
      </vt:variant>
      <vt:variant>
        <vt:lpwstr>_Toc179887550</vt:lpwstr>
      </vt:variant>
      <vt:variant>
        <vt:i4>1769525</vt:i4>
      </vt:variant>
      <vt:variant>
        <vt:i4>233</vt:i4>
      </vt:variant>
      <vt:variant>
        <vt:i4>0</vt:i4>
      </vt:variant>
      <vt:variant>
        <vt:i4>5</vt:i4>
      </vt:variant>
      <vt:variant>
        <vt:lpwstr/>
      </vt:variant>
      <vt:variant>
        <vt:lpwstr>_Toc179887549</vt:lpwstr>
      </vt:variant>
      <vt:variant>
        <vt:i4>1769525</vt:i4>
      </vt:variant>
      <vt:variant>
        <vt:i4>227</vt:i4>
      </vt:variant>
      <vt:variant>
        <vt:i4>0</vt:i4>
      </vt:variant>
      <vt:variant>
        <vt:i4>5</vt:i4>
      </vt:variant>
      <vt:variant>
        <vt:lpwstr/>
      </vt:variant>
      <vt:variant>
        <vt:lpwstr>_Toc179887548</vt:lpwstr>
      </vt:variant>
      <vt:variant>
        <vt:i4>1769525</vt:i4>
      </vt:variant>
      <vt:variant>
        <vt:i4>221</vt:i4>
      </vt:variant>
      <vt:variant>
        <vt:i4>0</vt:i4>
      </vt:variant>
      <vt:variant>
        <vt:i4>5</vt:i4>
      </vt:variant>
      <vt:variant>
        <vt:lpwstr/>
      </vt:variant>
      <vt:variant>
        <vt:lpwstr>_Toc179887547</vt:lpwstr>
      </vt:variant>
      <vt:variant>
        <vt:i4>1769525</vt:i4>
      </vt:variant>
      <vt:variant>
        <vt:i4>215</vt:i4>
      </vt:variant>
      <vt:variant>
        <vt:i4>0</vt:i4>
      </vt:variant>
      <vt:variant>
        <vt:i4>5</vt:i4>
      </vt:variant>
      <vt:variant>
        <vt:lpwstr/>
      </vt:variant>
      <vt:variant>
        <vt:lpwstr>_Toc179887546</vt:lpwstr>
      </vt:variant>
      <vt:variant>
        <vt:i4>1769525</vt:i4>
      </vt:variant>
      <vt:variant>
        <vt:i4>209</vt:i4>
      </vt:variant>
      <vt:variant>
        <vt:i4>0</vt:i4>
      </vt:variant>
      <vt:variant>
        <vt:i4>5</vt:i4>
      </vt:variant>
      <vt:variant>
        <vt:lpwstr/>
      </vt:variant>
      <vt:variant>
        <vt:lpwstr>_Toc179887545</vt:lpwstr>
      </vt:variant>
      <vt:variant>
        <vt:i4>1769525</vt:i4>
      </vt:variant>
      <vt:variant>
        <vt:i4>203</vt:i4>
      </vt:variant>
      <vt:variant>
        <vt:i4>0</vt:i4>
      </vt:variant>
      <vt:variant>
        <vt:i4>5</vt:i4>
      </vt:variant>
      <vt:variant>
        <vt:lpwstr/>
      </vt:variant>
      <vt:variant>
        <vt:lpwstr>_Toc179887544</vt:lpwstr>
      </vt:variant>
      <vt:variant>
        <vt:i4>1769525</vt:i4>
      </vt:variant>
      <vt:variant>
        <vt:i4>197</vt:i4>
      </vt:variant>
      <vt:variant>
        <vt:i4>0</vt:i4>
      </vt:variant>
      <vt:variant>
        <vt:i4>5</vt:i4>
      </vt:variant>
      <vt:variant>
        <vt:lpwstr/>
      </vt:variant>
      <vt:variant>
        <vt:lpwstr>_Toc179887543</vt:lpwstr>
      </vt:variant>
      <vt:variant>
        <vt:i4>1769525</vt:i4>
      </vt:variant>
      <vt:variant>
        <vt:i4>191</vt:i4>
      </vt:variant>
      <vt:variant>
        <vt:i4>0</vt:i4>
      </vt:variant>
      <vt:variant>
        <vt:i4>5</vt:i4>
      </vt:variant>
      <vt:variant>
        <vt:lpwstr/>
      </vt:variant>
      <vt:variant>
        <vt:lpwstr>_Toc179887542</vt:lpwstr>
      </vt:variant>
      <vt:variant>
        <vt:i4>1769525</vt:i4>
      </vt:variant>
      <vt:variant>
        <vt:i4>185</vt:i4>
      </vt:variant>
      <vt:variant>
        <vt:i4>0</vt:i4>
      </vt:variant>
      <vt:variant>
        <vt:i4>5</vt:i4>
      </vt:variant>
      <vt:variant>
        <vt:lpwstr/>
      </vt:variant>
      <vt:variant>
        <vt:lpwstr>_Toc179887541</vt:lpwstr>
      </vt:variant>
      <vt:variant>
        <vt:i4>1769525</vt:i4>
      </vt:variant>
      <vt:variant>
        <vt:i4>179</vt:i4>
      </vt:variant>
      <vt:variant>
        <vt:i4>0</vt:i4>
      </vt:variant>
      <vt:variant>
        <vt:i4>5</vt:i4>
      </vt:variant>
      <vt:variant>
        <vt:lpwstr/>
      </vt:variant>
      <vt:variant>
        <vt:lpwstr>_Toc179887540</vt:lpwstr>
      </vt:variant>
      <vt:variant>
        <vt:i4>1835061</vt:i4>
      </vt:variant>
      <vt:variant>
        <vt:i4>173</vt:i4>
      </vt:variant>
      <vt:variant>
        <vt:i4>0</vt:i4>
      </vt:variant>
      <vt:variant>
        <vt:i4>5</vt:i4>
      </vt:variant>
      <vt:variant>
        <vt:lpwstr/>
      </vt:variant>
      <vt:variant>
        <vt:lpwstr>_Toc179887539</vt:lpwstr>
      </vt:variant>
      <vt:variant>
        <vt:i4>1835061</vt:i4>
      </vt:variant>
      <vt:variant>
        <vt:i4>167</vt:i4>
      </vt:variant>
      <vt:variant>
        <vt:i4>0</vt:i4>
      </vt:variant>
      <vt:variant>
        <vt:i4>5</vt:i4>
      </vt:variant>
      <vt:variant>
        <vt:lpwstr/>
      </vt:variant>
      <vt:variant>
        <vt:lpwstr>_Toc179887538</vt:lpwstr>
      </vt:variant>
      <vt:variant>
        <vt:i4>1835061</vt:i4>
      </vt:variant>
      <vt:variant>
        <vt:i4>161</vt:i4>
      </vt:variant>
      <vt:variant>
        <vt:i4>0</vt:i4>
      </vt:variant>
      <vt:variant>
        <vt:i4>5</vt:i4>
      </vt:variant>
      <vt:variant>
        <vt:lpwstr/>
      </vt:variant>
      <vt:variant>
        <vt:lpwstr>_Toc179887537</vt:lpwstr>
      </vt:variant>
      <vt:variant>
        <vt:i4>1835061</vt:i4>
      </vt:variant>
      <vt:variant>
        <vt:i4>155</vt:i4>
      </vt:variant>
      <vt:variant>
        <vt:i4>0</vt:i4>
      </vt:variant>
      <vt:variant>
        <vt:i4>5</vt:i4>
      </vt:variant>
      <vt:variant>
        <vt:lpwstr/>
      </vt:variant>
      <vt:variant>
        <vt:lpwstr>_Toc179887536</vt:lpwstr>
      </vt:variant>
      <vt:variant>
        <vt:i4>1835061</vt:i4>
      </vt:variant>
      <vt:variant>
        <vt:i4>149</vt:i4>
      </vt:variant>
      <vt:variant>
        <vt:i4>0</vt:i4>
      </vt:variant>
      <vt:variant>
        <vt:i4>5</vt:i4>
      </vt:variant>
      <vt:variant>
        <vt:lpwstr/>
      </vt:variant>
      <vt:variant>
        <vt:lpwstr>_Toc179887535</vt:lpwstr>
      </vt:variant>
      <vt:variant>
        <vt:i4>1835061</vt:i4>
      </vt:variant>
      <vt:variant>
        <vt:i4>143</vt:i4>
      </vt:variant>
      <vt:variant>
        <vt:i4>0</vt:i4>
      </vt:variant>
      <vt:variant>
        <vt:i4>5</vt:i4>
      </vt:variant>
      <vt:variant>
        <vt:lpwstr/>
      </vt:variant>
      <vt:variant>
        <vt:lpwstr>_Toc179887534</vt:lpwstr>
      </vt:variant>
      <vt:variant>
        <vt:i4>1835061</vt:i4>
      </vt:variant>
      <vt:variant>
        <vt:i4>137</vt:i4>
      </vt:variant>
      <vt:variant>
        <vt:i4>0</vt:i4>
      </vt:variant>
      <vt:variant>
        <vt:i4>5</vt:i4>
      </vt:variant>
      <vt:variant>
        <vt:lpwstr/>
      </vt:variant>
      <vt:variant>
        <vt:lpwstr>_Toc179887533</vt:lpwstr>
      </vt:variant>
      <vt:variant>
        <vt:i4>1835061</vt:i4>
      </vt:variant>
      <vt:variant>
        <vt:i4>131</vt:i4>
      </vt:variant>
      <vt:variant>
        <vt:i4>0</vt:i4>
      </vt:variant>
      <vt:variant>
        <vt:i4>5</vt:i4>
      </vt:variant>
      <vt:variant>
        <vt:lpwstr/>
      </vt:variant>
      <vt:variant>
        <vt:lpwstr>_Toc179887532</vt:lpwstr>
      </vt:variant>
      <vt:variant>
        <vt:i4>1835061</vt:i4>
      </vt:variant>
      <vt:variant>
        <vt:i4>125</vt:i4>
      </vt:variant>
      <vt:variant>
        <vt:i4>0</vt:i4>
      </vt:variant>
      <vt:variant>
        <vt:i4>5</vt:i4>
      </vt:variant>
      <vt:variant>
        <vt:lpwstr/>
      </vt:variant>
      <vt:variant>
        <vt:lpwstr>_Toc179887531</vt:lpwstr>
      </vt:variant>
      <vt:variant>
        <vt:i4>1835061</vt:i4>
      </vt:variant>
      <vt:variant>
        <vt:i4>119</vt:i4>
      </vt:variant>
      <vt:variant>
        <vt:i4>0</vt:i4>
      </vt:variant>
      <vt:variant>
        <vt:i4>5</vt:i4>
      </vt:variant>
      <vt:variant>
        <vt:lpwstr/>
      </vt:variant>
      <vt:variant>
        <vt:lpwstr>_Toc179887530</vt:lpwstr>
      </vt:variant>
      <vt:variant>
        <vt:i4>1900597</vt:i4>
      </vt:variant>
      <vt:variant>
        <vt:i4>113</vt:i4>
      </vt:variant>
      <vt:variant>
        <vt:i4>0</vt:i4>
      </vt:variant>
      <vt:variant>
        <vt:i4>5</vt:i4>
      </vt:variant>
      <vt:variant>
        <vt:lpwstr/>
      </vt:variant>
      <vt:variant>
        <vt:lpwstr>_Toc179887529</vt:lpwstr>
      </vt:variant>
      <vt:variant>
        <vt:i4>1900597</vt:i4>
      </vt:variant>
      <vt:variant>
        <vt:i4>107</vt:i4>
      </vt:variant>
      <vt:variant>
        <vt:i4>0</vt:i4>
      </vt:variant>
      <vt:variant>
        <vt:i4>5</vt:i4>
      </vt:variant>
      <vt:variant>
        <vt:lpwstr/>
      </vt:variant>
      <vt:variant>
        <vt:lpwstr>_Toc179887528</vt:lpwstr>
      </vt:variant>
      <vt:variant>
        <vt:i4>1900597</vt:i4>
      </vt:variant>
      <vt:variant>
        <vt:i4>101</vt:i4>
      </vt:variant>
      <vt:variant>
        <vt:i4>0</vt:i4>
      </vt:variant>
      <vt:variant>
        <vt:i4>5</vt:i4>
      </vt:variant>
      <vt:variant>
        <vt:lpwstr/>
      </vt:variant>
      <vt:variant>
        <vt:lpwstr>_Toc179887527</vt:lpwstr>
      </vt:variant>
      <vt:variant>
        <vt:i4>1900597</vt:i4>
      </vt:variant>
      <vt:variant>
        <vt:i4>95</vt:i4>
      </vt:variant>
      <vt:variant>
        <vt:i4>0</vt:i4>
      </vt:variant>
      <vt:variant>
        <vt:i4>5</vt:i4>
      </vt:variant>
      <vt:variant>
        <vt:lpwstr/>
      </vt:variant>
      <vt:variant>
        <vt:lpwstr>_Toc179887526</vt:lpwstr>
      </vt:variant>
      <vt:variant>
        <vt:i4>1900597</vt:i4>
      </vt:variant>
      <vt:variant>
        <vt:i4>89</vt:i4>
      </vt:variant>
      <vt:variant>
        <vt:i4>0</vt:i4>
      </vt:variant>
      <vt:variant>
        <vt:i4>5</vt:i4>
      </vt:variant>
      <vt:variant>
        <vt:lpwstr/>
      </vt:variant>
      <vt:variant>
        <vt:lpwstr>_Toc179887525</vt:lpwstr>
      </vt:variant>
      <vt:variant>
        <vt:i4>1900597</vt:i4>
      </vt:variant>
      <vt:variant>
        <vt:i4>83</vt:i4>
      </vt:variant>
      <vt:variant>
        <vt:i4>0</vt:i4>
      </vt:variant>
      <vt:variant>
        <vt:i4>5</vt:i4>
      </vt:variant>
      <vt:variant>
        <vt:lpwstr/>
      </vt:variant>
      <vt:variant>
        <vt:lpwstr>_Toc179887524</vt:lpwstr>
      </vt:variant>
      <vt:variant>
        <vt:i4>1900597</vt:i4>
      </vt:variant>
      <vt:variant>
        <vt:i4>77</vt:i4>
      </vt:variant>
      <vt:variant>
        <vt:i4>0</vt:i4>
      </vt:variant>
      <vt:variant>
        <vt:i4>5</vt:i4>
      </vt:variant>
      <vt:variant>
        <vt:lpwstr/>
      </vt:variant>
      <vt:variant>
        <vt:lpwstr>_Toc179887523</vt:lpwstr>
      </vt:variant>
      <vt:variant>
        <vt:i4>1900597</vt:i4>
      </vt:variant>
      <vt:variant>
        <vt:i4>71</vt:i4>
      </vt:variant>
      <vt:variant>
        <vt:i4>0</vt:i4>
      </vt:variant>
      <vt:variant>
        <vt:i4>5</vt:i4>
      </vt:variant>
      <vt:variant>
        <vt:lpwstr/>
      </vt:variant>
      <vt:variant>
        <vt:lpwstr>_Toc179887522</vt:lpwstr>
      </vt:variant>
      <vt:variant>
        <vt:i4>1900597</vt:i4>
      </vt:variant>
      <vt:variant>
        <vt:i4>65</vt:i4>
      </vt:variant>
      <vt:variant>
        <vt:i4>0</vt:i4>
      </vt:variant>
      <vt:variant>
        <vt:i4>5</vt:i4>
      </vt:variant>
      <vt:variant>
        <vt:lpwstr/>
      </vt:variant>
      <vt:variant>
        <vt:lpwstr>_Toc179887521</vt:lpwstr>
      </vt:variant>
      <vt:variant>
        <vt:i4>1900597</vt:i4>
      </vt:variant>
      <vt:variant>
        <vt:i4>59</vt:i4>
      </vt:variant>
      <vt:variant>
        <vt:i4>0</vt:i4>
      </vt:variant>
      <vt:variant>
        <vt:i4>5</vt:i4>
      </vt:variant>
      <vt:variant>
        <vt:lpwstr/>
      </vt:variant>
      <vt:variant>
        <vt:lpwstr>_Toc179887520</vt:lpwstr>
      </vt:variant>
      <vt:variant>
        <vt:i4>1966133</vt:i4>
      </vt:variant>
      <vt:variant>
        <vt:i4>53</vt:i4>
      </vt:variant>
      <vt:variant>
        <vt:i4>0</vt:i4>
      </vt:variant>
      <vt:variant>
        <vt:i4>5</vt:i4>
      </vt:variant>
      <vt:variant>
        <vt:lpwstr/>
      </vt:variant>
      <vt:variant>
        <vt:lpwstr>_Toc179887519</vt:lpwstr>
      </vt:variant>
      <vt:variant>
        <vt:i4>1966133</vt:i4>
      </vt:variant>
      <vt:variant>
        <vt:i4>47</vt:i4>
      </vt:variant>
      <vt:variant>
        <vt:i4>0</vt:i4>
      </vt:variant>
      <vt:variant>
        <vt:i4>5</vt:i4>
      </vt:variant>
      <vt:variant>
        <vt:lpwstr/>
      </vt:variant>
      <vt:variant>
        <vt:lpwstr>_Toc179887518</vt:lpwstr>
      </vt:variant>
      <vt:variant>
        <vt:i4>1966133</vt:i4>
      </vt:variant>
      <vt:variant>
        <vt:i4>41</vt:i4>
      </vt:variant>
      <vt:variant>
        <vt:i4>0</vt:i4>
      </vt:variant>
      <vt:variant>
        <vt:i4>5</vt:i4>
      </vt:variant>
      <vt:variant>
        <vt:lpwstr/>
      </vt:variant>
      <vt:variant>
        <vt:lpwstr>_Toc179887517</vt:lpwstr>
      </vt:variant>
      <vt:variant>
        <vt:i4>1966133</vt:i4>
      </vt:variant>
      <vt:variant>
        <vt:i4>35</vt:i4>
      </vt:variant>
      <vt:variant>
        <vt:i4>0</vt:i4>
      </vt:variant>
      <vt:variant>
        <vt:i4>5</vt:i4>
      </vt:variant>
      <vt:variant>
        <vt:lpwstr/>
      </vt:variant>
      <vt:variant>
        <vt:lpwstr>_Toc179887516</vt:lpwstr>
      </vt:variant>
      <vt:variant>
        <vt:i4>1966133</vt:i4>
      </vt:variant>
      <vt:variant>
        <vt:i4>29</vt:i4>
      </vt:variant>
      <vt:variant>
        <vt:i4>0</vt:i4>
      </vt:variant>
      <vt:variant>
        <vt:i4>5</vt:i4>
      </vt:variant>
      <vt:variant>
        <vt:lpwstr/>
      </vt:variant>
      <vt:variant>
        <vt:lpwstr>_Toc179887515</vt:lpwstr>
      </vt:variant>
      <vt:variant>
        <vt:i4>1966133</vt:i4>
      </vt:variant>
      <vt:variant>
        <vt:i4>23</vt:i4>
      </vt:variant>
      <vt:variant>
        <vt:i4>0</vt:i4>
      </vt:variant>
      <vt:variant>
        <vt:i4>5</vt:i4>
      </vt:variant>
      <vt:variant>
        <vt:lpwstr/>
      </vt:variant>
      <vt:variant>
        <vt:lpwstr>_Toc179887514</vt:lpwstr>
      </vt:variant>
      <vt:variant>
        <vt:i4>1966133</vt:i4>
      </vt:variant>
      <vt:variant>
        <vt:i4>17</vt:i4>
      </vt:variant>
      <vt:variant>
        <vt:i4>0</vt:i4>
      </vt:variant>
      <vt:variant>
        <vt:i4>5</vt:i4>
      </vt:variant>
      <vt:variant>
        <vt:lpwstr/>
      </vt:variant>
      <vt:variant>
        <vt:lpwstr>_Toc179887513</vt:lpwstr>
      </vt:variant>
      <vt:variant>
        <vt:i4>1966133</vt:i4>
      </vt:variant>
      <vt:variant>
        <vt:i4>11</vt:i4>
      </vt:variant>
      <vt:variant>
        <vt:i4>0</vt:i4>
      </vt:variant>
      <vt:variant>
        <vt:i4>5</vt:i4>
      </vt:variant>
      <vt:variant>
        <vt:lpwstr/>
      </vt:variant>
      <vt:variant>
        <vt:lpwstr>_Toc179887512</vt:lpwstr>
      </vt:variant>
      <vt:variant>
        <vt:i4>1966133</vt:i4>
      </vt:variant>
      <vt:variant>
        <vt:i4>5</vt:i4>
      </vt:variant>
      <vt:variant>
        <vt:i4>0</vt:i4>
      </vt:variant>
      <vt:variant>
        <vt:i4>5</vt:i4>
      </vt:variant>
      <vt:variant>
        <vt:lpwstr/>
      </vt:variant>
      <vt:variant>
        <vt:lpwstr>_Toc179887511</vt:lpwstr>
      </vt:variant>
      <vt:variant>
        <vt:i4>3997711</vt:i4>
      </vt:variant>
      <vt:variant>
        <vt:i4>0</vt:i4>
      </vt:variant>
      <vt:variant>
        <vt:i4>0</vt:i4>
      </vt:variant>
      <vt:variant>
        <vt:i4>5</vt:i4>
      </vt:variant>
      <vt:variant>
        <vt:lpwstr>mailto:inkoop@vrln.nl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VRLN</dc:creator>
  <cp:keywords/>
  <cp:lastModifiedBy>Hunnekens, Mariëlle</cp:lastModifiedBy>
  <cp:revision>2550</cp:revision>
  <cp:lastPrinted>2024-11-12T07:53:00Z</cp:lastPrinted>
  <dcterms:created xsi:type="dcterms:W3CDTF">2023-12-22T09:50:00Z</dcterms:created>
  <dcterms:modified xsi:type="dcterms:W3CDTF">2024-11-12T11:41:00Z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0x010100F53584AF0BFD2447B21F8FF97D47953C</vt:lpwstr>
  </property>
  <property fmtid="{D5CDD505-2E9C-101B-9397-08002B2CF9AE}" pid="10" name="Order">
    <vt:r8>555000</vt:r8>
  </property>
  <property fmtid="{D5CDD505-2E9C-101B-9397-08002B2CF9AE}" pid="11" name="TaxKeyword">
    <vt:lpwstr/>
  </property>
  <property fmtid="{D5CDD505-2E9C-101B-9397-08002B2CF9AE}" pid="12" name="ClassificationContentMarkingFooterShapeIds">
    <vt:lpwstr>1,2,4</vt:lpwstr>
  </property>
  <property fmtid="{D5CDD505-2E9C-101B-9397-08002B2CF9AE}" pid="13" name="ClassificationContentMarkingFooterFontProps">
    <vt:lpwstr>#000000,10,Calibri</vt:lpwstr>
  </property>
  <property fmtid="{D5CDD505-2E9C-101B-9397-08002B2CF9AE}" pid="14" name="ClassificationContentMarkingFooterText">
    <vt:lpwstr>Bedrijfsvertrouwelijk (BBN1)</vt:lpwstr>
  </property>
  <property fmtid="{D5CDD505-2E9C-101B-9397-08002B2CF9AE}" pid="15" name="MSIP_Label_ce8bfa01-cc62-4e0e-8713-2f7da2586bef_Enabled">
    <vt:lpwstr>true</vt:lpwstr>
  </property>
  <property fmtid="{D5CDD505-2E9C-101B-9397-08002B2CF9AE}" pid="16" name="MSIP_Label_ce8bfa01-cc62-4e0e-8713-2f7da2586bef_SetDate">
    <vt:lpwstr>2022-02-17T14:01:15Z</vt:lpwstr>
  </property>
  <property fmtid="{D5CDD505-2E9C-101B-9397-08002B2CF9AE}" pid="17" name="MSIP_Label_ce8bfa01-cc62-4e0e-8713-2f7da2586bef_Method">
    <vt:lpwstr>Privileged</vt:lpwstr>
  </property>
  <property fmtid="{D5CDD505-2E9C-101B-9397-08002B2CF9AE}" pid="18" name="MSIP_Label_ce8bfa01-cc62-4e0e-8713-2f7da2586bef_Name">
    <vt:lpwstr>Bedrijfsvertrouwelijk (BBN1)</vt:lpwstr>
  </property>
  <property fmtid="{D5CDD505-2E9C-101B-9397-08002B2CF9AE}" pid="19" name="MSIP_Label_ce8bfa01-cc62-4e0e-8713-2f7da2586bef_SiteId">
    <vt:lpwstr>e90fbc72-bc3b-4475-8f41-70d1d17ccf33</vt:lpwstr>
  </property>
  <property fmtid="{D5CDD505-2E9C-101B-9397-08002B2CF9AE}" pid="20" name="MSIP_Label_ce8bfa01-cc62-4e0e-8713-2f7da2586bef_ActionId">
    <vt:lpwstr>06e06752-ab4e-4e46-aebe-ab0e6a0e24cd</vt:lpwstr>
  </property>
  <property fmtid="{D5CDD505-2E9C-101B-9397-08002B2CF9AE}" pid="21" name="MSIP_Label_ce8bfa01-cc62-4e0e-8713-2f7da2586bef_ContentBits">
    <vt:lpwstr>2</vt:lpwstr>
  </property>
  <property fmtid="{D5CDD505-2E9C-101B-9397-08002B2CF9AE}" pid="22" name="MediaServiceImageTags">
    <vt:lpwstr/>
  </property>
</Properties>
</file>