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28385766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B85C5D">
        <w:rPr>
          <w:rFonts w:ascii="Calibri" w:hAnsi="Calibri"/>
          <w:sz w:val="24"/>
          <w:szCs w:val="24"/>
        </w:rPr>
        <w:t>9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B85C5D">
        <w:rPr>
          <w:rFonts w:ascii="Calibri" w:hAnsi="Calibri"/>
          <w:sz w:val="24"/>
          <w:szCs w:val="24"/>
        </w:rPr>
        <w:t>Levering en plaatsing afvalbakken in de openbare ruimte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9325D5">
        <w:rPr>
          <w:rFonts w:ascii="Calibri" w:hAnsi="Calibri"/>
          <w:sz w:val="24"/>
          <w:szCs w:val="24"/>
        </w:rPr>
        <w:t>23_060L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3E7FA49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 xml:space="preserve"> die toeziet op de kerncompetentie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41D9FA2A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331551A9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 is 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67F2BD84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Het betreft kerncompetentie: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5F57698C" w:rsidR="009A0EC1" w:rsidRPr="00210A9B" w:rsidRDefault="00F8006B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“E</w:t>
            </w:r>
            <w:r w:rsidRPr="00F8006B">
              <w:rPr>
                <w:rFonts w:ascii="Calibri" w:hAnsi="Calibri"/>
                <w:b/>
              </w:rPr>
              <w:t>rvaring hebben met het leveren van 500 afvalbakken in één (1) jaar in de openbare ruimte voor een gemeente.</w:t>
            </w:r>
            <w:r>
              <w:rPr>
                <w:rFonts w:ascii="Calibri" w:hAnsi="Calibri"/>
                <w:b/>
              </w:rPr>
              <w:t>”</w:t>
            </w: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56B7CE51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 is opgedaan: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04D419A6" w:rsidR="009A0EC1" w:rsidRPr="00210A9B" w:rsidRDefault="003166BE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0" w:name="_Toc221095175"/>
      <w:bookmarkStart w:id="1" w:name="_Toc228067969"/>
      <w:bookmarkStart w:id="2" w:name="_Toc231353550"/>
      <w:r>
        <w:rPr>
          <w:rFonts w:ascii="Calibri" w:hAnsi="Calibri"/>
        </w:rPr>
        <w:t>Inschrijver</w:t>
      </w:r>
      <w:r w:rsidR="009A0EC1" w:rsidRPr="00210A9B">
        <w:rPr>
          <w:rFonts w:ascii="Calibri" w:hAnsi="Calibri"/>
        </w:rPr>
        <w:t xml:space="preserve"> verklaa</w:t>
      </w:r>
      <w:r w:rsidR="00372266">
        <w:rPr>
          <w:rFonts w:ascii="Calibri" w:hAnsi="Calibri"/>
        </w:rPr>
        <w:t>rt dat de opdracht zoals hierboven beschreven</w:t>
      </w:r>
      <w:r>
        <w:rPr>
          <w:rFonts w:ascii="Calibri" w:hAnsi="Calibri"/>
        </w:rPr>
        <w:t xml:space="preserve"> voldoet aan de gestelde eisen en</w:t>
      </w:r>
      <w:r w:rsidR="00372266">
        <w:rPr>
          <w:rFonts w:ascii="Calibri" w:hAnsi="Calibri"/>
        </w:rPr>
        <w:t xml:space="preserve"> </w:t>
      </w:r>
      <w:r w:rsidR="00372266" w:rsidRPr="00210A9B">
        <w:rPr>
          <w:rFonts w:ascii="Calibri" w:hAnsi="Calibri"/>
        </w:rPr>
        <w:t xml:space="preserve">naar </w:t>
      </w:r>
      <w:r w:rsidR="00372266"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 w:rsidR="00372266"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bookmarkEnd w:id="0"/>
    <w:bookmarkEnd w:id="1"/>
    <w:bookmarkEnd w:id="2"/>
    <w:p w14:paraId="2017C63C" w14:textId="5E4742E2" w:rsidR="009A0EC1" w:rsidRPr="00FB0972" w:rsidRDefault="009A0EC1" w:rsidP="00531AC6">
      <w:pPr>
        <w:ind w:right="-851" w:hanging="709"/>
        <w:rPr>
          <w:rFonts w:ascii="Calibri" w:hAnsi="Calibri"/>
          <w:i/>
        </w:rPr>
      </w:pP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3AF720F1" w14:textId="77777777" w:rsidR="00E75A8D" w:rsidRDefault="00E75A8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F5299E5" w14:textId="1F2E96FA" w:rsidR="00E75A8D" w:rsidRDefault="00E75A8D" w:rsidP="00E75A8D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Inschrijver</w:t>
      </w:r>
    </w:p>
    <w:p w14:paraId="797015EA" w14:textId="77777777" w:rsidR="00E75A8D" w:rsidRPr="00E75A8D" w:rsidRDefault="00E75A8D" w:rsidP="00E75A8D">
      <w:pPr>
        <w:tabs>
          <w:tab w:val="left" w:pos="0"/>
        </w:tabs>
        <w:ind w:right="-851" w:hanging="709"/>
        <w:rPr>
          <w:rFonts w:ascii="Assistant Light" w:hAnsi="Assistant Light" w:cs="Assistant Light"/>
          <w:sz w:val="20"/>
          <w:szCs w:val="24"/>
          <w:lang w:eastAsia="en-US"/>
        </w:rPr>
      </w:pPr>
    </w:p>
    <w:tbl>
      <w:tblPr>
        <w:tblW w:w="0" w:type="auto"/>
        <w:tblInd w:w="-6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75A8D" w:rsidRPr="00E75A8D" w14:paraId="26053DE1" w14:textId="77777777" w:rsidTr="00E75A8D">
        <w:tc>
          <w:tcPr>
            <w:tcW w:w="2835" w:type="dxa"/>
            <w:shd w:val="clear" w:color="auto" w:fill="E6E6E6"/>
          </w:tcPr>
          <w:p w14:paraId="4EE6D143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Naam</w:t>
            </w:r>
          </w:p>
        </w:tc>
        <w:tc>
          <w:tcPr>
            <w:tcW w:w="5670" w:type="dxa"/>
          </w:tcPr>
          <w:p w14:paraId="07F6E6E9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E75A8D" w:rsidRPr="00E75A8D" w14:paraId="7DF29042" w14:textId="77777777" w:rsidTr="00E75A8D">
        <w:tc>
          <w:tcPr>
            <w:tcW w:w="2835" w:type="dxa"/>
            <w:shd w:val="clear" w:color="auto" w:fill="E6E6E6"/>
          </w:tcPr>
          <w:p w14:paraId="3223B449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Functie</w:t>
            </w:r>
          </w:p>
        </w:tc>
        <w:tc>
          <w:tcPr>
            <w:tcW w:w="5670" w:type="dxa"/>
          </w:tcPr>
          <w:p w14:paraId="1EC81C4E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E75A8D" w:rsidRPr="00E75A8D" w14:paraId="287E6BE2" w14:textId="77777777" w:rsidTr="00E75A8D">
        <w:trPr>
          <w:trHeight w:val="297"/>
        </w:trPr>
        <w:tc>
          <w:tcPr>
            <w:tcW w:w="2835" w:type="dxa"/>
            <w:shd w:val="clear" w:color="auto" w:fill="E6E6E6"/>
          </w:tcPr>
          <w:p w14:paraId="5D952F75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Onderneming</w:t>
            </w:r>
          </w:p>
        </w:tc>
        <w:tc>
          <w:tcPr>
            <w:tcW w:w="5670" w:type="dxa"/>
          </w:tcPr>
          <w:p w14:paraId="3F4A8288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E75A8D" w:rsidRPr="00E75A8D" w14:paraId="0E6C1907" w14:textId="77777777" w:rsidTr="00E75A8D">
        <w:tc>
          <w:tcPr>
            <w:tcW w:w="2835" w:type="dxa"/>
            <w:shd w:val="clear" w:color="auto" w:fill="E6E6E6"/>
          </w:tcPr>
          <w:p w14:paraId="14FD73BA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E75A8D">
              <w:rPr>
                <w:rFonts w:ascii="Calibri" w:hAnsi="Calibri"/>
                <w:b/>
              </w:rPr>
              <w:t>Handtekening</w:t>
            </w:r>
          </w:p>
          <w:p w14:paraId="5A4D6A01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6E8947C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5670" w:type="dxa"/>
          </w:tcPr>
          <w:p w14:paraId="03953703" w14:textId="77777777" w:rsidR="00E75A8D" w:rsidRPr="00E75A8D" w:rsidRDefault="00E75A8D" w:rsidP="00E75A8D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470FAF2A" w14:textId="4464EFDC" w:rsidR="00F91A8A" w:rsidRPr="00BA1B56" w:rsidRDefault="00F91A8A" w:rsidP="00E75A8D">
      <w:pPr>
        <w:tabs>
          <w:tab w:val="left" w:pos="0"/>
        </w:tabs>
        <w:ind w:right="-851" w:hanging="709"/>
      </w:pP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1F5E" w14:textId="77777777" w:rsidR="00F37223" w:rsidRDefault="00F37223" w:rsidP="00F91A8A">
      <w:pPr>
        <w:spacing w:line="240" w:lineRule="auto"/>
      </w:pPr>
      <w:r>
        <w:separator/>
      </w:r>
    </w:p>
  </w:endnote>
  <w:endnote w:type="continuationSeparator" w:id="0">
    <w:p w14:paraId="40510CE6" w14:textId="77777777" w:rsidR="00F37223" w:rsidRDefault="00F37223" w:rsidP="00F91A8A">
      <w:pPr>
        <w:spacing w:line="240" w:lineRule="auto"/>
      </w:pPr>
      <w:r>
        <w:continuationSeparator/>
      </w:r>
    </w:p>
  </w:endnote>
  <w:endnote w:type="continuationNotice" w:id="1">
    <w:p w14:paraId="48C5A4E6" w14:textId="77777777" w:rsidR="00F37223" w:rsidRDefault="00F372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34B43" w14:textId="77777777" w:rsidR="00F37223" w:rsidRDefault="00F37223" w:rsidP="00F91A8A">
      <w:pPr>
        <w:spacing w:line="240" w:lineRule="auto"/>
      </w:pPr>
      <w:r>
        <w:separator/>
      </w:r>
    </w:p>
  </w:footnote>
  <w:footnote w:type="continuationSeparator" w:id="0">
    <w:p w14:paraId="3607C65C" w14:textId="77777777" w:rsidR="00F37223" w:rsidRDefault="00F37223" w:rsidP="00F91A8A">
      <w:pPr>
        <w:spacing w:line="240" w:lineRule="auto"/>
      </w:pPr>
      <w:r>
        <w:continuationSeparator/>
      </w:r>
    </w:p>
  </w:footnote>
  <w:footnote w:type="continuationNotice" w:id="1">
    <w:p w14:paraId="4AA90FBC" w14:textId="77777777" w:rsidR="00F37223" w:rsidRDefault="00F372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4098"/>
    <w:rsid w:val="0003288A"/>
    <w:rsid w:val="00050651"/>
    <w:rsid w:val="00096F19"/>
    <w:rsid w:val="000A40D6"/>
    <w:rsid w:val="000E27D1"/>
    <w:rsid w:val="001056DC"/>
    <w:rsid w:val="00132490"/>
    <w:rsid w:val="001454A4"/>
    <w:rsid w:val="00183BFF"/>
    <w:rsid w:val="00186254"/>
    <w:rsid w:val="00210297"/>
    <w:rsid w:val="00213B42"/>
    <w:rsid w:val="00263958"/>
    <w:rsid w:val="003166BE"/>
    <w:rsid w:val="0034587D"/>
    <w:rsid w:val="003505A4"/>
    <w:rsid w:val="00372266"/>
    <w:rsid w:val="00436634"/>
    <w:rsid w:val="004443EA"/>
    <w:rsid w:val="0046528D"/>
    <w:rsid w:val="004726FD"/>
    <w:rsid w:val="004B6DB2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85D16"/>
    <w:rsid w:val="007D034A"/>
    <w:rsid w:val="00807E8E"/>
    <w:rsid w:val="00815FFA"/>
    <w:rsid w:val="008A0E02"/>
    <w:rsid w:val="008D1A4A"/>
    <w:rsid w:val="009263CD"/>
    <w:rsid w:val="009325D5"/>
    <w:rsid w:val="009A0EC1"/>
    <w:rsid w:val="009B6BDB"/>
    <w:rsid w:val="00A9425F"/>
    <w:rsid w:val="00AC22D7"/>
    <w:rsid w:val="00AE3419"/>
    <w:rsid w:val="00B54616"/>
    <w:rsid w:val="00B60922"/>
    <w:rsid w:val="00B77C11"/>
    <w:rsid w:val="00B85C5D"/>
    <w:rsid w:val="00BA1B56"/>
    <w:rsid w:val="00BF2393"/>
    <w:rsid w:val="00C4694D"/>
    <w:rsid w:val="00C90962"/>
    <w:rsid w:val="00CD04B9"/>
    <w:rsid w:val="00DD537C"/>
    <w:rsid w:val="00E14977"/>
    <w:rsid w:val="00E75A8D"/>
    <w:rsid w:val="00EF63FC"/>
    <w:rsid w:val="00EF7710"/>
    <w:rsid w:val="00F034E4"/>
    <w:rsid w:val="00F37223"/>
    <w:rsid w:val="00F8006B"/>
    <w:rsid w:val="00F91A8A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3B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13B4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3B42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3B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3B42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9" ma:contentTypeDescription="Een nieuw document maken." ma:contentTypeScope="" ma:versionID="d102ecc2b58daa87635c713b62439546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7c13f03ba8cc83194aac1b7f27bf15cc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0c86295-391b-4cfd-b8cf-41db723125e7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5656b-0f67-48be-a062-90bbe7a7ad78">
      <Value>1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F56FF18-0121-4FB8-B848-B0250D73C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3455656b-0f67-48be-a062-90bbe7a7ad78"/>
    <ds:schemaRef ds:uri="46a375ff-72c7-4b65-aa84-1739c209c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0cf0202-a5c5-484a-8f56-a5c31f00845a"/>
    <ds:schemaRef ds:uri="46a375ff-72c7-4b65-aa84-1739c209c11f"/>
    <ds:schemaRef ds:uri="http://purl.org/dc/elements/1.1/"/>
    <ds:schemaRef ds:uri="http://schemas.microsoft.com/office/2006/metadata/properties"/>
    <ds:schemaRef ds:uri="3455656b-0f67-48be-a062-90bbe7a7ad7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Beek, Jim</cp:lastModifiedBy>
  <cp:revision>3</cp:revision>
  <cp:lastPrinted>2019-11-27T10:52:00Z</cp:lastPrinted>
  <dcterms:created xsi:type="dcterms:W3CDTF">2024-08-20T10:05:00Z</dcterms:created>
  <dcterms:modified xsi:type="dcterms:W3CDTF">2024-08-20T10:06:00Z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3635100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a0df825399604963aac3cebdc647a116">
    <vt:lpwstr>JUR|c13dae60-aece-4cd4-a722-d80de7d0f43c</vt:lpwstr>
  </property>
  <property fmtid="{D5CDD505-2E9C-101B-9397-08002B2CF9AE}" pid="13" name="Afdelingnaam">
    <vt:lpwstr>1;#PPI|5380aa0e-a8ab-4a3d-bf73-9d74f369ec86</vt:lpwstr>
  </property>
</Properties>
</file>