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88A10" w14:textId="77777777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2755F1A" w14:textId="77777777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1BCE59BD" w14:textId="77777777" w:rsidR="00457155" w:rsidRDefault="00457155" w:rsidP="00457155">
      <w:r>
        <w:t>Naam bedrijf</w:t>
      </w:r>
      <w:r>
        <w:tab/>
      </w:r>
      <w:r>
        <w:tab/>
      </w:r>
    </w:p>
    <w:p w14:paraId="565573B6" w14:textId="77777777" w:rsidR="00457155" w:rsidRDefault="00457155" w:rsidP="00457155">
      <w:r>
        <w:t xml:space="preserve">Adres           </w:t>
      </w:r>
      <w:r>
        <w:tab/>
      </w:r>
    </w:p>
    <w:p w14:paraId="2744F4F8" w14:textId="77777777" w:rsidR="00457155" w:rsidRDefault="00457155" w:rsidP="00457155">
      <w:r>
        <w:t xml:space="preserve">Postcode en plaats </w:t>
      </w:r>
      <w:r>
        <w:tab/>
      </w:r>
    </w:p>
    <w:p w14:paraId="1B769E7F" w14:textId="77777777" w:rsidR="00457155" w:rsidRDefault="00457155" w:rsidP="00457155">
      <w:r>
        <w:tab/>
      </w:r>
      <w:r>
        <w:tab/>
      </w:r>
      <w:r>
        <w:tab/>
      </w:r>
      <w:r>
        <w:tab/>
        <w:t xml:space="preserve">Hierna te noemen: </w:t>
      </w:r>
      <w:r w:rsidRPr="00457155">
        <w:rPr>
          <w:b/>
        </w:rPr>
        <w:t>de vennootschap</w:t>
      </w:r>
    </w:p>
    <w:p w14:paraId="30AB1DCB" w14:textId="77777777" w:rsidR="00457155" w:rsidRDefault="00457155" w:rsidP="00457155"/>
    <w:p w14:paraId="2FA2BC4E" w14:textId="77777777" w:rsidR="00457155" w:rsidRDefault="00457155" w:rsidP="00457155">
      <w:r>
        <w:t xml:space="preserve">Ondergetekende, </w:t>
      </w:r>
    </w:p>
    <w:p w14:paraId="111EC1B9" w14:textId="77777777" w:rsidR="00457155" w:rsidRDefault="00457155" w:rsidP="00457155"/>
    <w:p w14:paraId="1EA6030F" w14:textId="75E17A5A" w:rsidR="00457155" w:rsidRDefault="00457155" w:rsidP="00457155">
      <w:r>
        <w:t>overwegende dat de vennootschap zich ter zake v</w:t>
      </w:r>
      <w:r w:rsidR="000D3EAD">
        <w:t>an de aanbesteding inzake ‘</w:t>
      </w:r>
      <w:proofErr w:type="spellStart"/>
      <w:r w:rsidR="00571A98">
        <w:t>A</w:t>
      </w:r>
      <w:r w:rsidR="000B63AD">
        <w:t>nonimisering</w:t>
      </w:r>
      <w:proofErr w:type="spellEnd"/>
      <w:r>
        <w:t>’ met ......&lt;naam deelnemer(s)&gt; als combinatie inschrijft;</w:t>
      </w:r>
    </w:p>
    <w:p w14:paraId="70630C90" w14:textId="77777777" w:rsidR="00571A98" w:rsidRDefault="00571A98" w:rsidP="00457155"/>
    <w:p w14:paraId="054798B4" w14:textId="22E5ED98" w:rsidR="00457155" w:rsidRDefault="00457155" w:rsidP="00457155">
      <w:r>
        <w:t>verklaart dat</w:t>
      </w:r>
    </w:p>
    <w:p w14:paraId="69D8AEAB" w14:textId="77777777" w:rsidR="00571A98" w:rsidRDefault="00571A98" w:rsidP="00457155"/>
    <w:p w14:paraId="26B9EF35" w14:textId="77777777" w:rsidR="00457155" w:rsidRDefault="00457155" w:rsidP="00457155">
      <w:r>
        <w:t>-</w:t>
      </w:r>
      <w: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461A9879" w14:textId="77777777" w:rsidR="00457155" w:rsidRDefault="00457155" w:rsidP="00457155"/>
    <w:p w14:paraId="24B95FEB" w14:textId="7F005DDA" w:rsidR="00457155" w:rsidRDefault="00457155" w:rsidP="00457155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76A192DC" w14:textId="77777777" w:rsidR="00457155" w:rsidRDefault="00457155" w:rsidP="00457155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674573E" w14:textId="4C1D7F1D" w:rsidR="00457155" w:rsidRDefault="00457155" w:rsidP="00457155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5843AD01" w14:textId="77777777" w:rsidR="00457155" w:rsidRDefault="00457155" w:rsidP="00457155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3750E425" w14:textId="77777777" w:rsidR="00457155" w:rsidRDefault="00457155" w:rsidP="00457155"/>
    <w:p w14:paraId="6A9EDEBD" w14:textId="22A24C63" w:rsidR="00457155" w:rsidRDefault="00457155" w:rsidP="00457155">
      <w:r>
        <w:t>Handtekening</w:t>
      </w:r>
    </w:p>
    <w:p w14:paraId="28664E25" w14:textId="77777777" w:rsidR="00571A98" w:rsidRDefault="00571A98" w:rsidP="00457155"/>
    <w:p w14:paraId="51D1F712" w14:textId="77777777" w:rsidR="00571A98" w:rsidRDefault="00571A98" w:rsidP="00457155"/>
    <w:p w14:paraId="6BD3D738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0652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871" w:right="1134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15197" w14:textId="77777777" w:rsidR="009D0D45" w:rsidRDefault="009D0D45">
      <w:r>
        <w:separator/>
      </w:r>
    </w:p>
  </w:endnote>
  <w:endnote w:type="continuationSeparator" w:id="0">
    <w:p w14:paraId="3C88A143" w14:textId="77777777" w:rsidR="009D0D45" w:rsidRDefault="009D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205DC987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15E06FFA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E349772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22A2D126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5B3E6563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03C464DB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4908FAB6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4866B379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6D47A6CD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0D6F8BC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021144A7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6B8373F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2D058908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fldSimple w:instr=" NUMPAGES   \* MERGEFORMAT ">
            <w:r w:rsidR="00A83D1B">
              <w:rPr>
                <w:noProof/>
              </w:rPr>
              <w:t>1</w:t>
            </w:r>
          </w:fldSimple>
        </w:p>
      </w:tc>
    </w:tr>
  </w:tbl>
  <w:p w14:paraId="2700124F" w14:textId="77777777" w:rsidR="003732BF" w:rsidRDefault="003732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3B1A4" w14:textId="77777777" w:rsidR="009D0D45" w:rsidRDefault="009D0D45">
      <w:r>
        <w:separator/>
      </w:r>
    </w:p>
  </w:footnote>
  <w:footnote w:type="continuationSeparator" w:id="0">
    <w:p w14:paraId="4D0D1AA4" w14:textId="77777777" w:rsidR="009D0D45" w:rsidRDefault="009D0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6220E5CC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61A2F85A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6704" behindDoc="0" locked="0" layoutInCell="1" allowOverlap="1" wp14:anchorId="7DBB12C2" wp14:editId="0CCB8E4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2" name="Afbeelding 2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441E86A9" w14:textId="77777777" w:rsidR="00294087" w:rsidRDefault="00294087" w:rsidP="0023628B">
          <w:pPr>
            <w:pStyle w:val="Koptekst"/>
          </w:pPr>
        </w:p>
      </w:tc>
    </w:tr>
    <w:tr w:rsidR="00294087" w14:paraId="3F9490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231CAC3C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1E084D92" w14:textId="77777777" w:rsidR="00294087" w:rsidRDefault="00294087" w:rsidP="0023628B">
          <w:pPr>
            <w:pStyle w:val="Koptekst"/>
          </w:pPr>
        </w:p>
      </w:tc>
    </w:tr>
    <w:tr w:rsidR="00294087" w14:paraId="73C306E1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41730DB6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5E1D55B" w14:textId="77777777" w:rsidR="00294087" w:rsidRDefault="00294087" w:rsidP="0023628B">
          <w:pPr>
            <w:pStyle w:val="Koptekst"/>
          </w:pPr>
        </w:p>
      </w:tc>
    </w:tr>
  </w:tbl>
  <w:p w14:paraId="1BEBEBA3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5D04E3" w14:paraId="1F1B3FC7" w14:textId="77777777" w:rsidTr="0023628B">
      <w:trPr>
        <w:cantSplit/>
        <w:trHeight w:val="397"/>
      </w:trPr>
      <w:tc>
        <w:tcPr>
          <w:tcW w:w="10348" w:type="dxa"/>
          <w:shd w:val="clear" w:color="auto" w:fill="auto"/>
        </w:tcPr>
        <w:p w14:paraId="6B8853A8" w14:textId="77777777" w:rsidR="005D04E3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752" behindDoc="0" locked="0" layoutInCell="1" allowOverlap="1" wp14:anchorId="781EA9C9" wp14:editId="4B647C5B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2" name="Afbeelding 12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shd w:val="clear" w:color="auto" w:fill="auto"/>
        </w:tcPr>
        <w:p w14:paraId="67FE3A9B" w14:textId="77777777" w:rsidR="005D04E3" w:rsidRDefault="005D04E3" w:rsidP="0023628B">
          <w:pPr>
            <w:pStyle w:val="Koptekst"/>
          </w:pPr>
        </w:p>
      </w:tc>
    </w:tr>
    <w:tr w:rsidR="005D04E3" w14:paraId="48C7CFC3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736A653F" w14:textId="77777777" w:rsidR="005D04E3" w:rsidRDefault="005D04E3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53BB0551" w14:textId="77777777" w:rsidR="005D04E3" w:rsidRDefault="005D04E3" w:rsidP="0023628B">
          <w:pPr>
            <w:pStyle w:val="Koptekst"/>
          </w:pPr>
        </w:p>
      </w:tc>
    </w:tr>
    <w:tr w:rsidR="005D04E3" w14:paraId="4F3BA6FC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347A55CA" w14:textId="77777777" w:rsidR="005D04E3" w:rsidRDefault="005D04E3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5439FA14" w14:textId="77777777" w:rsidR="005D04E3" w:rsidRDefault="005D04E3" w:rsidP="0023628B">
          <w:pPr>
            <w:pStyle w:val="Koptekst"/>
          </w:pPr>
        </w:p>
      </w:tc>
    </w:tr>
  </w:tbl>
  <w:p w14:paraId="3E81E398" w14:textId="77777777" w:rsidR="00A254C8" w:rsidRDefault="00A254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37C47580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340AFA6A" w14:textId="619199BF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2435838F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3404D0A1" w14:textId="77777777" w:rsidR="00A254C8" w:rsidRDefault="00A254C8" w:rsidP="002D1748">
          <w:pPr>
            <w:pStyle w:val="Koptekst"/>
          </w:pPr>
        </w:p>
      </w:tc>
    </w:tr>
    <w:tr w:rsidR="00A254C8" w:rsidRPr="0023628B" w14:paraId="5D4728B2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06DC6E25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17A2F39" w14:textId="2FB8F9D4" w:rsidR="00A254C8" w:rsidRDefault="00B22EF1" w:rsidP="002D1748">
          <w:pPr>
            <w:pStyle w:val="Koptekst"/>
          </w:pPr>
          <w:r>
            <w:rPr>
              <w:noProof/>
            </w:rPr>
            <w:drawing>
              <wp:inline distT="0" distB="0" distL="0" distR="0" wp14:anchorId="0DF64A56" wp14:editId="3C8E817C">
                <wp:extent cx="845820" cy="80772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97284">
            <w:rPr>
              <w:noProof/>
            </w:rPr>
            <w:ptab w:relativeTo="margin" w:alignment="center" w:leader="none"/>
          </w:r>
          <w:r w:rsidR="00697284">
            <w:rPr>
              <w:noProof/>
            </w:rPr>
            <w:ptab w:relativeTo="margin" w:alignment="right" w:leader="none"/>
          </w:r>
          <w:r w:rsidR="00A25988">
            <w:rPr>
              <w:noProof/>
            </w:rPr>
            <w:drawing>
              <wp:inline distT="0" distB="0" distL="0" distR="0" wp14:anchorId="38D885F4" wp14:editId="6597BB41">
                <wp:extent cx="1638300" cy="834441"/>
                <wp:effectExtent l="0" t="0" r="0" b="3810"/>
                <wp:docPr id="612918094" name="Afbeelding 1" descr="Gemeente Westerveld - Trendbureau Drenth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meente Westerveld - Trendbureau Drenth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303" cy="839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577276DF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23AF179C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0DF10CC8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3841F82" w14:textId="26C28EB4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2EB9A9AD" w14:textId="77777777" w:rsidR="00A254C8" w:rsidRPr="00D40560" w:rsidRDefault="00A254C8" w:rsidP="002D1748">
          <w:pPr>
            <w:pStyle w:val="Koptekst"/>
          </w:pPr>
        </w:p>
      </w:tc>
    </w:tr>
    <w:tr w:rsidR="007825BE" w14:paraId="1A89527F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0F297346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4437EF5D" w14:textId="7074CDB3" w:rsidR="007825BE" w:rsidRDefault="00457155" w:rsidP="00457155">
          <w:pPr>
            <w:pStyle w:val="SSCTussenkop"/>
          </w:pPr>
          <w:r w:rsidRPr="00457155">
            <w:t xml:space="preserve">Bijlage </w:t>
          </w:r>
          <w:r w:rsidR="004A395B">
            <w:t xml:space="preserve">9 </w:t>
          </w:r>
          <w:r w:rsidRPr="00457155">
            <w:t>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30E69FB3" w14:textId="77777777" w:rsidR="007825BE" w:rsidRDefault="007825BE" w:rsidP="002D1748">
          <w:pPr>
            <w:pStyle w:val="SSCKenmerk"/>
          </w:pPr>
        </w:p>
      </w:tc>
    </w:tr>
    <w:tr w:rsidR="00A254C8" w14:paraId="49610B74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212E9C05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1424230B" w14:textId="77777777" w:rsidR="00A254C8" w:rsidRDefault="00A254C8" w:rsidP="002D1748">
          <w:pPr>
            <w:pStyle w:val="SSCKenmerk"/>
          </w:pPr>
        </w:p>
      </w:tc>
    </w:tr>
  </w:tbl>
  <w:p w14:paraId="2B012C4C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754621678">
    <w:abstractNumId w:val="2"/>
  </w:num>
  <w:num w:numId="2" w16cid:durableId="1195998198">
    <w:abstractNumId w:val="1"/>
  </w:num>
  <w:num w:numId="3" w16cid:durableId="2023512185">
    <w:abstractNumId w:val="0"/>
  </w:num>
  <w:num w:numId="4" w16cid:durableId="179635120">
    <w:abstractNumId w:val="3"/>
  </w:num>
  <w:num w:numId="5" w16cid:durableId="1539926860">
    <w:abstractNumId w:val="5"/>
  </w:num>
  <w:num w:numId="6" w16cid:durableId="456681450">
    <w:abstractNumId w:val="5"/>
  </w:num>
  <w:num w:numId="7" w16cid:durableId="398091799">
    <w:abstractNumId w:val="5"/>
  </w:num>
  <w:num w:numId="8" w16cid:durableId="57869606">
    <w:abstractNumId w:val="5"/>
  </w:num>
  <w:num w:numId="9" w16cid:durableId="264583546">
    <w:abstractNumId w:val="4"/>
  </w:num>
  <w:num w:numId="10" w16cid:durableId="982999686">
    <w:abstractNumId w:val="4"/>
  </w:num>
  <w:num w:numId="11" w16cid:durableId="1592423929">
    <w:abstractNumId w:val="5"/>
  </w:num>
  <w:num w:numId="12" w16cid:durableId="1289974533">
    <w:abstractNumId w:val="5"/>
  </w:num>
  <w:num w:numId="13" w16cid:durableId="148381541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1B"/>
    <w:rsid w:val="0003738B"/>
    <w:rsid w:val="00045278"/>
    <w:rsid w:val="000652D2"/>
    <w:rsid w:val="000700FE"/>
    <w:rsid w:val="00081E8B"/>
    <w:rsid w:val="00087F8F"/>
    <w:rsid w:val="000B0647"/>
    <w:rsid w:val="000B63AD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71B5D"/>
    <w:rsid w:val="001A1C14"/>
    <w:rsid w:val="001E2B72"/>
    <w:rsid w:val="001E2D3E"/>
    <w:rsid w:val="00225382"/>
    <w:rsid w:val="0023628B"/>
    <w:rsid w:val="00261DC0"/>
    <w:rsid w:val="002644B1"/>
    <w:rsid w:val="00270385"/>
    <w:rsid w:val="002936E3"/>
    <w:rsid w:val="00294087"/>
    <w:rsid w:val="002960F9"/>
    <w:rsid w:val="002D1748"/>
    <w:rsid w:val="002E0806"/>
    <w:rsid w:val="003018AB"/>
    <w:rsid w:val="00317079"/>
    <w:rsid w:val="003369A3"/>
    <w:rsid w:val="00352E6E"/>
    <w:rsid w:val="003643E7"/>
    <w:rsid w:val="003732BF"/>
    <w:rsid w:val="003A4A36"/>
    <w:rsid w:val="003E0A90"/>
    <w:rsid w:val="00413744"/>
    <w:rsid w:val="004317A3"/>
    <w:rsid w:val="00444721"/>
    <w:rsid w:val="00457155"/>
    <w:rsid w:val="0049169D"/>
    <w:rsid w:val="004A2836"/>
    <w:rsid w:val="004A395B"/>
    <w:rsid w:val="004D41A1"/>
    <w:rsid w:val="004D7F7A"/>
    <w:rsid w:val="004F07F7"/>
    <w:rsid w:val="004F2305"/>
    <w:rsid w:val="00547595"/>
    <w:rsid w:val="005576FD"/>
    <w:rsid w:val="00571A98"/>
    <w:rsid w:val="005769AD"/>
    <w:rsid w:val="00597891"/>
    <w:rsid w:val="005B1943"/>
    <w:rsid w:val="005D04E3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97284"/>
    <w:rsid w:val="006B5308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A0D2B"/>
    <w:rsid w:val="009B5BA2"/>
    <w:rsid w:val="009C5116"/>
    <w:rsid w:val="009D0D45"/>
    <w:rsid w:val="009D5BB5"/>
    <w:rsid w:val="009F1BCA"/>
    <w:rsid w:val="00A15FFA"/>
    <w:rsid w:val="00A20FF7"/>
    <w:rsid w:val="00A21A6C"/>
    <w:rsid w:val="00A254C8"/>
    <w:rsid w:val="00A25988"/>
    <w:rsid w:val="00A374B2"/>
    <w:rsid w:val="00A55EEA"/>
    <w:rsid w:val="00A77031"/>
    <w:rsid w:val="00A83D1B"/>
    <w:rsid w:val="00AA38FE"/>
    <w:rsid w:val="00AF1471"/>
    <w:rsid w:val="00AF48F9"/>
    <w:rsid w:val="00B13A1B"/>
    <w:rsid w:val="00B22EF1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D15699"/>
    <w:rsid w:val="00D17E42"/>
    <w:rsid w:val="00D40560"/>
    <w:rsid w:val="00D4268A"/>
    <w:rsid w:val="00D57B19"/>
    <w:rsid w:val="00D66819"/>
    <w:rsid w:val="00D9469F"/>
    <w:rsid w:val="00DA7EF0"/>
    <w:rsid w:val="00DC210E"/>
    <w:rsid w:val="00DC65BA"/>
    <w:rsid w:val="00DC7A91"/>
    <w:rsid w:val="00DD63C3"/>
    <w:rsid w:val="00E34FEF"/>
    <w:rsid w:val="00E70C32"/>
    <w:rsid w:val="00EC3AD8"/>
    <w:rsid w:val="00ED6943"/>
    <w:rsid w:val="00F10F4C"/>
    <w:rsid w:val="00F349BD"/>
    <w:rsid w:val="00F46E1D"/>
    <w:rsid w:val="00F70AA5"/>
    <w:rsid w:val="00F70DCF"/>
    <w:rsid w:val="00F73B21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D77AE4"/>
  <w15:docId w15:val="{6DBC1969-78D2-4D52-AF18-D39226E2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RCUS45HN67DU-974321440-284271</_dlc_DocId>
    <_dlc_DocIdUrl xmlns="558c601a-c172-4142-980b-33deeaa1e95d">
      <Url>https://sscons.sharepoint.com/sites/ORG-IC/_layouts/15/DocIdRedir.aspx?ID=RCUS45HN67DU-974321440-284271</Url>
      <Description>RCUS45HN67DU-974321440-284271</Description>
    </_dlc_DocIdUrl>
    <CATSCM xmlns="128ee3f7-829e-4555-9a1a-4c53ac6fd3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FB3C5E-7200-4A60-9EF3-27BB24BF0AA6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64A34E64-FD2A-488F-BA47-F8CAC7111200}"/>
</file>

<file path=customXml/itemProps3.xml><?xml version="1.0" encoding="utf-8"?>
<ds:datastoreItem xmlns:ds="http://schemas.openxmlformats.org/officeDocument/2006/customXml" ds:itemID="{CEBA4005-595D-4481-A569-FF55B83A4C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3BA9FC-82BA-44C3-85C5-432C38CA789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Theo de Heer</cp:lastModifiedBy>
  <cp:revision>11</cp:revision>
  <cp:lastPrinted>1900-12-31T22:00:00Z</cp:lastPrinted>
  <dcterms:created xsi:type="dcterms:W3CDTF">2023-04-03T09:26:00Z</dcterms:created>
  <dcterms:modified xsi:type="dcterms:W3CDTF">2024-02-22T13:03:00Z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2c08d411-5956-4444-94bf-573ae976708b</vt:lpwstr>
  </property>
</Properties>
</file>