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BFBD5" w14:textId="6B4F7FDE" w:rsidR="00F524CB" w:rsidRDefault="006201DF" w:rsidP="004D7072">
      <w:pPr>
        <w:pStyle w:val="Heading1titel"/>
        <w:spacing w:before="120"/>
        <w:rPr>
          <w:color w:val="000000" w:themeColor="text1"/>
        </w:rPr>
      </w:pPr>
      <w:r w:rsidRPr="003D50FF">
        <w:rPr>
          <w:color w:val="000000" w:themeColor="text1"/>
        </w:rPr>
        <w:t xml:space="preserve">Bijlage </w:t>
      </w:r>
      <w:r w:rsidR="00A47FC1">
        <w:rPr>
          <w:color w:val="000000" w:themeColor="text1"/>
        </w:rPr>
        <w:t xml:space="preserve">8 </w:t>
      </w:r>
      <w:r w:rsidRPr="003D50FF">
        <w:rPr>
          <w:color w:val="000000" w:themeColor="text1"/>
        </w:rPr>
        <w:t>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Default="00AF5E7E" w:rsidP="00F524CB"/>
    <w:p w14:paraId="7D252A29" w14:textId="77777777" w:rsidR="004D7072" w:rsidRDefault="004D7072" w:rsidP="00F524CB"/>
    <w:p w14:paraId="7DBA7611" w14:textId="77777777" w:rsidR="009307EF" w:rsidRPr="004D7072" w:rsidRDefault="009307EF" w:rsidP="009307EF">
      <w:pPr>
        <w:rPr>
          <w:b/>
          <w:bCs/>
        </w:rPr>
      </w:pPr>
      <w:r w:rsidRPr="004D7072">
        <w:rPr>
          <w:b/>
          <w:bCs/>
        </w:rPr>
        <w:t>Gevraagde kerncompetenties :</w:t>
      </w:r>
    </w:p>
    <w:p w14:paraId="7550741E" w14:textId="65A74B56" w:rsidR="009307EF" w:rsidRDefault="00B12FD5" w:rsidP="00B12FD5">
      <w:pPr>
        <w:pStyle w:val="Lijstalinea"/>
        <w:numPr>
          <w:ilvl w:val="0"/>
          <w:numId w:val="19"/>
        </w:numPr>
      </w:pPr>
      <w:r w:rsidRPr="00B12FD5">
        <w:rPr>
          <w:b/>
          <w:bCs/>
        </w:rPr>
        <w:t xml:space="preserve">Kennis en ervaring met implementeren, leveren van een </w:t>
      </w:r>
      <w:proofErr w:type="spellStart"/>
      <w:r w:rsidRPr="00B12FD5">
        <w:rPr>
          <w:b/>
          <w:bCs/>
        </w:rPr>
        <w:t>anonimiseringsoplossing</w:t>
      </w:r>
      <w:proofErr w:type="spellEnd"/>
      <w:r w:rsidRPr="00B12FD5">
        <w:rPr>
          <w:b/>
          <w:bCs/>
        </w:rPr>
        <w:t xml:space="preserve"> (zijnde een SaaS oplossing)</w:t>
      </w:r>
      <w:r w:rsidRPr="00B12FD5">
        <w:br/>
        <w:t xml:space="preserve">Inschrijver dient aan te tonen dat het kennis en ervaring heeft met het implementeren en leveren van een </w:t>
      </w:r>
      <w:proofErr w:type="spellStart"/>
      <w:r w:rsidRPr="00B12FD5">
        <w:t>anonimiseringsoplossing</w:t>
      </w:r>
      <w:proofErr w:type="spellEnd"/>
      <w:r w:rsidRPr="00B12FD5">
        <w:t xml:space="preserve">, zijnde een </w:t>
      </w:r>
      <w:proofErr w:type="spellStart"/>
      <w:r w:rsidRPr="00B12FD5">
        <w:t>Saas</w:t>
      </w:r>
      <w:proofErr w:type="spellEnd"/>
      <w:r w:rsidRPr="00B12FD5">
        <w:t xml:space="preserve"> oplossing, waarbij sprake is van </w:t>
      </w:r>
      <w:proofErr w:type="spellStart"/>
      <w:r w:rsidRPr="00B12FD5">
        <w:t>anonimisering</w:t>
      </w:r>
      <w:proofErr w:type="spellEnd"/>
      <w:r w:rsidRPr="00B12FD5">
        <w:t xml:space="preserve"> van minimaal 100000 pagina’s op jaarbasis. Om aan te tonen dat inschrijver over deze kerncompetentie beschikt dient inschrijver een referentie van een (semi)overheidsorganisatie op te</w:t>
      </w:r>
      <w:r>
        <w:t xml:space="preserve"> geven.</w:t>
      </w:r>
    </w:p>
    <w:p w14:paraId="0581F52C" w14:textId="77777777" w:rsidR="00B12FD5" w:rsidRPr="00B12FD5" w:rsidRDefault="00B12FD5" w:rsidP="00B12FD5">
      <w:pPr>
        <w:pStyle w:val="Lijstalinea"/>
        <w:ind w:left="1080"/>
      </w:pPr>
    </w:p>
    <w:p w14:paraId="3F65E42A" w14:textId="613F3BCB" w:rsidR="00B12FD5" w:rsidRDefault="00B12FD5" w:rsidP="00B12FD5">
      <w:pPr>
        <w:pStyle w:val="Lijstalinea"/>
        <w:numPr>
          <w:ilvl w:val="0"/>
          <w:numId w:val="19"/>
        </w:numPr>
      </w:pPr>
      <w:r w:rsidRPr="00B12FD5">
        <w:rPr>
          <w:b/>
          <w:bCs/>
        </w:rPr>
        <w:t xml:space="preserve">Kennis en ervaring met het onderhouden en beheren van een </w:t>
      </w:r>
      <w:proofErr w:type="spellStart"/>
      <w:r w:rsidRPr="00B12FD5">
        <w:rPr>
          <w:b/>
          <w:bCs/>
        </w:rPr>
        <w:t>anonimiseringsoplossing</w:t>
      </w:r>
      <w:proofErr w:type="spellEnd"/>
      <w:r w:rsidRPr="00B12FD5">
        <w:rPr>
          <w:b/>
          <w:bCs/>
        </w:rPr>
        <w:t xml:space="preserve"> (zijnde een SaaS oplossing)</w:t>
      </w:r>
      <w:r w:rsidRPr="00B12FD5">
        <w:br/>
        <w:t>Inschrijver dient aan</w:t>
      </w:r>
      <w:r w:rsidRPr="00EA62B9">
        <w:t xml:space="preserve"> te tonen dat het kennis en ervaring heeft met het onderhouden en beheren van een </w:t>
      </w:r>
      <w:proofErr w:type="spellStart"/>
      <w:r w:rsidRPr="00EA62B9">
        <w:t>anonimiseringsoplossing</w:t>
      </w:r>
      <w:proofErr w:type="spellEnd"/>
      <w:r w:rsidRPr="00EA62B9">
        <w:t xml:space="preserve">, zijnde een SaaS oplossing, waarbij sprake is van </w:t>
      </w:r>
      <w:proofErr w:type="spellStart"/>
      <w:r w:rsidRPr="00EA62B9">
        <w:t>anonimisering</w:t>
      </w:r>
      <w:proofErr w:type="spellEnd"/>
      <w:r w:rsidRPr="00EA62B9">
        <w:t xml:space="preserve"> van minimaal 100000 pagina’s op jaarbasis.  Om aan te tonen dat inschrijver over deze kerncompetentie beschikt dient inschrijver een referentie van een (semi)overheidsorganisatie op te geven. </w:t>
      </w:r>
      <w:r>
        <w:t xml:space="preserve">  </w:t>
      </w:r>
    </w:p>
    <w:p w14:paraId="2A838C2D" w14:textId="42EEE278" w:rsidR="009307EF" w:rsidRDefault="009307EF" w:rsidP="009307EF"/>
    <w:p w14:paraId="3C453FC3" w14:textId="150AC1AC" w:rsidR="00865FD3" w:rsidRDefault="00865FD3" w:rsidP="009307EF"/>
    <w:p w14:paraId="13A555C5" w14:textId="51EF483F" w:rsidR="009307EF" w:rsidRDefault="009307EF" w:rsidP="009307EF"/>
    <w:p w14:paraId="63B37E6A" w14:textId="46C6F5D5" w:rsidR="00BC3ADA" w:rsidRPr="004D7072" w:rsidRDefault="00BC3ADA" w:rsidP="009307EF">
      <w:pPr>
        <w:rPr>
          <w:b/>
          <w:bCs/>
        </w:rPr>
      </w:pPr>
      <w:r w:rsidRPr="004D7072">
        <w:rPr>
          <w:b/>
          <w:bCs/>
        </w:rP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7BBB52DF" w14:textId="77777777" w:rsidR="00B12FD5" w:rsidRDefault="009307EF" w:rsidP="00BC3ADA">
      <w:pPr>
        <w:pStyle w:val="Lijstalinea"/>
        <w:numPr>
          <w:ilvl w:val="0"/>
          <w:numId w:val="17"/>
        </w:numPr>
      </w:pPr>
      <w:r>
        <w:t xml:space="preserve">Inschrijver kan met één referentie </w:t>
      </w:r>
      <w:r w:rsidRPr="00B12FD5">
        <w:t>beide</w:t>
      </w:r>
      <w:r>
        <w:t xml:space="preserve"> kerncompetenties aantonen, dan wel met één referentie </w:t>
      </w:r>
      <w:r w:rsidR="00865FD3">
        <w:t xml:space="preserve">voor iedere </w:t>
      </w:r>
      <w:r>
        <w:t xml:space="preserve">kerncompetentie (dus totaal </w:t>
      </w:r>
      <w:r w:rsidRPr="00B12FD5">
        <w:t>max</w:t>
      </w:r>
      <w:r w:rsidR="00865FD3" w:rsidRPr="00B12FD5">
        <w:t>imaal</w:t>
      </w:r>
      <w:r w:rsidRPr="00B12FD5">
        <w:t xml:space="preserve"> 2</w:t>
      </w:r>
      <w:r>
        <w:t xml:space="preserve"> referenties).</w:t>
      </w:r>
    </w:p>
    <w:p w14:paraId="0A472440" w14:textId="6450F449" w:rsidR="00B12FD5" w:rsidRDefault="009307EF" w:rsidP="0011690D">
      <w:pPr>
        <w:pStyle w:val="Lijstalinea"/>
        <w:numPr>
          <w:ilvl w:val="0"/>
          <w:numId w:val="17"/>
        </w:numPr>
      </w:pPr>
      <w:r>
        <w:t xml:space="preserve"> </w:t>
      </w:r>
      <w:r w:rsidR="00B12FD5">
        <w:t>De referentie(s) dien(t)(en) in de afgelopen drie (3) jaren te zijn verricht/</w:t>
      </w:r>
      <w:proofErr w:type="spellStart"/>
      <w:r w:rsidR="00B12FD5">
        <w:t>uitgeboerd</w:t>
      </w:r>
      <w:proofErr w:type="spellEnd"/>
      <w:r w:rsidR="00B12FD5">
        <w:t xml:space="preserve"> (terug te rekenen vanaf de sluitingsdatum van inschrijving) en minimaal 12 maanden in uitvoering zijn (geweest).</w:t>
      </w:r>
    </w:p>
    <w:p w14:paraId="43B6CE37" w14:textId="701062B7" w:rsidR="009307EF" w:rsidRDefault="00B12FD5" w:rsidP="0011690D">
      <w:pPr>
        <w:pStyle w:val="Lijstalinea"/>
        <w:numPr>
          <w:ilvl w:val="0"/>
          <w:numId w:val="17"/>
        </w:numPr>
        <w:contextualSpacing w:val="0"/>
      </w:pPr>
      <w:r>
        <w:t xml:space="preserve">Als de Inschrijver meer dan 1 referentie opgeeft per kerncompetentie, beoordeelt de Aanbestedende dienst alleen de eerste geüploade referentie. </w:t>
      </w:r>
    </w:p>
    <w:p w14:paraId="59B32A47" w14:textId="1EEA88EF" w:rsidR="004D7072" w:rsidRDefault="009307EF" w:rsidP="0011690D">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328D0E73" w14:textId="44FB0C14" w:rsidR="008A75F1" w:rsidRPr="004D7072" w:rsidRDefault="00B12FD5" w:rsidP="0058393B">
            <w:pPr>
              <w:widowControl w:val="0"/>
              <w:rPr>
                <w:rFonts w:cs="Arial"/>
                <w:bCs/>
                <w:iCs/>
                <w:noProof/>
                <w:sz w:val="22"/>
                <w:szCs w:val="22"/>
              </w:rPr>
            </w:pPr>
            <w:r w:rsidRPr="00B12FD5">
              <w:rPr>
                <w:b/>
                <w:bCs/>
              </w:rPr>
              <w:t xml:space="preserve">Kennis en ervaring met implementeren, leveren van een </w:t>
            </w:r>
            <w:proofErr w:type="spellStart"/>
            <w:r w:rsidRPr="00B12FD5">
              <w:rPr>
                <w:b/>
                <w:bCs/>
              </w:rPr>
              <w:t>anonimiseringsoplossing</w:t>
            </w:r>
            <w:proofErr w:type="spellEnd"/>
            <w:r w:rsidRPr="00B12FD5">
              <w:rPr>
                <w:b/>
                <w:bCs/>
              </w:rPr>
              <w:t xml:space="preserve"> (zijnde een SaaS oplossing)</w:t>
            </w:r>
          </w:p>
          <w:p w14:paraId="68701536" w14:textId="77777777" w:rsidR="008A75F1" w:rsidRPr="004D7072" w:rsidRDefault="008A75F1" w:rsidP="0058393B">
            <w:pPr>
              <w:widowControl w:val="0"/>
              <w:rPr>
                <w:rFonts w:cs="Arial"/>
                <w:bCs/>
                <w:iCs/>
                <w:noProof/>
                <w:position w:val="-24"/>
                <w:sz w:val="22"/>
                <w:szCs w:val="22"/>
              </w:rPr>
            </w:pP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A47FC1">
              <w:rPr>
                <w:noProof/>
              </w:rPr>
            </w:r>
            <w:r w:rsidR="00A47FC1">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A47FC1">
              <w:rPr>
                <w:noProof/>
              </w:rPr>
            </w:r>
            <w:r w:rsidR="00A47FC1">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4D7072" w14:paraId="4299C34A" w14:textId="77777777" w:rsidTr="00C5112B">
        <w:tc>
          <w:tcPr>
            <w:tcW w:w="2802" w:type="dxa"/>
          </w:tcPr>
          <w:p w14:paraId="06DCE0D8" w14:textId="77777777" w:rsidR="004D7072" w:rsidRPr="004D7072" w:rsidRDefault="004D7072" w:rsidP="00C5112B">
            <w:pPr>
              <w:spacing w:before="120" w:after="120" w:line="240" w:lineRule="auto"/>
              <w:rPr>
                <w:sz w:val="22"/>
                <w:szCs w:val="22"/>
                <w:u w:val="single"/>
              </w:rPr>
            </w:pPr>
            <w:r w:rsidRPr="004D7072">
              <w:rPr>
                <w:sz w:val="22"/>
                <w:szCs w:val="22"/>
              </w:rPr>
              <w:t>Naam Inschrijver</w:t>
            </w:r>
          </w:p>
        </w:tc>
        <w:tc>
          <w:tcPr>
            <w:tcW w:w="6976" w:type="dxa"/>
          </w:tcPr>
          <w:p w14:paraId="62AA8413" w14:textId="77777777" w:rsidR="004D7072" w:rsidRDefault="004D7072" w:rsidP="00C5112B">
            <w:pPr>
              <w:spacing w:before="120" w:after="120" w:line="240" w:lineRule="auto"/>
              <w:rPr>
                <w:u w:val="single"/>
              </w:rPr>
            </w:pPr>
          </w:p>
        </w:tc>
      </w:tr>
      <w:tr w:rsidR="004D7072" w14:paraId="6C9F4A90" w14:textId="77777777" w:rsidTr="00C5112B">
        <w:tc>
          <w:tcPr>
            <w:tcW w:w="2802" w:type="dxa"/>
          </w:tcPr>
          <w:p w14:paraId="1FE5C76D" w14:textId="77777777" w:rsidR="004D7072" w:rsidRPr="004D7072" w:rsidRDefault="004D7072" w:rsidP="00C5112B">
            <w:pPr>
              <w:spacing w:before="120" w:after="120" w:line="240" w:lineRule="auto"/>
              <w:rPr>
                <w:sz w:val="22"/>
                <w:szCs w:val="22"/>
                <w:u w:val="single"/>
              </w:rPr>
            </w:pPr>
            <w:r w:rsidRPr="004D7072">
              <w:rPr>
                <w:sz w:val="22"/>
                <w:szCs w:val="22"/>
              </w:rPr>
              <w:t>Naam tekenbevoegde</w:t>
            </w:r>
          </w:p>
        </w:tc>
        <w:tc>
          <w:tcPr>
            <w:tcW w:w="6976" w:type="dxa"/>
          </w:tcPr>
          <w:p w14:paraId="4D205665" w14:textId="77777777" w:rsidR="004D7072" w:rsidRDefault="004D7072" w:rsidP="00C5112B">
            <w:pPr>
              <w:spacing w:before="120" w:after="120" w:line="240" w:lineRule="auto"/>
              <w:rPr>
                <w:u w:val="single"/>
              </w:rPr>
            </w:pPr>
          </w:p>
        </w:tc>
      </w:tr>
      <w:tr w:rsidR="004D7072" w14:paraId="3AE6ABA6" w14:textId="77777777" w:rsidTr="00C5112B">
        <w:tc>
          <w:tcPr>
            <w:tcW w:w="2802" w:type="dxa"/>
          </w:tcPr>
          <w:p w14:paraId="35FC6967" w14:textId="77777777" w:rsidR="004D7072" w:rsidRPr="004D7072" w:rsidRDefault="004D7072" w:rsidP="00C5112B">
            <w:pPr>
              <w:spacing w:before="120" w:after="120" w:line="240" w:lineRule="auto"/>
              <w:rPr>
                <w:sz w:val="22"/>
                <w:szCs w:val="22"/>
                <w:u w:val="single"/>
              </w:rPr>
            </w:pPr>
            <w:r w:rsidRPr="004D7072">
              <w:rPr>
                <w:sz w:val="22"/>
                <w:szCs w:val="22"/>
              </w:rPr>
              <w:t>Functie</w:t>
            </w:r>
          </w:p>
        </w:tc>
        <w:tc>
          <w:tcPr>
            <w:tcW w:w="6976" w:type="dxa"/>
          </w:tcPr>
          <w:p w14:paraId="2F646E42" w14:textId="77777777" w:rsidR="004D7072" w:rsidRDefault="004D7072" w:rsidP="00C5112B">
            <w:pPr>
              <w:spacing w:before="120" w:after="120" w:line="240" w:lineRule="auto"/>
              <w:rPr>
                <w:u w:val="single"/>
              </w:rPr>
            </w:pPr>
          </w:p>
        </w:tc>
      </w:tr>
      <w:tr w:rsidR="004D7072" w14:paraId="52EEE094" w14:textId="77777777" w:rsidTr="00C5112B">
        <w:tc>
          <w:tcPr>
            <w:tcW w:w="2802" w:type="dxa"/>
          </w:tcPr>
          <w:p w14:paraId="3E53D8B2" w14:textId="77777777" w:rsidR="004D7072" w:rsidRPr="004D7072" w:rsidRDefault="004D7072" w:rsidP="00C5112B">
            <w:pPr>
              <w:spacing w:before="120" w:after="120" w:line="240" w:lineRule="auto"/>
              <w:rPr>
                <w:sz w:val="22"/>
                <w:szCs w:val="22"/>
              </w:rPr>
            </w:pPr>
            <w:r w:rsidRPr="004D7072">
              <w:rPr>
                <w:sz w:val="22"/>
                <w:szCs w:val="22"/>
              </w:rPr>
              <w:t>Datum</w:t>
            </w:r>
          </w:p>
        </w:tc>
        <w:tc>
          <w:tcPr>
            <w:tcW w:w="6976" w:type="dxa"/>
          </w:tcPr>
          <w:p w14:paraId="31ACF2E4" w14:textId="77777777" w:rsidR="004D7072" w:rsidRDefault="004D7072" w:rsidP="00C5112B">
            <w:pPr>
              <w:spacing w:before="120" w:after="120" w:line="240" w:lineRule="auto"/>
              <w:rPr>
                <w:u w:val="single"/>
              </w:rPr>
            </w:pPr>
          </w:p>
        </w:tc>
      </w:tr>
      <w:tr w:rsidR="004D7072" w14:paraId="4C2DCBEF" w14:textId="77777777" w:rsidTr="00C5112B">
        <w:tc>
          <w:tcPr>
            <w:tcW w:w="2802" w:type="dxa"/>
          </w:tcPr>
          <w:p w14:paraId="312A801C" w14:textId="77777777" w:rsidR="004D7072" w:rsidRPr="004D7072" w:rsidRDefault="004D7072" w:rsidP="00C5112B">
            <w:pPr>
              <w:spacing w:before="120" w:after="120" w:line="240" w:lineRule="auto"/>
              <w:rPr>
                <w:sz w:val="22"/>
                <w:szCs w:val="22"/>
              </w:rPr>
            </w:pPr>
            <w:r w:rsidRPr="004D7072">
              <w:rPr>
                <w:sz w:val="22"/>
                <w:szCs w:val="22"/>
              </w:rPr>
              <w:t>Handtekening</w:t>
            </w:r>
          </w:p>
          <w:p w14:paraId="46816CB1" w14:textId="77777777" w:rsidR="004D7072" w:rsidRPr="004D7072" w:rsidRDefault="004D7072" w:rsidP="00C5112B">
            <w:pPr>
              <w:spacing w:before="120" w:after="120" w:line="240" w:lineRule="auto"/>
              <w:rPr>
                <w:sz w:val="22"/>
                <w:szCs w:val="22"/>
              </w:rPr>
            </w:pPr>
          </w:p>
        </w:tc>
        <w:tc>
          <w:tcPr>
            <w:tcW w:w="6976" w:type="dxa"/>
          </w:tcPr>
          <w:p w14:paraId="6E3396D1" w14:textId="77777777" w:rsidR="004D7072" w:rsidRDefault="004D7072" w:rsidP="00C5112B">
            <w:pPr>
              <w:spacing w:before="120" w:after="120" w:line="240" w:lineRule="auto"/>
              <w:rPr>
                <w:u w:val="single"/>
              </w:rPr>
            </w:pPr>
          </w:p>
        </w:tc>
      </w:tr>
    </w:tbl>
    <w:p w14:paraId="7E7919BA" w14:textId="77777777" w:rsidR="004D7072" w:rsidRDefault="004D7072" w:rsidP="00AF5E7E"/>
    <w:p w14:paraId="3DF5DB8E" w14:textId="77777777" w:rsidR="00B12FD5" w:rsidRDefault="00B12FD5" w:rsidP="00AF5E7E"/>
    <w:p w14:paraId="135AEBB5" w14:textId="77777777" w:rsidR="00B12FD5" w:rsidRDefault="00B12FD5" w:rsidP="00AF5E7E"/>
    <w:p w14:paraId="088755B2" w14:textId="77777777" w:rsidR="00B12FD5" w:rsidRDefault="00B12FD5" w:rsidP="00AF5E7E"/>
    <w:p w14:paraId="586C0AB2" w14:textId="77777777" w:rsidR="00B12FD5" w:rsidRDefault="00B12FD5"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B12FD5" w:rsidRPr="004D7072" w14:paraId="1F3D33BD" w14:textId="77777777" w:rsidTr="00AC4408">
        <w:trPr>
          <w:trHeight w:val="340"/>
        </w:trPr>
        <w:tc>
          <w:tcPr>
            <w:tcW w:w="1756" w:type="pct"/>
            <w:tcBorders>
              <w:bottom w:val="single" w:sz="4" w:space="0" w:color="auto"/>
            </w:tcBorders>
            <w:hideMark/>
          </w:tcPr>
          <w:p w14:paraId="7758DCEA" w14:textId="26189336" w:rsidR="00B12FD5" w:rsidRPr="004D7072" w:rsidRDefault="00B12FD5" w:rsidP="00AC4408">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2</w:t>
            </w:r>
          </w:p>
        </w:tc>
        <w:tc>
          <w:tcPr>
            <w:tcW w:w="3244" w:type="pct"/>
            <w:tcBorders>
              <w:bottom w:val="single" w:sz="4" w:space="0" w:color="auto"/>
            </w:tcBorders>
            <w:hideMark/>
          </w:tcPr>
          <w:p w14:paraId="271FFEDC" w14:textId="532BEBEE" w:rsidR="00B12FD5" w:rsidRPr="004D7072" w:rsidRDefault="00B12FD5" w:rsidP="00AC4408">
            <w:pPr>
              <w:widowControl w:val="0"/>
              <w:rPr>
                <w:rFonts w:cs="Arial"/>
                <w:bCs/>
                <w:iCs/>
                <w:noProof/>
                <w:sz w:val="22"/>
                <w:szCs w:val="22"/>
              </w:rPr>
            </w:pPr>
            <w:r w:rsidRPr="00EA62B9">
              <w:rPr>
                <w:b/>
                <w:bCs/>
              </w:rPr>
              <w:t xml:space="preserve">Kennis en ervaring met het onderhouden en beheren van een </w:t>
            </w:r>
            <w:proofErr w:type="spellStart"/>
            <w:r w:rsidRPr="00EA62B9">
              <w:rPr>
                <w:b/>
                <w:bCs/>
              </w:rPr>
              <w:t>anonimiseringsoplossing</w:t>
            </w:r>
            <w:proofErr w:type="spellEnd"/>
            <w:r w:rsidRPr="00EA62B9">
              <w:rPr>
                <w:b/>
                <w:bCs/>
              </w:rPr>
              <w:t xml:space="preserve"> (zijnde een SaaS oplossing)</w:t>
            </w:r>
          </w:p>
          <w:p w14:paraId="11810F86" w14:textId="77777777" w:rsidR="00B12FD5" w:rsidRPr="004D7072" w:rsidRDefault="00B12FD5" w:rsidP="00AC4408">
            <w:pPr>
              <w:widowControl w:val="0"/>
              <w:rPr>
                <w:rFonts w:cs="Arial"/>
                <w:bCs/>
                <w:iCs/>
                <w:noProof/>
                <w:position w:val="-24"/>
                <w:sz w:val="22"/>
                <w:szCs w:val="22"/>
              </w:rPr>
            </w:pPr>
          </w:p>
        </w:tc>
      </w:tr>
      <w:tr w:rsidR="00B12FD5" w:rsidRPr="004D7072" w14:paraId="5731941A" w14:textId="77777777" w:rsidTr="00AC4408">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F6AC03" w14:textId="77777777" w:rsidR="00B12FD5" w:rsidRPr="004D7072" w:rsidRDefault="00B12FD5" w:rsidP="00AC4408">
            <w:pPr>
              <w:widowControl w:val="0"/>
              <w:rPr>
                <w:rFonts w:cs="Arial"/>
                <w:b/>
                <w:iCs/>
                <w:noProof/>
                <w:sz w:val="22"/>
                <w:szCs w:val="22"/>
                <w:highlight w:val="yellow"/>
              </w:rPr>
            </w:pPr>
            <w:r w:rsidRPr="004D7072">
              <w:rPr>
                <w:rFonts w:cs="Arial"/>
                <w:b/>
                <w:iCs/>
                <w:sz w:val="22"/>
                <w:szCs w:val="22"/>
              </w:rPr>
              <w:t>Gegevens referent:</w:t>
            </w:r>
          </w:p>
        </w:tc>
      </w:tr>
      <w:tr w:rsidR="00B12FD5" w:rsidRPr="004D7072" w14:paraId="1E21394D" w14:textId="77777777" w:rsidTr="00AC4408">
        <w:trPr>
          <w:trHeight w:val="373"/>
        </w:trPr>
        <w:tc>
          <w:tcPr>
            <w:tcW w:w="1756" w:type="pct"/>
            <w:tcBorders>
              <w:top w:val="single" w:sz="4" w:space="0" w:color="auto"/>
            </w:tcBorders>
            <w:hideMark/>
          </w:tcPr>
          <w:p w14:paraId="240B9F4F" w14:textId="77777777" w:rsidR="00B12FD5" w:rsidRPr="004D7072" w:rsidRDefault="00B12FD5" w:rsidP="00AC4408">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6CEB68D2" w14:textId="77777777" w:rsidR="00B12FD5" w:rsidRPr="004D7072" w:rsidRDefault="00B12FD5" w:rsidP="00AC4408">
            <w:pPr>
              <w:widowControl w:val="0"/>
              <w:rPr>
                <w:rFonts w:cs="Arial"/>
                <w:bCs/>
                <w:iCs/>
                <w:noProof/>
                <w:sz w:val="22"/>
                <w:szCs w:val="22"/>
              </w:rPr>
            </w:pPr>
            <w:r w:rsidRPr="004D7072">
              <w:rPr>
                <w:rFonts w:cs="Arial"/>
                <w:bCs/>
                <w:iCs/>
                <w:noProof/>
                <w:sz w:val="22"/>
                <w:szCs w:val="22"/>
              </w:rPr>
              <w:t xml:space="preserve">  </w:t>
            </w:r>
          </w:p>
        </w:tc>
      </w:tr>
      <w:tr w:rsidR="00B12FD5" w:rsidRPr="004D7072" w14:paraId="28B844A3" w14:textId="77777777" w:rsidTr="00AC4408">
        <w:trPr>
          <w:trHeight w:val="421"/>
        </w:trPr>
        <w:tc>
          <w:tcPr>
            <w:tcW w:w="1756" w:type="pct"/>
            <w:hideMark/>
          </w:tcPr>
          <w:p w14:paraId="7B9FFFEF" w14:textId="77777777" w:rsidR="00B12FD5" w:rsidRPr="004D7072" w:rsidRDefault="00B12FD5" w:rsidP="00AC4408">
            <w:pPr>
              <w:widowControl w:val="0"/>
              <w:spacing w:before="60" w:after="60"/>
              <w:rPr>
                <w:rFonts w:cs="Arial"/>
                <w:bCs/>
                <w:iCs/>
                <w:noProof/>
              </w:rPr>
            </w:pPr>
            <w:r w:rsidRPr="004D7072">
              <w:rPr>
                <w:rFonts w:cs="Arial"/>
                <w:bCs/>
                <w:iCs/>
                <w:noProof/>
              </w:rPr>
              <w:t>Vestigingsplaats</w:t>
            </w:r>
          </w:p>
        </w:tc>
        <w:tc>
          <w:tcPr>
            <w:tcW w:w="3244" w:type="pct"/>
            <w:hideMark/>
          </w:tcPr>
          <w:p w14:paraId="442A602C" w14:textId="77777777" w:rsidR="00B12FD5" w:rsidRPr="004D7072" w:rsidRDefault="00B12FD5" w:rsidP="00AC440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B12FD5" w:rsidRPr="004D7072" w14:paraId="32258909" w14:textId="77777777" w:rsidTr="00AC4408">
        <w:trPr>
          <w:trHeight w:val="427"/>
        </w:trPr>
        <w:tc>
          <w:tcPr>
            <w:tcW w:w="1756" w:type="pct"/>
            <w:hideMark/>
          </w:tcPr>
          <w:p w14:paraId="402DF416" w14:textId="77777777" w:rsidR="00B12FD5" w:rsidRPr="004D7072" w:rsidRDefault="00B12FD5" w:rsidP="00AC4408">
            <w:pPr>
              <w:widowControl w:val="0"/>
              <w:spacing w:before="60" w:after="60"/>
              <w:rPr>
                <w:rFonts w:cs="Arial"/>
                <w:bCs/>
                <w:iCs/>
                <w:noProof/>
              </w:rPr>
            </w:pPr>
            <w:r w:rsidRPr="004D7072">
              <w:rPr>
                <w:rFonts w:cs="Arial"/>
                <w:bCs/>
                <w:iCs/>
                <w:noProof/>
              </w:rPr>
              <w:t>Naam contactpersoon bij referent</w:t>
            </w:r>
          </w:p>
        </w:tc>
        <w:tc>
          <w:tcPr>
            <w:tcW w:w="3244" w:type="pct"/>
            <w:hideMark/>
          </w:tcPr>
          <w:p w14:paraId="3DF9C5C9" w14:textId="77777777" w:rsidR="00B12FD5" w:rsidRPr="004D7072" w:rsidRDefault="00B12FD5" w:rsidP="00AC440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B12FD5" w:rsidRPr="004D7072" w14:paraId="70A95AAA" w14:textId="77777777" w:rsidTr="00AC4408">
        <w:trPr>
          <w:trHeight w:val="405"/>
        </w:trPr>
        <w:tc>
          <w:tcPr>
            <w:tcW w:w="1756" w:type="pct"/>
            <w:hideMark/>
          </w:tcPr>
          <w:p w14:paraId="6506F004" w14:textId="77777777" w:rsidR="00B12FD5" w:rsidRPr="004D7072" w:rsidRDefault="00B12FD5" w:rsidP="00AC4408">
            <w:pPr>
              <w:widowControl w:val="0"/>
              <w:spacing w:before="60" w:after="60"/>
              <w:rPr>
                <w:rFonts w:cs="Arial"/>
                <w:bCs/>
                <w:iCs/>
                <w:noProof/>
              </w:rPr>
            </w:pPr>
            <w:r w:rsidRPr="004D7072">
              <w:rPr>
                <w:rFonts w:cs="Arial"/>
                <w:bCs/>
                <w:iCs/>
                <w:noProof/>
              </w:rPr>
              <w:t>Telefoonnummer contactpersoon</w:t>
            </w:r>
          </w:p>
        </w:tc>
        <w:tc>
          <w:tcPr>
            <w:tcW w:w="3244" w:type="pct"/>
            <w:hideMark/>
          </w:tcPr>
          <w:p w14:paraId="5632A9CF" w14:textId="77777777" w:rsidR="00B12FD5" w:rsidRPr="004D7072" w:rsidRDefault="00B12FD5" w:rsidP="00AC440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B12FD5" w:rsidRPr="004D7072" w14:paraId="36E7FD08" w14:textId="77777777" w:rsidTr="00AC4408">
        <w:trPr>
          <w:trHeight w:val="405"/>
        </w:trPr>
        <w:tc>
          <w:tcPr>
            <w:tcW w:w="1756" w:type="pct"/>
          </w:tcPr>
          <w:p w14:paraId="2C081E40" w14:textId="77777777" w:rsidR="00B12FD5" w:rsidRPr="004D7072" w:rsidRDefault="00B12FD5" w:rsidP="00AC4408">
            <w:pPr>
              <w:widowControl w:val="0"/>
              <w:spacing w:before="60" w:after="60"/>
              <w:rPr>
                <w:rFonts w:cs="Arial"/>
                <w:bCs/>
                <w:iCs/>
                <w:noProof/>
              </w:rPr>
            </w:pPr>
            <w:r w:rsidRPr="004D7072">
              <w:rPr>
                <w:rFonts w:cs="Arial"/>
                <w:bCs/>
                <w:iCs/>
                <w:noProof/>
              </w:rPr>
              <w:t>Mailadres contactpersoon</w:t>
            </w:r>
          </w:p>
        </w:tc>
        <w:tc>
          <w:tcPr>
            <w:tcW w:w="3244" w:type="pct"/>
          </w:tcPr>
          <w:p w14:paraId="4E7D45B5" w14:textId="77777777" w:rsidR="00B12FD5" w:rsidRPr="004D7072" w:rsidRDefault="00B12FD5" w:rsidP="00AC440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B12FD5" w:rsidRPr="004D7072" w14:paraId="29763802" w14:textId="77777777" w:rsidTr="00AC4408">
        <w:trPr>
          <w:trHeight w:val="405"/>
        </w:trPr>
        <w:tc>
          <w:tcPr>
            <w:tcW w:w="5000" w:type="pct"/>
            <w:gridSpan w:val="2"/>
            <w:shd w:val="clear" w:color="auto" w:fill="D9D9D9" w:themeFill="background1" w:themeFillShade="D9"/>
          </w:tcPr>
          <w:p w14:paraId="7CE2F24C" w14:textId="77777777" w:rsidR="00B12FD5" w:rsidRPr="004D7072" w:rsidRDefault="00B12FD5" w:rsidP="00AC4408">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B12FD5" w:rsidRPr="004D7072" w14:paraId="0A599E81" w14:textId="77777777" w:rsidTr="00AC4408">
        <w:trPr>
          <w:trHeight w:val="405"/>
        </w:trPr>
        <w:tc>
          <w:tcPr>
            <w:tcW w:w="1756" w:type="pct"/>
          </w:tcPr>
          <w:p w14:paraId="374F7BDE" w14:textId="77777777" w:rsidR="00B12FD5" w:rsidRPr="004D7072" w:rsidRDefault="00B12FD5" w:rsidP="00AC4408">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7F4FD700" w14:textId="77777777" w:rsidR="00B12FD5" w:rsidRPr="004D7072" w:rsidRDefault="00B12FD5" w:rsidP="00AC4408">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34F815A9" w14:textId="77777777" w:rsidR="00B12FD5" w:rsidRPr="004D7072" w:rsidRDefault="00B12FD5" w:rsidP="00AC4408">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2C63B536" w14:textId="77777777" w:rsidR="00B12FD5" w:rsidRPr="004F6E40" w:rsidRDefault="00B12FD5" w:rsidP="00AC4408">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082B90AB" w14:textId="77777777" w:rsidR="00B12FD5" w:rsidRPr="004D7072" w:rsidRDefault="00B12FD5" w:rsidP="00AC440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B12FD5" w:rsidRPr="004D7072" w14:paraId="793C3883" w14:textId="77777777" w:rsidTr="00AC4408">
        <w:trPr>
          <w:trHeight w:val="405"/>
        </w:trPr>
        <w:tc>
          <w:tcPr>
            <w:tcW w:w="1756" w:type="pct"/>
          </w:tcPr>
          <w:p w14:paraId="2B227F0D" w14:textId="77777777" w:rsidR="00B12FD5" w:rsidRPr="004D7072" w:rsidRDefault="00B12FD5" w:rsidP="00AC4408">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6570D470" w14:textId="77777777" w:rsidR="00B12FD5" w:rsidRPr="004F6E40" w:rsidRDefault="00B12FD5" w:rsidP="00AC4408">
            <w:pPr>
              <w:widowControl w:val="0"/>
              <w:spacing w:before="60" w:after="60"/>
              <w:rPr>
                <w:rFonts w:ascii="Arial Rounded MT Bold" w:hAnsi="Arial Rounded MT Bold" w:cs="Arial"/>
                <w:sz w:val="22"/>
                <w:szCs w:val="18"/>
              </w:rPr>
            </w:pPr>
          </w:p>
        </w:tc>
        <w:tc>
          <w:tcPr>
            <w:tcW w:w="3244" w:type="pct"/>
          </w:tcPr>
          <w:p w14:paraId="3492A7CD" w14:textId="77777777" w:rsidR="00B12FD5" w:rsidRPr="004D7072" w:rsidRDefault="00B12FD5" w:rsidP="00AC440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B12FD5" w:rsidRPr="004D7072" w14:paraId="5D84892D" w14:textId="77777777" w:rsidTr="00AC4408">
        <w:trPr>
          <w:trHeight w:val="405"/>
        </w:trPr>
        <w:tc>
          <w:tcPr>
            <w:tcW w:w="1756" w:type="pct"/>
          </w:tcPr>
          <w:p w14:paraId="16510004" w14:textId="77777777" w:rsidR="00B12FD5" w:rsidRPr="004D7072" w:rsidRDefault="00B12FD5" w:rsidP="00AC4408">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3C7A47D6" w14:textId="77777777" w:rsidR="00B12FD5" w:rsidRPr="00E05EC3" w:rsidRDefault="00B12FD5" w:rsidP="00AC440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A47FC1">
              <w:rPr>
                <w:noProof/>
              </w:rPr>
            </w:r>
            <w:r w:rsidR="00A47FC1">
              <w:rPr>
                <w:noProof/>
              </w:rPr>
              <w:fldChar w:fldCharType="separate"/>
            </w:r>
            <w:r w:rsidRPr="00E05EC3">
              <w:rPr>
                <w:noProof/>
              </w:rPr>
              <w:fldChar w:fldCharType="end"/>
            </w:r>
            <w:r w:rsidRPr="00E05EC3">
              <w:rPr>
                <w:noProof/>
              </w:rPr>
              <w:t xml:space="preserve"> ja </w:t>
            </w:r>
          </w:p>
          <w:p w14:paraId="3A22A0ED" w14:textId="77777777" w:rsidR="00B12FD5" w:rsidRPr="004D7072" w:rsidRDefault="00B12FD5" w:rsidP="00AC440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A47FC1">
              <w:rPr>
                <w:noProof/>
              </w:rPr>
            </w:r>
            <w:r w:rsidR="00A47FC1">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B12FD5" w:rsidRPr="004D7072" w14:paraId="27AE2FB4" w14:textId="77777777" w:rsidTr="00AC4408">
        <w:trPr>
          <w:trHeight w:val="405"/>
        </w:trPr>
        <w:tc>
          <w:tcPr>
            <w:tcW w:w="1756" w:type="pct"/>
          </w:tcPr>
          <w:p w14:paraId="408F5E76" w14:textId="77777777" w:rsidR="00B12FD5" w:rsidRPr="004D7072" w:rsidRDefault="00B12FD5" w:rsidP="00AC4408">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5727A9E9" w14:textId="77777777" w:rsidR="00B12FD5" w:rsidRPr="004D7072" w:rsidRDefault="00B12FD5" w:rsidP="00AC440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B12FD5" w:rsidRPr="004D7072" w14:paraId="3FEEEBDA" w14:textId="77777777" w:rsidTr="00AC4408">
        <w:trPr>
          <w:trHeight w:val="405"/>
        </w:trPr>
        <w:tc>
          <w:tcPr>
            <w:tcW w:w="1756" w:type="pct"/>
          </w:tcPr>
          <w:p w14:paraId="6068E0FC" w14:textId="77777777" w:rsidR="00B12FD5" w:rsidRPr="004D7072" w:rsidRDefault="00B12FD5" w:rsidP="00AC4408">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328C0029" w14:textId="77777777" w:rsidR="00B12FD5" w:rsidRPr="004D7072" w:rsidRDefault="00B12FD5" w:rsidP="00AC440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7F478F7E" w14:textId="77777777" w:rsidR="00B12FD5" w:rsidRDefault="00B12FD5" w:rsidP="00AF5E7E"/>
    <w:sectPr w:rsidR="00B12FD5" w:rsidSect="006D5C1A">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0190E" w14:textId="77777777" w:rsidR="006D5C1A" w:rsidRDefault="006D5C1A">
      <w:r>
        <w:separator/>
      </w:r>
    </w:p>
  </w:endnote>
  <w:endnote w:type="continuationSeparator" w:id="0">
    <w:p w14:paraId="4569AFF9" w14:textId="77777777" w:rsidR="006D5C1A" w:rsidRDefault="006D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E5BE0" w14:textId="77777777" w:rsidR="006D5C1A" w:rsidRDefault="006D5C1A">
      <w:r>
        <w:separator/>
      </w:r>
    </w:p>
  </w:footnote>
  <w:footnote w:type="continuationSeparator" w:id="0">
    <w:p w14:paraId="7E419EBF" w14:textId="77777777" w:rsidR="006D5C1A" w:rsidRDefault="006D5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F56F" w14:textId="44E85792" w:rsidR="003D50FF" w:rsidRDefault="00B92DD2">
    <w:pPr>
      <w:pStyle w:val="Koptekst"/>
    </w:pPr>
    <w:r>
      <w:rPr>
        <w:noProof/>
      </w:rPr>
      <w:drawing>
        <wp:inline distT="0" distB="0" distL="0" distR="0" wp14:anchorId="7F1780AB" wp14:editId="43B01921">
          <wp:extent cx="845820" cy="807720"/>
          <wp:effectExtent l="0" t="0" r="0" b="0"/>
          <wp:docPr id="1" name="Afbeelding 1" descr="Afbeelding met tekst, Lettertype, Elektrisch blauw,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Elektrisch blauw,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07720"/>
                  </a:xfrm>
                  <a:prstGeom prst="rect">
                    <a:avLst/>
                  </a:prstGeom>
                  <a:noFill/>
                  <a:ln>
                    <a:noFill/>
                  </a:ln>
                </pic:spPr>
              </pic:pic>
            </a:graphicData>
          </a:graphic>
        </wp:inline>
      </w:drawing>
    </w:r>
    <w:r w:rsidR="007B1BFE">
      <w:rPr>
        <w:noProof/>
      </w:rPr>
      <w:ptab w:relativeTo="margin" w:alignment="right" w:leader="none"/>
    </w:r>
    <w:r w:rsidR="007B1BFE">
      <w:rPr>
        <w:noProof/>
      </w:rPr>
      <w:drawing>
        <wp:inline distT="0" distB="0" distL="0" distR="0" wp14:anchorId="0844FE9C" wp14:editId="59E84FA8">
          <wp:extent cx="1402080" cy="714126"/>
          <wp:effectExtent l="0" t="0" r="7620" b="0"/>
          <wp:docPr id="1779950314" name="Afbeelding 1779950314" descr="Gemeente Westerveld - Trendbureau Dren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Westerveld - Trendbureau Drenth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6931" cy="7216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A04325B"/>
    <w:multiLevelType w:val="hybridMultilevel"/>
    <w:tmpl w:val="20D634E8"/>
    <w:lvl w:ilvl="0" w:tplc="21A4143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4834D7"/>
    <w:multiLevelType w:val="hybridMultilevel"/>
    <w:tmpl w:val="2AE28406"/>
    <w:lvl w:ilvl="0" w:tplc="3380009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5"/>
  </w:num>
  <w:num w:numId="5" w16cid:durableId="1446657290">
    <w:abstractNumId w:val="7"/>
  </w:num>
  <w:num w:numId="6" w16cid:durableId="1691636389">
    <w:abstractNumId w:val="7"/>
  </w:num>
  <w:num w:numId="7" w16cid:durableId="2035374399">
    <w:abstractNumId w:val="7"/>
  </w:num>
  <w:num w:numId="8" w16cid:durableId="1859781232">
    <w:abstractNumId w:val="7"/>
  </w:num>
  <w:num w:numId="9" w16cid:durableId="1346976787">
    <w:abstractNumId w:val="6"/>
  </w:num>
  <w:num w:numId="10" w16cid:durableId="258564608">
    <w:abstractNumId w:val="6"/>
  </w:num>
  <w:num w:numId="11" w16cid:durableId="1578636786">
    <w:abstractNumId w:val="7"/>
  </w:num>
  <w:num w:numId="12" w16cid:durableId="928538203">
    <w:abstractNumId w:val="7"/>
  </w:num>
  <w:num w:numId="13" w16cid:durableId="541790750">
    <w:abstractNumId w:val="7"/>
  </w:num>
  <w:num w:numId="14" w16cid:durableId="766734690">
    <w:abstractNumId w:val="10"/>
  </w:num>
  <w:num w:numId="15" w16cid:durableId="64229845">
    <w:abstractNumId w:val="12"/>
  </w:num>
  <w:num w:numId="16" w16cid:durableId="219632987">
    <w:abstractNumId w:val="9"/>
  </w:num>
  <w:num w:numId="17" w16cid:durableId="1523014306">
    <w:abstractNumId w:val="11"/>
  </w:num>
  <w:num w:numId="18" w16cid:durableId="1007750871">
    <w:abstractNumId w:val="8"/>
  </w:num>
  <w:num w:numId="19" w16cid:durableId="1259750711">
    <w:abstractNumId w:val="4"/>
  </w:num>
  <w:num w:numId="20" w16cid:durableId="1003243698">
    <w:abstractNumId w:val="3"/>
  </w:num>
  <w:num w:numId="21" w16cid:durableId="347560297">
    <w:abstractNumId w:val="3"/>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1690D"/>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367F5"/>
    <w:rsid w:val="00245C63"/>
    <w:rsid w:val="002577B1"/>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5C1A"/>
    <w:rsid w:val="006D7C68"/>
    <w:rsid w:val="006D7F5E"/>
    <w:rsid w:val="00704C08"/>
    <w:rsid w:val="00713A38"/>
    <w:rsid w:val="00715C0F"/>
    <w:rsid w:val="00752E48"/>
    <w:rsid w:val="00780498"/>
    <w:rsid w:val="00781755"/>
    <w:rsid w:val="007825BE"/>
    <w:rsid w:val="007839C9"/>
    <w:rsid w:val="007B1BFE"/>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47FC1"/>
    <w:rsid w:val="00A53B15"/>
    <w:rsid w:val="00A55EEA"/>
    <w:rsid w:val="00A56C97"/>
    <w:rsid w:val="00A77031"/>
    <w:rsid w:val="00A96A06"/>
    <w:rsid w:val="00AA38FE"/>
    <w:rsid w:val="00AD3DF5"/>
    <w:rsid w:val="00AD5166"/>
    <w:rsid w:val="00AF1471"/>
    <w:rsid w:val="00AF48F9"/>
    <w:rsid w:val="00AF4AE5"/>
    <w:rsid w:val="00AF5E7E"/>
    <w:rsid w:val="00B12FD5"/>
    <w:rsid w:val="00B13A1B"/>
    <w:rsid w:val="00B4408E"/>
    <w:rsid w:val="00B47772"/>
    <w:rsid w:val="00B550B9"/>
    <w:rsid w:val="00B731E4"/>
    <w:rsid w:val="00B77818"/>
    <w:rsid w:val="00B80EC3"/>
    <w:rsid w:val="00B8655F"/>
    <w:rsid w:val="00B92DD2"/>
    <w:rsid w:val="00BA51C5"/>
    <w:rsid w:val="00BA6D84"/>
    <w:rsid w:val="00BB1CB3"/>
    <w:rsid w:val="00BC2211"/>
    <w:rsid w:val="00BC3ADA"/>
    <w:rsid w:val="00BF0858"/>
    <w:rsid w:val="00BF63CE"/>
    <w:rsid w:val="00C0637C"/>
    <w:rsid w:val="00C10DA1"/>
    <w:rsid w:val="00C14108"/>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665F3"/>
    <w:rsid w:val="00F70DCF"/>
    <w:rsid w:val="00F860AD"/>
    <w:rsid w:val="00F92976"/>
    <w:rsid w:val="00F97258"/>
    <w:rsid w:val="00FA5214"/>
    <w:rsid w:val="00FA6B78"/>
    <w:rsid w:val="00FC09FE"/>
    <w:rsid w:val="00FC7A75"/>
    <w:rsid w:val="00FD588D"/>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B12FD5"/>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Colofon,3 *-,opsomming 1,Opsomblokjes en substreepjes,Lijst paragraaf,-_BOMW"/>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aliases w:val="Colofon Char,3 *- Char,opsomming 1 Char,Opsomblokjes en substreepjes Char,Lijst paragraaf Char,-_BOMW Char"/>
    <w:link w:val="Lijstalinea"/>
    <w:uiPriority w:val="34"/>
    <w:qFormat/>
    <w:locked/>
    <w:rsid w:val="00B12FD5"/>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RCUS45HN67DU-974321440-284270</_dlc_DocId>
    <_dlc_DocIdUrl xmlns="558c601a-c172-4142-980b-33deeaa1e95d">
      <Url>https://sscons.sharepoint.com/sites/ORG-IC/_layouts/15/DocIdRedir.aspx?ID=RCUS45HN67DU-974321440-284270</Url>
      <Description>RCUS45HN67DU-974321440-284270</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5933D3E3-AA02-420C-B9B5-43947D7DAA53}"/>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439</Words>
  <Characters>3164</Characters>
  <Application>Microsoft Office Word</Application>
  <DocSecurity>0</DocSecurity>
  <Lines>26</Lines>
  <Paragraphs>7</Paragraphs>
  <ScaleCrop>false</ScaleCrop>
  <Company>SSC Ons</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Theo de Heer</cp:lastModifiedBy>
  <cp:revision>15</cp:revision>
  <cp:lastPrinted>2019-01-04T09:57:00Z</cp:lastPrinted>
  <dcterms:created xsi:type="dcterms:W3CDTF">2022-02-07T13:35:00Z</dcterms:created>
  <dcterms:modified xsi:type="dcterms:W3CDTF">2024-02-22T13:03:00Z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42f81f95-4f59-4293-a614-1f8c7fd88be4</vt:lpwstr>
  </property>
  <property fmtid="{D5CDD505-2E9C-101B-9397-08002B2CF9AE}" pid="4" name="MediaServiceImageTags">
    <vt:lpwstr/>
  </property>
</Properties>
</file>