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26E7A493" w:rsidR="002D674A" w:rsidRDefault="00967E22" w:rsidP="00967E22">
      <w:pPr>
        <w:pStyle w:val="Heading1titel"/>
      </w:pPr>
      <w:r>
        <w:t xml:space="preserve">BIJLAGE </w:t>
      </w:r>
      <w:r w:rsidR="006040F1">
        <w:t xml:space="preserve">2 </w:t>
      </w:r>
      <w:r>
        <w:t>Verklaring</w:t>
      </w:r>
      <w:r w:rsidR="005619EA">
        <w:t xml:space="preserve"> Russische </w:t>
      </w:r>
      <w:r w:rsidR="005619EA" w:rsidRPr="002B098B">
        <w:t>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4C68620E" w14:textId="77777777" w:rsidR="00C74574" w:rsidRDefault="002D674A" w:rsidP="008F140C">
      <w:r w:rsidRPr="00607BCF">
        <w:tab/>
      </w:r>
      <w:r w:rsidRPr="00607BCF">
        <w:tab/>
      </w:r>
      <w:r w:rsidRPr="00607BCF">
        <w:tab/>
      </w:r>
    </w:p>
    <w:p w14:paraId="0673CC40" w14:textId="2F578A7B" w:rsidR="009F46C3" w:rsidRPr="008F140C" w:rsidRDefault="009F46C3" w:rsidP="00C74574">
      <w:pPr>
        <w:spacing w:line="240" w:lineRule="auto"/>
      </w:pPr>
      <w:r w:rsidRPr="00607BCF">
        <w:rPr>
          <w:rFonts w:cs="Arial"/>
        </w:rPr>
        <w:t xml:space="preserve">Hierbij verklaar ik naar eer en geweten dat er geen sprake is van Russische betrokkenheid bij de uitvoering van deze overeenkomst die de drempels van artikel 5 </w:t>
      </w:r>
      <w:proofErr w:type="spellStart"/>
      <w:r w:rsidRPr="00607BCF">
        <w:rPr>
          <w:rFonts w:cs="Arial"/>
        </w:rPr>
        <w:t>duodecies</w:t>
      </w:r>
      <w:proofErr w:type="spellEnd"/>
      <w:r w:rsidRPr="00607BCF">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C74574">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84A0404" w14:textId="296A8272" w:rsidR="00E83B82" w:rsidRPr="00B5463F" w:rsidRDefault="009F46C3" w:rsidP="00B5463F">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65634641" w14:textId="77777777" w:rsidR="00B5463F" w:rsidRDefault="00B5463F" w:rsidP="00247A23"/>
    <w:p w14:paraId="075D6412" w14:textId="7AE60539"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36D094B7" w14:textId="77777777" w:rsidR="00B5463F" w:rsidRDefault="00B5463F" w:rsidP="00247A23"/>
    <w:p w14:paraId="7BB377E0" w14:textId="0B3CCEA7" w:rsidR="00247A23" w:rsidRPr="00607BCF" w:rsidRDefault="00247A23" w:rsidP="00247A23">
      <w:r w:rsidRPr="00607BCF">
        <w:t>………………</w:t>
      </w:r>
      <w:r w:rsidRPr="00607BCF">
        <w:tab/>
      </w:r>
      <w:r w:rsidRPr="00607BCF">
        <w:tab/>
      </w:r>
      <w:r w:rsidRPr="00607BCF">
        <w:tab/>
      </w:r>
      <w:r w:rsidRPr="00607BCF">
        <w:tab/>
      </w:r>
      <w:r w:rsidRPr="00607BCF">
        <w:tab/>
        <w:t>………………</w:t>
      </w:r>
    </w:p>
    <w:p w14:paraId="452C707C" w14:textId="4B1529FF" w:rsidR="00247A23" w:rsidRDefault="00247A23" w:rsidP="00247A23">
      <w:r>
        <w:t>Handtekening</w:t>
      </w:r>
    </w:p>
    <w:sectPr w:rsidR="00247A23" w:rsidSect="000440AE">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D081B" w14:textId="77777777" w:rsidR="000440AE" w:rsidRDefault="000440AE">
      <w:r>
        <w:separator/>
      </w:r>
    </w:p>
  </w:endnote>
  <w:endnote w:type="continuationSeparator" w:id="0">
    <w:p w14:paraId="10AAF83A" w14:textId="77777777" w:rsidR="000440AE" w:rsidRDefault="0004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1DDEC1D2" w14:textId="0C8C4DAA" w:rsidR="005C1431" w:rsidRDefault="005C1431">
        <w:pPr>
          <w:pStyle w:val="Voettekst"/>
          <w:jc w:val="right"/>
        </w:pPr>
        <w:r>
          <w:fldChar w:fldCharType="begin"/>
        </w:r>
        <w:r>
          <w:instrText>PAGE   \* MERGEFORMAT</w:instrText>
        </w:r>
        <w:r>
          <w:fldChar w:fldCharType="separate"/>
        </w:r>
        <w:r>
          <w:t>2</w:t>
        </w:r>
        <w:r>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4883D" w14:textId="77777777" w:rsidR="000440AE" w:rsidRDefault="000440AE">
      <w:r>
        <w:separator/>
      </w:r>
    </w:p>
  </w:footnote>
  <w:footnote w:type="continuationSeparator" w:id="0">
    <w:p w14:paraId="45946972" w14:textId="77777777" w:rsidR="000440AE" w:rsidRDefault="000440AE">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0F27FF0D" w:rsidR="00713A38" w:rsidRDefault="00D94808" w:rsidP="002B098B">
          <w:pPr>
            <w:pStyle w:val="Koptekst"/>
          </w:pPr>
          <w:r>
            <w:rPr>
              <w:noProof/>
            </w:rPr>
            <w:ptab w:relativeTo="margin" w:alignment="left" w:leader="none"/>
          </w:r>
          <w:r w:rsidR="007761FA">
            <w:rPr>
              <w:noProof/>
            </w:rPr>
            <w:ptab w:relativeTo="margin" w:alignment="right" w:leader="none"/>
          </w:r>
          <w:r w:rsidR="00254807">
            <w:rPr>
              <w:noProof/>
            </w:rPr>
            <w:ptab w:relativeTo="margin" w:alignment="center" w:leader="none"/>
          </w:r>
          <w:r w:rsidR="00254807">
            <w:rPr>
              <w:noProof/>
            </w:rPr>
            <w:ptab w:relativeTo="margin" w:alignment="left" w:leader="none"/>
          </w:r>
        </w:p>
      </w:tc>
      <w:tc>
        <w:tcPr>
          <w:tcW w:w="1559" w:type="dxa"/>
          <w:shd w:val="clear" w:color="auto" w:fill="auto"/>
        </w:tcPr>
        <w:p w14:paraId="1BA92DFE" w14:textId="48AE3816" w:rsidR="00713A38" w:rsidRDefault="007761FA" w:rsidP="0023628B">
          <w:pPr>
            <w:pStyle w:val="Koptekst"/>
          </w:pPr>
          <w:r>
            <w:rPr>
              <w:noProof/>
            </w:rPr>
            <w:ptab w:relativeTo="margin" w:alignment="left" w:leader="none"/>
          </w:r>
          <w:r>
            <w:rPr>
              <w:noProof/>
            </w:rPr>
            <w:ptab w:relativeTo="margin" w:alignment="left" w:leader="none"/>
          </w: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4A55311D" w:rsidR="00713A38" w:rsidRDefault="00713A38" w:rsidP="0023628B">
          <w:pPr>
            <w:pStyle w:val="Koptekst"/>
          </w:pPr>
        </w:p>
      </w:tc>
    </w:tr>
  </w:tbl>
  <w:p w14:paraId="5B1F8612" w14:textId="51D27E5A" w:rsidR="00713A38" w:rsidRDefault="00421530">
    <w:pPr>
      <w:pStyle w:val="Koptekst"/>
    </w:pPr>
    <w:r>
      <w:rPr>
        <w:noProof/>
      </w:rPr>
      <w:drawing>
        <wp:inline distT="0" distB="0" distL="0" distR="0" wp14:anchorId="72B5C46B" wp14:editId="423D2DB7">
          <wp:extent cx="845820" cy="807720"/>
          <wp:effectExtent l="0" t="0" r="0" b="0"/>
          <wp:docPr id="82007114" name="Afbeelding 82007114" descr="Afbeelding met tekst, Lettertype, Elektrisch blauw,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Elektrisch blauw,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r w:rsidR="008F140C">
      <w:rPr>
        <w:noProof/>
      </w:rPr>
      <w:ptab w:relativeTo="margin" w:alignment="right" w:leader="none"/>
    </w:r>
    <w:r w:rsidR="008F140C">
      <w:rPr>
        <w:noProof/>
      </w:rPr>
      <w:drawing>
        <wp:inline distT="0" distB="0" distL="0" distR="0" wp14:anchorId="7EFC959F" wp14:editId="3B04F617">
          <wp:extent cx="1638300" cy="834441"/>
          <wp:effectExtent l="0" t="0" r="0" b="3810"/>
          <wp:docPr id="1963020427" name="Afbeelding 1" descr="Gemeente Westerveld - Trendbureau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veld - Trendbureau Drenth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303" cy="83902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40AE"/>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54807"/>
    <w:rsid w:val="002644B1"/>
    <w:rsid w:val="00270385"/>
    <w:rsid w:val="002936E3"/>
    <w:rsid w:val="00294087"/>
    <w:rsid w:val="002960F9"/>
    <w:rsid w:val="002A16DF"/>
    <w:rsid w:val="002B098B"/>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1530"/>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E3487"/>
    <w:rsid w:val="006019E7"/>
    <w:rsid w:val="006029F6"/>
    <w:rsid w:val="006040F1"/>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33F36"/>
    <w:rsid w:val="00752E48"/>
    <w:rsid w:val="007761FA"/>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8F140C"/>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463F"/>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74574"/>
    <w:rsid w:val="00CA14F4"/>
    <w:rsid w:val="00CC406D"/>
    <w:rsid w:val="00D05FC7"/>
    <w:rsid w:val="00D17E42"/>
    <w:rsid w:val="00D40560"/>
    <w:rsid w:val="00D4268A"/>
    <w:rsid w:val="00D54DEA"/>
    <w:rsid w:val="00D57B19"/>
    <w:rsid w:val="00D63BBE"/>
    <w:rsid w:val="00D8453C"/>
    <w:rsid w:val="00D94808"/>
    <w:rsid w:val="00DA7EF0"/>
    <w:rsid w:val="00DB7B72"/>
    <w:rsid w:val="00DC210E"/>
    <w:rsid w:val="00DC3AD8"/>
    <w:rsid w:val="00DC7A91"/>
    <w:rsid w:val="00DD1C06"/>
    <w:rsid w:val="00DD6C2C"/>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odeHeer\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RCUS45HN67DU-974321440-284264</_dlc_DocId>
    <_dlc_DocIdUrl xmlns="558c601a-c172-4142-980b-33deeaa1e95d">
      <Url>https://sscons.sharepoint.com/sites/ORG-IC/_layouts/15/DocIdRedir.aspx?ID=RCUS45HN67DU-974321440-284264</Url>
      <Description>RCUS45HN67DU-974321440-284264</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5.xml><?xml version="1.0" encoding="utf-8"?>
<ds:datastoreItem xmlns:ds="http://schemas.openxmlformats.org/officeDocument/2006/customXml" ds:itemID="{693D9293-06A0-4665-8204-E33E5A1AB66E}"/>
</file>

<file path=docProps/app.xml><?xml version="1.0" encoding="utf-8"?>
<Properties xmlns="http://schemas.openxmlformats.org/officeDocument/2006/extended-properties" xmlns:vt="http://schemas.openxmlformats.org/officeDocument/2006/docPropsVTypes">
  <Template>Leeg document met kop- en voettekst</Template>
  <TotalTime>12</TotalTime>
  <Pages>1</Pages>
  <Words>254</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Theo de Heer</cp:lastModifiedBy>
  <cp:revision>13</cp:revision>
  <cp:lastPrinted>2019-01-04T09:57:00Z</cp:lastPrinted>
  <dcterms:created xsi:type="dcterms:W3CDTF">2022-06-21T08:58:00Z</dcterms:created>
  <dcterms:modified xsi:type="dcterms:W3CDTF">2024-02-23T08:49:00Z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b5eb2745-3c01-4955-8089-b339519a9af9</vt:lpwstr>
  </property>
</Properties>
</file>