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00BF3" w14:textId="77777777" w:rsidR="009553D1" w:rsidRDefault="009553D1" w:rsidP="00E04489">
      <w:pPr>
        <w:rPr>
          <w:b/>
          <w:sz w:val="28"/>
          <w:szCs w:val="24"/>
        </w:rPr>
      </w:pPr>
    </w:p>
    <w:p w14:paraId="67C4017D" w14:textId="3CB21583" w:rsidR="00E04489" w:rsidRPr="00E04489" w:rsidRDefault="00E04489" w:rsidP="00E04489">
      <w:pPr>
        <w:rPr>
          <w:b/>
          <w:sz w:val="28"/>
          <w:szCs w:val="24"/>
        </w:rPr>
      </w:pPr>
      <w:r w:rsidRPr="00E04489">
        <w:rPr>
          <w:b/>
          <w:sz w:val="28"/>
          <w:szCs w:val="24"/>
        </w:rPr>
        <w:t xml:space="preserve">Bijlage </w:t>
      </w:r>
      <w:r w:rsidR="00025899">
        <w:rPr>
          <w:b/>
          <w:sz w:val="28"/>
          <w:szCs w:val="24"/>
        </w:rPr>
        <w:t xml:space="preserve">1 </w:t>
      </w:r>
      <w:r w:rsidRPr="00E04489">
        <w:rPr>
          <w:b/>
          <w:sz w:val="28"/>
          <w:szCs w:val="24"/>
        </w:rPr>
        <w:t>Holdingverklaring</w:t>
      </w:r>
    </w:p>
    <w:p w14:paraId="1BEC9B61" w14:textId="5663BCC7" w:rsidR="00485561" w:rsidRDefault="00485561" w:rsidP="00457155">
      <w:pPr>
        <w:rPr>
          <w:b/>
        </w:rPr>
      </w:pPr>
      <w:r w:rsidRPr="00485561">
        <w:rPr>
          <w:b/>
        </w:rPr>
        <w:t xml:space="preserve">Betreft: </w:t>
      </w:r>
      <w:r w:rsidR="00BD5C5A">
        <w:rPr>
          <w:b/>
        </w:rPr>
        <w:t>Europese</w:t>
      </w:r>
      <w:r w:rsidRPr="00485561">
        <w:rPr>
          <w:b/>
        </w:rPr>
        <w:t xml:space="preserve"> aanbestedingsprocedure ‘</w:t>
      </w:r>
      <w:proofErr w:type="spellStart"/>
      <w:r w:rsidR="00620C57">
        <w:rPr>
          <w:b/>
        </w:rPr>
        <w:t>Anonimisering</w:t>
      </w:r>
      <w:proofErr w:type="spellEnd"/>
      <w:r w:rsidRPr="00485561">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rsidR="00000000">
              <w:fldChar w:fldCharType="separate"/>
            </w:r>
            <w:r>
              <w:fldChar w:fldCharType="end"/>
            </w:r>
          </w:p>
        </w:tc>
        <w:tc>
          <w:tcPr>
            <w:tcW w:w="8677" w:type="dxa"/>
          </w:tcPr>
          <w:p w14:paraId="1BEC9B65" w14:textId="0F36E3C7" w:rsidR="00485561" w:rsidRPr="005B0638" w:rsidRDefault="00485561" w:rsidP="00FF6BB0">
            <w:pPr>
              <w:spacing w:before="144" w:after="144" w:line="240" w:lineRule="auto"/>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rsidR="00000000">
              <w:fldChar w:fldCharType="separate"/>
            </w:r>
            <w:r>
              <w:fldChar w:fldCharType="end"/>
            </w:r>
          </w:p>
        </w:tc>
        <w:tc>
          <w:tcPr>
            <w:tcW w:w="8677" w:type="dxa"/>
          </w:tcPr>
          <w:p w14:paraId="1BEC9B6A" w14:textId="386412CE" w:rsidR="00485561" w:rsidRPr="00F6251A" w:rsidRDefault="00485561" w:rsidP="00FF6BB0">
            <w:pPr>
              <w:spacing w:before="144" w:after="144" w:line="240" w:lineRule="auto"/>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9"/>
        <w:gridCol w:w="6849"/>
      </w:tblGrid>
      <w:tr w:rsidR="00A077A7" w14:paraId="740C9D33" w14:textId="77777777" w:rsidTr="00273C17">
        <w:trPr>
          <w:trHeight w:val="366"/>
        </w:trPr>
        <w:tc>
          <w:tcPr>
            <w:tcW w:w="2802" w:type="dxa"/>
          </w:tcPr>
          <w:p w14:paraId="46C01B5D" w14:textId="485D6A89" w:rsidR="00A077A7" w:rsidRPr="00273C17" w:rsidRDefault="00A077A7" w:rsidP="00137AB3">
            <w:pPr>
              <w:spacing w:before="120" w:after="120" w:line="240" w:lineRule="auto"/>
              <w:rPr>
                <w:sz w:val="20"/>
                <w:u w:val="single"/>
              </w:rPr>
            </w:pPr>
            <w:r w:rsidRPr="00273C17">
              <w:rPr>
                <w:sz w:val="20"/>
              </w:rP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Pr="00273C17" w:rsidRDefault="00A077A7" w:rsidP="00137AB3">
            <w:pPr>
              <w:spacing w:before="120" w:after="120" w:line="240" w:lineRule="auto"/>
              <w:rPr>
                <w:sz w:val="20"/>
                <w:u w:val="single"/>
              </w:rPr>
            </w:pPr>
            <w:r w:rsidRPr="00273C17">
              <w:rPr>
                <w:sz w:val="20"/>
              </w:rPr>
              <w:t>Naam</w:t>
            </w:r>
            <w:r w:rsidR="00137AB3" w:rsidRPr="00273C17">
              <w:rPr>
                <w:sz w:val="20"/>
              </w:rPr>
              <w:t xml:space="preserve"> </w:t>
            </w:r>
            <w:r w:rsidRPr="00273C17">
              <w:rPr>
                <w:sz w:val="20"/>
              </w:rP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Pr="00273C17" w:rsidRDefault="00137AB3" w:rsidP="00137AB3">
            <w:pPr>
              <w:spacing w:before="120" w:after="120" w:line="240" w:lineRule="auto"/>
              <w:rPr>
                <w:sz w:val="20"/>
                <w:u w:val="single"/>
              </w:rPr>
            </w:pPr>
            <w:r w:rsidRPr="00273C17">
              <w:rPr>
                <w:sz w:val="20"/>
              </w:rP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Pr="00273C17" w:rsidRDefault="00137AB3" w:rsidP="00137AB3">
            <w:pPr>
              <w:spacing w:before="120" w:after="120" w:line="240" w:lineRule="auto"/>
              <w:rPr>
                <w:sz w:val="20"/>
              </w:rPr>
            </w:pPr>
            <w:r w:rsidRPr="00273C17">
              <w:rPr>
                <w:sz w:val="20"/>
              </w:rP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3984F1D2" w14:textId="2028CD24" w:rsidR="00137AB3" w:rsidRPr="00273C17" w:rsidRDefault="00137AB3" w:rsidP="00137AB3">
            <w:pPr>
              <w:spacing w:before="120" w:after="120" w:line="240" w:lineRule="auto"/>
              <w:rPr>
                <w:sz w:val="20"/>
              </w:rPr>
            </w:pPr>
            <w:r w:rsidRPr="00273C17">
              <w:rPr>
                <w:sz w:val="20"/>
              </w:rPr>
              <w:t>Handtekening</w:t>
            </w: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79"/>
        <w:gridCol w:w="6849"/>
      </w:tblGrid>
      <w:tr w:rsidR="00137AB3" w14:paraId="0E08648D" w14:textId="77777777" w:rsidTr="00835830">
        <w:tc>
          <w:tcPr>
            <w:tcW w:w="2802" w:type="dxa"/>
          </w:tcPr>
          <w:p w14:paraId="27680086" w14:textId="42CCF451" w:rsidR="00137AB3" w:rsidRPr="00273C17" w:rsidRDefault="00137AB3" w:rsidP="00137AB3">
            <w:pPr>
              <w:spacing w:before="120" w:after="120" w:line="240" w:lineRule="auto"/>
              <w:rPr>
                <w:sz w:val="20"/>
                <w:u w:val="single"/>
              </w:rPr>
            </w:pPr>
            <w:r w:rsidRPr="00273C17">
              <w:rPr>
                <w:sz w:val="20"/>
              </w:rP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Pr="00273C17" w:rsidRDefault="00137AB3" w:rsidP="00137AB3">
            <w:pPr>
              <w:spacing w:before="120" w:after="120" w:line="240" w:lineRule="auto"/>
              <w:rPr>
                <w:sz w:val="20"/>
                <w:u w:val="single"/>
              </w:rPr>
            </w:pPr>
            <w:r w:rsidRPr="00273C17">
              <w:rPr>
                <w:sz w:val="20"/>
              </w:rP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Pr="00273C17" w:rsidRDefault="00137AB3" w:rsidP="00137AB3">
            <w:pPr>
              <w:spacing w:before="120" w:after="120" w:line="240" w:lineRule="auto"/>
              <w:rPr>
                <w:sz w:val="20"/>
                <w:u w:val="single"/>
              </w:rPr>
            </w:pPr>
            <w:r w:rsidRPr="00273C17">
              <w:rPr>
                <w:sz w:val="20"/>
              </w:rP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Pr="00273C17" w:rsidRDefault="00137AB3" w:rsidP="00137AB3">
            <w:pPr>
              <w:spacing w:before="120" w:after="120" w:line="240" w:lineRule="auto"/>
              <w:rPr>
                <w:sz w:val="20"/>
              </w:rPr>
            </w:pPr>
            <w:r w:rsidRPr="00273C17">
              <w:rPr>
                <w:sz w:val="20"/>
              </w:rP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5D2D662F" w14:textId="0AC09258" w:rsidR="00137AB3" w:rsidRPr="00273C17" w:rsidRDefault="00137AB3" w:rsidP="00137AB3">
            <w:pPr>
              <w:spacing w:before="120" w:after="120" w:line="240" w:lineRule="auto"/>
              <w:rPr>
                <w:sz w:val="20"/>
              </w:rPr>
            </w:pPr>
            <w:r w:rsidRPr="00273C17">
              <w:rPr>
                <w:sz w:val="20"/>
              </w:rPr>
              <w:t>Handtekening</w:t>
            </w: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126F0B">
      <w:headerReference w:type="default" r:id="rId11"/>
      <w:footerReference w:type="even" r:id="rId12"/>
      <w:footerReference w:type="default" r:id="rId13"/>
      <w:headerReference w:type="first" r:id="rId14"/>
      <w:footerReference w:type="first" r:id="rId15"/>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64FBF" w14:textId="77777777" w:rsidR="00126F0B" w:rsidRDefault="00126F0B">
      <w:r>
        <w:separator/>
      </w:r>
    </w:p>
  </w:endnote>
  <w:endnote w:type="continuationSeparator" w:id="0">
    <w:p w14:paraId="107466F3" w14:textId="77777777" w:rsidR="00126F0B" w:rsidRDefault="0012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6037879"/>
      <w:docPartObj>
        <w:docPartGallery w:val="Page Numbers (Bottom of Page)"/>
        <w:docPartUnique/>
      </w:docPartObj>
    </w:sdtPr>
    <w:sdtContent>
      <w:sdt>
        <w:sdtPr>
          <w:id w:val="-1769616900"/>
          <w:docPartObj>
            <w:docPartGallery w:val="Page Numbers (Top of Page)"/>
            <w:docPartUnique/>
          </w:docPartObj>
        </w:sdt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300578612"/>
      <w:docPartObj>
        <w:docPartGallery w:val="Page Numbers (Bottom of Page)"/>
        <w:docPartUnique/>
      </w:docPartObj>
    </w:sdtPr>
    <w:sdtContent>
      <w:sdt>
        <w:sdtPr>
          <w:rPr>
            <w:sz w:val="20"/>
          </w:rPr>
          <w:id w:val="-321888782"/>
          <w:docPartObj>
            <w:docPartGallery w:val="Page Numbers (Top of Page)"/>
            <w:docPartUnique/>
          </w:docPartObj>
        </w:sdt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E350" w14:textId="77777777" w:rsidR="00126F0B" w:rsidRDefault="00126F0B">
      <w:r>
        <w:separator/>
      </w:r>
    </w:p>
  </w:footnote>
  <w:footnote w:type="continuationSeparator" w:id="0">
    <w:p w14:paraId="5FA502F8" w14:textId="77777777" w:rsidR="00126F0B" w:rsidRDefault="00126F0B">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289BB" w14:textId="6ECC9765" w:rsidR="00D617B3" w:rsidRDefault="00D617B3">
    <w:pPr>
      <w:pStyle w:val="Koptekst"/>
    </w:pPr>
  </w:p>
  <w:p w14:paraId="293F6857" w14:textId="457C81E8" w:rsidR="00D617B3" w:rsidRDefault="00DF14E3" w:rsidP="00DF14E3">
    <w:pPr>
      <w:pStyle w:val="Koptekst"/>
    </w:pPr>
    <w:r>
      <w:rPr>
        <w:noProof/>
      </w:rPr>
      <w:drawing>
        <wp:inline distT="0" distB="0" distL="0" distR="0" wp14:anchorId="151496D0" wp14:editId="51EA7790">
          <wp:extent cx="845820" cy="807720"/>
          <wp:effectExtent l="0" t="0" r="0" b="0"/>
          <wp:docPr id="1" name="Afbeelding 1" descr="Afbeelding met tekst, Lettertype, Elektrisch blauw,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Elektrisch blauw,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07720"/>
                  </a:xfrm>
                  <a:prstGeom prst="rect">
                    <a:avLst/>
                  </a:prstGeom>
                  <a:noFill/>
                  <a:ln>
                    <a:noFill/>
                  </a:ln>
                </pic:spPr>
              </pic:pic>
            </a:graphicData>
          </a:graphic>
        </wp:inline>
      </w:drawing>
    </w:r>
    <w:r w:rsidR="009553D1">
      <w:rPr>
        <w:noProof/>
      </w:rPr>
      <w:ptab w:relativeTo="margin" w:alignment="right" w:leader="none"/>
    </w:r>
    <w:r w:rsidR="009553D1">
      <w:rPr>
        <w:noProof/>
      </w:rPr>
      <w:drawing>
        <wp:inline distT="0" distB="0" distL="0" distR="0" wp14:anchorId="6174C534" wp14:editId="57BE3DAC">
          <wp:extent cx="1638300" cy="834441"/>
          <wp:effectExtent l="0" t="0" r="0" b="3810"/>
          <wp:docPr id="612918094" name="Afbeelding 1" descr="Gemeente Westerveld - Trendbureau Dren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Westerveld - Trendbureau Drenth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303" cy="8390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25899"/>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26F0B"/>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73C17"/>
    <w:rsid w:val="002936E3"/>
    <w:rsid w:val="00294087"/>
    <w:rsid w:val="002960F9"/>
    <w:rsid w:val="002D1748"/>
    <w:rsid w:val="002E0806"/>
    <w:rsid w:val="003018AB"/>
    <w:rsid w:val="00301ADD"/>
    <w:rsid w:val="00317079"/>
    <w:rsid w:val="003369A3"/>
    <w:rsid w:val="00343598"/>
    <w:rsid w:val="00352E6E"/>
    <w:rsid w:val="003732BF"/>
    <w:rsid w:val="003A1E1D"/>
    <w:rsid w:val="003A4A36"/>
    <w:rsid w:val="003E0A90"/>
    <w:rsid w:val="00413744"/>
    <w:rsid w:val="004317A3"/>
    <w:rsid w:val="00444721"/>
    <w:rsid w:val="00457155"/>
    <w:rsid w:val="00485561"/>
    <w:rsid w:val="0049169D"/>
    <w:rsid w:val="004A0B0D"/>
    <w:rsid w:val="004A2836"/>
    <w:rsid w:val="004F07F7"/>
    <w:rsid w:val="004F2305"/>
    <w:rsid w:val="00547595"/>
    <w:rsid w:val="005564CA"/>
    <w:rsid w:val="005576FD"/>
    <w:rsid w:val="00562549"/>
    <w:rsid w:val="005769AD"/>
    <w:rsid w:val="00597891"/>
    <w:rsid w:val="005B1943"/>
    <w:rsid w:val="005D04E3"/>
    <w:rsid w:val="005D4213"/>
    <w:rsid w:val="005D4605"/>
    <w:rsid w:val="006019E7"/>
    <w:rsid w:val="00602EF7"/>
    <w:rsid w:val="006114DD"/>
    <w:rsid w:val="00612F23"/>
    <w:rsid w:val="00620C57"/>
    <w:rsid w:val="00623032"/>
    <w:rsid w:val="006243FD"/>
    <w:rsid w:val="006270D4"/>
    <w:rsid w:val="006364ED"/>
    <w:rsid w:val="00644793"/>
    <w:rsid w:val="00657D34"/>
    <w:rsid w:val="00663D80"/>
    <w:rsid w:val="00693103"/>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553D1"/>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B72F9"/>
    <w:rsid w:val="00BC2211"/>
    <w:rsid w:val="00BD5C5A"/>
    <w:rsid w:val="00BF0858"/>
    <w:rsid w:val="00C10DA1"/>
    <w:rsid w:val="00C42533"/>
    <w:rsid w:val="00C612F9"/>
    <w:rsid w:val="00CC406D"/>
    <w:rsid w:val="00D15699"/>
    <w:rsid w:val="00D17E42"/>
    <w:rsid w:val="00D40560"/>
    <w:rsid w:val="00D4268A"/>
    <w:rsid w:val="00D57B19"/>
    <w:rsid w:val="00D617B3"/>
    <w:rsid w:val="00DA7EF0"/>
    <w:rsid w:val="00DC210E"/>
    <w:rsid w:val="00DC65BA"/>
    <w:rsid w:val="00DC7A91"/>
    <w:rsid w:val="00DF14E3"/>
    <w:rsid w:val="00E04489"/>
    <w:rsid w:val="00E04767"/>
    <w:rsid w:val="00E34FEF"/>
    <w:rsid w:val="00E70C32"/>
    <w:rsid w:val="00EC0022"/>
    <w:rsid w:val="00EC3AD8"/>
    <w:rsid w:val="00ED6943"/>
    <w:rsid w:val="00EF622C"/>
    <w:rsid w:val="00F10F4C"/>
    <w:rsid w:val="00F349BD"/>
    <w:rsid w:val="00F46E1D"/>
    <w:rsid w:val="00F70AA5"/>
    <w:rsid w:val="00F70DCF"/>
    <w:rsid w:val="00F860AD"/>
    <w:rsid w:val="00F92976"/>
    <w:rsid w:val="00F95B7F"/>
    <w:rsid w:val="00F97258"/>
    <w:rsid w:val="00FA5214"/>
    <w:rsid w:val="00FC7A75"/>
    <w:rsid w:val="00FF6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uiPriority w:val="99"/>
    <w:rsid w:val="00A254C8"/>
    <w:pPr>
      <w:tabs>
        <w:tab w:val="center" w:pos="4513"/>
        <w:tab w:val="right" w:pos="9026"/>
      </w:tabs>
    </w:pPr>
  </w:style>
  <w:style w:type="character" w:customStyle="1" w:styleId="KoptekstChar">
    <w:name w:val="Koptekst Char"/>
    <w:link w:val="Koptekst"/>
    <w:uiPriority w:val="99"/>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RCUS45HN67DU-974321440-284263</_dlc_DocId>
    <_dlc_DocIdUrl xmlns="558c601a-c172-4142-980b-33deeaa1e95d">
      <Url>https://sscons.sharepoint.com/sites/ORG-IC/_layouts/15/DocIdRedir.aspx?ID=RCUS45HN67DU-974321440-284263</Url>
      <Description>RCUS45HN67DU-974321440-284263</Description>
    </_dlc_DocIdUrl>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3.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4.xml><?xml version="1.0" encoding="utf-8"?>
<ds:datastoreItem xmlns:ds="http://schemas.openxmlformats.org/officeDocument/2006/customXml" ds:itemID="{4F96F86B-C985-4883-AAC7-4467FD71E040}"/>
</file>

<file path=docProps/app.xml><?xml version="1.0" encoding="utf-8"?>
<Properties xmlns="http://schemas.openxmlformats.org/officeDocument/2006/extended-properties" xmlns:vt="http://schemas.openxmlformats.org/officeDocument/2006/docPropsVTypes">
  <Template>Normal</Template>
  <TotalTime>12</TotalTime>
  <Pages>1</Pages>
  <Words>188</Words>
  <Characters>1040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Theo de Heer</cp:lastModifiedBy>
  <cp:revision>22</cp:revision>
  <cp:lastPrinted>1900-12-31T23:00:00Z</cp:lastPrinted>
  <dcterms:created xsi:type="dcterms:W3CDTF">2023-09-21T07:45:00Z</dcterms:created>
  <dcterms:modified xsi:type="dcterms:W3CDTF">2024-02-22T10:42:00Z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6de96ebc-46b0-4712-b581-15d72023c721</vt:lpwstr>
  </property>
  <property fmtid="{D5CDD505-2E9C-101B-9397-08002B2CF9AE}" pid="4" name="MediaServiceImageTags">
    <vt:lpwstr/>
  </property>
</Properties>
</file>