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2E02F" w14:textId="74BB3DDE" w:rsidR="003F5EB0" w:rsidRDefault="002825BD" w:rsidP="003F5EB0">
      <w:r>
        <w:t xml:space="preserve">Bijlage </w:t>
      </w:r>
      <w:r w:rsidR="00DD3711">
        <w:t>3</w:t>
      </w:r>
      <w:r>
        <w:t xml:space="preserve"> Inschrijfformulier gesprekken</w:t>
      </w:r>
    </w:p>
    <w:p w14:paraId="2A834FD7" w14:textId="77777777" w:rsidR="002825BD" w:rsidRDefault="002825BD" w:rsidP="003F5EB0"/>
    <w:p w14:paraId="60102933" w14:textId="77777777" w:rsidR="002825BD" w:rsidRPr="00E34D9D" w:rsidRDefault="002825BD" w:rsidP="002825BD">
      <w:pPr>
        <w:rPr>
          <w:sz w:val="22"/>
          <w:szCs w:val="22"/>
        </w:rPr>
      </w:pPr>
      <w:r>
        <w:t xml:space="preserve">Beantwoord door : </w:t>
      </w:r>
      <w:r w:rsidRPr="00E34D9D">
        <w:rPr>
          <w:sz w:val="22"/>
          <w:szCs w:val="22"/>
          <w:highlight w:val="yellow"/>
        </w:rPr>
        <w:t>&lt; naam leverancier &gt;</w:t>
      </w:r>
    </w:p>
    <w:p w14:paraId="7875F3A0" w14:textId="77777777" w:rsidR="002825BD" w:rsidRDefault="002825BD" w:rsidP="003F5EB0"/>
    <w:p w14:paraId="43179BE1" w14:textId="00BAD035" w:rsidR="002825BD" w:rsidRDefault="002825BD" w:rsidP="003F5EB0">
      <w:r>
        <w:t>Bij het plannen van de gesprekken zal geprobeerd worden rekening te houden met de opgegeven voorkeuren.</w:t>
      </w:r>
      <w:r w:rsidR="00DD3711">
        <w:t xml:space="preserve"> </w:t>
      </w:r>
      <w:r>
        <w:t>De uiterste datum voor aanmelden deelname toelichtende gesprekken is 18 december.</w:t>
      </w:r>
    </w:p>
    <w:p w14:paraId="4AC2D52E" w14:textId="78B1830D" w:rsidR="002825BD" w:rsidRDefault="002825BD" w:rsidP="003F5EB0">
      <w:r>
        <w:t xml:space="preserve">Graag onderstaand formulier invullen en indienen via de berichtenmodule van TenderNed. </w:t>
      </w:r>
    </w:p>
    <w:p w14:paraId="578515D2" w14:textId="77777777" w:rsidR="002825BD" w:rsidRDefault="002825BD" w:rsidP="003F5EB0"/>
    <w:p w14:paraId="3CC4FFD8" w14:textId="2A2A6D99" w:rsidR="002825BD" w:rsidRDefault="002825BD" w:rsidP="003F5EB0">
      <w:r>
        <w:t>Voorkeur 1 voor gesprek</w:t>
      </w:r>
    </w:p>
    <w:tbl>
      <w:tblPr>
        <w:tblStyle w:val="Tabelraster"/>
        <w:tblW w:w="0" w:type="auto"/>
        <w:tblInd w:w="714" w:type="dxa"/>
        <w:tblLook w:val="04A0" w:firstRow="1" w:lastRow="0" w:firstColumn="1" w:lastColumn="0" w:noHBand="0" w:noVBand="1"/>
      </w:tblPr>
      <w:tblGrid>
        <w:gridCol w:w="2542"/>
        <w:gridCol w:w="2139"/>
        <w:gridCol w:w="2304"/>
      </w:tblGrid>
      <w:tr w:rsidR="002825BD" w14:paraId="347DA11B" w14:textId="77777777" w:rsidTr="00A617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2" w:type="dxa"/>
          </w:tcPr>
          <w:p w14:paraId="61F86C10" w14:textId="77777777" w:rsidR="002825BD" w:rsidRDefault="002825BD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r>
              <w:t>locatie</w:t>
            </w:r>
          </w:p>
        </w:tc>
        <w:tc>
          <w:tcPr>
            <w:tcW w:w="2139" w:type="dxa"/>
          </w:tcPr>
          <w:p w14:paraId="125697AE" w14:textId="77777777" w:rsidR="002825BD" w:rsidRDefault="002825BD" w:rsidP="00A61775">
            <w:pPr>
              <w:pStyle w:val="Lijstalinea"/>
              <w:autoSpaceDE w:val="0"/>
              <w:autoSpaceDN w:val="0"/>
              <w:adjustRightInd w:val="0"/>
              <w:ind w:left="0"/>
            </w:pPr>
          </w:p>
        </w:tc>
        <w:tc>
          <w:tcPr>
            <w:tcW w:w="2304" w:type="dxa"/>
          </w:tcPr>
          <w:p w14:paraId="1F0596F9" w14:textId="77777777" w:rsidR="002825BD" w:rsidRDefault="002825BD" w:rsidP="00A61775">
            <w:pPr>
              <w:pStyle w:val="Lijstalinea"/>
              <w:autoSpaceDE w:val="0"/>
              <w:autoSpaceDN w:val="0"/>
              <w:adjustRightInd w:val="0"/>
              <w:ind w:left="0"/>
            </w:pPr>
          </w:p>
        </w:tc>
      </w:tr>
      <w:tr w:rsidR="002825BD" w14:paraId="593DF425" w14:textId="77777777" w:rsidTr="00A61775">
        <w:tc>
          <w:tcPr>
            <w:tcW w:w="2542" w:type="dxa"/>
          </w:tcPr>
          <w:p w14:paraId="529A49B2" w14:textId="77777777" w:rsidR="002825BD" w:rsidRDefault="002825BD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r w:rsidRPr="007F4C8D">
              <w:t xml:space="preserve">RWS </w:t>
            </w:r>
            <w:r>
              <w:t xml:space="preserve">VCNL </w:t>
            </w:r>
            <w:proofErr w:type="spellStart"/>
            <w:r>
              <w:t>Papendorpseweg</w:t>
            </w:r>
            <w:proofErr w:type="spellEnd"/>
            <w:r>
              <w:t xml:space="preserve"> 101, 3528 BJ Utrecht</w:t>
            </w:r>
          </w:p>
        </w:tc>
        <w:tc>
          <w:tcPr>
            <w:tcW w:w="2139" w:type="dxa"/>
          </w:tcPr>
          <w:p w14:paraId="040A170C" w14:textId="6579460C" w:rsidR="002825BD" w:rsidRDefault="009B1A60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r>
              <w:t>6 februari</w:t>
            </w:r>
            <w:r w:rsidR="002825BD">
              <w:t xml:space="preserve"> 2025</w:t>
            </w:r>
          </w:p>
        </w:tc>
        <w:tc>
          <w:tcPr>
            <w:tcW w:w="2304" w:type="dxa"/>
          </w:tcPr>
          <w:p w14:paraId="1222D19F" w14:textId="4ADA3E0C" w:rsidR="002825BD" w:rsidRDefault="00DD3711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1278988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825BD">
              <w:t xml:space="preserve">  09.30-10.30</w:t>
            </w:r>
          </w:p>
          <w:p w14:paraId="5CD08552" w14:textId="5DF39C8E" w:rsidR="002825BD" w:rsidRDefault="00DD3711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1270278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825BD">
              <w:t xml:space="preserve">  10.45-11.45</w:t>
            </w:r>
          </w:p>
          <w:p w14:paraId="46977C58" w14:textId="7372BAD0" w:rsidR="002825BD" w:rsidRDefault="00DD3711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119056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825BD">
              <w:t xml:space="preserve">  12.15-13.15</w:t>
            </w:r>
          </w:p>
          <w:p w14:paraId="3C8A28D7" w14:textId="1F3F80CC" w:rsidR="002825BD" w:rsidRDefault="00DD3711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119349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825BD">
              <w:t xml:space="preserve">  13.30-14.30</w:t>
            </w:r>
          </w:p>
          <w:p w14:paraId="1B4D9706" w14:textId="57BD1A55" w:rsidR="002825BD" w:rsidRDefault="00DD3711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-1096788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825BD">
              <w:t xml:space="preserve">  14.45–15.45</w:t>
            </w:r>
          </w:p>
          <w:p w14:paraId="0AA78FA2" w14:textId="77777777" w:rsidR="002825BD" w:rsidRDefault="002825BD" w:rsidP="00A61775">
            <w:pPr>
              <w:pStyle w:val="Lijstalinea"/>
              <w:autoSpaceDE w:val="0"/>
              <w:autoSpaceDN w:val="0"/>
              <w:adjustRightInd w:val="0"/>
              <w:ind w:left="0"/>
            </w:pPr>
          </w:p>
        </w:tc>
      </w:tr>
      <w:tr w:rsidR="002825BD" w14:paraId="14D6E92C" w14:textId="77777777" w:rsidTr="00A61775">
        <w:tc>
          <w:tcPr>
            <w:tcW w:w="2542" w:type="dxa"/>
          </w:tcPr>
          <w:p w14:paraId="38CC156B" w14:textId="77777777" w:rsidR="002825BD" w:rsidRPr="007F4C8D" w:rsidRDefault="002825BD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r w:rsidRPr="007F4C8D">
              <w:t xml:space="preserve">RWS </w:t>
            </w:r>
            <w:r>
              <w:t xml:space="preserve">VCNL </w:t>
            </w:r>
            <w:proofErr w:type="spellStart"/>
            <w:r>
              <w:t>Papendorpseweg</w:t>
            </w:r>
            <w:proofErr w:type="spellEnd"/>
            <w:r>
              <w:t xml:space="preserve"> 101, 3528 BJ Utrecht</w:t>
            </w:r>
          </w:p>
        </w:tc>
        <w:tc>
          <w:tcPr>
            <w:tcW w:w="2139" w:type="dxa"/>
          </w:tcPr>
          <w:p w14:paraId="085E8BE2" w14:textId="03B84E78" w:rsidR="002825BD" w:rsidRDefault="009B1A60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r>
              <w:t>10 februari</w:t>
            </w:r>
            <w:r w:rsidR="002825BD">
              <w:t xml:space="preserve"> 2025</w:t>
            </w:r>
          </w:p>
        </w:tc>
        <w:tc>
          <w:tcPr>
            <w:tcW w:w="2304" w:type="dxa"/>
          </w:tcPr>
          <w:p w14:paraId="287617B3" w14:textId="77777777" w:rsidR="00872F79" w:rsidRDefault="00DD3711" w:rsidP="00872F79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997009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2F79">
              <w:t xml:space="preserve">  09.30-10.30</w:t>
            </w:r>
          </w:p>
          <w:p w14:paraId="5577F91B" w14:textId="77777777" w:rsidR="00872F79" w:rsidRDefault="00DD3711" w:rsidP="00872F79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-2093922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2F79">
              <w:t xml:space="preserve">  10.45-11.45</w:t>
            </w:r>
          </w:p>
          <w:p w14:paraId="769C5ACB" w14:textId="77777777" w:rsidR="00872F79" w:rsidRDefault="00DD3711" w:rsidP="00872F79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-1766222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2F79">
              <w:t xml:space="preserve">  12.15-13.15</w:t>
            </w:r>
          </w:p>
          <w:p w14:paraId="675423B7" w14:textId="77777777" w:rsidR="00872F79" w:rsidRDefault="00DD3711" w:rsidP="00872F79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20499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2F79">
              <w:t xml:space="preserve">  13.30-14.30</w:t>
            </w:r>
          </w:p>
          <w:p w14:paraId="21EB1AFE" w14:textId="77777777" w:rsidR="00872F79" w:rsidRDefault="00DD3711" w:rsidP="00872F79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-360212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2F79">
              <w:t xml:space="preserve">  14.45–15.45</w:t>
            </w:r>
          </w:p>
          <w:p w14:paraId="30B7C395" w14:textId="6E430F83" w:rsidR="002825BD" w:rsidRDefault="002825BD" w:rsidP="00A61775">
            <w:pPr>
              <w:pStyle w:val="Lijstalinea"/>
              <w:autoSpaceDE w:val="0"/>
              <w:autoSpaceDN w:val="0"/>
              <w:adjustRightInd w:val="0"/>
              <w:ind w:left="0"/>
            </w:pPr>
          </w:p>
        </w:tc>
      </w:tr>
    </w:tbl>
    <w:p w14:paraId="0227DDB2" w14:textId="703737D8" w:rsidR="002825BD" w:rsidRDefault="002825BD" w:rsidP="003F5EB0">
      <w:r>
        <w:t>Voorkeur 2 voor gesprek</w:t>
      </w:r>
    </w:p>
    <w:tbl>
      <w:tblPr>
        <w:tblStyle w:val="Tabelraster"/>
        <w:tblW w:w="0" w:type="auto"/>
        <w:tblInd w:w="714" w:type="dxa"/>
        <w:tblLook w:val="04A0" w:firstRow="1" w:lastRow="0" w:firstColumn="1" w:lastColumn="0" w:noHBand="0" w:noVBand="1"/>
      </w:tblPr>
      <w:tblGrid>
        <w:gridCol w:w="2542"/>
        <w:gridCol w:w="2139"/>
        <w:gridCol w:w="2304"/>
      </w:tblGrid>
      <w:tr w:rsidR="002825BD" w14:paraId="42D8C7EA" w14:textId="77777777" w:rsidTr="00A617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2" w:type="dxa"/>
          </w:tcPr>
          <w:p w14:paraId="32DCE897" w14:textId="77777777" w:rsidR="002825BD" w:rsidRDefault="002825BD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r>
              <w:t>locatie</w:t>
            </w:r>
          </w:p>
        </w:tc>
        <w:tc>
          <w:tcPr>
            <w:tcW w:w="2139" w:type="dxa"/>
          </w:tcPr>
          <w:p w14:paraId="5FD3A924" w14:textId="77777777" w:rsidR="002825BD" w:rsidRDefault="002825BD" w:rsidP="00A61775">
            <w:pPr>
              <w:pStyle w:val="Lijstalinea"/>
              <w:autoSpaceDE w:val="0"/>
              <w:autoSpaceDN w:val="0"/>
              <w:adjustRightInd w:val="0"/>
              <w:ind w:left="0"/>
            </w:pPr>
          </w:p>
        </w:tc>
        <w:tc>
          <w:tcPr>
            <w:tcW w:w="2304" w:type="dxa"/>
          </w:tcPr>
          <w:p w14:paraId="560CC46F" w14:textId="77777777" w:rsidR="002825BD" w:rsidRDefault="002825BD" w:rsidP="00A61775">
            <w:pPr>
              <w:pStyle w:val="Lijstalinea"/>
              <w:autoSpaceDE w:val="0"/>
              <w:autoSpaceDN w:val="0"/>
              <w:adjustRightInd w:val="0"/>
              <w:ind w:left="0"/>
            </w:pPr>
          </w:p>
        </w:tc>
      </w:tr>
      <w:tr w:rsidR="002825BD" w14:paraId="498C4FD2" w14:textId="77777777" w:rsidTr="00A61775">
        <w:tc>
          <w:tcPr>
            <w:tcW w:w="2542" w:type="dxa"/>
          </w:tcPr>
          <w:p w14:paraId="117A43F0" w14:textId="77777777" w:rsidR="002825BD" w:rsidRDefault="002825BD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r w:rsidRPr="007F4C8D">
              <w:t xml:space="preserve">RWS </w:t>
            </w:r>
            <w:r>
              <w:t xml:space="preserve">VCNL </w:t>
            </w:r>
            <w:proofErr w:type="spellStart"/>
            <w:r>
              <w:t>Papendorpseweg</w:t>
            </w:r>
            <w:proofErr w:type="spellEnd"/>
            <w:r>
              <w:t xml:space="preserve"> 101, 3528 BJ Utrecht</w:t>
            </w:r>
          </w:p>
        </w:tc>
        <w:tc>
          <w:tcPr>
            <w:tcW w:w="2139" w:type="dxa"/>
          </w:tcPr>
          <w:p w14:paraId="1A8CFF31" w14:textId="493B0BE8" w:rsidR="002825BD" w:rsidRDefault="009B1A60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r>
              <w:t>6 februari</w:t>
            </w:r>
            <w:r w:rsidR="002825BD">
              <w:t xml:space="preserve"> 2025</w:t>
            </w:r>
          </w:p>
        </w:tc>
        <w:tc>
          <w:tcPr>
            <w:tcW w:w="2304" w:type="dxa"/>
          </w:tcPr>
          <w:p w14:paraId="2E26CCB3" w14:textId="77777777" w:rsidR="002825BD" w:rsidRDefault="00DD3711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50617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825BD">
              <w:t xml:space="preserve">  09.30-10.30</w:t>
            </w:r>
          </w:p>
          <w:p w14:paraId="2187B6F6" w14:textId="77777777" w:rsidR="002825BD" w:rsidRDefault="00DD3711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62088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825BD">
              <w:t xml:space="preserve">  10.45-11.45</w:t>
            </w:r>
          </w:p>
          <w:p w14:paraId="6E82BD3A" w14:textId="77777777" w:rsidR="002825BD" w:rsidRDefault="00DD3711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-2130376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825BD">
              <w:t xml:space="preserve">  12.15-13.15</w:t>
            </w:r>
          </w:p>
          <w:p w14:paraId="28A24D50" w14:textId="77777777" w:rsidR="002825BD" w:rsidRDefault="00DD3711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1419446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825BD">
              <w:t xml:space="preserve">  13.30-14.30</w:t>
            </w:r>
          </w:p>
          <w:p w14:paraId="757CB79F" w14:textId="77777777" w:rsidR="002825BD" w:rsidRDefault="00DD3711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-85468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825BD">
              <w:t xml:space="preserve">  14.45–15.45</w:t>
            </w:r>
          </w:p>
          <w:p w14:paraId="4C9D4C7E" w14:textId="77777777" w:rsidR="002825BD" w:rsidRDefault="002825BD" w:rsidP="00A61775">
            <w:pPr>
              <w:pStyle w:val="Lijstalinea"/>
              <w:autoSpaceDE w:val="0"/>
              <w:autoSpaceDN w:val="0"/>
              <w:adjustRightInd w:val="0"/>
              <w:ind w:left="0"/>
            </w:pPr>
          </w:p>
        </w:tc>
      </w:tr>
      <w:tr w:rsidR="002825BD" w14:paraId="26A45006" w14:textId="77777777" w:rsidTr="00A61775">
        <w:tc>
          <w:tcPr>
            <w:tcW w:w="2542" w:type="dxa"/>
          </w:tcPr>
          <w:p w14:paraId="26DF0129" w14:textId="77777777" w:rsidR="002825BD" w:rsidRPr="007F4C8D" w:rsidRDefault="002825BD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r w:rsidRPr="007F4C8D">
              <w:t xml:space="preserve">RWS </w:t>
            </w:r>
            <w:r>
              <w:t xml:space="preserve">VCNL </w:t>
            </w:r>
            <w:proofErr w:type="spellStart"/>
            <w:r>
              <w:t>Papendorpseweg</w:t>
            </w:r>
            <w:proofErr w:type="spellEnd"/>
            <w:r>
              <w:t xml:space="preserve"> 101, 3528 BJ Utrecht</w:t>
            </w:r>
          </w:p>
        </w:tc>
        <w:tc>
          <w:tcPr>
            <w:tcW w:w="2139" w:type="dxa"/>
          </w:tcPr>
          <w:p w14:paraId="543C3B83" w14:textId="3E1C6C74" w:rsidR="002825BD" w:rsidRDefault="009B1A60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r>
              <w:t>10 febru</w:t>
            </w:r>
            <w:r w:rsidR="002825BD">
              <w:t>ari 2025</w:t>
            </w:r>
          </w:p>
        </w:tc>
        <w:tc>
          <w:tcPr>
            <w:tcW w:w="2304" w:type="dxa"/>
          </w:tcPr>
          <w:p w14:paraId="61E30BAC" w14:textId="77777777" w:rsidR="00872F79" w:rsidRDefault="00DD3711" w:rsidP="00872F79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1871559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2F79">
              <w:t xml:space="preserve">  09.30-10.30</w:t>
            </w:r>
          </w:p>
          <w:p w14:paraId="5E43A684" w14:textId="77777777" w:rsidR="00872F79" w:rsidRDefault="00DD3711" w:rsidP="00872F79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-47302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2F79">
              <w:t xml:space="preserve">  10.45-11.45</w:t>
            </w:r>
          </w:p>
          <w:p w14:paraId="6457F868" w14:textId="77777777" w:rsidR="00872F79" w:rsidRDefault="00DD3711" w:rsidP="00872F79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-319582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2F79">
              <w:t xml:space="preserve">  12.15-13.15</w:t>
            </w:r>
          </w:p>
          <w:p w14:paraId="1DE1A18C" w14:textId="77777777" w:rsidR="00872F79" w:rsidRDefault="00DD3711" w:rsidP="00872F79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2005402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2F79">
              <w:t xml:space="preserve">  13.30-14.30</w:t>
            </w:r>
          </w:p>
          <w:p w14:paraId="73FF43AF" w14:textId="77777777" w:rsidR="00872F79" w:rsidRDefault="00DD3711" w:rsidP="00872F79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-738168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2F79">
              <w:t xml:space="preserve">  14.45–15.45</w:t>
            </w:r>
          </w:p>
          <w:p w14:paraId="01DA16AB" w14:textId="0DA2C0AF" w:rsidR="002825BD" w:rsidRDefault="002825BD" w:rsidP="00A61775">
            <w:pPr>
              <w:pStyle w:val="Lijstalinea"/>
              <w:autoSpaceDE w:val="0"/>
              <w:autoSpaceDN w:val="0"/>
              <w:adjustRightInd w:val="0"/>
              <w:ind w:left="0"/>
            </w:pPr>
          </w:p>
        </w:tc>
      </w:tr>
    </w:tbl>
    <w:p w14:paraId="2DE6653D" w14:textId="43E1958B" w:rsidR="002825BD" w:rsidRDefault="002825BD" w:rsidP="003F5EB0">
      <w:r>
        <w:t>Voorkeur 3 voor gesprek</w:t>
      </w:r>
    </w:p>
    <w:tbl>
      <w:tblPr>
        <w:tblStyle w:val="Tabelraster"/>
        <w:tblW w:w="0" w:type="auto"/>
        <w:tblInd w:w="714" w:type="dxa"/>
        <w:tblLook w:val="04A0" w:firstRow="1" w:lastRow="0" w:firstColumn="1" w:lastColumn="0" w:noHBand="0" w:noVBand="1"/>
      </w:tblPr>
      <w:tblGrid>
        <w:gridCol w:w="2542"/>
        <w:gridCol w:w="2139"/>
        <w:gridCol w:w="2304"/>
      </w:tblGrid>
      <w:tr w:rsidR="002825BD" w14:paraId="6ED1FD19" w14:textId="77777777" w:rsidTr="00A617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2" w:type="dxa"/>
          </w:tcPr>
          <w:p w14:paraId="1D3F0272" w14:textId="77777777" w:rsidR="002825BD" w:rsidRDefault="002825BD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r>
              <w:t>locatie</w:t>
            </w:r>
          </w:p>
        </w:tc>
        <w:tc>
          <w:tcPr>
            <w:tcW w:w="2139" w:type="dxa"/>
          </w:tcPr>
          <w:p w14:paraId="154D9540" w14:textId="77777777" w:rsidR="002825BD" w:rsidRDefault="002825BD" w:rsidP="00A61775">
            <w:pPr>
              <w:pStyle w:val="Lijstalinea"/>
              <w:autoSpaceDE w:val="0"/>
              <w:autoSpaceDN w:val="0"/>
              <w:adjustRightInd w:val="0"/>
              <w:ind w:left="0"/>
            </w:pPr>
          </w:p>
        </w:tc>
        <w:tc>
          <w:tcPr>
            <w:tcW w:w="2304" w:type="dxa"/>
          </w:tcPr>
          <w:p w14:paraId="5C6376D0" w14:textId="77777777" w:rsidR="002825BD" w:rsidRDefault="002825BD" w:rsidP="00A61775">
            <w:pPr>
              <w:pStyle w:val="Lijstalinea"/>
              <w:autoSpaceDE w:val="0"/>
              <w:autoSpaceDN w:val="0"/>
              <w:adjustRightInd w:val="0"/>
              <w:ind w:left="0"/>
            </w:pPr>
          </w:p>
        </w:tc>
      </w:tr>
      <w:tr w:rsidR="002825BD" w14:paraId="01DB29F6" w14:textId="77777777" w:rsidTr="00A61775">
        <w:tc>
          <w:tcPr>
            <w:tcW w:w="2542" w:type="dxa"/>
          </w:tcPr>
          <w:p w14:paraId="08E7ABBC" w14:textId="77777777" w:rsidR="002825BD" w:rsidRDefault="002825BD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r w:rsidRPr="007F4C8D">
              <w:t xml:space="preserve">RWS </w:t>
            </w:r>
            <w:r>
              <w:t xml:space="preserve">VCNL </w:t>
            </w:r>
            <w:proofErr w:type="spellStart"/>
            <w:r>
              <w:t>Papendorpseweg</w:t>
            </w:r>
            <w:proofErr w:type="spellEnd"/>
            <w:r>
              <w:t xml:space="preserve"> 101, 3528 BJ Utrecht</w:t>
            </w:r>
          </w:p>
        </w:tc>
        <w:tc>
          <w:tcPr>
            <w:tcW w:w="2139" w:type="dxa"/>
          </w:tcPr>
          <w:p w14:paraId="3AB40451" w14:textId="6759335D" w:rsidR="002825BD" w:rsidRDefault="009B1A60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r>
              <w:t>6 februari</w:t>
            </w:r>
            <w:r w:rsidR="002825BD">
              <w:t xml:space="preserve"> 2025</w:t>
            </w:r>
          </w:p>
        </w:tc>
        <w:tc>
          <w:tcPr>
            <w:tcW w:w="2304" w:type="dxa"/>
          </w:tcPr>
          <w:p w14:paraId="27167A09" w14:textId="77777777" w:rsidR="002825BD" w:rsidRDefault="00DD3711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323859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825BD">
              <w:t xml:space="preserve">  09.30-10.30</w:t>
            </w:r>
          </w:p>
          <w:p w14:paraId="2454603F" w14:textId="77777777" w:rsidR="002825BD" w:rsidRDefault="00DD3711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796804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825BD">
              <w:t xml:space="preserve">  10.45-11.45</w:t>
            </w:r>
          </w:p>
          <w:p w14:paraId="53FD1479" w14:textId="77777777" w:rsidR="002825BD" w:rsidRDefault="00DD3711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-209108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825BD">
              <w:t xml:space="preserve">  12.15-13.15</w:t>
            </w:r>
          </w:p>
          <w:p w14:paraId="2F0739A7" w14:textId="77777777" w:rsidR="002825BD" w:rsidRDefault="00DD3711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-1057393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825BD">
              <w:t xml:space="preserve">  13.30-14.30</w:t>
            </w:r>
          </w:p>
          <w:p w14:paraId="433B9163" w14:textId="77777777" w:rsidR="002825BD" w:rsidRDefault="00DD3711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86071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5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825BD">
              <w:t xml:space="preserve">  14.45–15.45</w:t>
            </w:r>
          </w:p>
          <w:p w14:paraId="5F455502" w14:textId="77777777" w:rsidR="002825BD" w:rsidRDefault="002825BD" w:rsidP="00A61775">
            <w:pPr>
              <w:pStyle w:val="Lijstalinea"/>
              <w:autoSpaceDE w:val="0"/>
              <w:autoSpaceDN w:val="0"/>
              <w:adjustRightInd w:val="0"/>
              <w:ind w:left="0"/>
            </w:pPr>
          </w:p>
        </w:tc>
      </w:tr>
      <w:tr w:rsidR="002825BD" w14:paraId="10042720" w14:textId="77777777" w:rsidTr="00A61775">
        <w:tc>
          <w:tcPr>
            <w:tcW w:w="2542" w:type="dxa"/>
          </w:tcPr>
          <w:p w14:paraId="4FE57BFD" w14:textId="77777777" w:rsidR="002825BD" w:rsidRPr="007F4C8D" w:rsidRDefault="002825BD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r w:rsidRPr="007F4C8D">
              <w:t xml:space="preserve">RWS </w:t>
            </w:r>
            <w:r>
              <w:t xml:space="preserve">VCNL </w:t>
            </w:r>
            <w:proofErr w:type="spellStart"/>
            <w:r>
              <w:t>Papendorpseweg</w:t>
            </w:r>
            <w:proofErr w:type="spellEnd"/>
            <w:r>
              <w:t xml:space="preserve"> 101, 3528 BJ Utrecht</w:t>
            </w:r>
          </w:p>
        </w:tc>
        <w:tc>
          <w:tcPr>
            <w:tcW w:w="2139" w:type="dxa"/>
          </w:tcPr>
          <w:p w14:paraId="31D2668A" w14:textId="7DC73FC8" w:rsidR="002825BD" w:rsidRDefault="009B1A60" w:rsidP="00A61775">
            <w:pPr>
              <w:pStyle w:val="Lijstalinea"/>
              <w:autoSpaceDE w:val="0"/>
              <w:autoSpaceDN w:val="0"/>
              <w:adjustRightInd w:val="0"/>
              <w:ind w:left="0"/>
            </w:pPr>
            <w:r>
              <w:t>10 februari</w:t>
            </w:r>
            <w:r w:rsidR="002825BD">
              <w:t xml:space="preserve"> 2025</w:t>
            </w:r>
          </w:p>
        </w:tc>
        <w:tc>
          <w:tcPr>
            <w:tcW w:w="2304" w:type="dxa"/>
          </w:tcPr>
          <w:p w14:paraId="63B8DD87" w14:textId="77777777" w:rsidR="00872F79" w:rsidRDefault="00DD3711" w:rsidP="00872F79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603934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2F79">
              <w:t xml:space="preserve">  09.30-10.30</w:t>
            </w:r>
          </w:p>
          <w:p w14:paraId="46176261" w14:textId="77777777" w:rsidR="00872F79" w:rsidRDefault="00DD3711" w:rsidP="00872F79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1880514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2F79">
              <w:t xml:space="preserve">  10.45-11.45</w:t>
            </w:r>
          </w:p>
          <w:p w14:paraId="0A25F104" w14:textId="77777777" w:rsidR="00872F79" w:rsidRDefault="00DD3711" w:rsidP="00872F79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-208575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2F79">
              <w:t xml:space="preserve">  12.15-13.15</w:t>
            </w:r>
          </w:p>
          <w:p w14:paraId="6C9BEEC2" w14:textId="77777777" w:rsidR="00872F79" w:rsidRDefault="00DD3711" w:rsidP="00872F79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50017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2F79">
              <w:t xml:space="preserve">  13.30-14.30</w:t>
            </w:r>
          </w:p>
          <w:p w14:paraId="35236D2E" w14:textId="77777777" w:rsidR="00872F79" w:rsidRDefault="00DD3711" w:rsidP="00872F79">
            <w:pPr>
              <w:pStyle w:val="Lijstalinea"/>
              <w:autoSpaceDE w:val="0"/>
              <w:autoSpaceDN w:val="0"/>
              <w:adjustRightInd w:val="0"/>
              <w:ind w:left="0"/>
            </w:pPr>
            <w:sdt>
              <w:sdtPr>
                <w:id w:val="296427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F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72F79">
              <w:t xml:space="preserve">  14.45–15.45</w:t>
            </w:r>
          </w:p>
          <w:p w14:paraId="6D6D2A7E" w14:textId="208B1061" w:rsidR="002825BD" w:rsidRDefault="002825BD" w:rsidP="00A61775">
            <w:pPr>
              <w:pStyle w:val="Lijstalinea"/>
              <w:autoSpaceDE w:val="0"/>
              <w:autoSpaceDN w:val="0"/>
              <w:adjustRightInd w:val="0"/>
              <w:ind w:left="0"/>
            </w:pPr>
          </w:p>
        </w:tc>
      </w:tr>
    </w:tbl>
    <w:p w14:paraId="7502DB5E" w14:textId="77777777" w:rsidR="002825BD" w:rsidRDefault="002825BD" w:rsidP="003F5EB0"/>
    <w:p w14:paraId="589B6AD8" w14:textId="77777777" w:rsidR="002825BD" w:rsidRDefault="002825BD" w:rsidP="003F5EB0"/>
    <w:p w14:paraId="161E3A60" w14:textId="2F55F67A" w:rsidR="002825BD" w:rsidRDefault="002825BD" w:rsidP="003F5EB0">
      <w:r>
        <w:t>Deelnemers (maximaal 3):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825BD" w14:paraId="488F6D11" w14:textId="77777777" w:rsidTr="002825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1" w:type="dxa"/>
          </w:tcPr>
          <w:p w14:paraId="72D064ED" w14:textId="45959FCF" w:rsidR="002825BD" w:rsidRDefault="002825BD" w:rsidP="003F5EB0">
            <w:r>
              <w:t>Naam</w:t>
            </w:r>
          </w:p>
        </w:tc>
        <w:tc>
          <w:tcPr>
            <w:tcW w:w="4531" w:type="dxa"/>
          </w:tcPr>
          <w:p w14:paraId="3FBCC99D" w14:textId="007BB9E0" w:rsidR="002825BD" w:rsidRDefault="002825BD" w:rsidP="003F5EB0">
            <w:r>
              <w:t>e-mailadres</w:t>
            </w:r>
          </w:p>
        </w:tc>
      </w:tr>
      <w:tr w:rsidR="002825BD" w14:paraId="7CCF4C70" w14:textId="77777777" w:rsidTr="002825BD">
        <w:tc>
          <w:tcPr>
            <w:tcW w:w="4531" w:type="dxa"/>
          </w:tcPr>
          <w:p w14:paraId="415807A2" w14:textId="77777777" w:rsidR="002825BD" w:rsidRDefault="002825BD" w:rsidP="003F5EB0"/>
        </w:tc>
        <w:tc>
          <w:tcPr>
            <w:tcW w:w="4531" w:type="dxa"/>
          </w:tcPr>
          <w:p w14:paraId="69299F40" w14:textId="77777777" w:rsidR="002825BD" w:rsidRDefault="002825BD" w:rsidP="003F5EB0"/>
        </w:tc>
      </w:tr>
      <w:tr w:rsidR="002825BD" w14:paraId="59C4E9D1" w14:textId="77777777" w:rsidTr="002825BD">
        <w:tc>
          <w:tcPr>
            <w:tcW w:w="4531" w:type="dxa"/>
          </w:tcPr>
          <w:p w14:paraId="37B45DFF" w14:textId="77777777" w:rsidR="002825BD" w:rsidRDefault="002825BD" w:rsidP="003F5EB0"/>
        </w:tc>
        <w:tc>
          <w:tcPr>
            <w:tcW w:w="4531" w:type="dxa"/>
          </w:tcPr>
          <w:p w14:paraId="1D86DC7A" w14:textId="77777777" w:rsidR="002825BD" w:rsidRDefault="002825BD" w:rsidP="003F5EB0"/>
        </w:tc>
      </w:tr>
      <w:tr w:rsidR="002825BD" w14:paraId="624D980F" w14:textId="77777777" w:rsidTr="002825BD">
        <w:tc>
          <w:tcPr>
            <w:tcW w:w="4531" w:type="dxa"/>
          </w:tcPr>
          <w:p w14:paraId="724AEB49" w14:textId="77777777" w:rsidR="002825BD" w:rsidRDefault="002825BD" w:rsidP="003F5EB0"/>
        </w:tc>
        <w:tc>
          <w:tcPr>
            <w:tcW w:w="4531" w:type="dxa"/>
          </w:tcPr>
          <w:p w14:paraId="3F315318" w14:textId="77777777" w:rsidR="002825BD" w:rsidRDefault="002825BD" w:rsidP="003F5EB0"/>
        </w:tc>
      </w:tr>
    </w:tbl>
    <w:p w14:paraId="77D02D58" w14:textId="6814482D" w:rsidR="002825BD" w:rsidRPr="003F5EB0" w:rsidRDefault="002825BD" w:rsidP="003F5EB0">
      <w:r>
        <w:t xml:space="preserve">Het e-mailadres wordt gebruikt voor het versturen van de aanmelding. </w:t>
      </w:r>
    </w:p>
    <w:sectPr w:rsidR="002825BD" w:rsidRPr="003F5EB0" w:rsidSect="000B3F9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FD710" w14:textId="77777777" w:rsidR="002825BD" w:rsidRDefault="002825BD" w:rsidP="0088501B">
      <w:r>
        <w:separator/>
      </w:r>
    </w:p>
  </w:endnote>
  <w:endnote w:type="continuationSeparator" w:id="0">
    <w:p w14:paraId="7F621C71" w14:textId="77777777" w:rsidR="002825BD" w:rsidRDefault="002825B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DBC71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3F0B9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6E7F0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8516F" w14:textId="77777777" w:rsidR="002825BD" w:rsidRDefault="002825BD" w:rsidP="0088501B">
      <w:r>
        <w:separator/>
      </w:r>
    </w:p>
  </w:footnote>
  <w:footnote w:type="continuationSeparator" w:id="0">
    <w:p w14:paraId="0FDF9A9E" w14:textId="77777777" w:rsidR="002825BD" w:rsidRDefault="002825BD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C9C8D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33879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90841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15205742">
    <w:abstractNumId w:val="9"/>
  </w:num>
  <w:num w:numId="2" w16cid:durableId="2072539872">
    <w:abstractNumId w:val="11"/>
  </w:num>
  <w:num w:numId="3" w16cid:durableId="1899053164">
    <w:abstractNumId w:val="27"/>
  </w:num>
  <w:num w:numId="4" w16cid:durableId="1386876603">
    <w:abstractNumId w:val="10"/>
  </w:num>
  <w:num w:numId="5" w16cid:durableId="64885065">
    <w:abstractNumId w:val="15"/>
  </w:num>
  <w:num w:numId="6" w16cid:durableId="2098088108">
    <w:abstractNumId w:val="18"/>
  </w:num>
  <w:num w:numId="7" w16cid:durableId="162284064">
    <w:abstractNumId w:val="2"/>
  </w:num>
  <w:num w:numId="8" w16cid:durableId="1801800586">
    <w:abstractNumId w:val="1"/>
  </w:num>
  <w:num w:numId="9" w16cid:durableId="1165121228">
    <w:abstractNumId w:val="0"/>
  </w:num>
  <w:num w:numId="10" w16cid:durableId="1415012895">
    <w:abstractNumId w:val="7"/>
  </w:num>
  <w:num w:numId="11" w16cid:durableId="57215831">
    <w:abstractNumId w:val="5"/>
  </w:num>
  <w:num w:numId="12" w16cid:durableId="1577010090">
    <w:abstractNumId w:val="5"/>
  </w:num>
  <w:num w:numId="13" w16cid:durableId="2020961939">
    <w:abstractNumId w:val="28"/>
  </w:num>
  <w:num w:numId="14" w16cid:durableId="1903755710">
    <w:abstractNumId w:val="3"/>
  </w:num>
  <w:num w:numId="15" w16cid:durableId="601567647">
    <w:abstractNumId w:val="16"/>
  </w:num>
  <w:num w:numId="16" w16cid:durableId="884029289">
    <w:abstractNumId w:val="22"/>
  </w:num>
  <w:num w:numId="17" w16cid:durableId="1300069451">
    <w:abstractNumId w:val="8"/>
  </w:num>
  <w:num w:numId="18" w16cid:durableId="2025475748">
    <w:abstractNumId w:val="19"/>
  </w:num>
  <w:num w:numId="19" w16cid:durableId="640042612">
    <w:abstractNumId w:val="29"/>
  </w:num>
  <w:num w:numId="20" w16cid:durableId="1403020939">
    <w:abstractNumId w:val="12"/>
  </w:num>
  <w:num w:numId="21" w16cid:durableId="1250387314">
    <w:abstractNumId w:val="21"/>
  </w:num>
  <w:num w:numId="22" w16cid:durableId="96869520">
    <w:abstractNumId w:val="24"/>
  </w:num>
  <w:num w:numId="23" w16cid:durableId="1341350122">
    <w:abstractNumId w:val="17"/>
  </w:num>
  <w:num w:numId="24" w16cid:durableId="103159293">
    <w:abstractNumId w:val="26"/>
  </w:num>
  <w:num w:numId="25" w16cid:durableId="1243561389">
    <w:abstractNumId w:val="25"/>
  </w:num>
  <w:num w:numId="26" w16cid:durableId="840588546">
    <w:abstractNumId w:val="6"/>
  </w:num>
  <w:num w:numId="27" w16cid:durableId="307249065">
    <w:abstractNumId w:val="14"/>
  </w:num>
  <w:num w:numId="28" w16cid:durableId="1260791999">
    <w:abstractNumId w:val="20"/>
  </w:num>
  <w:num w:numId="29" w16cid:durableId="2023899952">
    <w:abstractNumId w:val="4"/>
  </w:num>
  <w:num w:numId="30" w16cid:durableId="514004363">
    <w:abstractNumId w:val="13"/>
  </w:num>
  <w:num w:numId="31" w16cid:durableId="4884607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5BD"/>
    <w:rsid w:val="00010A83"/>
    <w:rsid w:val="00043163"/>
    <w:rsid w:val="00056D70"/>
    <w:rsid w:val="000B3F94"/>
    <w:rsid w:val="000E1F3B"/>
    <w:rsid w:val="00173156"/>
    <w:rsid w:val="001D6F03"/>
    <w:rsid w:val="002825BD"/>
    <w:rsid w:val="002A6578"/>
    <w:rsid w:val="002B1092"/>
    <w:rsid w:val="002E0FD2"/>
    <w:rsid w:val="003339B6"/>
    <w:rsid w:val="00347D6A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72260"/>
    <w:rsid w:val="007F4AEA"/>
    <w:rsid w:val="00814B7F"/>
    <w:rsid w:val="00872F79"/>
    <w:rsid w:val="0088386A"/>
    <w:rsid w:val="0088501B"/>
    <w:rsid w:val="008D2753"/>
    <w:rsid w:val="008E3581"/>
    <w:rsid w:val="00905289"/>
    <w:rsid w:val="009B1A60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DD3711"/>
    <w:rsid w:val="00E456EE"/>
    <w:rsid w:val="00ED7AB9"/>
    <w:rsid w:val="00EE5BBE"/>
    <w:rsid w:val="00F11BBB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C1181"/>
  <w15:chartTrackingRefBased/>
  <w15:docId w15:val="{1DF3F414-9897-4F38-B83E-721BB6B4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25BD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opsomming 1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opsomming 1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5A120540FB054CBD76E77649F578DA" ma:contentTypeVersion="4" ma:contentTypeDescription="Een nieuw document maken." ma:contentTypeScope="" ma:versionID="77e97e6f4c64af834e0ee75ab98e3869">
  <xsd:schema xmlns:xsd="http://www.w3.org/2001/XMLSchema" xmlns:xs="http://www.w3.org/2001/XMLSchema" xmlns:p="http://schemas.microsoft.com/office/2006/metadata/properties" xmlns:ns2="2f0aafa1-cfea-4fe3-bc70-c409a625d6e0" targetNamespace="http://schemas.microsoft.com/office/2006/metadata/properties" ma:root="true" ma:fieldsID="5aa07c4f7e20b3dc5abe54c81a18b76d" ns2:_="">
    <xsd:import namespace="2f0aafa1-cfea-4fe3-bc70-c409a625d6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0aafa1-cfea-4fe3-bc70-c409a625d6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80C9B6-12B1-4417-ABF5-AC38D9FD1A60}">
  <ds:schemaRefs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2f0aafa1-cfea-4fe3-bc70-c409a625d6e0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21555FA-3176-426C-B38C-49FC354EB5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0aafa1-cfea-4fe3-bc70-c409a625d6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CD707B-0D19-4B69-8663-45C7E46CDA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227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Schijndel, Wendy van (RWS VWM)</dc:creator>
  <cp:keywords/>
  <dc:description/>
  <cp:lastModifiedBy>Schijndel, Wendy van (RWS VWM)</cp:lastModifiedBy>
  <cp:revision>4</cp:revision>
  <dcterms:created xsi:type="dcterms:W3CDTF">2024-11-18T08:27:00Z</dcterms:created>
  <dcterms:modified xsi:type="dcterms:W3CDTF">2024-11-21T13:21:00Z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0x0101002C5A120540FB054CBD76E77649F578DA</vt:lpwstr>
  </property>
</Properties>
</file>