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4A1AE8" w14:textId="016BECA9" w:rsidR="000857A6" w:rsidRPr="00FE35E8" w:rsidRDefault="00534934" w:rsidP="000857A6">
      <w:pPr>
        <w:pStyle w:val="GenummerdHoofdstuk"/>
        <w:numPr>
          <w:ilvl w:val="0"/>
          <w:numId w:val="0"/>
        </w:numPr>
        <w:spacing w:after="0" w:line="240" w:lineRule="auto"/>
        <w:rPr>
          <w:b/>
          <w:bCs/>
          <w:sz w:val="18"/>
          <w:szCs w:val="18"/>
        </w:rPr>
      </w:pPr>
      <w:bookmarkStart w:id="0" w:name="_Toc57643092"/>
      <w:r w:rsidRPr="00FE35E8">
        <w:rPr>
          <w:b/>
          <w:bCs/>
          <w:sz w:val="18"/>
          <w:szCs w:val="18"/>
        </w:rPr>
        <w:t xml:space="preserve">Bijlage </w:t>
      </w:r>
      <w:r w:rsidR="008C21CE" w:rsidRPr="00FE35E8">
        <w:rPr>
          <w:b/>
          <w:bCs/>
          <w:sz w:val="18"/>
          <w:szCs w:val="18"/>
        </w:rPr>
        <w:t>1</w:t>
      </w:r>
      <w:r w:rsidR="000857A6" w:rsidRPr="00FE35E8">
        <w:rPr>
          <w:b/>
          <w:bCs/>
          <w:sz w:val="18"/>
          <w:szCs w:val="18"/>
        </w:rPr>
        <w:t xml:space="preserve"> Vra</w:t>
      </w:r>
      <w:r w:rsidR="00FE35E8" w:rsidRPr="00FE35E8">
        <w:rPr>
          <w:b/>
          <w:bCs/>
          <w:sz w:val="18"/>
          <w:szCs w:val="18"/>
        </w:rPr>
        <w:t xml:space="preserve">ag en antwoordformulier </w:t>
      </w:r>
      <w:r w:rsidR="00193366">
        <w:rPr>
          <w:b/>
          <w:bCs/>
          <w:sz w:val="18"/>
          <w:szCs w:val="18"/>
        </w:rPr>
        <w:t>t</w:t>
      </w:r>
      <w:r w:rsidR="000857A6" w:rsidRPr="00FE35E8">
        <w:rPr>
          <w:b/>
          <w:bCs/>
          <w:sz w:val="18"/>
          <w:szCs w:val="18"/>
        </w:rPr>
        <w:t>en behoeve van marktconsultatie</w:t>
      </w:r>
      <w:bookmarkEnd w:id="0"/>
    </w:p>
    <w:p w14:paraId="71F72ACB" w14:textId="77777777" w:rsidR="000857A6" w:rsidRDefault="000857A6" w:rsidP="000857A6">
      <w:pPr>
        <w:spacing w:line="240" w:lineRule="auto"/>
        <w:rPr>
          <w:szCs w:val="18"/>
        </w:rPr>
      </w:pPr>
    </w:p>
    <w:p w14:paraId="323198F8" w14:textId="5F630B5A" w:rsidR="000857A6" w:rsidRDefault="000857A6" w:rsidP="006E2A69">
      <w:pPr>
        <w:pStyle w:val="subtitel"/>
      </w:pPr>
      <w:r>
        <w:t xml:space="preserve">Aanbesteding </w:t>
      </w:r>
      <w:r w:rsidR="00CC4DE0">
        <w:t xml:space="preserve">wegenzout </w:t>
      </w:r>
      <w:r>
        <w:t xml:space="preserve">Rijkswaterstaat </w:t>
      </w:r>
    </w:p>
    <w:p w14:paraId="33C6393D" w14:textId="7744DF3D" w:rsidR="000857A6" w:rsidRPr="00B50B58" w:rsidRDefault="00950428" w:rsidP="006E2A69">
      <w:pPr>
        <w:pStyle w:val="subtitel"/>
      </w:pPr>
      <w:r w:rsidRPr="00B50B58">
        <w:t>Nummer marktconsultatie: AT-2024-32</w:t>
      </w:r>
      <w:r w:rsidR="000857A6" w:rsidRPr="00B50B58">
        <w:t xml:space="preserve"> </w:t>
      </w:r>
    </w:p>
    <w:p w14:paraId="09FEC852" w14:textId="51AB878D" w:rsidR="00E82E11" w:rsidRDefault="00E82E11" w:rsidP="006E2A69">
      <w:pPr>
        <w:rPr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5152"/>
      </w:tblGrid>
      <w:tr w:rsidR="00FE35E8" w:rsidRPr="0006410D" w14:paraId="69A4EFD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47" w:type="dxa"/>
          </w:tcPr>
          <w:p w14:paraId="1E68A65D" w14:textId="77777777" w:rsidR="00FE35E8" w:rsidRPr="0006410D" w:rsidRDefault="00FE35E8">
            <w:pPr>
              <w:spacing w:line="240" w:lineRule="auto"/>
              <w:rPr>
                <w:sz w:val="18"/>
              </w:rPr>
            </w:pPr>
            <w:r w:rsidRPr="0006410D">
              <w:rPr>
                <w:sz w:val="18"/>
              </w:rPr>
              <w:t>Naam:</w:t>
            </w:r>
          </w:p>
        </w:tc>
        <w:tc>
          <w:tcPr>
            <w:tcW w:w="5152" w:type="dxa"/>
          </w:tcPr>
          <w:p w14:paraId="2FC31261" w14:textId="7ECE6D30" w:rsidR="00FE35E8" w:rsidRPr="0006410D" w:rsidRDefault="00FE35E8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FE35E8" w:rsidRPr="0006410D" w14:paraId="112114A5" w14:textId="77777777">
        <w:tc>
          <w:tcPr>
            <w:tcW w:w="2547" w:type="dxa"/>
          </w:tcPr>
          <w:p w14:paraId="77924526" w14:textId="77777777" w:rsidR="00FE35E8" w:rsidRPr="0006410D" w:rsidRDefault="00FE35E8">
            <w:pPr>
              <w:spacing w:line="240" w:lineRule="auto"/>
              <w:rPr>
                <w:b/>
                <w:sz w:val="18"/>
              </w:rPr>
            </w:pPr>
            <w:r w:rsidRPr="0006410D">
              <w:rPr>
                <w:b/>
                <w:sz w:val="18"/>
              </w:rPr>
              <w:t>Organisatie:</w:t>
            </w:r>
          </w:p>
        </w:tc>
        <w:tc>
          <w:tcPr>
            <w:tcW w:w="5152" w:type="dxa"/>
          </w:tcPr>
          <w:p w14:paraId="4173C388" w14:textId="77777777" w:rsidR="00FE35E8" w:rsidRPr="0006410D" w:rsidRDefault="00FE35E8">
            <w:pPr>
              <w:spacing w:line="240" w:lineRule="auto"/>
              <w:rPr>
                <w:b/>
                <w:sz w:val="18"/>
              </w:rPr>
            </w:pPr>
          </w:p>
        </w:tc>
      </w:tr>
      <w:tr w:rsidR="00FE35E8" w:rsidRPr="0006410D" w14:paraId="698AD551" w14:textId="77777777">
        <w:tc>
          <w:tcPr>
            <w:tcW w:w="2547" w:type="dxa"/>
          </w:tcPr>
          <w:p w14:paraId="3D21C86C" w14:textId="77777777" w:rsidR="00FE35E8" w:rsidRPr="0006410D" w:rsidRDefault="00FE35E8">
            <w:pPr>
              <w:spacing w:line="240" w:lineRule="auto"/>
              <w:rPr>
                <w:b/>
                <w:sz w:val="18"/>
              </w:rPr>
            </w:pPr>
            <w:r w:rsidRPr="0006410D">
              <w:rPr>
                <w:b/>
                <w:sz w:val="18"/>
              </w:rPr>
              <w:t>Functie:</w:t>
            </w:r>
          </w:p>
        </w:tc>
        <w:tc>
          <w:tcPr>
            <w:tcW w:w="5152" w:type="dxa"/>
          </w:tcPr>
          <w:p w14:paraId="54129FD7" w14:textId="77777777" w:rsidR="00FE35E8" w:rsidRPr="0006410D" w:rsidRDefault="00FE35E8">
            <w:pPr>
              <w:spacing w:line="240" w:lineRule="auto"/>
              <w:rPr>
                <w:b/>
                <w:sz w:val="18"/>
              </w:rPr>
            </w:pPr>
          </w:p>
        </w:tc>
      </w:tr>
      <w:tr w:rsidR="00FE35E8" w:rsidRPr="0006410D" w14:paraId="48340557" w14:textId="77777777">
        <w:tc>
          <w:tcPr>
            <w:tcW w:w="2547" w:type="dxa"/>
          </w:tcPr>
          <w:p w14:paraId="0E2678F1" w14:textId="77777777" w:rsidR="00FE35E8" w:rsidRPr="0006410D" w:rsidRDefault="00FE35E8">
            <w:pPr>
              <w:spacing w:line="240" w:lineRule="auto"/>
              <w:rPr>
                <w:b/>
                <w:sz w:val="18"/>
              </w:rPr>
            </w:pPr>
            <w:r w:rsidRPr="0006410D">
              <w:rPr>
                <w:b/>
                <w:sz w:val="18"/>
              </w:rPr>
              <w:t>E-mailadres:</w:t>
            </w:r>
          </w:p>
        </w:tc>
        <w:tc>
          <w:tcPr>
            <w:tcW w:w="5152" w:type="dxa"/>
          </w:tcPr>
          <w:p w14:paraId="74FA7A55" w14:textId="77777777" w:rsidR="00FE35E8" w:rsidRPr="0006410D" w:rsidRDefault="00FE35E8">
            <w:pPr>
              <w:spacing w:line="240" w:lineRule="auto"/>
              <w:rPr>
                <w:b/>
                <w:sz w:val="18"/>
              </w:rPr>
            </w:pPr>
          </w:p>
        </w:tc>
      </w:tr>
      <w:tr w:rsidR="00FE35E8" w:rsidRPr="0006410D" w14:paraId="16CE9E8B" w14:textId="77777777">
        <w:tc>
          <w:tcPr>
            <w:tcW w:w="2547" w:type="dxa"/>
          </w:tcPr>
          <w:p w14:paraId="0EBDBB31" w14:textId="77777777" w:rsidR="00FE35E8" w:rsidRPr="0006410D" w:rsidRDefault="00FE35E8">
            <w:pPr>
              <w:spacing w:line="240" w:lineRule="auto"/>
              <w:rPr>
                <w:b/>
                <w:sz w:val="18"/>
              </w:rPr>
            </w:pPr>
            <w:r w:rsidRPr="0006410D">
              <w:rPr>
                <w:b/>
                <w:sz w:val="18"/>
              </w:rPr>
              <w:t>Telefoonnummer:</w:t>
            </w:r>
          </w:p>
        </w:tc>
        <w:tc>
          <w:tcPr>
            <w:tcW w:w="5152" w:type="dxa"/>
          </w:tcPr>
          <w:p w14:paraId="1FC2FF73" w14:textId="77777777" w:rsidR="00FE35E8" w:rsidRPr="0006410D" w:rsidRDefault="00FE35E8">
            <w:pPr>
              <w:spacing w:line="240" w:lineRule="auto"/>
              <w:rPr>
                <w:b/>
                <w:sz w:val="18"/>
              </w:rPr>
            </w:pPr>
          </w:p>
        </w:tc>
      </w:tr>
      <w:tr w:rsidR="00FE35E8" w:rsidRPr="0006410D" w14:paraId="5EEF401F" w14:textId="77777777">
        <w:tc>
          <w:tcPr>
            <w:tcW w:w="2547" w:type="dxa"/>
          </w:tcPr>
          <w:p w14:paraId="0FA50414" w14:textId="77777777" w:rsidR="00FE35E8" w:rsidRPr="0006410D" w:rsidRDefault="00FE35E8">
            <w:pPr>
              <w:spacing w:line="240" w:lineRule="auto"/>
              <w:rPr>
                <w:b/>
                <w:sz w:val="18"/>
              </w:rPr>
            </w:pPr>
          </w:p>
        </w:tc>
        <w:tc>
          <w:tcPr>
            <w:tcW w:w="5152" w:type="dxa"/>
          </w:tcPr>
          <w:p w14:paraId="489A34FA" w14:textId="77777777" w:rsidR="00FE35E8" w:rsidRPr="0006410D" w:rsidRDefault="00FE35E8">
            <w:pPr>
              <w:spacing w:line="240" w:lineRule="auto"/>
              <w:rPr>
                <w:b/>
                <w:sz w:val="18"/>
              </w:rPr>
            </w:pPr>
          </w:p>
        </w:tc>
      </w:tr>
    </w:tbl>
    <w:p w14:paraId="3795EB6B" w14:textId="77777777" w:rsidR="00FE35E8" w:rsidRDefault="00FE35E8" w:rsidP="006E2A69">
      <w:pPr>
        <w:rPr>
          <w:szCs w:val="18"/>
        </w:rPr>
      </w:pPr>
    </w:p>
    <w:p w14:paraId="67F642D0" w14:textId="77777777" w:rsidR="00FE35E8" w:rsidRDefault="00FE35E8" w:rsidP="006E2A69">
      <w:pPr>
        <w:rPr>
          <w:szCs w:val="18"/>
        </w:rPr>
      </w:pPr>
    </w:p>
    <w:p w14:paraId="31EFB638" w14:textId="7B460511" w:rsidR="000461BC" w:rsidRDefault="00FE35E8" w:rsidP="006E2A69">
      <w:pPr>
        <w:rPr>
          <w:szCs w:val="18"/>
        </w:rPr>
      </w:pPr>
      <w:r>
        <w:t>U wordt gevraagd onderstaande vragen in deze tabel te beantwoorden. Graag zien wij uw toelichting bij vragen, in geval u een vraag met ‘nee’ heeft beantwoord. Ook bij het antwoord ‘ja’ kunt u in de toelichting informatie toevoegen.</w:t>
      </w:r>
    </w:p>
    <w:p w14:paraId="5B20D7F8" w14:textId="77777777" w:rsidR="000857A6" w:rsidRDefault="000857A6" w:rsidP="000857A6">
      <w:pPr>
        <w:pStyle w:val="Koptekst"/>
        <w:spacing w:line="240" w:lineRule="auto"/>
      </w:pPr>
    </w:p>
    <w:p w14:paraId="160A1C8A" w14:textId="77777777" w:rsidR="000857A6" w:rsidRPr="00E5193F" w:rsidRDefault="000857A6" w:rsidP="000857A6">
      <w:pPr>
        <w:pStyle w:val="Koptekst"/>
        <w:spacing w:line="240" w:lineRule="auto"/>
      </w:pPr>
    </w:p>
    <w:tbl>
      <w:tblPr>
        <w:tblW w:w="1020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6"/>
        <w:gridCol w:w="8505"/>
      </w:tblGrid>
      <w:tr w:rsidR="000857A6" w:rsidRPr="00940EA5" w14:paraId="75FD87C7" w14:textId="77777777" w:rsidTr="004D0761">
        <w:trPr>
          <w:trHeight w:val="448"/>
          <w:tblHeader/>
        </w:trPr>
        <w:tc>
          <w:tcPr>
            <w:tcW w:w="1696" w:type="dxa"/>
            <w:tcBorders>
              <w:bottom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CF58CA3" w14:textId="77777777" w:rsidR="000857A6" w:rsidRPr="00E5193F" w:rsidRDefault="000857A6" w:rsidP="00930C06">
            <w:pPr>
              <w:spacing w:line="240" w:lineRule="auto"/>
              <w:rPr>
                <w:rFonts w:eastAsia="Arial Unicode MS"/>
                <w:szCs w:val="18"/>
              </w:rPr>
            </w:pPr>
            <w:r w:rsidRPr="00E5193F">
              <w:rPr>
                <w:rFonts w:eastAsia="Arial Unicode MS"/>
                <w:szCs w:val="18"/>
              </w:rPr>
              <w:t>Nr.</w:t>
            </w:r>
          </w:p>
        </w:tc>
        <w:tc>
          <w:tcPr>
            <w:tcW w:w="8505" w:type="dxa"/>
            <w:tcBorders>
              <w:bottom w:val="single" w:sz="4" w:space="0" w:color="C0C0C0"/>
            </w:tcBorders>
            <w:vAlign w:val="center"/>
          </w:tcPr>
          <w:p w14:paraId="13210D07" w14:textId="77777777" w:rsidR="000857A6" w:rsidRPr="00E5193F" w:rsidRDefault="000857A6" w:rsidP="00930C06">
            <w:pPr>
              <w:spacing w:line="240" w:lineRule="auto"/>
              <w:rPr>
                <w:szCs w:val="18"/>
              </w:rPr>
            </w:pPr>
            <w:r w:rsidRPr="00E5193F">
              <w:rPr>
                <w:szCs w:val="18"/>
              </w:rPr>
              <w:t>Omschrijving</w:t>
            </w:r>
          </w:p>
        </w:tc>
      </w:tr>
      <w:tr w:rsidR="000857A6" w:rsidRPr="00940EA5" w14:paraId="5C1BBF55" w14:textId="77777777" w:rsidTr="004D0761">
        <w:trPr>
          <w:trHeight w:val="255"/>
        </w:trPr>
        <w:tc>
          <w:tcPr>
            <w:tcW w:w="10201" w:type="dxa"/>
            <w:gridSpan w:val="2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A4ECD04" w14:textId="77777777" w:rsidR="000857A6" w:rsidRPr="00940EA5" w:rsidRDefault="000857A6" w:rsidP="00930C06">
            <w:pPr>
              <w:spacing w:line="240" w:lineRule="auto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Vragen over interesse in de opdracht</w:t>
            </w:r>
          </w:p>
        </w:tc>
      </w:tr>
      <w:tr w:rsidR="000857A6" w:rsidRPr="00940EA5" w14:paraId="3D199F88" w14:textId="77777777" w:rsidTr="004D0761">
        <w:trPr>
          <w:trHeight w:val="255"/>
        </w:trPr>
        <w:tc>
          <w:tcPr>
            <w:tcW w:w="1696" w:type="dxa"/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F881884" w14:textId="79BBA07C" w:rsidR="000857A6" w:rsidRPr="00940EA5" w:rsidRDefault="002F4F11" w:rsidP="00930C06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A</w:t>
            </w:r>
            <w:r w:rsidR="000857A6">
              <w:rPr>
                <w:szCs w:val="18"/>
              </w:rPr>
              <w:t>1.</w:t>
            </w:r>
          </w:p>
        </w:tc>
        <w:tc>
          <w:tcPr>
            <w:tcW w:w="8505" w:type="dxa"/>
            <w:shd w:val="clear" w:color="auto" w:fill="F2F2F2" w:themeFill="background1" w:themeFillShade="F2"/>
          </w:tcPr>
          <w:p w14:paraId="7E487767" w14:textId="0D9DB419" w:rsidR="000857A6" w:rsidRPr="00970A51" w:rsidRDefault="000857A6" w:rsidP="006E2A69">
            <w:pPr>
              <w:pStyle w:val="Lijstalinea"/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782" w:hanging="357"/>
              <w:rPr>
                <w:szCs w:val="18"/>
              </w:rPr>
            </w:pPr>
            <w:r w:rsidRPr="008D5ADB">
              <w:rPr>
                <w:szCs w:val="18"/>
              </w:rPr>
              <w:t xml:space="preserve">Overweegt u, </w:t>
            </w:r>
            <w:r w:rsidR="00CC4DE0">
              <w:rPr>
                <w:szCs w:val="18"/>
              </w:rPr>
              <w:t>indien MKI</w:t>
            </w:r>
            <w:r w:rsidR="00E442D6">
              <w:rPr>
                <w:szCs w:val="18"/>
              </w:rPr>
              <w:t xml:space="preserve"> en/of</w:t>
            </w:r>
            <w:r w:rsidR="00CC4DE0">
              <w:rPr>
                <w:szCs w:val="18"/>
              </w:rPr>
              <w:t xml:space="preserve"> bevorderen schoner transport </w:t>
            </w:r>
            <w:r w:rsidR="00CC4DE0" w:rsidRPr="00950428">
              <w:rPr>
                <w:szCs w:val="18"/>
              </w:rPr>
              <w:t xml:space="preserve">en / </w:t>
            </w:r>
            <w:r w:rsidR="00CC4DE0" w:rsidRPr="00B50B58">
              <w:rPr>
                <w:szCs w:val="18"/>
              </w:rPr>
              <w:t>of toepassen CO2 prestatieladder</w:t>
            </w:r>
            <w:r w:rsidR="00CC4DE0" w:rsidRPr="00950428">
              <w:rPr>
                <w:color w:val="D52B1E" w:themeColor="accent3"/>
                <w:szCs w:val="18"/>
              </w:rPr>
              <w:t xml:space="preserve"> </w:t>
            </w:r>
            <w:r w:rsidR="00CC4DE0">
              <w:rPr>
                <w:szCs w:val="18"/>
              </w:rPr>
              <w:t>meegenomen gaan worden in toekomstige aanbestedingen</w:t>
            </w:r>
            <w:r w:rsidRPr="008D5ADB">
              <w:rPr>
                <w:szCs w:val="18"/>
              </w:rPr>
              <w:t xml:space="preserve">, in te schrijven op </w:t>
            </w:r>
            <w:r w:rsidR="002A0201">
              <w:rPr>
                <w:szCs w:val="18"/>
              </w:rPr>
              <w:t>een voorgenomen</w:t>
            </w:r>
            <w:r w:rsidRPr="008D5ADB">
              <w:rPr>
                <w:szCs w:val="18"/>
              </w:rPr>
              <w:t xml:space="preserve"> aanbesteding?</w:t>
            </w:r>
          </w:p>
        </w:tc>
      </w:tr>
      <w:tr w:rsidR="00CB41CF" w:rsidRPr="00940EA5" w14:paraId="302ED497" w14:textId="77777777" w:rsidTr="004D0761">
        <w:trPr>
          <w:trHeight w:val="255"/>
        </w:trPr>
        <w:tc>
          <w:tcPr>
            <w:tcW w:w="1696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B09FAA7" w14:textId="77777777" w:rsidR="00CB41CF" w:rsidRDefault="00CB41CF" w:rsidP="00930C06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Uw  antwoord</w:t>
            </w:r>
          </w:p>
        </w:tc>
        <w:tc>
          <w:tcPr>
            <w:tcW w:w="8505" w:type="dxa"/>
          </w:tcPr>
          <w:p w14:paraId="68E18EC4" w14:textId="72240138" w:rsidR="00CB41CF" w:rsidRPr="0053769F" w:rsidRDefault="00E34D9D" w:rsidP="0053769F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  <w:sdt>
              <w:sdtPr>
                <w:rPr>
                  <w:szCs w:val="18"/>
                </w:rPr>
                <w:id w:val="-484783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196F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>
              <w:rPr>
                <w:szCs w:val="18"/>
              </w:rPr>
              <w:t xml:space="preserve">Ja/ </w:t>
            </w:r>
            <w:sdt>
              <w:sdtPr>
                <w:rPr>
                  <w:szCs w:val="18"/>
                </w:rPr>
                <w:id w:val="-1692448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>
              <w:rPr>
                <w:szCs w:val="18"/>
              </w:rPr>
              <w:t>Nee</w:t>
            </w:r>
            <w:r w:rsidR="00970A51">
              <w:rPr>
                <w:szCs w:val="18"/>
              </w:rPr>
              <w:t>, waarom niet</w:t>
            </w:r>
            <w:r>
              <w:rPr>
                <w:szCs w:val="18"/>
              </w:rPr>
              <w:t xml:space="preserve"> :</w:t>
            </w:r>
          </w:p>
        </w:tc>
      </w:tr>
    </w:tbl>
    <w:p w14:paraId="5D06EE9E" w14:textId="77777777" w:rsidR="000461BC" w:rsidRPr="00940EA5" w:rsidRDefault="000461BC" w:rsidP="000857A6">
      <w:pPr>
        <w:spacing w:line="240" w:lineRule="auto"/>
      </w:pPr>
    </w:p>
    <w:tbl>
      <w:tblPr>
        <w:tblW w:w="1020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6"/>
        <w:gridCol w:w="8505"/>
      </w:tblGrid>
      <w:tr w:rsidR="000857A6" w:rsidRPr="00940EA5" w14:paraId="160EE23D" w14:textId="77777777" w:rsidTr="004D0761">
        <w:trPr>
          <w:trHeight w:val="448"/>
          <w:tblHeader/>
        </w:trPr>
        <w:tc>
          <w:tcPr>
            <w:tcW w:w="1696" w:type="dxa"/>
            <w:tcBorders>
              <w:bottom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1D3ADC2" w14:textId="77777777" w:rsidR="000857A6" w:rsidRPr="00E5193F" w:rsidRDefault="000857A6" w:rsidP="00930C06">
            <w:pPr>
              <w:spacing w:line="240" w:lineRule="auto"/>
              <w:rPr>
                <w:rFonts w:eastAsia="Arial Unicode MS"/>
                <w:szCs w:val="18"/>
              </w:rPr>
            </w:pPr>
            <w:r w:rsidRPr="00E5193F">
              <w:rPr>
                <w:rFonts w:eastAsia="Arial Unicode MS"/>
                <w:szCs w:val="18"/>
              </w:rPr>
              <w:t>Nr.</w:t>
            </w:r>
          </w:p>
        </w:tc>
        <w:tc>
          <w:tcPr>
            <w:tcW w:w="8505" w:type="dxa"/>
            <w:tcBorders>
              <w:bottom w:val="single" w:sz="4" w:space="0" w:color="C0C0C0"/>
            </w:tcBorders>
            <w:vAlign w:val="center"/>
          </w:tcPr>
          <w:p w14:paraId="50BDA279" w14:textId="77777777" w:rsidR="000857A6" w:rsidRPr="00E5193F" w:rsidRDefault="000857A6" w:rsidP="00930C06">
            <w:pPr>
              <w:spacing w:line="240" w:lineRule="auto"/>
              <w:rPr>
                <w:szCs w:val="18"/>
              </w:rPr>
            </w:pPr>
            <w:r w:rsidRPr="00E5193F">
              <w:rPr>
                <w:szCs w:val="18"/>
              </w:rPr>
              <w:t>Omschrijving</w:t>
            </w:r>
          </w:p>
        </w:tc>
      </w:tr>
      <w:tr w:rsidR="000857A6" w:rsidRPr="00940EA5" w14:paraId="1C2EAFE6" w14:textId="77777777" w:rsidTr="004D0761">
        <w:trPr>
          <w:trHeight w:val="255"/>
        </w:trPr>
        <w:tc>
          <w:tcPr>
            <w:tcW w:w="10201" w:type="dxa"/>
            <w:gridSpan w:val="2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409EF50" w14:textId="760314B0" w:rsidR="000857A6" w:rsidRPr="00940EA5" w:rsidRDefault="000857A6" w:rsidP="00930C06">
            <w:pPr>
              <w:spacing w:line="240" w:lineRule="auto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 xml:space="preserve">Vragen over </w:t>
            </w:r>
            <w:r w:rsidR="008C21CE">
              <w:rPr>
                <w:b/>
                <w:bCs/>
                <w:szCs w:val="18"/>
              </w:rPr>
              <w:t>MKI</w:t>
            </w:r>
          </w:p>
        </w:tc>
      </w:tr>
      <w:tr w:rsidR="00970A51" w:rsidRPr="00940EA5" w14:paraId="29D8CBCB" w14:textId="77777777" w:rsidTr="004D0761">
        <w:trPr>
          <w:trHeight w:val="255"/>
        </w:trPr>
        <w:tc>
          <w:tcPr>
            <w:tcW w:w="1696" w:type="dxa"/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54492C6" w14:textId="394C1E30" w:rsidR="00970A51" w:rsidDel="00E34D9D" w:rsidRDefault="006613F4" w:rsidP="00970A51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B1.</w:t>
            </w:r>
          </w:p>
        </w:tc>
        <w:tc>
          <w:tcPr>
            <w:tcW w:w="8505" w:type="dxa"/>
            <w:shd w:val="clear" w:color="auto" w:fill="F2F2F2" w:themeFill="background1" w:themeFillShade="F2"/>
          </w:tcPr>
          <w:p w14:paraId="22BF8EDF" w14:textId="38CDEC57" w:rsidR="008C21CE" w:rsidDel="00E34D9D" w:rsidRDefault="008C21CE" w:rsidP="00FE3E30">
            <w:pPr>
              <w:rPr>
                <w:szCs w:val="18"/>
              </w:rPr>
            </w:pPr>
            <w:r>
              <w:t xml:space="preserve">In de bijlage MKI is een opzet gemaakt van de MKI-waarde van de productie van wegenzout en het transport. Dekken volgens </w:t>
            </w:r>
            <w:r w:rsidR="3D093D0E">
              <w:t xml:space="preserve">u </w:t>
            </w:r>
            <w:r>
              <w:t xml:space="preserve">de beoogde MKI-waarden </w:t>
            </w:r>
            <w:r w:rsidRPr="00B50B58">
              <w:t>de mogelijk</w:t>
            </w:r>
            <w:r w:rsidR="00950428" w:rsidRPr="00B50B58">
              <w:t>heid van de</w:t>
            </w:r>
            <w:r w:rsidRPr="00B50B58">
              <w:t xml:space="preserve"> te </w:t>
            </w:r>
            <w:r>
              <w:t xml:space="preserve">leveren soorten wegenzout en transportmogelijkheden? </w:t>
            </w:r>
          </w:p>
        </w:tc>
      </w:tr>
      <w:tr w:rsidR="00970A51" w:rsidRPr="00940EA5" w14:paraId="5A86908C" w14:textId="77777777" w:rsidTr="004D0761">
        <w:trPr>
          <w:trHeight w:val="255"/>
        </w:trPr>
        <w:tc>
          <w:tcPr>
            <w:tcW w:w="16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1EFAFCC" w14:textId="77777777" w:rsidR="00970A51" w:rsidRDefault="00970A51" w:rsidP="00930C06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Uw  antwoord</w:t>
            </w:r>
          </w:p>
        </w:tc>
        <w:tc>
          <w:tcPr>
            <w:tcW w:w="85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3381B92" w14:textId="282692B8" w:rsidR="00970A51" w:rsidRPr="0053769F" w:rsidRDefault="00970A51" w:rsidP="00970A51">
            <w:pPr>
              <w:pStyle w:val="Lijstalinea"/>
              <w:numPr>
                <w:ilvl w:val="0"/>
                <w:numId w:val="0"/>
              </w:numPr>
              <w:ind w:left="433" w:hanging="284"/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  <w:sdt>
              <w:sdtPr>
                <w:rPr>
                  <w:szCs w:val="18"/>
                </w:rPr>
                <w:id w:val="-1967107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0A51">
                  <w:rPr>
                    <w:rFonts w:hint="eastAsia"/>
                    <w:szCs w:val="18"/>
                  </w:rPr>
                  <w:t>☐</w:t>
                </w:r>
              </w:sdtContent>
            </w:sdt>
            <w:r>
              <w:rPr>
                <w:szCs w:val="18"/>
              </w:rPr>
              <w:t xml:space="preserve">Ja/ </w:t>
            </w:r>
            <w:sdt>
              <w:sdtPr>
                <w:rPr>
                  <w:szCs w:val="18"/>
                </w:rPr>
                <w:id w:val="-878695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0A51">
                  <w:rPr>
                    <w:rFonts w:hint="eastAsia"/>
                    <w:szCs w:val="18"/>
                  </w:rPr>
                  <w:t>☐</w:t>
                </w:r>
              </w:sdtContent>
            </w:sdt>
            <w:r>
              <w:rPr>
                <w:szCs w:val="18"/>
              </w:rPr>
              <w:t>Nee,</w:t>
            </w:r>
            <w:r w:rsidR="001F4F96">
              <w:rPr>
                <w:szCs w:val="18"/>
              </w:rPr>
              <w:t xml:space="preserve"> graag uw</w:t>
            </w:r>
            <w:r>
              <w:rPr>
                <w:szCs w:val="18"/>
              </w:rPr>
              <w:t xml:space="preserve"> toelichting:</w:t>
            </w:r>
          </w:p>
        </w:tc>
      </w:tr>
      <w:tr w:rsidR="00970A51" w:rsidRPr="00940EA5" w14:paraId="7EF1B1DE" w14:textId="77777777" w:rsidTr="004D0761">
        <w:trPr>
          <w:trHeight w:val="255"/>
        </w:trPr>
        <w:tc>
          <w:tcPr>
            <w:tcW w:w="16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346AEB4" w14:textId="0021BEC6" w:rsidR="00970A51" w:rsidDel="00E34D9D" w:rsidRDefault="006613F4" w:rsidP="00930C06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B2.</w:t>
            </w:r>
          </w:p>
        </w:tc>
        <w:tc>
          <w:tcPr>
            <w:tcW w:w="85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</w:tcPr>
          <w:p w14:paraId="19A8E1F8" w14:textId="3B07CB5B" w:rsidR="00970A51" w:rsidRPr="008C21CE" w:rsidDel="00E34D9D" w:rsidRDefault="008C21CE" w:rsidP="008C21CE">
            <w:pPr>
              <w:autoSpaceDE w:val="0"/>
              <w:autoSpaceDN w:val="0"/>
              <w:adjustRightInd w:val="0"/>
              <w:ind w:left="227" w:hanging="227"/>
              <w:rPr>
                <w:szCs w:val="18"/>
              </w:rPr>
            </w:pPr>
            <w:r>
              <w:t>Kunt u wellicht voorstellen ter verbetering met een motivatie aandragen?</w:t>
            </w:r>
          </w:p>
        </w:tc>
      </w:tr>
      <w:tr w:rsidR="00970A51" w:rsidRPr="00940EA5" w14:paraId="51B59F62" w14:textId="77777777" w:rsidTr="004D0761">
        <w:trPr>
          <w:trHeight w:val="255"/>
        </w:trPr>
        <w:tc>
          <w:tcPr>
            <w:tcW w:w="16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9419C7E" w14:textId="77777777" w:rsidR="00970A51" w:rsidRDefault="00970A51" w:rsidP="00930C06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Uw  antwoord</w:t>
            </w:r>
          </w:p>
        </w:tc>
        <w:tc>
          <w:tcPr>
            <w:tcW w:w="85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51D5795" w14:textId="0D503379" w:rsidR="00970A51" w:rsidRPr="0053769F" w:rsidRDefault="00970A51" w:rsidP="00456367">
            <w:pPr>
              <w:pStyle w:val="Lijstalinea"/>
              <w:numPr>
                <w:ilvl w:val="0"/>
                <w:numId w:val="0"/>
              </w:numPr>
              <w:ind w:left="433" w:hanging="284"/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  <w:sdt>
              <w:sdtPr>
                <w:rPr>
                  <w:szCs w:val="18"/>
                </w:rPr>
                <w:id w:val="1913351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456367">
              <w:rPr>
                <w:szCs w:val="18"/>
              </w:rPr>
              <w:t>Nee</w:t>
            </w:r>
            <w:r>
              <w:rPr>
                <w:szCs w:val="18"/>
              </w:rPr>
              <w:t xml:space="preserve">/ </w:t>
            </w:r>
            <w:sdt>
              <w:sdtPr>
                <w:rPr>
                  <w:szCs w:val="18"/>
                </w:rPr>
                <w:id w:val="1254548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0A51">
                  <w:rPr>
                    <w:rFonts w:hint="eastAsia"/>
                    <w:szCs w:val="18"/>
                  </w:rPr>
                  <w:t>☐</w:t>
                </w:r>
              </w:sdtContent>
            </w:sdt>
            <w:r w:rsidR="00456367">
              <w:rPr>
                <w:szCs w:val="18"/>
              </w:rPr>
              <w:t xml:space="preserve"> Ja</w:t>
            </w:r>
            <w:r>
              <w:rPr>
                <w:szCs w:val="18"/>
              </w:rPr>
              <w:t xml:space="preserve">, </w:t>
            </w:r>
            <w:r w:rsidR="00F83D84">
              <w:rPr>
                <w:szCs w:val="18"/>
              </w:rPr>
              <w:t xml:space="preserve">graag uw </w:t>
            </w:r>
            <w:r>
              <w:rPr>
                <w:szCs w:val="18"/>
              </w:rPr>
              <w:t>toelichting:</w:t>
            </w:r>
          </w:p>
        </w:tc>
      </w:tr>
      <w:tr w:rsidR="00BD7ADC" w:rsidRPr="00940EA5" w14:paraId="6E7F039D" w14:textId="77777777" w:rsidTr="004D0761">
        <w:trPr>
          <w:trHeight w:val="255"/>
        </w:trPr>
        <w:tc>
          <w:tcPr>
            <w:tcW w:w="1696" w:type="dxa"/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1EBC264" w14:textId="09D21349" w:rsidR="00BD7ADC" w:rsidRPr="00940EA5" w:rsidRDefault="00BD7ADC" w:rsidP="006613F4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B</w:t>
            </w:r>
            <w:r w:rsidR="006613F4">
              <w:rPr>
                <w:szCs w:val="18"/>
              </w:rPr>
              <w:t>3</w:t>
            </w:r>
            <w:r>
              <w:rPr>
                <w:szCs w:val="18"/>
              </w:rPr>
              <w:t>.</w:t>
            </w:r>
          </w:p>
        </w:tc>
        <w:tc>
          <w:tcPr>
            <w:tcW w:w="8505" w:type="dxa"/>
            <w:shd w:val="clear" w:color="auto" w:fill="F2F2F2" w:themeFill="background1" w:themeFillShade="F2"/>
          </w:tcPr>
          <w:p w14:paraId="06F48AD7" w14:textId="590E6917" w:rsidR="00BD7ADC" w:rsidRPr="00BD7ADC" w:rsidRDefault="008C21CE" w:rsidP="008C21CE">
            <w:pPr>
              <w:autoSpaceDE w:val="0"/>
              <w:autoSpaceDN w:val="0"/>
              <w:adjustRightInd w:val="0"/>
              <w:ind w:left="-26"/>
            </w:pPr>
            <w:r w:rsidRPr="008C21CE">
              <w:rPr>
                <w:szCs w:val="18"/>
              </w:rPr>
              <w:t xml:space="preserve">In </w:t>
            </w:r>
            <w:r>
              <w:rPr>
                <w:szCs w:val="18"/>
              </w:rPr>
              <w:t>het</w:t>
            </w:r>
            <w:r w:rsidRPr="008C21CE">
              <w:rPr>
                <w:szCs w:val="18"/>
              </w:rPr>
              <w:t xml:space="preserve"> MKI rekenblad is een onderverdeling gemaakt in binnen en buiten Europa. Kunt u zich</w:t>
            </w:r>
            <w:r>
              <w:rPr>
                <w:szCs w:val="18"/>
              </w:rPr>
              <w:t xml:space="preserve"> </w:t>
            </w:r>
            <w:r w:rsidRPr="008C21CE">
              <w:rPr>
                <w:szCs w:val="18"/>
              </w:rPr>
              <w:t xml:space="preserve">vinden in deze onderverdeling? </w:t>
            </w:r>
            <w:r w:rsidR="00BD7ADC">
              <w:t xml:space="preserve"> </w:t>
            </w:r>
          </w:p>
        </w:tc>
      </w:tr>
      <w:tr w:rsidR="00BD7ADC" w:rsidRPr="00940EA5" w14:paraId="1714E416" w14:textId="77777777" w:rsidTr="004D0761">
        <w:trPr>
          <w:trHeight w:val="255"/>
        </w:trPr>
        <w:tc>
          <w:tcPr>
            <w:tcW w:w="16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CE7E08E" w14:textId="77777777" w:rsidR="00BD7ADC" w:rsidRDefault="00BD7ADC" w:rsidP="00930C06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Uw  antwoord</w:t>
            </w:r>
          </w:p>
        </w:tc>
        <w:tc>
          <w:tcPr>
            <w:tcW w:w="85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69E6EFE" w14:textId="008134C3" w:rsidR="00BD7ADC" w:rsidRPr="0053769F" w:rsidRDefault="00B50B58" w:rsidP="00BD7ADC">
            <w:pPr>
              <w:pStyle w:val="Lijstalinea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433" w:hanging="284"/>
              <w:rPr>
                <w:szCs w:val="18"/>
              </w:rPr>
            </w:pPr>
            <w:sdt>
              <w:sdtPr>
                <w:rPr>
                  <w:szCs w:val="18"/>
                </w:rPr>
                <w:id w:val="-767241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21CE" w:rsidRPr="00970A51">
                  <w:rPr>
                    <w:rFonts w:hint="eastAsia"/>
                    <w:szCs w:val="18"/>
                  </w:rPr>
                  <w:t>☐</w:t>
                </w:r>
              </w:sdtContent>
            </w:sdt>
            <w:r w:rsidR="008C21CE">
              <w:rPr>
                <w:szCs w:val="18"/>
              </w:rPr>
              <w:t xml:space="preserve">Ja/ </w:t>
            </w:r>
            <w:sdt>
              <w:sdtPr>
                <w:rPr>
                  <w:szCs w:val="18"/>
                </w:rPr>
                <w:id w:val="1794643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21CE" w:rsidRPr="00970A51">
                  <w:rPr>
                    <w:rFonts w:hint="eastAsia"/>
                    <w:szCs w:val="18"/>
                  </w:rPr>
                  <w:t>☐</w:t>
                </w:r>
              </w:sdtContent>
            </w:sdt>
            <w:r w:rsidR="008C21CE">
              <w:rPr>
                <w:szCs w:val="18"/>
              </w:rPr>
              <w:t>Nee,</w:t>
            </w:r>
            <w:r w:rsidR="001F4F96">
              <w:rPr>
                <w:szCs w:val="18"/>
              </w:rPr>
              <w:t xml:space="preserve"> graag uw</w:t>
            </w:r>
            <w:r w:rsidR="008C21CE">
              <w:rPr>
                <w:szCs w:val="18"/>
              </w:rPr>
              <w:t xml:space="preserve"> toelichting:</w:t>
            </w:r>
          </w:p>
        </w:tc>
      </w:tr>
      <w:tr w:rsidR="008C21CE" w:rsidRPr="00940EA5" w14:paraId="75522753" w14:textId="77777777" w:rsidTr="004D0761">
        <w:trPr>
          <w:trHeight w:val="255"/>
        </w:trPr>
        <w:tc>
          <w:tcPr>
            <w:tcW w:w="16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D6DBD4A" w14:textId="005D4D70" w:rsidR="008C21CE" w:rsidRDefault="008C21CE" w:rsidP="00930C06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B4.</w:t>
            </w:r>
          </w:p>
        </w:tc>
        <w:tc>
          <w:tcPr>
            <w:tcW w:w="85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603A809" w14:textId="60C06CD5" w:rsidR="008C21CE" w:rsidRDefault="008C21CE" w:rsidP="008C21CE">
            <w:pPr>
              <w:pStyle w:val="Lijstalinea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-26"/>
              <w:rPr>
                <w:szCs w:val="18"/>
              </w:rPr>
            </w:pPr>
            <w:r>
              <w:rPr>
                <w:szCs w:val="18"/>
              </w:rPr>
              <w:t xml:space="preserve">In het MKI rekenblad is een onderscheidt gemaakt tussen de verschillende euro klassen van vrachtwagens. </w:t>
            </w:r>
            <w:r w:rsidR="00F33ADF">
              <w:rPr>
                <w:szCs w:val="18"/>
              </w:rPr>
              <w:t>I</w:t>
            </w:r>
            <w:r>
              <w:rPr>
                <w:szCs w:val="18"/>
              </w:rPr>
              <w:t>s dit aantoonbaar te maken tijdens de uitvoering van de opdracht?</w:t>
            </w:r>
            <w:r w:rsidR="00F33ADF">
              <w:rPr>
                <w:szCs w:val="18"/>
              </w:rPr>
              <w:t xml:space="preserve"> </w:t>
            </w:r>
          </w:p>
        </w:tc>
      </w:tr>
      <w:tr w:rsidR="008C21CE" w:rsidRPr="00940EA5" w14:paraId="1947077C" w14:textId="77777777" w:rsidTr="004D0761">
        <w:trPr>
          <w:trHeight w:val="255"/>
        </w:trPr>
        <w:tc>
          <w:tcPr>
            <w:tcW w:w="16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1997EBF" w14:textId="5C14F522" w:rsidR="008C21CE" w:rsidRDefault="008C21CE" w:rsidP="00930C06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Uw  antwoord</w:t>
            </w:r>
          </w:p>
        </w:tc>
        <w:tc>
          <w:tcPr>
            <w:tcW w:w="85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8A050C2" w14:textId="598F7761" w:rsidR="008C21CE" w:rsidRDefault="00B50B58" w:rsidP="008C21CE">
            <w:pPr>
              <w:pStyle w:val="Lijstalinea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-26"/>
              <w:rPr>
                <w:szCs w:val="18"/>
              </w:rPr>
            </w:pPr>
            <w:sdt>
              <w:sdtPr>
                <w:rPr>
                  <w:szCs w:val="18"/>
                </w:rPr>
                <w:id w:val="-1730379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21CE" w:rsidRPr="00970A51">
                  <w:rPr>
                    <w:rFonts w:hint="eastAsia"/>
                    <w:szCs w:val="18"/>
                  </w:rPr>
                  <w:t>☐</w:t>
                </w:r>
              </w:sdtContent>
            </w:sdt>
            <w:r w:rsidR="008C21CE">
              <w:rPr>
                <w:szCs w:val="18"/>
              </w:rPr>
              <w:t xml:space="preserve">Ja/ </w:t>
            </w:r>
            <w:sdt>
              <w:sdtPr>
                <w:rPr>
                  <w:szCs w:val="18"/>
                </w:rPr>
                <w:id w:val="-1835297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21CE" w:rsidRPr="00970A51">
                  <w:rPr>
                    <w:rFonts w:hint="eastAsia"/>
                    <w:szCs w:val="18"/>
                  </w:rPr>
                  <w:t>☐</w:t>
                </w:r>
              </w:sdtContent>
            </w:sdt>
            <w:r w:rsidR="008C21CE">
              <w:rPr>
                <w:szCs w:val="18"/>
              </w:rPr>
              <w:t>Nee,</w:t>
            </w:r>
            <w:r w:rsidR="001F4F96">
              <w:rPr>
                <w:szCs w:val="18"/>
              </w:rPr>
              <w:t xml:space="preserve"> graag uw</w:t>
            </w:r>
            <w:r w:rsidR="008C21CE">
              <w:rPr>
                <w:szCs w:val="18"/>
              </w:rPr>
              <w:t xml:space="preserve"> toelichting</w:t>
            </w:r>
            <w:r w:rsidR="001F4F96">
              <w:rPr>
                <w:szCs w:val="18"/>
              </w:rPr>
              <w:t xml:space="preserve"> hoe wel of niet</w:t>
            </w:r>
            <w:r w:rsidR="008C21CE">
              <w:rPr>
                <w:szCs w:val="18"/>
              </w:rPr>
              <w:t>:</w:t>
            </w:r>
          </w:p>
        </w:tc>
      </w:tr>
      <w:tr w:rsidR="008C21CE" w:rsidRPr="00940EA5" w14:paraId="2C5AC9A3" w14:textId="77777777" w:rsidTr="004D0761">
        <w:trPr>
          <w:trHeight w:val="255"/>
        </w:trPr>
        <w:tc>
          <w:tcPr>
            <w:tcW w:w="16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DC51990" w14:textId="29529479" w:rsidR="008C21CE" w:rsidRDefault="008C21CE" w:rsidP="00930C06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B5.</w:t>
            </w:r>
          </w:p>
        </w:tc>
        <w:tc>
          <w:tcPr>
            <w:tcW w:w="85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FD7ABC7" w14:textId="77777777" w:rsidR="008C21CE" w:rsidRDefault="008C21CE" w:rsidP="008C21CE">
            <w:pPr>
              <w:pStyle w:val="Lijstalinea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-26"/>
              <w:rPr>
                <w:szCs w:val="18"/>
              </w:rPr>
            </w:pPr>
            <w:r>
              <w:rPr>
                <w:szCs w:val="18"/>
              </w:rPr>
              <w:t>Voor de winning van zout zijn een beperkt aantal opties meegenomen in het MKI rekenblad.</w:t>
            </w:r>
          </w:p>
          <w:p w14:paraId="7D727E0E" w14:textId="493807E3" w:rsidR="008C21CE" w:rsidRDefault="008C21CE" w:rsidP="008C21CE">
            <w:pPr>
              <w:pStyle w:val="Lijstalinea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-26"/>
              <w:rPr>
                <w:szCs w:val="18"/>
              </w:rPr>
            </w:pPr>
            <w:r>
              <w:rPr>
                <w:szCs w:val="18"/>
              </w:rPr>
              <w:t>Zijn deze opties toereikend? Zo niet, welke opties mist u?</w:t>
            </w:r>
          </w:p>
        </w:tc>
      </w:tr>
      <w:tr w:rsidR="008C21CE" w:rsidRPr="00940EA5" w14:paraId="1F1E0B96" w14:textId="77777777" w:rsidTr="004D0761">
        <w:trPr>
          <w:trHeight w:val="255"/>
        </w:trPr>
        <w:tc>
          <w:tcPr>
            <w:tcW w:w="16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65ECA18" w14:textId="155C2C74" w:rsidR="008C21CE" w:rsidRDefault="008C21CE" w:rsidP="00930C06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Uw antwoord</w:t>
            </w:r>
          </w:p>
        </w:tc>
        <w:tc>
          <w:tcPr>
            <w:tcW w:w="85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D7BBD68" w14:textId="3ACA8FCE" w:rsidR="008C21CE" w:rsidRDefault="00B50B58" w:rsidP="008C21CE">
            <w:pPr>
              <w:pStyle w:val="Lijstalinea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-26"/>
              <w:rPr>
                <w:szCs w:val="18"/>
              </w:rPr>
            </w:pPr>
            <w:sdt>
              <w:sdtPr>
                <w:rPr>
                  <w:szCs w:val="18"/>
                </w:rPr>
                <w:id w:val="1928922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21CE" w:rsidRPr="00970A51">
                  <w:rPr>
                    <w:rFonts w:hint="eastAsia"/>
                    <w:szCs w:val="18"/>
                  </w:rPr>
                  <w:t>☐</w:t>
                </w:r>
              </w:sdtContent>
            </w:sdt>
            <w:r w:rsidR="008C21CE">
              <w:rPr>
                <w:szCs w:val="18"/>
              </w:rPr>
              <w:t xml:space="preserve">Ja/ </w:t>
            </w:r>
            <w:sdt>
              <w:sdtPr>
                <w:rPr>
                  <w:szCs w:val="18"/>
                </w:rPr>
                <w:id w:val="1781135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21CE" w:rsidRPr="00970A51">
                  <w:rPr>
                    <w:rFonts w:hint="eastAsia"/>
                    <w:szCs w:val="18"/>
                  </w:rPr>
                  <w:t>☐</w:t>
                </w:r>
              </w:sdtContent>
            </w:sdt>
            <w:r w:rsidR="008C21CE">
              <w:rPr>
                <w:szCs w:val="18"/>
              </w:rPr>
              <w:t>Nee,</w:t>
            </w:r>
            <w:r w:rsidR="001F4F96">
              <w:rPr>
                <w:szCs w:val="18"/>
              </w:rPr>
              <w:t xml:space="preserve"> graag uw</w:t>
            </w:r>
            <w:r w:rsidR="008C21CE">
              <w:rPr>
                <w:szCs w:val="18"/>
              </w:rPr>
              <w:t xml:space="preserve"> toelichting:</w:t>
            </w:r>
          </w:p>
        </w:tc>
      </w:tr>
      <w:tr w:rsidR="008C21CE" w:rsidRPr="00940EA5" w14:paraId="2833FF79" w14:textId="77777777" w:rsidTr="004D0761">
        <w:trPr>
          <w:trHeight w:val="255"/>
        </w:trPr>
        <w:tc>
          <w:tcPr>
            <w:tcW w:w="16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6937374" w14:textId="546F742F" w:rsidR="008C21CE" w:rsidRDefault="008C21CE" w:rsidP="00930C06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B6.</w:t>
            </w:r>
          </w:p>
        </w:tc>
        <w:tc>
          <w:tcPr>
            <w:tcW w:w="85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1C11AF5" w14:textId="4EF09C4C" w:rsidR="008C21CE" w:rsidRDefault="008C21CE" w:rsidP="008C21CE">
            <w:pPr>
              <w:pStyle w:val="Lijstalinea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-26"/>
              <w:rPr>
                <w:szCs w:val="18"/>
              </w:rPr>
            </w:pPr>
            <w:r>
              <w:rPr>
                <w:szCs w:val="18"/>
              </w:rPr>
              <w:t xml:space="preserve">Bent u bereid zelf een </w:t>
            </w:r>
            <w:r w:rsidR="001B718C">
              <w:rPr>
                <w:szCs w:val="18"/>
              </w:rPr>
              <w:t>LCA</w:t>
            </w:r>
            <w:r w:rsidR="00361C5E">
              <w:rPr>
                <w:szCs w:val="18"/>
              </w:rPr>
              <w:t xml:space="preserve"> berekening</w:t>
            </w:r>
            <w:r w:rsidR="00E71191">
              <w:rPr>
                <w:szCs w:val="18"/>
              </w:rPr>
              <w:t xml:space="preserve"> voor de zoutproductie</w:t>
            </w:r>
            <w:r>
              <w:rPr>
                <w:szCs w:val="18"/>
              </w:rPr>
              <w:t xml:space="preserve"> voor aanvang van de aanbesteding in 2026 op te laten stellen voor het wegenzout dat u mogelijk zou willen leveren? </w:t>
            </w:r>
          </w:p>
        </w:tc>
      </w:tr>
      <w:tr w:rsidR="008C21CE" w:rsidRPr="00940EA5" w14:paraId="2C3F2ED5" w14:textId="77777777" w:rsidTr="004D0761">
        <w:trPr>
          <w:trHeight w:val="255"/>
        </w:trPr>
        <w:tc>
          <w:tcPr>
            <w:tcW w:w="16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5EB4C14" w14:textId="26028097" w:rsidR="008C21CE" w:rsidRDefault="008C21CE" w:rsidP="00930C06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Uw antwoord</w:t>
            </w:r>
          </w:p>
        </w:tc>
        <w:tc>
          <w:tcPr>
            <w:tcW w:w="85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ED27E2C" w14:textId="0440A892" w:rsidR="008C21CE" w:rsidRDefault="00B50B58" w:rsidP="008C21CE">
            <w:pPr>
              <w:pStyle w:val="Lijstalinea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-26"/>
              <w:rPr>
                <w:szCs w:val="18"/>
              </w:rPr>
            </w:pPr>
            <w:sdt>
              <w:sdtPr>
                <w:rPr>
                  <w:szCs w:val="18"/>
                </w:rPr>
                <w:id w:val="458163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F96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8C21CE">
              <w:rPr>
                <w:szCs w:val="18"/>
              </w:rPr>
              <w:t xml:space="preserve">Ja/ </w:t>
            </w:r>
            <w:sdt>
              <w:sdtPr>
                <w:rPr>
                  <w:szCs w:val="18"/>
                </w:rPr>
                <w:id w:val="-856269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21CE" w:rsidRPr="00970A51">
                  <w:rPr>
                    <w:rFonts w:hint="eastAsia"/>
                    <w:szCs w:val="18"/>
                  </w:rPr>
                  <w:t>☐</w:t>
                </w:r>
              </w:sdtContent>
            </w:sdt>
            <w:r w:rsidR="008C21CE">
              <w:rPr>
                <w:szCs w:val="18"/>
              </w:rPr>
              <w:t>Nee, toelichting:</w:t>
            </w:r>
          </w:p>
        </w:tc>
      </w:tr>
      <w:tr w:rsidR="008C21CE" w:rsidRPr="00940EA5" w14:paraId="7C1D81BD" w14:textId="77777777" w:rsidTr="004D0761">
        <w:trPr>
          <w:trHeight w:val="255"/>
        </w:trPr>
        <w:tc>
          <w:tcPr>
            <w:tcW w:w="16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CE1306F" w14:textId="02A11DFD" w:rsidR="008C21CE" w:rsidRDefault="008C21CE" w:rsidP="00930C06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B7.</w:t>
            </w:r>
          </w:p>
        </w:tc>
        <w:tc>
          <w:tcPr>
            <w:tcW w:w="85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33185BB" w14:textId="77777777" w:rsidR="008C21CE" w:rsidRDefault="008C21CE" w:rsidP="008C21CE">
            <w:pPr>
              <w:pStyle w:val="Lijstalinea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-26"/>
              <w:rPr>
                <w:szCs w:val="18"/>
              </w:rPr>
            </w:pPr>
            <w:r>
              <w:rPr>
                <w:szCs w:val="18"/>
              </w:rPr>
              <w:t>In het MKI rekenb</w:t>
            </w:r>
            <w:r w:rsidR="00F33ADF">
              <w:rPr>
                <w:szCs w:val="18"/>
              </w:rPr>
              <w:t>l</w:t>
            </w:r>
            <w:r>
              <w:rPr>
                <w:szCs w:val="18"/>
              </w:rPr>
              <w:t>ad wordt gevaagd de kilometers (enkele reis) op te geven vanaf winlocatie naar haven/ van haven naar haven/ van haven naar centrale / loods</w:t>
            </w:r>
            <w:r w:rsidR="00F33ADF">
              <w:rPr>
                <w:szCs w:val="18"/>
              </w:rPr>
              <w:t>.</w:t>
            </w:r>
          </w:p>
          <w:p w14:paraId="360BC1FB" w14:textId="4737B7EC" w:rsidR="00F33ADF" w:rsidRDefault="00F33ADF" w:rsidP="008C21CE">
            <w:pPr>
              <w:pStyle w:val="Lijstalinea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-26"/>
              <w:rPr>
                <w:szCs w:val="18"/>
              </w:rPr>
            </w:pPr>
            <w:r>
              <w:rPr>
                <w:szCs w:val="18"/>
              </w:rPr>
              <w:t>Op welke wijze bent u in de mogelijkheid om dit aantoonbaar te maken?</w:t>
            </w:r>
          </w:p>
        </w:tc>
      </w:tr>
      <w:tr w:rsidR="00F33ADF" w:rsidRPr="00940EA5" w14:paraId="37ADD802" w14:textId="77777777" w:rsidTr="004D0761">
        <w:trPr>
          <w:trHeight w:val="255"/>
        </w:trPr>
        <w:tc>
          <w:tcPr>
            <w:tcW w:w="16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F794A76" w14:textId="52FD02D3" w:rsidR="00F33ADF" w:rsidRDefault="001F4F96" w:rsidP="00930C06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Uw antwoord</w:t>
            </w:r>
          </w:p>
        </w:tc>
        <w:tc>
          <w:tcPr>
            <w:tcW w:w="85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B2A7A97" w14:textId="77777777" w:rsidR="00F33ADF" w:rsidRDefault="00F33ADF" w:rsidP="008C21CE">
            <w:pPr>
              <w:pStyle w:val="Lijstalinea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-26"/>
              <w:rPr>
                <w:szCs w:val="18"/>
              </w:rPr>
            </w:pPr>
          </w:p>
        </w:tc>
      </w:tr>
      <w:tr w:rsidR="00CB2775" w:rsidRPr="00940EA5" w14:paraId="3389BA92" w14:textId="77777777" w:rsidTr="004D0761">
        <w:trPr>
          <w:trHeight w:val="255"/>
        </w:trPr>
        <w:tc>
          <w:tcPr>
            <w:tcW w:w="16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9B9F351" w14:textId="52D0468C" w:rsidR="00CB2775" w:rsidRDefault="00CB2775" w:rsidP="00930C06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B8.</w:t>
            </w:r>
          </w:p>
        </w:tc>
        <w:tc>
          <w:tcPr>
            <w:tcW w:w="85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DB85460" w14:textId="3E2EBE2F" w:rsidR="00CB2775" w:rsidRDefault="004526FA" w:rsidP="008C21CE">
            <w:pPr>
              <w:pStyle w:val="Lijstalinea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-26"/>
              <w:rPr>
                <w:szCs w:val="18"/>
              </w:rPr>
            </w:pPr>
            <w:r>
              <w:rPr>
                <w:szCs w:val="18"/>
              </w:rPr>
              <w:t>Welke MKI-waarden zijn voor u van toepassing?</w:t>
            </w:r>
            <w:r w:rsidR="00B76D2B">
              <w:rPr>
                <w:szCs w:val="18"/>
              </w:rPr>
              <w:t xml:space="preserve"> (meerdere antwoorden aankruisen)</w:t>
            </w:r>
          </w:p>
        </w:tc>
      </w:tr>
      <w:tr w:rsidR="00B76D2B" w:rsidRPr="002C4C4D" w14:paraId="0DA40830" w14:textId="77777777" w:rsidTr="004D0761">
        <w:trPr>
          <w:trHeight w:val="255"/>
        </w:trPr>
        <w:tc>
          <w:tcPr>
            <w:tcW w:w="16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F266F03" w14:textId="5827A755" w:rsidR="00B76D2B" w:rsidRDefault="00B76D2B" w:rsidP="00B76D2B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Uw antwoord</w:t>
            </w:r>
            <w:r w:rsidR="00073737">
              <w:rPr>
                <w:szCs w:val="18"/>
              </w:rPr>
              <w:t>en</w:t>
            </w:r>
          </w:p>
        </w:tc>
        <w:tc>
          <w:tcPr>
            <w:tcW w:w="85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B731ED5" w14:textId="313C8E3F" w:rsidR="00DF0094" w:rsidRPr="00DF0094" w:rsidRDefault="00B50B58" w:rsidP="00DF0094">
            <w:pPr>
              <w:spacing w:line="240" w:lineRule="auto"/>
              <w:rPr>
                <w:lang w:val="de-DE"/>
              </w:rPr>
            </w:pPr>
            <w:sdt>
              <w:sdtPr>
                <w:rPr>
                  <w:lang w:val="de-DE"/>
                </w:rPr>
                <w:id w:val="261042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D2B" w:rsidRPr="0647E72C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DF0094" w:rsidRPr="00DF0094">
              <w:rPr>
                <w:lang w:val="de-DE"/>
              </w:rPr>
              <w:t xml:space="preserve"> </w:t>
            </w:r>
            <w:proofErr w:type="spellStart"/>
            <w:r w:rsidR="00DF0094" w:rsidRPr="00DF0094">
              <w:rPr>
                <w:lang w:val="de-DE"/>
              </w:rPr>
              <w:t>Trein</w:t>
            </w:r>
            <w:proofErr w:type="spellEnd"/>
            <w:r w:rsidR="00DF0094" w:rsidRPr="00DF0094">
              <w:rPr>
                <w:lang w:val="de-DE"/>
              </w:rPr>
              <w:t xml:space="preserve"> elektrisch</w:t>
            </w:r>
          </w:p>
          <w:p w14:paraId="5B72D5B8" w14:textId="33E597C6" w:rsidR="00DF0094" w:rsidRPr="00DF0094" w:rsidRDefault="00B50B58" w:rsidP="00DF0094">
            <w:pPr>
              <w:spacing w:line="240" w:lineRule="auto"/>
              <w:rPr>
                <w:lang w:val="de-DE"/>
              </w:rPr>
            </w:pPr>
            <w:sdt>
              <w:sdtPr>
                <w:rPr>
                  <w:lang w:val="de-DE"/>
                </w:rPr>
                <w:id w:val="-1794813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0094" w:rsidRPr="0647E72C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DF0094" w:rsidRPr="00DF0094">
              <w:rPr>
                <w:lang w:val="de-DE"/>
              </w:rPr>
              <w:t xml:space="preserve"> </w:t>
            </w:r>
            <w:proofErr w:type="spellStart"/>
            <w:r w:rsidR="00DF0094" w:rsidRPr="00DF0094">
              <w:rPr>
                <w:lang w:val="de-DE"/>
              </w:rPr>
              <w:t>Trein</w:t>
            </w:r>
            <w:proofErr w:type="spellEnd"/>
            <w:r w:rsidR="00DF0094" w:rsidRPr="00DF0094">
              <w:rPr>
                <w:lang w:val="de-DE"/>
              </w:rPr>
              <w:t xml:space="preserve"> </w:t>
            </w:r>
            <w:proofErr w:type="spellStart"/>
            <w:r w:rsidR="002C4C4D">
              <w:rPr>
                <w:lang w:val="de-DE"/>
              </w:rPr>
              <w:t>diesel</w:t>
            </w:r>
            <w:proofErr w:type="spellEnd"/>
          </w:p>
          <w:p w14:paraId="6B6DF3C7" w14:textId="24C2800D" w:rsidR="00DF0094" w:rsidRPr="00DF0094" w:rsidRDefault="00B50B58" w:rsidP="00DF0094">
            <w:pPr>
              <w:spacing w:line="240" w:lineRule="auto"/>
              <w:rPr>
                <w:lang w:val="de-DE"/>
              </w:rPr>
            </w:pPr>
            <w:sdt>
              <w:sdtPr>
                <w:rPr>
                  <w:szCs w:val="18"/>
                  <w:lang w:val="de-DE"/>
                </w:rPr>
                <w:id w:val="-1090850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0094" w:rsidRPr="00DF0094">
                  <w:rPr>
                    <w:rFonts w:ascii="MS Gothic" w:eastAsia="MS Gothic" w:hAnsi="MS Gothic" w:hint="eastAsia"/>
                    <w:szCs w:val="18"/>
                    <w:lang w:val="de-DE"/>
                  </w:rPr>
                  <w:t>☐</w:t>
                </w:r>
              </w:sdtContent>
            </w:sdt>
            <w:r w:rsidR="00DF0094" w:rsidRPr="00DF0094">
              <w:rPr>
                <w:lang w:val="de-DE"/>
              </w:rPr>
              <w:t xml:space="preserve"> </w:t>
            </w:r>
            <w:proofErr w:type="spellStart"/>
            <w:r w:rsidR="002C4C4D">
              <w:rPr>
                <w:lang w:val="de-DE"/>
              </w:rPr>
              <w:t>Vrachtwagen</w:t>
            </w:r>
            <w:proofErr w:type="spellEnd"/>
            <w:r w:rsidR="002C4C4D">
              <w:rPr>
                <w:lang w:val="de-DE"/>
              </w:rPr>
              <w:t xml:space="preserve"> </w:t>
            </w:r>
            <w:proofErr w:type="spellStart"/>
            <w:r w:rsidR="002C4C4D">
              <w:rPr>
                <w:lang w:val="de-DE"/>
              </w:rPr>
              <w:t>diesel</w:t>
            </w:r>
            <w:proofErr w:type="spellEnd"/>
            <w:r w:rsidR="002C4C4D">
              <w:rPr>
                <w:lang w:val="de-DE"/>
              </w:rPr>
              <w:t xml:space="preserve"> </w:t>
            </w:r>
            <w:proofErr w:type="spellStart"/>
            <w:r w:rsidR="002C4C4D">
              <w:rPr>
                <w:lang w:val="de-DE"/>
              </w:rPr>
              <w:t>euro</w:t>
            </w:r>
            <w:proofErr w:type="spellEnd"/>
            <w:r w:rsidR="002C4C4D">
              <w:rPr>
                <w:lang w:val="de-DE"/>
              </w:rPr>
              <w:t xml:space="preserve"> 3</w:t>
            </w:r>
          </w:p>
          <w:p w14:paraId="787444DE" w14:textId="3F4B46D9" w:rsidR="00DF0094" w:rsidRPr="00DF0094" w:rsidRDefault="00B50B58" w:rsidP="00DF0094">
            <w:pPr>
              <w:spacing w:line="240" w:lineRule="auto"/>
              <w:rPr>
                <w:lang w:val="de-DE"/>
              </w:rPr>
            </w:pPr>
            <w:sdt>
              <w:sdtPr>
                <w:rPr>
                  <w:szCs w:val="18"/>
                  <w:lang w:val="de-DE"/>
                </w:rPr>
                <w:id w:val="-396670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0094" w:rsidRPr="00DF0094">
                  <w:rPr>
                    <w:rFonts w:ascii="MS Gothic" w:eastAsia="MS Gothic" w:hAnsi="MS Gothic" w:hint="eastAsia"/>
                    <w:szCs w:val="18"/>
                    <w:lang w:val="de-DE"/>
                  </w:rPr>
                  <w:t>☐</w:t>
                </w:r>
              </w:sdtContent>
            </w:sdt>
            <w:r w:rsidR="00DF0094" w:rsidRPr="00DF0094">
              <w:rPr>
                <w:lang w:val="de-DE"/>
              </w:rPr>
              <w:t xml:space="preserve"> </w:t>
            </w:r>
            <w:proofErr w:type="spellStart"/>
            <w:r w:rsidR="002C4C4D">
              <w:rPr>
                <w:lang w:val="de-DE"/>
              </w:rPr>
              <w:t>Vrachtwagen</w:t>
            </w:r>
            <w:proofErr w:type="spellEnd"/>
            <w:r w:rsidR="002C4C4D">
              <w:rPr>
                <w:lang w:val="de-DE"/>
              </w:rPr>
              <w:t xml:space="preserve"> </w:t>
            </w:r>
            <w:proofErr w:type="spellStart"/>
            <w:r w:rsidR="002C4C4D">
              <w:rPr>
                <w:lang w:val="de-DE"/>
              </w:rPr>
              <w:t>diesel</w:t>
            </w:r>
            <w:proofErr w:type="spellEnd"/>
            <w:r w:rsidR="002C4C4D">
              <w:rPr>
                <w:lang w:val="de-DE"/>
              </w:rPr>
              <w:t xml:space="preserve"> </w:t>
            </w:r>
            <w:proofErr w:type="spellStart"/>
            <w:r w:rsidR="002C4C4D">
              <w:rPr>
                <w:lang w:val="de-DE"/>
              </w:rPr>
              <w:t>euro</w:t>
            </w:r>
            <w:proofErr w:type="spellEnd"/>
            <w:r w:rsidR="002C4C4D">
              <w:rPr>
                <w:lang w:val="de-DE"/>
              </w:rPr>
              <w:t xml:space="preserve"> 4</w:t>
            </w:r>
          </w:p>
          <w:p w14:paraId="49B55E8D" w14:textId="324A1798" w:rsidR="00DF0094" w:rsidRPr="00DF0094" w:rsidRDefault="00B50B58" w:rsidP="00DF0094">
            <w:pPr>
              <w:spacing w:line="240" w:lineRule="auto"/>
              <w:rPr>
                <w:lang w:val="de-DE"/>
              </w:rPr>
            </w:pPr>
            <w:sdt>
              <w:sdtPr>
                <w:rPr>
                  <w:szCs w:val="18"/>
                  <w:lang w:val="de-DE"/>
                </w:rPr>
                <w:id w:val="1057356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0094" w:rsidRPr="00DF0094">
                  <w:rPr>
                    <w:rFonts w:ascii="MS Gothic" w:eastAsia="MS Gothic" w:hAnsi="MS Gothic" w:hint="eastAsia"/>
                    <w:szCs w:val="18"/>
                    <w:lang w:val="de-DE"/>
                  </w:rPr>
                  <w:t>☐</w:t>
                </w:r>
              </w:sdtContent>
            </w:sdt>
            <w:r w:rsidR="00DF0094" w:rsidRPr="00DF0094">
              <w:rPr>
                <w:lang w:val="de-DE"/>
              </w:rPr>
              <w:t xml:space="preserve"> </w:t>
            </w:r>
            <w:proofErr w:type="spellStart"/>
            <w:r w:rsidR="002C4C4D">
              <w:rPr>
                <w:lang w:val="de-DE"/>
              </w:rPr>
              <w:t>Vrachtwagen</w:t>
            </w:r>
            <w:proofErr w:type="spellEnd"/>
            <w:r w:rsidR="002C4C4D">
              <w:rPr>
                <w:lang w:val="de-DE"/>
              </w:rPr>
              <w:t xml:space="preserve"> </w:t>
            </w:r>
            <w:proofErr w:type="spellStart"/>
            <w:r w:rsidR="002C4C4D">
              <w:rPr>
                <w:lang w:val="de-DE"/>
              </w:rPr>
              <w:t>diesel</w:t>
            </w:r>
            <w:proofErr w:type="spellEnd"/>
            <w:r w:rsidR="002C4C4D">
              <w:rPr>
                <w:lang w:val="de-DE"/>
              </w:rPr>
              <w:t xml:space="preserve"> </w:t>
            </w:r>
            <w:proofErr w:type="spellStart"/>
            <w:r w:rsidR="002C4C4D">
              <w:rPr>
                <w:lang w:val="de-DE"/>
              </w:rPr>
              <w:t>euro</w:t>
            </w:r>
            <w:proofErr w:type="spellEnd"/>
            <w:r w:rsidR="002C4C4D">
              <w:rPr>
                <w:lang w:val="de-DE"/>
              </w:rPr>
              <w:t xml:space="preserve"> 5</w:t>
            </w:r>
          </w:p>
          <w:p w14:paraId="6892B0BA" w14:textId="38E71804" w:rsidR="002C4C4D" w:rsidRPr="002C4C4D" w:rsidRDefault="00B50B58" w:rsidP="00DF0094">
            <w:pPr>
              <w:spacing w:line="240" w:lineRule="auto"/>
            </w:pPr>
            <w:sdt>
              <w:sdtPr>
                <w:rPr>
                  <w:szCs w:val="18"/>
                </w:rPr>
                <w:id w:val="-1678649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0094" w:rsidRPr="002C4C4D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DF0094" w:rsidRPr="002C4C4D">
              <w:t xml:space="preserve"> </w:t>
            </w:r>
            <w:r w:rsidR="002C4C4D" w:rsidRPr="002C4C4D">
              <w:t>Vrachtwagen diesel euro 6</w:t>
            </w:r>
          </w:p>
          <w:p w14:paraId="79E57FE0" w14:textId="60CBACBB" w:rsidR="00DF0094" w:rsidRPr="002C4C4D" w:rsidRDefault="00B50B58" w:rsidP="00DF0094">
            <w:pPr>
              <w:spacing w:line="240" w:lineRule="auto"/>
            </w:pPr>
            <w:sdt>
              <w:sdtPr>
                <w:rPr>
                  <w:szCs w:val="18"/>
                </w:rPr>
                <w:id w:val="1167524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0094" w:rsidRPr="002C4C4D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DF0094" w:rsidRPr="002C4C4D">
              <w:t xml:space="preserve"> </w:t>
            </w:r>
            <w:r w:rsidR="002C4C4D" w:rsidRPr="002C4C4D">
              <w:t>Vrachtwagen ZE groen</w:t>
            </w:r>
          </w:p>
          <w:p w14:paraId="1D47404F" w14:textId="594D8049" w:rsidR="00DF0094" w:rsidRDefault="00B50B58" w:rsidP="00DF0094">
            <w:pPr>
              <w:spacing w:line="240" w:lineRule="auto"/>
            </w:pPr>
            <w:sdt>
              <w:sdtPr>
                <w:rPr>
                  <w:szCs w:val="18"/>
                </w:rPr>
                <w:id w:val="-389114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0094" w:rsidRPr="002C4C4D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DF0094" w:rsidRPr="002C4C4D">
              <w:t xml:space="preserve"> </w:t>
            </w:r>
            <w:r w:rsidR="002C4C4D" w:rsidRPr="002C4C4D">
              <w:t>Vrachtwagen ZE grijs</w:t>
            </w:r>
          </w:p>
          <w:p w14:paraId="6FADA788" w14:textId="77777777" w:rsidR="00B93E2A" w:rsidRPr="002C4C4D" w:rsidRDefault="00B50B58" w:rsidP="00B93E2A">
            <w:pPr>
              <w:spacing w:line="240" w:lineRule="auto"/>
            </w:pPr>
            <w:sdt>
              <w:sdtPr>
                <w:rPr>
                  <w:szCs w:val="18"/>
                </w:rPr>
                <w:id w:val="-1963799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3E2A" w:rsidRPr="002C4C4D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B93E2A" w:rsidRPr="002C4C4D">
              <w:t xml:space="preserve"> Vrachtwagen w</w:t>
            </w:r>
            <w:r w:rsidR="00B93E2A">
              <w:t>aterstof SMR groen</w:t>
            </w:r>
          </w:p>
          <w:p w14:paraId="247908ED" w14:textId="5B4A8F3E" w:rsidR="00DF0094" w:rsidRPr="002C4C4D" w:rsidRDefault="00B50B58" w:rsidP="00DF0094">
            <w:pPr>
              <w:spacing w:line="240" w:lineRule="auto"/>
            </w:pPr>
            <w:sdt>
              <w:sdtPr>
                <w:rPr>
                  <w:szCs w:val="18"/>
                </w:rPr>
                <w:id w:val="-1560942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0094" w:rsidRPr="002C4C4D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DF0094" w:rsidRPr="002C4C4D">
              <w:t xml:space="preserve"> </w:t>
            </w:r>
            <w:r w:rsidR="002C4C4D" w:rsidRPr="002C4C4D">
              <w:t>Vrachtwagen w</w:t>
            </w:r>
            <w:r w:rsidR="002C4C4D">
              <w:t>aterstof SMR grijs</w:t>
            </w:r>
          </w:p>
          <w:p w14:paraId="701F9BC4" w14:textId="6043D3F6" w:rsidR="002C4C4D" w:rsidRPr="002C4C4D" w:rsidRDefault="00B50B58" w:rsidP="002C4C4D">
            <w:pPr>
              <w:spacing w:line="240" w:lineRule="auto"/>
            </w:pPr>
            <w:sdt>
              <w:sdtPr>
                <w:rPr>
                  <w:szCs w:val="18"/>
                </w:rPr>
                <w:id w:val="-401986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C4D" w:rsidRPr="002C4C4D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2C4C4D" w:rsidRPr="002C4C4D">
              <w:t xml:space="preserve"> Vrachtwagen w</w:t>
            </w:r>
            <w:r w:rsidR="002C4C4D">
              <w:t xml:space="preserve">aterstof </w:t>
            </w:r>
            <w:r w:rsidR="001A6EDA" w:rsidRPr="00565CB7">
              <w:t>elektrolyse</w:t>
            </w:r>
            <w:r w:rsidR="00565CB7" w:rsidRPr="00565CB7">
              <w:t xml:space="preserve"> groen</w:t>
            </w:r>
          </w:p>
          <w:p w14:paraId="7B93549E" w14:textId="187039B5" w:rsidR="002C4C4D" w:rsidRPr="002C4C4D" w:rsidRDefault="00B50B58" w:rsidP="002C4C4D">
            <w:pPr>
              <w:spacing w:line="240" w:lineRule="auto"/>
            </w:pPr>
            <w:sdt>
              <w:sdtPr>
                <w:rPr>
                  <w:szCs w:val="18"/>
                </w:rPr>
                <w:id w:val="256870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C4D" w:rsidRPr="002C4C4D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2C4C4D" w:rsidRPr="002C4C4D">
              <w:t xml:space="preserve"> Vrachtwagen w</w:t>
            </w:r>
            <w:r w:rsidR="002C4C4D">
              <w:t xml:space="preserve">aterstof </w:t>
            </w:r>
            <w:r w:rsidR="00546368" w:rsidRPr="00546368">
              <w:t>elektrolyse grijs</w:t>
            </w:r>
          </w:p>
          <w:p w14:paraId="6F5C5D71" w14:textId="261262EA" w:rsidR="002C4C4D" w:rsidRPr="002C4C4D" w:rsidRDefault="00B50B58" w:rsidP="002C4C4D">
            <w:pPr>
              <w:spacing w:line="240" w:lineRule="auto"/>
            </w:pPr>
            <w:sdt>
              <w:sdtPr>
                <w:rPr>
                  <w:szCs w:val="18"/>
                </w:rPr>
                <w:id w:val="-1136409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C4D" w:rsidRPr="002C4C4D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2C4C4D" w:rsidRPr="002C4C4D">
              <w:t xml:space="preserve"> </w:t>
            </w:r>
            <w:r w:rsidR="00D2188B" w:rsidRPr="00D2188B">
              <w:t>Binnenvaart</w:t>
            </w:r>
            <w:r w:rsidR="00D2188B">
              <w:t>schip</w:t>
            </w:r>
          </w:p>
          <w:p w14:paraId="7993A939" w14:textId="6D8C5941" w:rsidR="002C4C4D" w:rsidRPr="002C4C4D" w:rsidRDefault="00B50B58" w:rsidP="002C4C4D">
            <w:pPr>
              <w:spacing w:line="240" w:lineRule="auto"/>
            </w:pPr>
            <w:sdt>
              <w:sdtPr>
                <w:rPr>
                  <w:szCs w:val="18"/>
                </w:rPr>
                <w:id w:val="687791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C4D" w:rsidRPr="002C4C4D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2C4C4D" w:rsidRPr="002C4C4D">
              <w:t xml:space="preserve"> </w:t>
            </w:r>
            <w:r w:rsidR="00073737">
              <w:t>Bulkcarrier</w:t>
            </w:r>
          </w:p>
          <w:p w14:paraId="435A3101" w14:textId="2752CC03" w:rsidR="00B76D2B" w:rsidRPr="002C4C4D" w:rsidRDefault="00B76D2B" w:rsidP="00B76D2B">
            <w:pPr>
              <w:pStyle w:val="Lijstalinea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-26"/>
              <w:rPr>
                <w:szCs w:val="18"/>
              </w:rPr>
            </w:pPr>
          </w:p>
          <w:p w14:paraId="207D9AB0" w14:textId="125E80C5" w:rsidR="00DF0094" w:rsidRPr="002C4C4D" w:rsidRDefault="00DF0094" w:rsidP="00B76D2B">
            <w:pPr>
              <w:pStyle w:val="Lijstalinea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-26"/>
              <w:rPr>
                <w:szCs w:val="18"/>
              </w:rPr>
            </w:pPr>
          </w:p>
        </w:tc>
      </w:tr>
    </w:tbl>
    <w:p w14:paraId="03BBA22C" w14:textId="77777777" w:rsidR="006A1BE1" w:rsidRPr="002C4C4D" w:rsidRDefault="006A1BE1" w:rsidP="000857A6">
      <w:pPr>
        <w:spacing w:line="240" w:lineRule="auto"/>
      </w:pPr>
    </w:p>
    <w:p w14:paraId="504920F7" w14:textId="77777777" w:rsidR="006A1BE1" w:rsidRPr="002C4C4D" w:rsidRDefault="006A1BE1" w:rsidP="000857A6">
      <w:pPr>
        <w:spacing w:line="240" w:lineRule="auto"/>
      </w:pPr>
    </w:p>
    <w:tbl>
      <w:tblPr>
        <w:tblW w:w="1020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38"/>
        <w:gridCol w:w="8363"/>
      </w:tblGrid>
      <w:tr w:rsidR="000857A6" w:rsidRPr="00940EA5" w14:paraId="2F3E5ABD" w14:textId="77777777" w:rsidTr="1867C6A6">
        <w:trPr>
          <w:trHeight w:val="448"/>
          <w:tblHeader/>
        </w:trPr>
        <w:tc>
          <w:tcPr>
            <w:tcW w:w="1838" w:type="dxa"/>
            <w:tcBorders>
              <w:bottom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082794D" w14:textId="77777777" w:rsidR="000857A6" w:rsidRPr="00E5193F" w:rsidRDefault="000857A6" w:rsidP="00930C06">
            <w:pPr>
              <w:spacing w:line="240" w:lineRule="auto"/>
              <w:rPr>
                <w:rFonts w:eastAsia="Arial Unicode MS"/>
                <w:szCs w:val="18"/>
              </w:rPr>
            </w:pPr>
            <w:r w:rsidRPr="00E5193F">
              <w:rPr>
                <w:rFonts w:eastAsia="Arial Unicode MS"/>
                <w:szCs w:val="18"/>
              </w:rPr>
              <w:t>Nr.</w:t>
            </w:r>
          </w:p>
        </w:tc>
        <w:tc>
          <w:tcPr>
            <w:tcW w:w="8363" w:type="dxa"/>
            <w:tcBorders>
              <w:bottom w:val="single" w:sz="4" w:space="0" w:color="C0C0C0"/>
            </w:tcBorders>
            <w:vAlign w:val="center"/>
          </w:tcPr>
          <w:p w14:paraId="48744315" w14:textId="77777777" w:rsidR="000857A6" w:rsidRPr="00E5193F" w:rsidRDefault="000857A6" w:rsidP="00930C06">
            <w:pPr>
              <w:spacing w:line="240" w:lineRule="auto"/>
              <w:rPr>
                <w:szCs w:val="18"/>
              </w:rPr>
            </w:pPr>
            <w:r w:rsidRPr="00E5193F">
              <w:rPr>
                <w:szCs w:val="18"/>
              </w:rPr>
              <w:t>Omschrijving</w:t>
            </w:r>
          </w:p>
        </w:tc>
      </w:tr>
      <w:tr w:rsidR="000857A6" w:rsidRPr="00940EA5" w14:paraId="5CD29CDC" w14:textId="77777777" w:rsidTr="1867C6A6">
        <w:trPr>
          <w:trHeight w:val="255"/>
        </w:trPr>
        <w:tc>
          <w:tcPr>
            <w:tcW w:w="10201" w:type="dxa"/>
            <w:gridSpan w:val="2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62BE3E6" w14:textId="23BF7997" w:rsidR="000857A6" w:rsidRPr="00940EA5" w:rsidRDefault="000857A6" w:rsidP="00930C06">
            <w:pPr>
              <w:spacing w:line="240" w:lineRule="auto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 xml:space="preserve">Vragen over de </w:t>
            </w:r>
            <w:r w:rsidR="00F33ADF">
              <w:rPr>
                <w:b/>
                <w:bCs/>
                <w:szCs w:val="18"/>
              </w:rPr>
              <w:t>schoner transport via water</w:t>
            </w:r>
          </w:p>
        </w:tc>
      </w:tr>
      <w:tr w:rsidR="000857A6" w:rsidRPr="00940EA5" w14:paraId="2139CDDE" w14:textId="77777777" w:rsidTr="1867C6A6">
        <w:trPr>
          <w:trHeight w:val="255"/>
        </w:trPr>
        <w:tc>
          <w:tcPr>
            <w:tcW w:w="1838" w:type="dxa"/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6D88781" w14:textId="3B4EBD82" w:rsidR="000857A6" w:rsidRPr="00940EA5" w:rsidRDefault="002F4F11" w:rsidP="001C2D96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C</w:t>
            </w:r>
            <w:r w:rsidR="000857A6">
              <w:rPr>
                <w:szCs w:val="18"/>
              </w:rPr>
              <w:t>1.</w:t>
            </w:r>
          </w:p>
        </w:tc>
        <w:tc>
          <w:tcPr>
            <w:tcW w:w="8363" w:type="dxa"/>
            <w:shd w:val="clear" w:color="auto" w:fill="F2F2F2" w:themeFill="background1" w:themeFillShade="F2"/>
          </w:tcPr>
          <w:p w14:paraId="6AD1B0C9" w14:textId="0977FED1" w:rsidR="00B86B0B" w:rsidRDefault="00F33ADF" w:rsidP="00B86B0B">
            <w:pPr>
              <w:pStyle w:val="Plattetekst3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 het MKI rekenblad </w:t>
            </w:r>
            <w:r w:rsidR="007B11E0">
              <w:rPr>
                <w:sz w:val="18"/>
                <w:szCs w:val="18"/>
              </w:rPr>
              <w:t xml:space="preserve">is </w:t>
            </w:r>
            <w:r w:rsidR="00B86B0B">
              <w:rPr>
                <w:sz w:val="18"/>
                <w:szCs w:val="18"/>
              </w:rPr>
              <w:t>de standaardwaarde uit de database NMD 3.8 gebruikt.</w:t>
            </w:r>
          </w:p>
          <w:p w14:paraId="6321C2C4" w14:textId="5D7EF6DF" w:rsidR="000857A6" w:rsidRPr="00940EA5" w:rsidRDefault="00F33ADF" w:rsidP="00B86B0B">
            <w:pPr>
              <w:pStyle w:val="Plattetekst3"/>
              <w:spacing w:after="0"/>
            </w:pPr>
            <w:r w:rsidRPr="00A67A42">
              <w:rPr>
                <w:sz w:val="18"/>
                <w:szCs w:val="18"/>
              </w:rPr>
              <w:t xml:space="preserve">Ziet u mogelijkheden om gedurende de uitvoering van de opdracht, schoner transport </w:t>
            </w:r>
            <w:r w:rsidR="006B7F39" w:rsidRPr="00A67A42">
              <w:rPr>
                <w:sz w:val="18"/>
                <w:szCs w:val="18"/>
              </w:rPr>
              <w:t>(schonere motoren/ schonere bran</w:t>
            </w:r>
            <w:r w:rsidR="009925EF" w:rsidRPr="00A67A42">
              <w:rPr>
                <w:sz w:val="18"/>
                <w:szCs w:val="18"/>
              </w:rPr>
              <w:t>d</w:t>
            </w:r>
            <w:r w:rsidR="006B7F39" w:rsidRPr="00A67A42">
              <w:rPr>
                <w:sz w:val="18"/>
                <w:szCs w:val="18"/>
              </w:rPr>
              <w:t xml:space="preserve">stoffen) </w:t>
            </w:r>
            <w:r w:rsidRPr="00A67A42">
              <w:rPr>
                <w:sz w:val="18"/>
                <w:szCs w:val="18"/>
              </w:rPr>
              <w:t>aan te kunnen bieden?</w:t>
            </w:r>
          </w:p>
        </w:tc>
      </w:tr>
      <w:tr w:rsidR="00456367" w:rsidRPr="00940EA5" w14:paraId="15CD9A8E" w14:textId="77777777" w:rsidTr="1867C6A6">
        <w:trPr>
          <w:trHeight w:val="255"/>
        </w:trPr>
        <w:tc>
          <w:tcPr>
            <w:tcW w:w="183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947E9AE" w14:textId="592A4CFF" w:rsidR="00456367" w:rsidRDefault="00456367" w:rsidP="00930C06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Uw antwoord</w:t>
            </w:r>
          </w:p>
        </w:tc>
        <w:tc>
          <w:tcPr>
            <w:tcW w:w="8363" w:type="dxa"/>
          </w:tcPr>
          <w:p w14:paraId="46DC8B02" w14:textId="1F2659F1" w:rsidR="00456367" w:rsidRDefault="00B50B58" w:rsidP="00BD7ADC">
            <w:sdt>
              <w:sdtPr>
                <w:id w:val="-203184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A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33ADF">
              <w:t>Nee</w:t>
            </w:r>
            <w:r w:rsidR="00F33ADF" w:rsidRPr="00BD7ADC">
              <w:t xml:space="preserve">/ </w:t>
            </w:r>
            <w:sdt>
              <w:sdtPr>
                <w:id w:val="1248772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ADF" w:rsidRPr="00BD7ADC">
                  <w:rPr>
                    <w:rFonts w:hint="eastAsia"/>
                  </w:rPr>
                  <w:t>☐</w:t>
                </w:r>
              </w:sdtContent>
            </w:sdt>
            <w:r w:rsidR="00F33ADF">
              <w:t>Ja</w:t>
            </w:r>
            <w:r w:rsidR="00F33ADF" w:rsidRPr="00BD7ADC">
              <w:t xml:space="preserve">, </w:t>
            </w:r>
            <w:r w:rsidR="00F33ADF">
              <w:t xml:space="preserve">graag uw </w:t>
            </w:r>
            <w:r w:rsidR="00F33ADF" w:rsidRPr="00BD7ADC">
              <w:t>toelichting:</w:t>
            </w:r>
          </w:p>
        </w:tc>
      </w:tr>
      <w:tr w:rsidR="00456367" w:rsidRPr="00940EA5" w14:paraId="6B15DB6D" w14:textId="77777777" w:rsidTr="1867C6A6">
        <w:trPr>
          <w:trHeight w:val="255"/>
        </w:trPr>
        <w:tc>
          <w:tcPr>
            <w:tcW w:w="1838" w:type="dxa"/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BDF28A4" w14:textId="6DE9D3C4" w:rsidR="00456367" w:rsidRDefault="00456367" w:rsidP="001C2D96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C</w:t>
            </w:r>
            <w:r w:rsidR="001C2D96">
              <w:rPr>
                <w:szCs w:val="18"/>
              </w:rPr>
              <w:t>2.</w:t>
            </w:r>
          </w:p>
        </w:tc>
        <w:tc>
          <w:tcPr>
            <w:tcW w:w="8363" w:type="dxa"/>
            <w:shd w:val="clear" w:color="auto" w:fill="F2F2F2" w:themeFill="background1" w:themeFillShade="F2"/>
          </w:tcPr>
          <w:p w14:paraId="0B26D068" w14:textId="56EF03B9" w:rsidR="00456367" w:rsidRDefault="00F33ADF" w:rsidP="00F33ADF">
            <w:pPr>
              <w:autoSpaceDE w:val="0"/>
              <w:autoSpaceDN w:val="0"/>
              <w:adjustRightInd w:val="0"/>
              <w:ind w:left="227" w:hanging="227"/>
              <w:contextualSpacing/>
            </w:pPr>
            <w:r>
              <w:t xml:space="preserve">Op welke wijze zou de inzet van schoner transport beloond </w:t>
            </w:r>
            <w:r w:rsidR="00BE5D9F">
              <w:t>willen zien</w:t>
            </w:r>
            <w:r>
              <w:t xml:space="preserve">? </w:t>
            </w:r>
          </w:p>
        </w:tc>
      </w:tr>
      <w:tr w:rsidR="00456367" w:rsidRPr="00940EA5" w14:paraId="31B718F7" w14:textId="77777777" w:rsidTr="1867C6A6">
        <w:trPr>
          <w:trHeight w:val="255"/>
        </w:trPr>
        <w:tc>
          <w:tcPr>
            <w:tcW w:w="183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E009E78" w14:textId="069B55EA" w:rsidR="00456367" w:rsidRDefault="00456367" w:rsidP="00930C06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Uw antwoord</w:t>
            </w:r>
          </w:p>
        </w:tc>
        <w:tc>
          <w:tcPr>
            <w:tcW w:w="8363" w:type="dxa"/>
          </w:tcPr>
          <w:p w14:paraId="58CC53C9" w14:textId="1D0524C7" w:rsidR="00456367" w:rsidRDefault="00456367" w:rsidP="00456367">
            <w:pPr>
              <w:autoSpaceDE w:val="0"/>
              <w:autoSpaceDN w:val="0"/>
              <w:adjustRightInd w:val="0"/>
              <w:spacing w:line="240" w:lineRule="auto"/>
              <w:ind w:left="227" w:hanging="227"/>
              <w:contextualSpacing/>
            </w:pPr>
          </w:p>
        </w:tc>
      </w:tr>
      <w:tr w:rsidR="00BD7ADC" w:rsidRPr="00940EA5" w14:paraId="420CF5A5" w14:textId="77777777" w:rsidTr="1867C6A6">
        <w:trPr>
          <w:trHeight w:val="255"/>
        </w:trPr>
        <w:tc>
          <w:tcPr>
            <w:tcW w:w="1838" w:type="dxa"/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F873127" w14:textId="4044F4FC" w:rsidR="00BD7ADC" w:rsidRDefault="00456367" w:rsidP="004E51D7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C</w:t>
            </w:r>
            <w:r w:rsidR="004E51D7">
              <w:rPr>
                <w:szCs w:val="18"/>
              </w:rPr>
              <w:t>3</w:t>
            </w:r>
            <w:r w:rsidR="00CA0F10">
              <w:rPr>
                <w:szCs w:val="18"/>
              </w:rPr>
              <w:t>.</w:t>
            </w:r>
          </w:p>
        </w:tc>
        <w:tc>
          <w:tcPr>
            <w:tcW w:w="8363" w:type="dxa"/>
            <w:shd w:val="clear" w:color="auto" w:fill="F2F2F2" w:themeFill="background1" w:themeFillShade="F2"/>
          </w:tcPr>
          <w:p w14:paraId="507560BC" w14:textId="0862FBCA" w:rsidR="00BD7ADC" w:rsidRDefault="00A96849" w:rsidP="004D0761">
            <w:r w:rsidRPr="00A96849">
              <w:t>Op welke wijze is het aantoonbaar te maken dat er schoner transport ingezet is?</w:t>
            </w:r>
          </w:p>
        </w:tc>
      </w:tr>
      <w:tr w:rsidR="00287AE3" w:rsidRPr="00940EA5" w14:paraId="3F97A38C" w14:textId="77777777" w:rsidTr="1867C6A6">
        <w:trPr>
          <w:trHeight w:val="255"/>
        </w:trPr>
        <w:tc>
          <w:tcPr>
            <w:tcW w:w="183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82201F7" w14:textId="47C31D93" w:rsidR="00287AE3" w:rsidRDefault="006613F4" w:rsidP="00287AE3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Uw antwoord</w:t>
            </w:r>
          </w:p>
        </w:tc>
        <w:tc>
          <w:tcPr>
            <w:tcW w:w="8363" w:type="dxa"/>
          </w:tcPr>
          <w:p w14:paraId="3BB23B3F" w14:textId="1CEFE41F" w:rsidR="00287AE3" w:rsidRPr="00325186" w:rsidRDefault="00287AE3" w:rsidP="00CA0F10">
            <w:pPr>
              <w:autoSpaceDE w:val="0"/>
              <w:autoSpaceDN w:val="0"/>
              <w:adjustRightInd w:val="0"/>
              <w:spacing w:line="240" w:lineRule="auto"/>
              <w:ind w:left="227" w:hanging="227"/>
              <w:contextualSpacing/>
            </w:pPr>
          </w:p>
        </w:tc>
      </w:tr>
    </w:tbl>
    <w:p w14:paraId="06A634E7" w14:textId="77777777" w:rsidR="002F4F11" w:rsidRPr="00940EA5" w:rsidRDefault="002F4F11" w:rsidP="000857A6">
      <w:pPr>
        <w:spacing w:line="240" w:lineRule="auto"/>
      </w:pPr>
    </w:p>
    <w:tbl>
      <w:tblPr>
        <w:tblW w:w="1020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8221"/>
      </w:tblGrid>
      <w:tr w:rsidR="000857A6" w:rsidRPr="00940EA5" w14:paraId="61E14928" w14:textId="77777777" w:rsidTr="00762252">
        <w:trPr>
          <w:trHeight w:val="448"/>
          <w:tblHeader/>
        </w:trPr>
        <w:tc>
          <w:tcPr>
            <w:tcW w:w="1980" w:type="dxa"/>
            <w:tcBorders>
              <w:bottom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3F3D712" w14:textId="77777777" w:rsidR="000857A6" w:rsidRPr="00E5193F" w:rsidRDefault="000857A6" w:rsidP="00930C06">
            <w:pPr>
              <w:spacing w:line="240" w:lineRule="auto"/>
              <w:rPr>
                <w:rFonts w:eastAsia="Arial Unicode MS"/>
                <w:szCs w:val="18"/>
              </w:rPr>
            </w:pPr>
            <w:r w:rsidRPr="00E5193F">
              <w:rPr>
                <w:rFonts w:eastAsia="Arial Unicode MS"/>
                <w:szCs w:val="18"/>
              </w:rPr>
              <w:t>Nr.</w:t>
            </w:r>
          </w:p>
        </w:tc>
        <w:tc>
          <w:tcPr>
            <w:tcW w:w="8221" w:type="dxa"/>
            <w:tcBorders>
              <w:bottom w:val="single" w:sz="4" w:space="0" w:color="C0C0C0"/>
            </w:tcBorders>
            <w:vAlign w:val="center"/>
          </w:tcPr>
          <w:p w14:paraId="5C8E806A" w14:textId="77777777" w:rsidR="000857A6" w:rsidRPr="00E5193F" w:rsidRDefault="000857A6" w:rsidP="00930C06">
            <w:pPr>
              <w:spacing w:line="240" w:lineRule="auto"/>
              <w:rPr>
                <w:szCs w:val="18"/>
              </w:rPr>
            </w:pPr>
            <w:r w:rsidRPr="00E5193F">
              <w:rPr>
                <w:szCs w:val="18"/>
              </w:rPr>
              <w:t>Omschrijving</w:t>
            </w:r>
          </w:p>
        </w:tc>
      </w:tr>
      <w:tr w:rsidR="000857A6" w:rsidRPr="00940EA5" w14:paraId="65AA5F0E" w14:textId="77777777" w:rsidTr="00762252">
        <w:trPr>
          <w:trHeight w:val="255"/>
        </w:trPr>
        <w:tc>
          <w:tcPr>
            <w:tcW w:w="10201" w:type="dxa"/>
            <w:gridSpan w:val="2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AC07DE4" w14:textId="562A2D2A" w:rsidR="000857A6" w:rsidRPr="00940EA5" w:rsidRDefault="000857A6">
            <w:pPr>
              <w:spacing w:line="240" w:lineRule="auto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 xml:space="preserve">Vragen over </w:t>
            </w:r>
            <w:r w:rsidR="00F33ADF">
              <w:rPr>
                <w:b/>
                <w:bCs/>
                <w:szCs w:val="18"/>
              </w:rPr>
              <w:t>de CO2 prestatieladder</w:t>
            </w:r>
            <w:r w:rsidR="004C263E">
              <w:rPr>
                <w:b/>
                <w:bCs/>
                <w:szCs w:val="18"/>
              </w:rPr>
              <w:t xml:space="preserve"> </w:t>
            </w:r>
          </w:p>
        </w:tc>
      </w:tr>
      <w:tr w:rsidR="004C263E" w:rsidRPr="00940EA5" w14:paraId="192C7C40" w14:textId="77777777" w:rsidTr="00762252">
        <w:trPr>
          <w:trHeight w:val="255"/>
        </w:trPr>
        <w:tc>
          <w:tcPr>
            <w:tcW w:w="1980" w:type="dxa"/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40D8403" w14:textId="207DF29A" w:rsidR="004C263E" w:rsidRDefault="002F4F11" w:rsidP="007F7ADE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D</w:t>
            </w:r>
            <w:r w:rsidR="004C263E">
              <w:rPr>
                <w:szCs w:val="18"/>
              </w:rPr>
              <w:t>1.</w:t>
            </w:r>
          </w:p>
        </w:tc>
        <w:tc>
          <w:tcPr>
            <w:tcW w:w="8221" w:type="dxa"/>
            <w:shd w:val="clear" w:color="auto" w:fill="F2F2F2" w:themeFill="background1" w:themeFillShade="F2"/>
          </w:tcPr>
          <w:p w14:paraId="7177BA21" w14:textId="0A38A41C" w:rsidR="004C263E" w:rsidRPr="00F33ADF" w:rsidRDefault="00F33ADF" w:rsidP="00F33ADF">
            <w:pPr>
              <w:autoSpaceDE w:val="0"/>
              <w:autoSpaceDN w:val="0"/>
              <w:adjustRightInd w:val="0"/>
              <w:ind w:left="227" w:hanging="227"/>
              <w:contextualSpacing/>
              <w:rPr>
                <w:szCs w:val="18"/>
              </w:rPr>
            </w:pPr>
            <w:r w:rsidRPr="00F33ADF">
              <w:rPr>
                <w:szCs w:val="18"/>
              </w:rPr>
              <w:t>Ziet u mogelijkheden om de CO2 prestatieladder in te zetten?</w:t>
            </w:r>
          </w:p>
        </w:tc>
      </w:tr>
      <w:tr w:rsidR="006613F4" w:rsidRPr="00940EA5" w14:paraId="6C624CF4" w14:textId="77777777" w:rsidTr="00762252">
        <w:trPr>
          <w:trHeight w:val="255"/>
        </w:trPr>
        <w:tc>
          <w:tcPr>
            <w:tcW w:w="198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AA76B41" w14:textId="4511A03B" w:rsidR="006613F4" w:rsidRDefault="006613F4" w:rsidP="006613F4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Uw antwoord</w:t>
            </w:r>
          </w:p>
        </w:tc>
        <w:tc>
          <w:tcPr>
            <w:tcW w:w="8221" w:type="dxa"/>
          </w:tcPr>
          <w:p w14:paraId="63CA8BCE" w14:textId="455DFCD2" w:rsidR="006613F4" w:rsidRDefault="00B50B58" w:rsidP="00B67F62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sdt>
              <w:sdtPr>
                <w:rPr>
                  <w:szCs w:val="18"/>
                </w:rPr>
                <w:id w:val="-2089690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13F4" w:rsidRPr="00CA0F10">
                  <w:rPr>
                    <w:rFonts w:hint="eastAsia"/>
                    <w:szCs w:val="18"/>
                  </w:rPr>
                  <w:t>☐</w:t>
                </w:r>
              </w:sdtContent>
            </w:sdt>
            <w:r w:rsidR="006613F4" w:rsidRPr="00CA0F10">
              <w:rPr>
                <w:szCs w:val="18"/>
              </w:rPr>
              <w:t xml:space="preserve">Nee/ </w:t>
            </w:r>
            <w:sdt>
              <w:sdtPr>
                <w:rPr>
                  <w:szCs w:val="18"/>
                </w:rPr>
                <w:id w:val="-772633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13F4" w:rsidRPr="00CA0F10">
                  <w:rPr>
                    <w:rFonts w:hint="eastAsia"/>
                    <w:szCs w:val="18"/>
                  </w:rPr>
                  <w:t>☐</w:t>
                </w:r>
              </w:sdtContent>
            </w:sdt>
            <w:r w:rsidR="006613F4" w:rsidRPr="00CA0F10">
              <w:rPr>
                <w:szCs w:val="18"/>
              </w:rPr>
              <w:t>Ja, graag uw toelichting:</w:t>
            </w:r>
          </w:p>
        </w:tc>
      </w:tr>
      <w:tr w:rsidR="00257A51" w:rsidRPr="00940EA5" w14:paraId="57DD334E" w14:textId="77777777" w:rsidTr="00762252">
        <w:trPr>
          <w:trHeight w:val="255"/>
        </w:trPr>
        <w:tc>
          <w:tcPr>
            <w:tcW w:w="1980" w:type="dxa"/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22F14CB" w14:textId="1AD0B878" w:rsidR="00257A51" w:rsidRDefault="007F7ADE" w:rsidP="00257A51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D2.</w:t>
            </w:r>
          </w:p>
        </w:tc>
        <w:tc>
          <w:tcPr>
            <w:tcW w:w="8221" w:type="dxa"/>
            <w:shd w:val="clear" w:color="auto" w:fill="F2F2F2" w:themeFill="background1" w:themeFillShade="F2"/>
          </w:tcPr>
          <w:p w14:paraId="333D75CE" w14:textId="0A0B6A41" w:rsidR="002E7144" w:rsidRPr="002A31C5" w:rsidRDefault="002A31C5" w:rsidP="006513EE">
            <w:pPr>
              <w:autoSpaceDE w:val="0"/>
              <w:autoSpaceDN w:val="0"/>
              <w:adjustRightInd w:val="0"/>
              <w:ind w:hanging="24"/>
              <w:rPr>
                <w:szCs w:val="18"/>
              </w:rPr>
            </w:pPr>
            <w:r>
              <w:rPr>
                <w:szCs w:val="18"/>
              </w:rPr>
              <w:t>Indien u mogelijkheden ziet voor het toepassen van de CO2 prestatieladder</w:t>
            </w:r>
            <w:r w:rsidR="006513EE">
              <w:rPr>
                <w:szCs w:val="18"/>
              </w:rPr>
              <w:t>, op welke wijze kan dan aangetoond worden aan welke trede wordt voldaan.</w:t>
            </w:r>
          </w:p>
        </w:tc>
      </w:tr>
      <w:tr w:rsidR="007F7ADE" w:rsidRPr="00940EA5" w14:paraId="2F063AE8" w14:textId="77777777" w:rsidTr="00762252">
        <w:trPr>
          <w:trHeight w:val="255"/>
        </w:trPr>
        <w:tc>
          <w:tcPr>
            <w:tcW w:w="198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78FEBB5" w14:textId="77777777" w:rsidR="007F7ADE" w:rsidRDefault="007F7ADE" w:rsidP="00930C06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Uw antwoord</w:t>
            </w:r>
          </w:p>
        </w:tc>
        <w:tc>
          <w:tcPr>
            <w:tcW w:w="8221" w:type="dxa"/>
          </w:tcPr>
          <w:p w14:paraId="77526554" w14:textId="63FEC5DC" w:rsidR="007F7ADE" w:rsidRDefault="007F7ADE" w:rsidP="00930C06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</w:p>
        </w:tc>
      </w:tr>
      <w:tr w:rsidR="00F33ADF" w:rsidRPr="00940EA5" w14:paraId="42344446" w14:textId="77777777" w:rsidTr="00762252">
        <w:trPr>
          <w:trHeight w:val="255"/>
        </w:trPr>
        <w:tc>
          <w:tcPr>
            <w:tcW w:w="198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0F2270F" w14:textId="77777777" w:rsidR="00F33ADF" w:rsidRDefault="00F33ADF" w:rsidP="00080512">
            <w:pPr>
              <w:spacing w:line="240" w:lineRule="auto"/>
              <w:rPr>
                <w:szCs w:val="18"/>
              </w:rPr>
            </w:pPr>
          </w:p>
        </w:tc>
        <w:tc>
          <w:tcPr>
            <w:tcW w:w="8221" w:type="dxa"/>
          </w:tcPr>
          <w:p w14:paraId="64D10832" w14:textId="77777777" w:rsidR="00F33ADF" w:rsidRDefault="00F33ADF" w:rsidP="00080512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</w:p>
        </w:tc>
      </w:tr>
      <w:tr w:rsidR="00FE35E8" w:rsidRPr="00940EA5" w14:paraId="22F8E904" w14:textId="77777777">
        <w:tblPrEx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10201" w:type="dxa"/>
            <w:gridSpan w:val="2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46D5F96" w14:textId="5D146402" w:rsidR="00FE35E8" w:rsidRPr="00940EA5" w:rsidRDefault="00FE35E8">
            <w:pPr>
              <w:spacing w:line="240" w:lineRule="auto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Vragen over het dynamisch aankoopsysteem</w:t>
            </w:r>
          </w:p>
        </w:tc>
      </w:tr>
      <w:tr w:rsidR="004C263E" w:rsidRPr="00940EA5" w14:paraId="51DBF291" w14:textId="77777777" w:rsidTr="005B62D0">
        <w:trPr>
          <w:trHeight w:val="255"/>
        </w:trPr>
        <w:tc>
          <w:tcPr>
            <w:tcW w:w="1980" w:type="dxa"/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92F57BE" w14:textId="0A764A96" w:rsidR="004C263E" w:rsidRDefault="00AB7975" w:rsidP="00930C06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E1</w:t>
            </w:r>
          </w:p>
        </w:tc>
        <w:tc>
          <w:tcPr>
            <w:tcW w:w="8221" w:type="dxa"/>
            <w:shd w:val="clear" w:color="auto" w:fill="F2F2F2" w:themeFill="background1" w:themeFillShade="F2"/>
          </w:tcPr>
          <w:p w14:paraId="6D97E8EC" w14:textId="1A51CCBF" w:rsidR="004C263E" w:rsidRDefault="00921015" w:rsidP="00974F7F">
            <w:pPr>
              <w:ind w:left="-30"/>
              <w:contextualSpacing/>
            </w:pPr>
            <w:r w:rsidRPr="00974F7F">
              <w:rPr>
                <w:szCs w:val="18"/>
              </w:rPr>
              <w:t>Welke voor- en nadelen ziet u bij het toepassen van een dynamisch aankoopsysteem?</w:t>
            </w:r>
            <w:r>
              <w:rPr>
                <w:szCs w:val="18"/>
              </w:rPr>
              <w:t xml:space="preserve"> </w:t>
            </w:r>
          </w:p>
          <w:p w14:paraId="7E27A46D" w14:textId="3070AC8A" w:rsidR="00607571" w:rsidRDefault="00607571" w:rsidP="00B67F62">
            <w:pPr>
              <w:ind w:left="227" w:hanging="227"/>
              <w:contextualSpacing/>
            </w:pPr>
          </w:p>
        </w:tc>
      </w:tr>
      <w:tr w:rsidR="00607571" w:rsidRPr="00940EA5" w14:paraId="2C9E19F4" w14:textId="77777777" w:rsidTr="00762252">
        <w:trPr>
          <w:trHeight w:val="255"/>
        </w:trPr>
        <w:tc>
          <w:tcPr>
            <w:tcW w:w="198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93DC072" w14:textId="77777777" w:rsidR="00607571" w:rsidRDefault="00607571" w:rsidP="00930C06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Uw antwoord</w:t>
            </w:r>
          </w:p>
        </w:tc>
        <w:tc>
          <w:tcPr>
            <w:tcW w:w="8221" w:type="dxa"/>
          </w:tcPr>
          <w:p w14:paraId="110CA18B" w14:textId="072EE2FD" w:rsidR="00607571" w:rsidRPr="008B0915" w:rsidRDefault="00607571" w:rsidP="00930C06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</w:p>
        </w:tc>
      </w:tr>
      <w:tr w:rsidR="001C2D96" w:rsidRPr="00940EA5" w14:paraId="43CD546F" w14:textId="77777777" w:rsidTr="00762252">
        <w:trPr>
          <w:trHeight w:val="255"/>
        </w:trPr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393B241" w14:textId="716A2B4D" w:rsidR="001C2D96" w:rsidRDefault="00930C06" w:rsidP="00930C06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E2</w:t>
            </w:r>
            <w:r w:rsidR="001C2D96">
              <w:rPr>
                <w:szCs w:val="18"/>
              </w:rPr>
              <w:t>.</w:t>
            </w:r>
          </w:p>
        </w:tc>
        <w:tc>
          <w:tcPr>
            <w:tcW w:w="82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</w:tcPr>
          <w:p w14:paraId="642A3F5A" w14:textId="4F2870BC" w:rsidR="001C2D96" w:rsidRPr="00974F7F" w:rsidRDefault="00921015" w:rsidP="008F4CB2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t>Indien de MKI rekentabel gestandaardiseerd uitgevraagd kan worden, ziet u dan mogelijkheden voor het toepassen van een dynamisch aankoopsysteem?</w:t>
            </w:r>
          </w:p>
        </w:tc>
      </w:tr>
      <w:tr w:rsidR="001C2D96" w:rsidRPr="00940EA5" w14:paraId="5CCC7A1E" w14:textId="77777777" w:rsidTr="00762252">
        <w:trPr>
          <w:trHeight w:val="255"/>
        </w:trPr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C1251B4" w14:textId="77777777" w:rsidR="001C2D96" w:rsidRDefault="001C2D96" w:rsidP="00930C06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Uw antwoord</w:t>
            </w:r>
          </w:p>
        </w:tc>
        <w:tc>
          <w:tcPr>
            <w:tcW w:w="82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5D523D6" w14:textId="38D4A3D7" w:rsidR="001C2D96" w:rsidRPr="008B0915" w:rsidRDefault="00B50B58" w:rsidP="00930C06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sdt>
              <w:sdtPr>
                <w:rPr>
                  <w:szCs w:val="18"/>
                </w:rPr>
                <w:id w:val="500471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015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921015">
              <w:rPr>
                <w:szCs w:val="18"/>
              </w:rPr>
              <w:t xml:space="preserve"> Nee/ </w:t>
            </w:r>
            <w:sdt>
              <w:sdtPr>
                <w:rPr>
                  <w:szCs w:val="18"/>
                </w:rPr>
                <w:id w:val="275300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015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921015">
              <w:rPr>
                <w:szCs w:val="18"/>
              </w:rPr>
              <w:t xml:space="preserve"> Ja, </w:t>
            </w:r>
            <w:r w:rsidR="00CF1CCF">
              <w:rPr>
                <w:szCs w:val="18"/>
              </w:rPr>
              <w:t>graag toelichten</w:t>
            </w:r>
            <w:r w:rsidR="00921015">
              <w:rPr>
                <w:szCs w:val="18"/>
              </w:rPr>
              <w:t>:</w:t>
            </w:r>
          </w:p>
        </w:tc>
      </w:tr>
      <w:tr w:rsidR="00930C06" w:rsidRPr="00940EA5" w14:paraId="1671BD88" w14:textId="77777777" w:rsidTr="005B62D0">
        <w:trPr>
          <w:trHeight w:val="255"/>
        </w:trPr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7B6D890" w14:textId="089A4CE1" w:rsidR="00930C06" w:rsidRDefault="00930C06" w:rsidP="00930C06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E3.</w:t>
            </w:r>
          </w:p>
        </w:tc>
        <w:tc>
          <w:tcPr>
            <w:tcW w:w="82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</w:tcPr>
          <w:p w14:paraId="1C9EE2DB" w14:textId="1BF79240" w:rsidR="00930C06" w:rsidRPr="006C4998" w:rsidRDefault="006C4998" w:rsidP="005D0135">
            <w:pPr>
              <w:ind w:left="-24" w:firstLine="24"/>
              <w:contextualSpacing/>
              <w:rPr>
                <w:szCs w:val="18"/>
              </w:rPr>
            </w:pPr>
            <w:r>
              <w:rPr>
                <w:szCs w:val="18"/>
              </w:rPr>
              <w:t xml:space="preserve">Indien </w:t>
            </w:r>
            <w:r w:rsidR="005D0135">
              <w:rPr>
                <w:szCs w:val="18"/>
              </w:rPr>
              <w:t xml:space="preserve">er in de toekomst gebruik gemaakt gaat worden van een DAS, is een termijn van </w:t>
            </w:r>
            <w:r w:rsidR="00137789">
              <w:rPr>
                <w:szCs w:val="18"/>
              </w:rPr>
              <w:t xml:space="preserve">10 werkdagen </w:t>
            </w:r>
            <w:r w:rsidR="005D0135">
              <w:rPr>
                <w:szCs w:val="18"/>
              </w:rPr>
              <w:t>voor het indienen van een inschrijving</w:t>
            </w:r>
            <w:r w:rsidR="00137789">
              <w:rPr>
                <w:szCs w:val="18"/>
              </w:rPr>
              <w:t xml:space="preserve"> dan voldoende?</w:t>
            </w:r>
          </w:p>
        </w:tc>
      </w:tr>
      <w:tr w:rsidR="00930C06" w:rsidRPr="00940EA5" w14:paraId="3CCD249A" w14:textId="77777777" w:rsidTr="00762252">
        <w:trPr>
          <w:trHeight w:val="255"/>
        </w:trPr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A0AD011" w14:textId="77777777" w:rsidR="00930C06" w:rsidRDefault="00930C06" w:rsidP="00930C06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Uw antwoord</w:t>
            </w:r>
          </w:p>
        </w:tc>
        <w:tc>
          <w:tcPr>
            <w:tcW w:w="82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BDD1DCE" w14:textId="7E07E9B5" w:rsidR="00930C06" w:rsidRPr="008B0915" w:rsidRDefault="00B50B58" w:rsidP="00930C06">
            <w:pPr>
              <w:spacing w:line="240" w:lineRule="auto"/>
              <w:rPr>
                <w:szCs w:val="18"/>
              </w:rPr>
            </w:pPr>
            <w:sdt>
              <w:sdtPr>
                <w:rPr>
                  <w:szCs w:val="18"/>
                </w:rPr>
                <w:id w:val="-2000484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C06" w:rsidRPr="001C2D96">
                  <w:rPr>
                    <w:rFonts w:hint="eastAsia"/>
                    <w:szCs w:val="18"/>
                  </w:rPr>
                  <w:t>☐</w:t>
                </w:r>
              </w:sdtContent>
            </w:sdt>
            <w:r w:rsidR="00930C06">
              <w:rPr>
                <w:szCs w:val="18"/>
              </w:rPr>
              <w:t xml:space="preserve"> Nee/ </w:t>
            </w:r>
            <w:sdt>
              <w:sdtPr>
                <w:rPr>
                  <w:szCs w:val="18"/>
                </w:rPr>
                <w:id w:val="-794063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C06" w:rsidRPr="001C2D96">
                  <w:rPr>
                    <w:rFonts w:hint="eastAsia"/>
                    <w:szCs w:val="18"/>
                  </w:rPr>
                  <w:t>☐</w:t>
                </w:r>
              </w:sdtContent>
            </w:sdt>
            <w:r w:rsidR="00930C06">
              <w:rPr>
                <w:szCs w:val="18"/>
              </w:rPr>
              <w:t xml:space="preserve"> Ja, </w:t>
            </w:r>
            <w:r w:rsidR="00137789">
              <w:rPr>
                <w:szCs w:val="18"/>
              </w:rPr>
              <w:t>graag toelichten</w:t>
            </w:r>
            <w:r w:rsidR="00930C06">
              <w:rPr>
                <w:szCs w:val="18"/>
              </w:rPr>
              <w:t>:</w:t>
            </w:r>
          </w:p>
        </w:tc>
      </w:tr>
    </w:tbl>
    <w:p w14:paraId="7C3C0ED8" w14:textId="49AC697E" w:rsidR="000857A6" w:rsidRDefault="000857A6" w:rsidP="000857A6">
      <w:pPr>
        <w:spacing w:line="240" w:lineRule="auto"/>
      </w:pPr>
    </w:p>
    <w:p w14:paraId="52A8B215" w14:textId="2CC4C378" w:rsidR="001C2D96" w:rsidRDefault="001C2D96" w:rsidP="000857A6">
      <w:pPr>
        <w:spacing w:line="240" w:lineRule="auto"/>
      </w:pPr>
    </w:p>
    <w:tbl>
      <w:tblPr>
        <w:tblW w:w="1020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8"/>
        <w:gridCol w:w="8363"/>
      </w:tblGrid>
      <w:tr w:rsidR="000857A6" w:rsidRPr="00940EA5" w14:paraId="5A6FE976" w14:textId="77777777" w:rsidTr="00762252">
        <w:trPr>
          <w:trHeight w:val="448"/>
          <w:tblHeader/>
        </w:trPr>
        <w:tc>
          <w:tcPr>
            <w:tcW w:w="1838" w:type="dxa"/>
            <w:tcBorders>
              <w:bottom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7127A4B" w14:textId="77777777" w:rsidR="000857A6" w:rsidRPr="00E5193F" w:rsidRDefault="000857A6" w:rsidP="00930C06">
            <w:pPr>
              <w:spacing w:line="240" w:lineRule="auto"/>
              <w:rPr>
                <w:rFonts w:eastAsia="Arial Unicode MS"/>
                <w:szCs w:val="18"/>
              </w:rPr>
            </w:pPr>
            <w:r w:rsidRPr="00E5193F">
              <w:rPr>
                <w:rFonts w:eastAsia="Arial Unicode MS"/>
                <w:szCs w:val="18"/>
              </w:rPr>
              <w:t>Nr.</w:t>
            </w:r>
          </w:p>
        </w:tc>
        <w:tc>
          <w:tcPr>
            <w:tcW w:w="8363" w:type="dxa"/>
            <w:tcBorders>
              <w:bottom w:val="single" w:sz="4" w:space="0" w:color="C0C0C0"/>
            </w:tcBorders>
            <w:vAlign w:val="center"/>
          </w:tcPr>
          <w:p w14:paraId="0AEA529C" w14:textId="77777777" w:rsidR="000857A6" w:rsidRPr="00E5193F" w:rsidRDefault="000857A6" w:rsidP="00930C06">
            <w:pPr>
              <w:spacing w:line="240" w:lineRule="auto"/>
              <w:rPr>
                <w:szCs w:val="18"/>
              </w:rPr>
            </w:pPr>
            <w:r w:rsidRPr="00E5193F">
              <w:rPr>
                <w:szCs w:val="18"/>
              </w:rPr>
              <w:t>Omschrijving</w:t>
            </w:r>
          </w:p>
        </w:tc>
      </w:tr>
      <w:tr w:rsidR="000857A6" w:rsidRPr="00940EA5" w14:paraId="768E7C32" w14:textId="77777777" w:rsidTr="00762252">
        <w:trPr>
          <w:trHeight w:val="255"/>
        </w:trPr>
        <w:tc>
          <w:tcPr>
            <w:tcW w:w="10201" w:type="dxa"/>
            <w:gridSpan w:val="2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25C35F4" w14:textId="24FA4E05" w:rsidR="000857A6" w:rsidRPr="00940EA5" w:rsidRDefault="000857A6" w:rsidP="00930C06">
            <w:pPr>
              <w:spacing w:line="240" w:lineRule="auto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 xml:space="preserve">Vragen over </w:t>
            </w:r>
            <w:r w:rsidR="00974F7F">
              <w:rPr>
                <w:b/>
                <w:bCs/>
                <w:szCs w:val="18"/>
              </w:rPr>
              <w:t>Circulair wegenzout</w:t>
            </w:r>
          </w:p>
        </w:tc>
      </w:tr>
      <w:tr w:rsidR="0066390E" w:rsidRPr="00940EA5" w14:paraId="03150029" w14:textId="77777777" w:rsidTr="006174AF">
        <w:trPr>
          <w:trHeight w:val="255"/>
        </w:trPr>
        <w:tc>
          <w:tcPr>
            <w:tcW w:w="1838" w:type="dxa"/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D72846B" w14:textId="5DBA64E0" w:rsidR="0066390E" w:rsidRPr="00940EA5" w:rsidRDefault="0066390E" w:rsidP="0066390E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F</w:t>
            </w:r>
            <w:r w:rsidR="00DC4844">
              <w:rPr>
                <w:szCs w:val="18"/>
              </w:rPr>
              <w:t>1</w:t>
            </w:r>
            <w:r>
              <w:rPr>
                <w:szCs w:val="18"/>
              </w:rPr>
              <w:t>.</w:t>
            </w:r>
          </w:p>
        </w:tc>
        <w:tc>
          <w:tcPr>
            <w:tcW w:w="8363" w:type="dxa"/>
            <w:shd w:val="clear" w:color="auto" w:fill="F2F2F2" w:themeFill="background1" w:themeFillShade="F2"/>
          </w:tcPr>
          <w:p w14:paraId="5453ECDB" w14:textId="55EF5A7C" w:rsidR="00974F7F" w:rsidRDefault="00974F7F" w:rsidP="0066390E">
            <w:pPr>
              <w:spacing w:line="240" w:lineRule="auto"/>
            </w:pPr>
            <w:r>
              <w:t xml:space="preserve">Rijkswaterstaat </w:t>
            </w:r>
            <w:r w:rsidR="001E189A">
              <w:t>overweegt</w:t>
            </w:r>
            <w:r>
              <w:t xml:space="preserve"> om een proef te doen met circulair wegenzout. </w:t>
            </w:r>
          </w:p>
          <w:p w14:paraId="23D786A9" w14:textId="13B11991" w:rsidR="0066390E" w:rsidRDefault="00974F7F" w:rsidP="0066390E">
            <w:pPr>
              <w:spacing w:line="240" w:lineRule="auto"/>
            </w:pPr>
            <w:r>
              <w:lastRenderedPageBreak/>
              <w:t xml:space="preserve">Indien u ook beschikt over circulair wegenzout, zou u dan een proef willen doen bij Rijkswaterstaat? </w:t>
            </w:r>
          </w:p>
          <w:p w14:paraId="417A1218" w14:textId="1605DF8C" w:rsidR="0066390E" w:rsidRPr="0066390E" w:rsidRDefault="0066390E" w:rsidP="00DC4844">
            <w:pPr>
              <w:spacing w:line="240" w:lineRule="auto"/>
              <w:contextualSpacing/>
              <w:rPr>
                <w:szCs w:val="18"/>
              </w:rPr>
            </w:pPr>
            <w:r w:rsidDel="006D51F3">
              <w:rPr>
                <w:szCs w:val="18"/>
              </w:rPr>
              <w:t xml:space="preserve"> </w:t>
            </w:r>
          </w:p>
        </w:tc>
      </w:tr>
      <w:tr w:rsidR="0066390E" w:rsidRPr="00940EA5" w14:paraId="4B53795F" w14:textId="77777777" w:rsidTr="00762252">
        <w:trPr>
          <w:trHeight w:val="255"/>
        </w:trPr>
        <w:tc>
          <w:tcPr>
            <w:tcW w:w="183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DF5C28E" w14:textId="32A67B6D" w:rsidR="0066390E" w:rsidRDefault="0066390E" w:rsidP="0066390E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lastRenderedPageBreak/>
              <w:t xml:space="preserve">Uw antwoord </w:t>
            </w:r>
          </w:p>
        </w:tc>
        <w:tc>
          <w:tcPr>
            <w:tcW w:w="8363" w:type="dxa"/>
          </w:tcPr>
          <w:p w14:paraId="483599A0" w14:textId="322DF5D1" w:rsidR="0066390E" w:rsidRDefault="00B50B58" w:rsidP="0066390E">
            <w:pPr>
              <w:spacing w:line="240" w:lineRule="auto"/>
              <w:rPr>
                <w:szCs w:val="18"/>
              </w:rPr>
            </w:pPr>
            <w:sdt>
              <w:sdtPr>
                <w:rPr>
                  <w:szCs w:val="18"/>
                </w:rPr>
                <w:id w:val="-390428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CCF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974F7F">
              <w:rPr>
                <w:szCs w:val="18"/>
              </w:rPr>
              <w:t xml:space="preserve"> Nee/ </w:t>
            </w:r>
            <w:sdt>
              <w:sdtPr>
                <w:rPr>
                  <w:szCs w:val="18"/>
                </w:rPr>
                <w:id w:val="-1846242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F7F" w:rsidRPr="001C2D96">
                  <w:rPr>
                    <w:rFonts w:hint="eastAsia"/>
                    <w:szCs w:val="18"/>
                  </w:rPr>
                  <w:t>☐</w:t>
                </w:r>
              </w:sdtContent>
            </w:sdt>
            <w:r w:rsidR="00974F7F">
              <w:rPr>
                <w:szCs w:val="18"/>
              </w:rPr>
              <w:t xml:space="preserve"> Ja</w:t>
            </w:r>
          </w:p>
        </w:tc>
      </w:tr>
      <w:tr w:rsidR="0066390E" w:rsidRPr="00940EA5" w14:paraId="77F025C7" w14:textId="77777777" w:rsidTr="00762252">
        <w:trPr>
          <w:trHeight w:val="255"/>
        </w:trPr>
        <w:tc>
          <w:tcPr>
            <w:tcW w:w="183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011D0BE" w14:textId="2EA51EE0" w:rsidR="0066390E" w:rsidRDefault="00974F7F" w:rsidP="00DC4844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F2.</w:t>
            </w:r>
          </w:p>
        </w:tc>
        <w:tc>
          <w:tcPr>
            <w:tcW w:w="8363" w:type="dxa"/>
          </w:tcPr>
          <w:p w14:paraId="4681ADAA" w14:textId="09E9391D" w:rsidR="0066390E" w:rsidRDefault="00226932" w:rsidP="0066390E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 xml:space="preserve">Indien u vraag F1 </w:t>
            </w:r>
            <w:r w:rsidR="00E17A79">
              <w:rPr>
                <w:szCs w:val="18"/>
              </w:rPr>
              <w:t xml:space="preserve">met ja beantwoord hebt, </w:t>
            </w:r>
            <w:r w:rsidR="00E17A79">
              <w:t>van welk proces komt het betreffende zout?</w:t>
            </w:r>
          </w:p>
        </w:tc>
      </w:tr>
      <w:tr w:rsidR="0066390E" w:rsidRPr="00940EA5" w14:paraId="71A5FF3F" w14:textId="77777777" w:rsidTr="00762252">
        <w:trPr>
          <w:trHeight w:val="255"/>
        </w:trPr>
        <w:tc>
          <w:tcPr>
            <w:tcW w:w="183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5CBD8DB" w14:textId="138FF57E" w:rsidR="0066390E" w:rsidRDefault="0066390E" w:rsidP="00DC4844">
            <w:pPr>
              <w:spacing w:line="240" w:lineRule="auto"/>
              <w:rPr>
                <w:szCs w:val="18"/>
              </w:rPr>
            </w:pPr>
            <w:r w:rsidRPr="00B703E4">
              <w:rPr>
                <w:szCs w:val="18"/>
              </w:rPr>
              <w:t>Uw antwoord</w:t>
            </w:r>
          </w:p>
        </w:tc>
        <w:tc>
          <w:tcPr>
            <w:tcW w:w="8363" w:type="dxa"/>
          </w:tcPr>
          <w:p w14:paraId="784B0905" w14:textId="580C8755" w:rsidR="0066390E" w:rsidRDefault="0066390E" w:rsidP="0066390E">
            <w:pPr>
              <w:spacing w:line="240" w:lineRule="auto"/>
              <w:rPr>
                <w:szCs w:val="18"/>
              </w:rPr>
            </w:pPr>
          </w:p>
        </w:tc>
      </w:tr>
      <w:tr w:rsidR="00E17A79" w:rsidRPr="00940EA5" w14:paraId="1B5C8D4D" w14:textId="77777777" w:rsidTr="00762252">
        <w:trPr>
          <w:trHeight w:val="255"/>
        </w:trPr>
        <w:tc>
          <w:tcPr>
            <w:tcW w:w="183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A22FC98" w14:textId="50264C94" w:rsidR="00E17A79" w:rsidRPr="00B703E4" w:rsidRDefault="00E17A79" w:rsidP="00DC4844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F3.</w:t>
            </w:r>
          </w:p>
        </w:tc>
        <w:tc>
          <w:tcPr>
            <w:tcW w:w="8363" w:type="dxa"/>
          </w:tcPr>
          <w:p w14:paraId="4B4118AD" w14:textId="3EBCB2BE" w:rsidR="00E17A79" w:rsidRDefault="00E17A79" w:rsidP="0066390E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Indien u vraag F1 met ja beantwoord hebt, voldoet het zout aan de NTA-8900?</w:t>
            </w:r>
          </w:p>
        </w:tc>
      </w:tr>
      <w:tr w:rsidR="00E17A79" w:rsidRPr="00940EA5" w14:paraId="6848BC79" w14:textId="77777777" w:rsidTr="00762252">
        <w:trPr>
          <w:trHeight w:val="255"/>
        </w:trPr>
        <w:tc>
          <w:tcPr>
            <w:tcW w:w="183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F0DB7A1" w14:textId="6797D775" w:rsidR="00E17A79" w:rsidRDefault="00E17A79" w:rsidP="00DC4844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Uw antwoord</w:t>
            </w:r>
          </w:p>
        </w:tc>
        <w:tc>
          <w:tcPr>
            <w:tcW w:w="8363" w:type="dxa"/>
          </w:tcPr>
          <w:p w14:paraId="1C4A4513" w14:textId="412C8ABE" w:rsidR="00E17A79" w:rsidRDefault="00B50B58" w:rsidP="0066390E">
            <w:pPr>
              <w:spacing w:line="240" w:lineRule="auto"/>
              <w:rPr>
                <w:szCs w:val="18"/>
              </w:rPr>
            </w:pPr>
            <w:sdt>
              <w:sdtPr>
                <w:rPr>
                  <w:szCs w:val="18"/>
                </w:rPr>
                <w:id w:val="-1512825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A79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E17A79">
              <w:rPr>
                <w:szCs w:val="18"/>
              </w:rPr>
              <w:t xml:space="preserve"> Nee/ </w:t>
            </w:r>
            <w:sdt>
              <w:sdtPr>
                <w:rPr>
                  <w:szCs w:val="18"/>
                </w:rPr>
                <w:id w:val="-943374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A79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E17A79">
              <w:rPr>
                <w:szCs w:val="18"/>
              </w:rPr>
              <w:t xml:space="preserve"> Ja / </w:t>
            </w:r>
            <w:sdt>
              <w:sdtPr>
                <w:rPr>
                  <w:szCs w:val="18"/>
                </w:rPr>
                <w:id w:val="-1260144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A79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E17A79">
              <w:rPr>
                <w:szCs w:val="18"/>
              </w:rPr>
              <w:t xml:space="preserve"> Nog niet onderzocht</w:t>
            </w:r>
          </w:p>
        </w:tc>
      </w:tr>
    </w:tbl>
    <w:p w14:paraId="79FE96B2" w14:textId="77777777" w:rsidR="000857A6" w:rsidRPr="00940EA5" w:rsidRDefault="000857A6" w:rsidP="000857A6">
      <w:pPr>
        <w:pStyle w:val="Koptekst"/>
        <w:tabs>
          <w:tab w:val="clear" w:pos="4536"/>
          <w:tab w:val="clear" w:pos="9072"/>
        </w:tabs>
        <w:spacing w:line="240" w:lineRule="auto"/>
      </w:pPr>
    </w:p>
    <w:p w14:paraId="320DD67A" w14:textId="3135310A" w:rsidR="000857A6" w:rsidRDefault="000857A6" w:rsidP="000857A6">
      <w:pPr>
        <w:pStyle w:val="Koptekst"/>
        <w:tabs>
          <w:tab w:val="clear" w:pos="4536"/>
          <w:tab w:val="clear" w:pos="9072"/>
        </w:tabs>
        <w:spacing w:line="240" w:lineRule="auto"/>
      </w:pPr>
    </w:p>
    <w:p w14:paraId="0AD77A15" w14:textId="072101B2" w:rsidR="000447B7" w:rsidRPr="003F5EB0" w:rsidRDefault="000447B7" w:rsidP="000447B7"/>
    <w:sectPr w:rsidR="000447B7" w:rsidRPr="003F5EB0" w:rsidSect="000B3F94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31B443" w14:textId="77777777" w:rsidR="003D2D55" w:rsidRDefault="003D2D55" w:rsidP="0088501B">
      <w:r>
        <w:separator/>
      </w:r>
    </w:p>
  </w:endnote>
  <w:endnote w:type="continuationSeparator" w:id="0">
    <w:p w14:paraId="61F46846" w14:textId="77777777" w:rsidR="003D2D55" w:rsidRDefault="003D2D55" w:rsidP="0088501B">
      <w:r>
        <w:continuationSeparator/>
      </w:r>
    </w:p>
  </w:endnote>
  <w:endnote w:type="continuationNotice" w:id="1">
    <w:p w14:paraId="5C5FDDC5" w14:textId="77777777" w:rsidR="003D2D55" w:rsidRDefault="003D2D5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2835D4" w14:textId="77777777" w:rsidR="003D2D55" w:rsidRDefault="003D2D55" w:rsidP="0088501B">
      <w:r>
        <w:separator/>
      </w:r>
    </w:p>
  </w:footnote>
  <w:footnote w:type="continuationSeparator" w:id="0">
    <w:p w14:paraId="6C1BE89D" w14:textId="77777777" w:rsidR="003D2D55" w:rsidRDefault="003D2D55" w:rsidP="0088501B">
      <w:r>
        <w:continuationSeparator/>
      </w:r>
    </w:p>
  </w:footnote>
  <w:footnote w:type="continuationNotice" w:id="1">
    <w:p w14:paraId="74127175" w14:textId="77777777" w:rsidR="003D2D55" w:rsidRDefault="003D2D55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1694"/>
        </w:tabs>
        <w:ind w:left="1694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129FA"/>
    <w:multiLevelType w:val="hybridMultilevel"/>
    <w:tmpl w:val="B9F44F6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54C6C"/>
    <w:multiLevelType w:val="multilevel"/>
    <w:tmpl w:val="06962652"/>
    <w:numStyleLink w:val="Lijststijl"/>
  </w:abstractNum>
  <w:abstractNum w:abstractNumId="5" w15:restartNumberingAfterBreak="0">
    <w:nsid w:val="043F19C3"/>
    <w:multiLevelType w:val="hybridMultilevel"/>
    <w:tmpl w:val="0D34E38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F55C7"/>
    <w:multiLevelType w:val="multilevel"/>
    <w:tmpl w:val="06962652"/>
    <w:numStyleLink w:val="Lijststijl"/>
  </w:abstractNum>
  <w:abstractNum w:abstractNumId="7" w15:restartNumberingAfterBreak="0">
    <w:nsid w:val="05C7630F"/>
    <w:multiLevelType w:val="multilevel"/>
    <w:tmpl w:val="D932F528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063964C2"/>
    <w:multiLevelType w:val="multilevel"/>
    <w:tmpl w:val="06962652"/>
    <w:numStyleLink w:val="Lijststijl"/>
  </w:abstractNum>
  <w:abstractNum w:abstractNumId="9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09483BD7"/>
    <w:multiLevelType w:val="multilevel"/>
    <w:tmpl w:val="06962652"/>
    <w:numStyleLink w:val="Lijststijl"/>
  </w:abstractNum>
  <w:abstractNum w:abstractNumId="11" w15:restartNumberingAfterBreak="0">
    <w:nsid w:val="0A9D5DE4"/>
    <w:multiLevelType w:val="multilevel"/>
    <w:tmpl w:val="06962652"/>
    <w:numStyleLink w:val="Lijststijl"/>
  </w:abstractNum>
  <w:abstractNum w:abstractNumId="12" w15:restartNumberingAfterBreak="0">
    <w:nsid w:val="10182CA7"/>
    <w:multiLevelType w:val="hybridMultilevel"/>
    <w:tmpl w:val="7D8265D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4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5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6" w15:restartNumberingAfterBreak="0">
    <w:nsid w:val="1895513E"/>
    <w:multiLevelType w:val="multilevel"/>
    <w:tmpl w:val="06962652"/>
    <w:numStyleLink w:val="Lijststijl"/>
  </w:abstractNum>
  <w:abstractNum w:abstractNumId="17" w15:restartNumberingAfterBreak="0">
    <w:nsid w:val="18F65698"/>
    <w:multiLevelType w:val="multilevel"/>
    <w:tmpl w:val="06962652"/>
    <w:numStyleLink w:val="Lijststijl"/>
  </w:abstractNum>
  <w:abstractNum w:abstractNumId="18" w15:restartNumberingAfterBreak="0">
    <w:nsid w:val="1FF70B33"/>
    <w:multiLevelType w:val="hybridMultilevel"/>
    <w:tmpl w:val="9F60BB1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5C645DD"/>
    <w:multiLevelType w:val="hybridMultilevel"/>
    <w:tmpl w:val="42C4CD3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6F82458"/>
    <w:multiLevelType w:val="multilevel"/>
    <w:tmpl w:val="6A8E5BD4"/>
    <w:numStyleLink w:val="Stijl2"/>
  </w:abstractNum>
  <w:abstractNum w:abstractNumId="22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3" w15:restartNumberingAfterBreak="0">
    <w:nsid w:val="2C95095E"/>
    <w:multiLevelType w:val="hybridMultilevel"/>
    <w:tmpl w:val="26CE340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1D6A0F"/>
    <w:multiLevelType w:val="hybridMultilevel"/>
    <w:tmpl w:val="C114A502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11653D5"/>
    <w:multiLevelType w:val="multilevel"/>
    <w:tmpl w:val="66AC437A"/>
    <w:lvl w:ilvl="0">
      <w:start w:val="1"/>
      <w:numFmt w:val="lowerLetter"/>
      <w:pStyle w:val="Lijstalinea1"/>
      <w:lvlText w:val="%1."/>
      <w:lvlJc w:val="left"/>
      <w:pPr>
        <w:ind w:left="227" w:hanging="227"/>
      </w:pPr>
      <w:rPr>
        <w:rFonts w:ascii="Verdana" w:eastAsia="DejaVu Sans" w:hAnsi="Verdana" w:cs="Times New Roman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6" w15:restartNumberingAfterBreak="0">
    <w:nsid w:val="31CB79D8"/>
    <w:multiLevelType w:val="multilevel"/>
    <w:tmpl w:val="06962652"/>
    <w:numStyleLink w:val="Lijststijl"/>
  </w:abstractNum>
  <w:abstractNum w:abstractNumId="27" w15:restartNumberingAfterBreak="0">
    <w:nsid w:val="31E853D2"/>
    <w:multiLevelType w:val="multilevel"/>
    <w:tmpl w:val="06962652"/>
    <w:numStyleLink w:val="Lijststijl"/>
  </w:abstractNum>
  <w:abstractNum w:abstractNumId="28" w15:restartNumberingAfterBreak="0">
    <w:nsid w:val="32A068F4"/>
    <w:multiLevelType w:val="hybridMultilevel"/>
    <w:tmpl w:val="6136B750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365B02D4"/>
    <w:multiLevelType w:val="hybridMultilevel"/>
    <w:tmpl w:val="CEEA735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6A6389A"/>
    <w:multiLevelType w:val="multilevel"/>
    <w:tmpl w:val="6A8E5BD4"/>
    <w:numStyleLink w:val="Stijl2"/>
  </w:abstractNum>
  <w:abstractNum w:abstractNumId="3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DCA23C7"/>
    <w:multiLevelType w:val="hybridMultilevel"/>
    <w:tmpl w:val="247AAF2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2795E80"/>
    <w:multiLevelType w:val="hybridMultilevel"/>
    <w:tmpl w:val="BFA6E54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70434D9"/>
    <w:multiLevelType w:val="hybridMultilevel"/>
    <w:tmpl w:val="7CC4F7EC"/>
    <w:lvl w:ilvl="0" w:tplc="04130019">
      <w:start w:val="1"/>
      <w:numFmt w:val="lowerLetter"/>
      <w:lvlText w:val="%1."/>
      <w:lvlJc w:val="left"/>
      <w:pPr>
        <w:ind w:left="3053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37" w15:restartNumberingAfterBreak="0">
    <w:nsid w:val="47DB631B"/>
    <w:multiLevelType w:val="multilevel"/>
    <w:tmpl w:val="06962652"/>
    <w:numStyleLink w:val="Lijststijl"/>
  </w:abstractNum>
  <w:abstractNum w:abstractNumId="38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40" w15:restartNumberingAfterBreak="0">
    <w:nsid w:val="511F60B2"/>
    <w:multiLevelType w:val="hybridMultilevel"/>
    <w:tmpl w:val="B142AE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3B923D1"/>
    <w:multiLevelType w:val="hybridMultilevel"/>
    <w:tmpl w:val="05C8161C"/>
    <w:lvl w:ilvl="0" w:tplc="F42CC408">
      <w:start w:val="3"/>
      <w:numFmt w:val="bullet"/>
      <w:lvlText w:val="-"/>
      <w:lvlJc w:val="left"/>
      <w:pPr>
        <w:ind w:left="785" w:hanging="360"/>
      </w:pPr>
      <w:rPr>
        <w:rFonts w:ascii="Verdana" w:eastAsia="DejaVu Sans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A3973FD"/>
    <w:multiLevelType w:val="hybridMultilevel"/>
    <w:tmpl w:val="781C70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CAF5D0D"/>
    <w:multiLevelType w:val="multilevel"/>
    <w:tmpl w:val="06962652"/>
    <w:numStyleLink w:val="Lijststijl"/>
  </w:abstractNum>
  <w:abstractNum w:abstractNumId="44" w15:restartNumberingAfterBreak="0">
    <w:nsid w:val="5D2F30BD"/>
    <w:multiLevelType w:val="hybridMultilevel"/>
    <w:tmpl w:val="4AEA55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4653C90"/>
    <w:multiLevelType w:val="hybridMultilevel"/>
    <w:tmpl w:val="9CCA973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AF6C94"/>
    <w:multiLevelType w:val="hybridMultilevel"/>
    <w:tmpl w:val="5512E814"/>
    <w:lvl w:ilvl="0" w:tplc="8644686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13426D7"/>
    <w:multiLevelType w:val="hybridMultilevel"/>
    <w:tmpl w:val="4B44F40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65E39A7"/>
    <w:multiLevelType w:val="hybridMultilevel"/>
    <w:tmpl w:val="DFF66022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79050C84"/>
    <w:multiLevelType w:val="multilevel"/>
    <w:tmpl w:val="06962652"/>
    <w:numStyleLink w:val="Lijststijl"/>
  </w:abstractNum>
  <w:num w:numId="1" w16cid:durableId="153105004">
    <w:abstractNumId w:val="13"/>
  </w:num>
  <w:num w:numId="2" w16cid:durableId="1105660001">
    <w:abstractNumId w:val="15"/>
  </w:num>
  <w:num w:numId="3" w16cid:durableId="274752280">
    <w:abstractNumId w:val="43"/>
  </w:num>
  <w:num w:numId="4" w16cid:durableId="1193609131">
    <w:abstractNumId w:val="14"/>
  </w:num>
  <w:num w:numId="5" w16cid:durableId="1179855967">
    <w:abstractNumId w:val="21"/>
  </w:num>
  <w:num w:numId="6" w16cid:durableId="1908294514">
    <w:abstractNumId w:val="26"/>
  </w:num>
  <w:num w:numId="7" w16cid:durableId="1067918424">
    <w:abstractNumId w:val="2"/>
  </w:num>
  <w:num w:numId="8" w16cid:durableId="938219964">
    <w:abstractNumId w:val="1"/>
  </w:num>
  <w:num w:numId="9" w16cid:durableId="82528812">
    <w:abstractNumId w:val="0"/>
  </w:num>
  <w:num w:numId="10" w16cid:durableId="581111565">
    <w:abstractNumId w:val="10"/>
  </w:num>
  <w:num w:numId="11" w16cid:durableId="670524599">
    <w:abstractNumId w:val="8"/>
  </w:num>
  <w:num w:numId="12" w16cid:durableId="1921909910">
    <w:abstractNumId w:val="8"/>
  </w:num>
  <w:num w:numId="13" w16cid:durableId="1661419076">
    <w:abstractNumId w:val="45"/>
  </w:num>
  <w:num w:numId="14" w16cid:durableId="528835024">
    <w:abstractNumId w:val="4"/>
  </w:num>
  <w:num w:numId="15" w16cid:durableId="1222475532">
    <w:abstractNumId w:val="22"/>
  </w:num>
  <w:num w:numId="16" w16cid:durableId="990982397">
    <w:abstractNumId w:val="32"/>
  </w:num>
  <w:num w:numId="17" w16cid:durableId="1200359555">
    <w:abstractNumId w:val="11"/>
  </w:num>
  <w:num w:numId="18" w16cid:durableId="1495879186">
    <w:abstractNumId w:val="27"/>
  </w:num>
  <w:num w:numId="19" w16cid:durableId="484779745">
    <w:abstractNumId w:val="50"/>
  </w:num>
  <w:num w:numId="20" w16cid:durableId="508256422">
    <w:abstractNumId w:val="16"/>
  </w:num>
  <w:num w:numId="21" w16cid:durableId="1825898544">
    <w:abstractNumId w:val="31"/>
  </w:num>
  <w:num w:numId="22" w16cid:durableId="1797019235">
    <w:abstractNumId w:val="37"/>
  </w:num>
  <w:num w:numId="23" w16cid:durableId="1296250410">
    <w:abstractNumId w:val="25"/>
  </w:num>
  <w:num w:numId="24" w16cid:durableId="1238051584">
    <w:abstractNumId w:val="39"/>
  </w:num>
  <w:num w:numId="25" w16cid:durableId="492573150">
    <w:abstractNumId w:val="38"/>
  </w:num>
  <w:num w:numId="26" w16cid:durableId="1969117457">
    <w:abstractNumId w:val="9"/>
  </w:num>
  <w:num w:numId="27" w16cid:durableId="1374648484">
    <w:abstractNumId w:val="20"/>
  </w:num>
  <w:num w:numId="28" w16cid:durableId="208611772">
    <w:abstractNumId w:val="29"/>
  </w:num>
  <w:num w:numId="29" w16cid:durableId="356589160">
    <w:abstractNumId w:val="6"/>
  </w:num>
  <w:num w:numId="30" w16cid:durableId="348869054">
    <w:abstractNumId w:val="17"/>
  </w:num>
  <w:num w:numId="31" w16cid:durableId="2115392276">
    <w:abstractNumId w:val="35"/>
  </w:num>
  <w:num w:numId="32" w16cid:durableId="659042902">
    <w:abstractNumId w:val="41"/>
  </w:num>
  <w:num w:numId="33" w16cid:durableId="1077092858">
    <w:abstractNumId w:val="7"/>
  </w:num>
  <w:num w:numId="34" w16cid:durableId="59137396">
    <w:abstractNumId w:val="44"/>
  </w:num>
  <w:num w:numId="35" w16cid:durableId="1405375068">
    <w:abstractNumId w:val="49"/>
  </w:num>
  <w:num w:numId="36" w16cid:durableId="1248540372">
    <w:abstractNumId w:val="24"/>
  </w:num>
  <w:num w:numId="37" w16cid:durableId="515114665">
    <w:abstractNumId w:val="28"/>
  </w:num>
  <w:num w:numId="38" w16cid:durableId="1385328890">
    <w:abstractNumId w:val="48"/>
  </w:num>
  <w:num w:numId="39" w16cid:durableId="1739858270">
    <w:abstractNumId w:val="12"/>
  </w:num>
  <w:num w:numId="40" w16cid:durableId="1837571006">
    <w:abstractNumId w:val="19"/>
  </w:num>
  <w:num w:numId="41" w16cid:durableId="1675108042">
    <w:abstractNumId w:val="47"/>
  </w:num>
  <w:num w:numId="42" w16cid:durableId="714617429">
    <w:abstractNumId w:val="33"/>
  </w:num>
  <w:num w:numId="43" w16cid:durableId="347024666">
    <w:abstractNumId w:val="18"/>
  </w:num>
  <w:num w:numId="44" w16cid:durableId="1419903688">
    <w:abstractNumId w:val="23"/>
  </w:num>
  <w:num w:numId="45" w16cid:durableId="2032758853">
    <w:abstractNumId w:val="5"/>
  </w:num>
  <w:num w:numId="46" w16cid:durableId="1495991037">
    <w:abstractNumId w:val="40"/>
  </w:num>
  <w:num w:numId="47" w16cid:durableId="1120152105">
    <w:abstractNumId w:val="46"/>
  </w:num>
  <w:num w:numId="48" w16cid:durableId="714426762">
    <w:abstractNumId w:val="42"/>
  </w:num>
  <w:num w:numId="49" w16cid:durableId="1879731732">
    <w:abstractNumId w:val="34"/>
  </w:num>
  <w:num w:numId="50" w16cid:durableId="1964341516">
    <w:abstractNumId w:val="3"/>
  </w:num>
  <w:num w:numId="51" w16cid:durableId="55981107">
    <w:abstractNumId w:val="25"/>
  </w:num>
  <w:num w:numId="52" w16cid:durableId="198700506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866674031">
    <w:abstractNumId w:val="36"/>
  </w:num>
  <w:num w:numId="54" w16cid:durableId="39785732">
    <w:abstractNumId w:val="25"/>
    <w:lvlOverride w:ilvl="0">
      <w:startOverride w:val="1"/>
    </w:lvlOverride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7A6"/>
    <w:rsid w:val="00012738"/>
    <w:rsid w:val="0002683F"/>
    <w:rsid w:val="0002753F"/>
    <w:rsid w:val="0004045D"/>
    <w:rsid w:val="00043163"/>
    <w:rsid w:val="000447B7"/>
    <w:rsid w:val="00044BA6"/>
    <w:rsid w:val="000461BC"/>
    <w:rsid w:val="00056D70"/>
    <w:rsid w:val="00073737"/>
    <w:rsid w:val="00080512"/>
    <w:rsid w:val="000857A6"/>
    <w:rsid w:val="000960C7"/>
    <w:rsid w:val="000B3F94"/>
    <w:rsid w:val="000D17E5"/>
    <w:rsid w:val="000D32F2"/>
    <w:rsid w:val="000E1F3B"/>
    <w:rsid w:val="000F4920"/>
    <w:rsid w:val="000F6D60"/>
    <w:rsid w:val="00135322"/>
    <w:rsid w:val="001356F5"/>
    <w:rsid w:val="00137789"/>
    <w:rsid w:val="00152A4F"/>
    <w:rsid w:val="00157C87"/>
    <w:rsid w:val="00173156"/>
    <w:rsid w:val="00193366"/>
    <w:rsid w:val="00195209"/>
    <w:rsid w:val="001A6EDA"/>
    <w:rsid w:val="001B718C"/>
    <w:rsid w:val="001C2273"/>
    <w:rsid w:val="001C2359"/>
    <w:rsid w:val="001C2D96"/>
    <w:rsid w:val="001D3684"/>
    <w:rsid w:val="001D6F03"/>
    <w:rsid w:val="001D7225"/>
    <w:rsid w:val="001E189A"/>
    <w:rsid w:val="001E20FA"/>
    <w:rsid w:val="001F4F96"/>
    <w:rsid w:val="00220A30"/>
    <w:rsid w:val="00226932"/>
    <w:rsid w:val="0023417C"/>
    <w:rsid w:val="002409E8"/>
    <w:rsid w:val="00243B67"/>
    <w:rsid w:val="0025135D"/>
    <w:rsid w:val="00257A51"/>
    <w:rsid w:val="00260104"/>
    <w:rsid w:val="00271851"/>
    <w:rsid w:val="002740D2"/>
    <w:rsid w:val="002852B6"/>
    <w:rsid w:val="0028530E"/>
    <w:rsid w:val="00287AE3"/>
    <w:rsid w:val="002A0201"/>
    <w:rsid w:val="002A31C5"/>
    <w:rsid w:val="002A6578"/>
    <w:rsid w:val="002A6D3B"/>
    <w:rsid w:val="002B1092"/>
    <w:rsid w:val="002B2914"/>
    <w:rsid w:val="002B4AB8"/>
    <w:rsid w:val="002C4C4D"/>
    <w:rsid w:val="002E0FD2"/>
    <w:rsid w:val="002E5683"/>
    <w:rsid w:val="002E7144"/>
    <w:rsid w:val="002F4F11"/>
    <w:rsid w:val="002F6C64"/>
    <w:rsid w:val="0033066A"/>
    <w:rsid w:val="00330930"/>
    <w:rsid w:val="00347D6A"/>
    <w:rsid w:val="00355D2B"/>
    <w:rsid w:val="00361C5E"/>
    <w:rsid w:val="003627A0"/>
    <w:rsid w:val="0037196F"/>
    <w:rsid w:val="00374252"/>
    <w:rsid w:val="003834BC"/>
    <w:rsid w:val="0038482B"/>
    <w:rsid w:val="0038549E"/>
    <w:rsid w:val="003A0868"/>
    <w:rsid w:val="003C16C0"/>
    <w:rsid w:val="003C4BF2"/>
    <w:rsid w:val="003D2D55"/>
    <w:rsid w:val="003D51FB"/>
    <w:rsid w:val="003F57F9"/>
    <w:rsid w:val="003F5EB0"/>
    <w:rsid w:val="003F6EDB"/>
    <w:rsid w:val="0040142D"/>
    <w:rsid w:val="0040366D"/>
    <w:rsid w:val="0040571B"/>
    <w:rsid w:val="0042785C"/>
    <w:rsid w:val="0044480F"/>
    <w:rsid w:val="00450447"/>
    <w:rsid w:val="004526FA"/>
    <w:rsid w:val="00456367"/>
    <w:rsid w:val="00460A32"/>
    <w:rsid w:val="00475B96"/>
    <w:rsid w:val="004870E8"/>
    <w:rsid w:val="00495350"/>
    <w:rsid w:val="004A684F"/>
    <w:rsid w:val="004B0EA1"/>
    <w:rsid w:val="004C02E5"/>
    <w:rsid w:val="004C263E"/>
    <w:rsid w:val="004D0761"/>
    <w:rsid w:val="004D766D"/>
    <w:rsid w:val="004E2D43"/>
    <w:rsid w:val="004E51D7"/>
    <w:rsid w:val="004E5DB4"/>
    <w:rsid w:val="004F0023"/>
    <w:rsid w:val="004F7526"/>
    <w:rsid w:val="00504698"/>
    <w:rsid w:val="00513612"/>
    <w:rsid w:val="0051765F"/>
    <w:rsid w:val="005250A7"/>
    <w:rsid w:val="00534934"/>
    <w:rsid w:val="0053769F"/>
    <w:rsid w:val="005434F0"/>
    <w:rsid w:val="00546368"/>
    <w:rsid w:val="005651D3"/>
    <w:rsid w:val="00565CB7"/>
    <w:rsid w:val="00567468"/>
    <w:rsid w:val="00581A7E"/>
    <w:rsid w:val="0058491B"/>
    <w:rsid w:val="00587889"/>
    <w:rsid w:val="005919DF"/>
    <w:rsid w:val="005A4FBE"/>
    <w:rsid w:val="005B26A1"/>
    <w:rsid w:val="005B45E5"/>
    <w:rsid w:val="005B62D0"/>
    <w:rsid w:val="005D0135"/>
    <w:rsid w:val="005D2CF1"/>
    <w:rsid w:val="005E046F"/>
    <w:rsid w:val="005E25E9"/>
    <w:rsid w:val="005E6839"/>
    <w:rsid w:val="006006F5"/>
    <w:rsid w:val="006011E6"/>
    <w:rsid w:val="00605CB1"/>
    <w:rsid w:val="00607571"/>
    <w:rsid w:val="00610458"/>
    <w:rsid w:val="006174AF"/>
    <w:rsid w:val="00626ED4"/>
    <w:rsid w:val="00631109"/>
    <w:rsid w:val="006458F0"/>
    <w:rsid w:val="00650A9B"/>
    <w:rsid w:val="006513EE"/>
    <w:rsid w:val="006613F4"/>
    <w:rsid w:val="0066369C"/>
    <w:rsid w:val="0066390E"/>
    <w:rsid w:val="00670A48"/>
    <w:rsid w:val="006763EA"/>
    <w:rsid w:val="00690375"/>
    <w:rsid w:val="00691953"/>
    <w:rsid w:val="00696C0D"/>
    <w:rsid w:val="006A1BE1"/>
    <w:rsid w:val="006A2C7A"/>
    <w:rsid w:val="006A5BA4"/>
    <w:rsid w:val="006A7240"/>
    <w:rsid w:val="006B7F39"/>
    <w:rsid w:val="006C12DA"/>
    <w:rsid w:val="006C4998"/>
    <w:rsid w:val="006D2E66"/>
    <w:rsid w:val="006D7311"/>
    <w:rsid w:val="006E2A69"/>
    <w:rsid w:val="006E666C"/>
    <w:rsid w:val="006F42D7"/>
    <w:rsid w:val="007001FF"/>
    <w:rsid w:val="007005A2"/>
    <w:rsid w:val="00701CEB"/>
    <w:rsid w:val="007020E4"/>
    <w:rsid w:val="00705D51"/>
    <w:rsid w:val="0070620F"/>
    <w:rsid w:val="0071170E"/>
    <w:rsid w:val="007205DB"/>
    <w:rsid w:val="007371B2"/>
    <w:rsid w:val="007435A7"/>
    <w:rsid w:val="00746430"/>
    <w:rsid w:val="0075747F"/>
    <w:rsid w:val="00761C79"/>
    <w:rsid w:val="00762252"/>
    <w:rsid w:val="00772B31"/>
    <w:rsid w:val="00790996"/>
    <w:rsid w:val="00791DEE"/>
    <w:rsid w:val="007A42D9"/>
    <w:rsid w:val="007B11E0"/>
    <w:rsid w:val="007B13C7"/>
    <w:rsid w:val="007C29DA"/>
    <w:rsid w:val="007D1259"/>
    <w:rsid w:val="007E18EA"/>
    <w:rsid w:val="007F4AEA"/>
    <w:rsid w:val="007F7ADE"/>
    <w:rsid w:val="00804430"/>
    <w:rsid w:val="00814B7F"/>
    <w:rsid w:val="008239B1"/>
    <w:rsid w:val="00824DDA"/>
    <w:rsid w:val="00835685"/>
    <w:rsid w:val="00836F1C"/>
    <w:rsid w:val="00862022"/>
    <w:rsid w:val="008629CE"/>
    <w:rsid w:val="008710DA"/>
    <w:rsid w:val="00871486"/>
    <w:rsid w:val="0088386A"/>
    <w:rsid w:val="0088501B"/>
    <w:rsid w:val="00887D70"/>
    <w:rsid w:val="00892290"/>
    <w:rsid w:val="00895611"/>
    <w:rsid w:val="008956F1"/>
    <w:rsid w:val="008A61AA"/>
    <w:rsid w:val="008C21CE"/>
    <w:rsid w:val="008C7B02"/>
    <w:rsid w:val="008D2753"/>
    <w:rsid w:val="008D27A1"/>
    <w:rsid w:val="008D7106"/>
    <w:rsid w:val="008E3581"/>
    <w:rsid w:val="008E748D"/>
    <w:rsid w:val="008F2459"/>
    <w:rsid w:val="008F4CB2"/>
    <w:rsid w:val="008F5D60"/>
    <w:rsid w:val="009013A1"/>
    <w:rsid w:val="009037E1"/>
    <w:rsid w:val="00905289"/>
    <w:rsid w:val="00921015"/>
    <w:rsid w:val="0092736E"/>
    <w:rsid w:val="00930C06"/>
    <w:rsid w:val="0094622D"/>
    <w:rsid w:val="00950428"/>
    <w:rsid w:val="00950818"/>
    <w:rsid w:val="00950CBA"/>
    <w:rsid w:val="00970A51"/>
    <w:rsid w:val="00974F7F"/>
    <w:rsid w:val="00980AFD"/>
    <w:rsid w:val="009925EF"/>
    <w:rsid w:val="009934EE"/>
    <w:rsid w:val="00993953"/>
    <w:rsid w:val="009B356B"/>
    <w:rsid w:val="009B4467"/>
    <w:rsid w:val="009C5CF5"/>
    <w:rsid w:val="009C5F04"/>
    <w:rsid w:val="009D7496"/>
    <w:rsid w:val="009E0005"/>
    <w:rsid w:val="009E2BD2"/>
    <w:rsid w:val="009F7A51"/>
    <w:rsid w:val="00A04A0A"/>
    <w:rsid w:val="00A14959"/>
    <w:rsid w:val="00A1744E"/>
    <w:rsid w:val="00A20BC5"/>
    <w:rsid w:val="00A32591"/>
    <w:rsid w:val="00A362CD"/>
    <w:rsid w:val="00A57D84"/>
    <w:rsid w:val="00A626D4"/>
    <w:rsid w:val="00A63BA0"/>
    <w:rsid w:val="00A67A42"/>
    <w:rsid w:val="00A73A68"/>
    <w:rsid w:val="00A7493E"/>
    <w:rsid w:val="00A77ABF"/>
    <w:rsid w:val="00A82AF6"/>
    <w:rsid w:val="00A863E9"/>
    <w:rsid w:val="00A86B7B"/>
    <w:rsid w:val="00A96849"/>
    <w:rsid w:val="00AA06F8"/>
    <w:rsid w:val="00AB7975"/>
    <w:rsid w:val="00AD1ED6"/>
    <w:rsid w:val="00AE6B51"/>
    <w:rsid w:val="00AE79B8"/>
    <w:rsid w:val="00AF0928"/>
    <w:rsid w:val="00B022C4"/>
    <w:rsid w:val="00B14FB4"/>
    <w:rsid w:val="00B25109"/>
    <w:rsid w:val="00B30A48"/>
    <w:rsid w:val="00B430E0"/>
    <w:rsid w:val="00B461C4"/>
    <w:rsid w:val="00B50B58"/>
    <w:rsid w:val="00B559E9"/>
    <w:rsid w:val="00B57A74"/>
    <w:rsid w:val="00B67F62"/>
    <w:rsid w:val="00B72222"/>
    <w:rsid w:val="00B76D2B"/>
    <w:rsid w:val="00B7759F"/>
    <w:rsid w:val="00B80650"/>
    <w:rsid w:val="00B8440F"/>
    <w:rsid w:val="00B86B0B"/>
    <w:rsid w:val="00B9140D"/>
    <w:rsid w:val="00B93E2A"/>
    <w:rsid w:val="00BB383A"/>
    <w:rsid w:val="00BD7ADC"/>
    <w:rsid w:val="00BE5D9F"/>
    <w:rsid w:val="00BF05E4"/>
    <w:rsid w:val="00C02EB1"/>
    <w:rsid w:val="00C26BD9"/>
    <w:rsid w:val="00C31AA6"/>
    <w:rsid w:val="00C3471F"/>
    <w:rsid w:val="00C36FAA"/>
    <w:rsid w:val="00C42035"/>
    <w:rsid w:val="00C46652"/>
    <w:rsid w:val="00C71133"/>
    <w:rsid w:val="00C748AE"/>
    <w:rsid w:val="00CA0F10"/>
    <w:rsid w:val="00CA2399"/>
    <w:rsid w:val="00CA55CC"/>
    <w:rsid w:val="00CB2775"/>
    <w:rsid w:val="00CB3317"/>
    <w:rsid w:val="00CB41CF"/>
    <w:rsid w:val="00CB4B7B"/>
    <w:rsid w:val="00CC4DE0"/>
    <w:rsid w:val="00CE08DE"/>
    <w:rsid w:val="00CE3C15"/>
    <w:rsid w:val="00CF1CCF"/>
    <w:rsid w:val="00D0536D"/>
    <w:rsid w:val="00D14052"/>
    <w:rsid w:val="00D2188B"/>
    <w:rsid w:val="00D329D5"/>
    <w:rsid w:val="00D44FA0"/>
    <w:rsid w:val="00D455EE"/>
    <w:rsid w:val="00D51E77"/>
    <w:rsid w:val="00D555E3"/>
    <w:rsid w:val="00D66245"/>
    <w:rsid w:val="00D72254"/>
    <w:rsid w:val="00D8494D"/>
    <w:rsid w:val="00DA3555"/>
    <w:rsid w:val="00DC4844"/>
    <w:rsid w:val="00DF0094"/>
    <w:rsid w:val="00E00643"/>
    <w:rsid w:val="00E07847"/>
    <w:rsid w:val="00E1541D"/>
    <w:rsid w:val="00E17A79"/>
    <w:rsid w:val="00E33A50"/>
    <w:rsid w:val="00E34D9D"/>
    <w:rsid w:val="00E42EF8"/>
    <w:rsid w:val="00E442D6"/>
    <w:rsid w:val="00E456EE"/>
    <w:rsid w:val="00E63807"/>
    <w:rsid w:val="00E71191"/>
    <w:rsid w:val="00E82E11"/>
    <w:rsid w:val="00E849EB"/>
    <w:rsid w:val="00E852A5"/>
    <w:rsid w:val="00E91EBD"/>
    <w:rsid w:val="00EA2B16"/>
    <w:rsid w:val="00EB718B"/>
    <w:rsid w:val="00ED7AB9"/>
    <w:rsid w:val="00EE5BBE"/>
    <w:rsid w:val="00F044B9"/>
    <w:rsid w:val="00F05414"/>
    <w:rsid w:val="00F11BBB"/>
    <w:rsid w:val="00F225CE"/>
    <w:rsid w:val="00F30126"/>
    <w:rsid w:val="00F33ADF"/>
    <w:rsid w:val="00F46733"/>
    <w:rsid w:val="00F65492"/>
    <w:rsid w:val="00F83BC8"/>
    <w:rsid w:val="00F83D84"/>
    <w:rsid w:val="00F85BBE"/>
    <w:rsid w:val="00FB027F"/>
    <w:rsid w:val="00FB0705"/>
    <w:rsid w:val="00FE35E8"/>
    <w:rsid w:val="00FE3E30"/>
    <w:rsid w:val="00FE5A33"/>
    <w:rsid w:val="00FF0FEF"/>
    <w:rsid w:val="00FF69A0"/>
    <w:rsid w:val="0647E72C"/>
    <w:rsid w:val="16F6D892"/>
    <w:rsid w:val="1867C6A6"/>
    <w:rsid w:val="25283B4C"/>
    <w:rsid w:val="27307059"/>
    <w:rsid w:val="35924C3C"/>
    <w:rsid w:val="3D037E19"/>
    <w:rsid w:val="3D093D0E"/>
    <w:rsid w:val="4AFF087E"/>
    <w:rsid w:val="4E9C5415"/>
    <w:rsid w:val="510AEDA2"/>
    <w:rsid w:val="51D53AB1"/>
    <w:rsid w:val="55120A07"/>
    <w:rsid w:val="56E6B627"/>
    <w:rsid w:val="68ED71FB"/>
    <w:rsid w:val="75B7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E509B9"/>
  <w15:chartTrackingRefBased/>
  <w15:docId w15:val="{894A85B3-704B-4A15-A5C0-1B04CD47B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4844"/>
    <w:pPr>
      <w:spacing w:line="276" w:lineRule="auto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aliases w:val="--don't use"/>
    <w:basedOn w:val="Standaard"/>
    <w:link w:val="Kop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aliases w:val="--don't use Char"/>
    <w:basedOn w:val="Standaardalinea-lettertype"/>
    <w:link w:val="Koptekst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aliases w:val="Lijst opsomming 1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0"/>
      </w:numPr>
      <w:ind w:left="227" w:hanging="227"/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aliases w:val="Lijst opsomming 1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  <w:rPr>
      <w:rFonts w:ascii="Verdana" w:eastAsia="DejaVu Sans" w:hAnsi="Verdana" w:cs="Times New Roman"/>
      <w:szCs w:val="24"/>
      <w:lang w:eastAsia="nl-NL"/>
    </w:rPr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Hyperlink">
    <w:name w:val="Hyperlink"/>
    <w:uiPriority w:val="99"/>
    <w:rsid w:val="000857A6"/>
    <w:rPr>
      <w:rFonts w:cs="Times New Roman"/>
      <w:color w:val="0000FF"/>
      <w:u w:val="single"/>
    </w:rPr>
  </w:style>
  <w:style w:type="paragraph" w:customStyle="1" w:styleId="GenummerdHoofdstuk">
    <w:name w:val="GenummerdHoofdstuk"/>
    <w:basedOn w:val="Standaard"/>
    <w:next w:val="Standaard"/>
    <w:link w:val="GenummerdHoofdstukChar"/>
    <w:rsid w:val="000857A6"/>
    <w:pPr>
      <w:pageBreakBefore/>
      <w:numPr>
        <w:numId w:val="33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20"/>
    </w:rPr>
  </w:style>
  <w:style w:type="paragraph" w:customStyle="1" w:styleId="Paragraaf">
    <w:name w:val="Paragraaf"/>
    <w:basedOn w:val="Standaard"/>
    <w:next w:val="Standaard"/>
    <w:rsid w:val="000857A6"/>
    <w:pPr>
      <w:numPr>
        <w:ilvl w:val="1"/>
        <w:numId w:val="33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b/>
      <w:szCs w:val="20"/>
    </w:rPr>
  </w:style>
  <w:style w:type="paragraph" w:customStyle="1" w:styleId="Subparagraaf">
    <w:name w:val="Subparagraaf"/>
    <w:basedOn w:val="Standaard"/>
    <w:next w:val="Standaard"/>
    <w:rsid w:val="000857A6"/>
    <w:pPr>
      <w:numPr>
        <w:ilvl w:val="2"/>
        <w:numId w:val="33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20"/>
    </w:rPr>
  </w:style>
  <w:style w:type="character" w:customStyle="1" w:styleId="GenummerdHoofdstukChar">
    <w:name w:val="GenummerdHoofdstuk Char"/>
    <w:link w:val="GenummerdHoofdstuk"/>
    <w:locked/>
    <w:rsid w:val="000857A6"/>
    <w:rPr>
      <w:rFonts w:ascii="Verdana" w:eastAsia="DejaVu Sans" w:hAnsi="Verdana" w:cs="Times New Roman"/>
      <w:sz w:val="24"/>
      <w:szCs w:val="20"/>
      <w:lang w:eastAsia="nl-NL"/>
    </w:rPr>
  </w:style>
  <w:style w:type="paragraph" w:customStyle="1" w:styleId="subtitel">
    <w:name w:val="subtitel"/>
    <w:basedOn w:val="Standaard"/>
    <w:next w:val="Standaard"/>
    <w:uiPriority w:val="99"/>
    <w:semiHidden/>
    <w:rsid w:val="000857A6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20A3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20A3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20A30"/>
    <w:rPr>
      <w:rFonts w:ascii="Verdana" w:eastAsia="DejaVu Sans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20A3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20A30"/>
    <w:rPr>
      <w:rFonts w:ascii="Verdana" w:eastAsia="DejaVu Sans" w:hAnsi="Verdana" w:cs="Times New Roman"/>
      <w:b/>
      <w:bCs/>
      <w:sz w:val="20"/>
      <w:szCs w:val="20"/>
      <w:lang w:eastAsia="nl-NL"/>
    </w:rPr>
  </w:style>
  <w:style w:type="paragraph" w:customStyle="1" w:styleId="broodtekst">
    <w:name w:val="broodtekst"/>
    <w:basedOn w:val="Standaard"/>
    <w:link w:val="broodtekstChar3"/>
    <w:rsid w:val="0058788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eastAsia="Times New Roman"/>
      <w:szCs w:val="20"/>
    </w:rPr>
  </w:style>
  <w:style w:type="character" w:customStyle="1" w:styleId="broodtekstChar3">
    <w:name w:val="broodtekst Char3"/>
    <w:link w:val="broodtekst"/>
    <w:locked/>
    <w:rsid w:val="00587889"/>
    <w:rPr>
      <w:rFonts w:ascii="Verdana" w:eastAsia="Times New Roman" w:hAnsi="Verdana" w:cs="Times New Roman"/>
      <w:szCs w:val="20"/>
      <w:lang w:eastAsia="nl-NL"/>
    </w:rPr>
  </w:style>
  <w:style w:type="paragraph" w:styleId="Revisie">
    <w:name w:val="Revision"/>
    <w:hidden/>
    <w:uiPriority w:val="99"/>
    <w:semiHidden/>
    <w:rsid w:val="00534934"/>
    <w:rPr>
      <w:rFonts w:ascii="Verdana" w:eastAsia="DejaVu Sans" w:hAnsi="Verdan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E0005"/>
    <w:rPr>
      <w:color w:val="A90061" w:themeColor="followedHyperlink"/>
      <w:u w:val="single"/>
    </w:rPr>
  </w:style>
  <w:style w:type="paragraph" w:styleId="Plattetekst3">
    <w:name w:val="Body Text 3"/>
    <w:basedOn w:val="Standaard"/>
    <w:link w:val="Plattetekst3Char"/>
    <w:uiPriority w:val="99"/>
    <w:semiHidden/>
    <w:rsid w:val="00F33ADF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F33ADF"/>
    <w:rPr>
      <w:rFonts w:ascii="Verdana" w:eastAsia="DejaVu Sans" w:hAnsi="Verdana" w:cs="Times New Roman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88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5A120540FB054CBD76E77649F578DA" ma:contentTypeVersion="4" ma:contentTypeDescription="Een nieuw document maken." ma:contentTypeScope="" ma:versionID="77e97e6f4c64af834e0ee75ab98e3869">
  <xsd:schema xmlns:xsd="http://www.w3.org/2001/XMLSchema" xmlns:xs="http://www.w3.org/2001/XMLSchema" xmlns:p="http://schemas.microsoft.com/office/2006/metadata/properties" xmlns:ns2="2f0aafa1-cfea-4fe3-bc70-c409a625d6e0" targetNamespace="http://schemas.microsoft.com/office/2006/metadata/properties" ma:root="true" ma:fieldsID="5aa07c4f7e20b3dc5abe54c81a18b76d" ns2:_="">
    <xsd:import namespace="2f0aafa1-cfea-4fe3-bc70-c409a625d6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0aafa1-cfea-4fe3-bc70-c409a625d6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552480-4FEA-42DE-A07D-112FA13A7C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0aafa1-cfea-4fe3-bc70-c409a625d6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063880-8219-4069-BBB2-0A6FB37A97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A6FADA-251F-4D23-B34B-4B4F8502707D}">
  <ds:schemaRefs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microsoft.com/office/2006/metadata/properties"/>
    <ds:schemaRef ds:uri="http://purl.org/dc/elements/1.1/"/>
    <ds:schemaRef ds:uri="http://purl.org/dc/dcmitype/"/>
    <ds:schemaRef ds:uri="http://schemas.openxmlformats.org/package/2006/metadata/core-properties"/>
    <ds:schemaRef ds:uri="2f0aafa1-cfea-4fe3-bc70-c409a625d6e0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729</Words>
  <Characters>4013</Characters>
  <Application>Microsoft Office Word</Application>
  <DocSecurity>0</DocSecurity>
  <Lines>33</Lines>
  <Paragraphs>9</Paragraphs>
  <ScaleCrop>false</ScaleCrop>
  <Company>Rijkswaterstaat</Company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Bosma, Paul (CD)</dc:creator>
  <cp:keywords/>
  <dc:description/>
  <cp:lastModifiedBy>Mijnheer, Paula (RWS PPO)</cp:lastModifiedBy>
  <cp:revision>84</cp:revision>
  <dcterms:created xsi:type="dcterms:W3CDTF">2024-06-05T21:40:00Z</dcterms:created>
  <dcterms:modified xsi:type="dcterms:W3CDTF">2024-11-29T13:06:00Z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0x0101002C5A120540FB054CBD76E77649F578DA</vt:lpwstr>
  </property>
</Properties>
</file>