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C6608" w14:textId="00A065E9" w:rsidR="00E459FA" w:rsidRPr="009F6CC5" w:rsidRDefault="00E459FA" w:rsidP="00E459FA">
      <w:pPr>
        <w:rPr>
          <w:b/>
          <w:sz w:val="24"/>
          <w:lang w:val="en-GB"/>
        </w:rPr>
      </w:pPr>
      <w:r w:rsidRPr="009F6CC5">
        <w:rPr>
          <w:b/>
          <w:sz w:val="24"/>
          <w:lang w:val="en-GB"/>
        </w:rPr>
        <w:t>A</w:t>
      </w:r>
      <w:r w:rsidR="00216F8B">
        <w:rPr>
          <w:b/>
          <w:sz w:val="24"/>
          <w:lang w:val="en-GB"/>
        </w:rPr>
        <w:t>nnex 7</w:t>
      </w:r>
      <w:r w:rsidR="00AE26B8">
        <w:rPr>
          <w:b/>
          <w:sz w:val="24"/>
          <w:lang w:val="en-GB"/>
        </w:rPr>
        <w:t xml:space="preserve"> </w:t>
      </w:r>
      <w:r w:rsidRPr="009F6CC5">
        <w:rPr>
          <w:b/>
          <w:sz w:val="24"/>
          <w:lang w:val="en-GB"/>
        </w:rPr>
        <w:t>Reference statement</w:t>
      </w:r>
    </w:p>
    <w:p w14:paraId="40C31B1F" w14:textId="77777777" w:rsidR="00E459FA" w:rsidRPr="009F6CC5" w:rsidRDefault="00E459FA" w:rsidP="00E459FA">
      <w:pPr>
        <w:rPr>
          <w:szCs w:val="18"/>
          <w:lang w:val="en-GB"/>
        </w:rPr>
      </w:pPr>
    </w:p>
    <w:p w14:paraId="10A4A14C" w14:textId="3DB02897" w:rsidR="00E459FA" w:rsidRDefault="00E459FA" w:rsidP="00E459FA">
      <w:pPr>
        <w:rPr>
          <w:szCs w:val="18"/>
          <w:lang w:val="en-GB"/>
        </w:rPr>
      </w:pPr>
      <w:r w:rsidRPr="00216F8B">
        <w:rPr>
          <w:szCs w:val="18"/>
          <w:lang w:val="en-GB"/>
        </w:rPr>
        <w:t xml:space="preserve">European tender </w:t>
      </w:r>
      <w:r w:rsidR="00216F8B" w:rsidRPr="00216F8B">
        <w:rPr>
          <w:szCs w:val="18"/>
          <w:lang w:val="en-GB"/>
        </w:rPr>
        <w:t>‘Debiet LMW’</w:t>
      </w:r>
    </w:p>
    <w:p w14:paraId="7DF488BE" w14:textId="77777777" w:rsidR="00216F8B" w:rsidRPr="009F6CC5" w:rsidRDefault="00216F8B" w:rsidP="00E459FA">
      <w:pPr>
        <w:rPr>
          <w:szCs w:val="18"/>
          <w:lang w:val="en-GB"/>
        </w:rPr>
      </w:pPr>
    </w:p>
    <w:p w14:paraId="16CC8A59" w14:textId="45275FEA" w:rsidR="00E459FA" w:rsidRPr="009F6CC5" w:rsidRDefault="00E459FA" w:rsidP="00E459FA">
      <w:pPr>
        <w:rPr>
          <w:szCs w:val="18"/>
          <w:lang w:val="en-GB"/>
        </w:rPr>
      </w:pPr>
      <w:r w:rsidRPr="009F6CC5">
        <w:rPr>
          <w:szCs w:val="18"/>
          <w:lang w:val="en-GB"/>
        </w:rPr>
        <w:t xml:space="preserve">In chapter 4 of the </w:t>
      </w:r>
      <w:r w:rsidR="00784BAC" w:rsidRPr="00FA4084">
        <w:rPr>
          <w:szCs w:val="18"/>
          <w:lang w:val="en-GB"/>
        </w:rPr>
        <w:t xml:space="preserve">Descriptive </w:t>
      </w:r>
      <w:r w:rsidRPr="009F6CC5">
        <w:rPr>
          <w:szCs w:val="18"/>
          <w:lang w:val="en-GB"/>
        </w:rPr>
        <w:t>document, the contracting entity established the following core competences, which correspond with experience, at essential points of the assignment.</w:t>
      </w:r>
    </w:p>
    <w:p w14:paraId="3FE4327A" w14:textId="77777777" w:rsidR="00E459FA" w:rsidRPr="009F6CC5" w:rsidRDefault="00E459FA" w:rsidP="00E459FA">
      <w:pPr>
        <w:tabs>
          <w:tab w:val="left" w:pos="3015"/>
        </w:tabs>
        <w:spacing w:line="260" w:lineRule="atLeast"/>
        <w:rPr>
          <w:lang w:val="en-GB"/>
        </w:rPr>
      </w:pPr>
    </w:p>
    <w:p w14:paraId="30714A5D" w14:textId="55E25676" w:rsidR="00E459FA" w:rsidRPr="009F6CC5" w:rsidRDefault="00E459FA" w:rsidP="00E459FA">
      <w:pPr>
        <w:rPr>
          <w:b/>
          <w:lang w:val="en-GB"/>
        </w:rPr>
      </w:pPr>
      <w:r w:rsidRPr="009F6CC5">
        <w:rPr>
          <w:rFonts w:cs="Arial"/>
          <w:bCs/>
          <w:iCs/>
          <w:szCs w:val="18"/>
          <w:lang w:val="en-GB"/>
        </w:rPr>
        <w:t xml:space="preserve">Per core competence, </w:t>
      </w:r>
      <w:r w:rsidR="00784BAC">
        <w:rPr>
          <w:rFonts w:cs="Arial"/>
          <w:bCs/>
          <w:iCs/>
          <w:szCs w:val="18"/>
          <w:lang w:val="en-GB"/>
        </w:rPr>
        <w:t>Bidder</w:t>
      </w:r>
      <w:r w:rsidRPr="009F6CC5">
        <w:rPr>
          <w:rFonts w:cs="Arial"/>
          <w:bCs/>
          <w:iCs/>
          <w:szCs w:val="18"/>
          <w:lang w:val="en-GB"/>
        </w:rPr>
        <w:t xml:space="preserve"> produce one</w:t>
      </w:r>
      <w:r w:rsidRPr="009F6CC5">
        <w:rPr>
          <w:szCs w:val="18"/>
          <w:lang w:val="en-GB"/>
        </w:rPr>
        <w:t xml:space="preserve"> reference statement, in accordance with model below. </w:t>
      </w:r>
    </w:p>
    <w:p w14:paraId="053E95AD" w14:textId="77777777" w:rsidR="00E459FA" w:rsidRPr="009F6CC5" w:rsidRDefault="00E459FA" w:rsidP="00E459FA">
      <w:pPr>
        <w:rPr>
          <w:b/>
          <w:lang w:val="en-GB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E459FA" w:rsidRPr="00FC36DC" w14:paraId="1503CA51" w14:textId="77777777" w:rsidTr="002C5A63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4D00B0B0" w14:textId="43863E0B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>Reference statement on behalf of Rijkswaterstaat Central Information provision</w:t>
            </w:r>
          </w:p>
        </w:tc>
        <w:tc>
          <w:tcPr>
            <w:tcW w:w="1642" w:type="pct"/>
            <w:shd w:val="clear" w:color="auto" w:fill="E0E0E0"/>
          </w:tcPr>
          <w:p w14:paraId="2E873B89" w14:textId="4F29FDDD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Core competence(s): </w:t>
            </w:r>
          </w:p>
        </w:tc>
      </w:tr>
      <w:tr w:rsidR="00E459FA" w:rsidRPr="00FC36DC" w14:paraId="65C3DD9D" w14:textId="77777777" w:rsidTr="002C5A63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4D754D35" w14:textId="0BFF899D" w:rsidR="00E459FA" w:rsidRPr="00FC36DC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Name of </w:t>
            </w:r>
            <w:r w:rsidR="00E754D5" w:rsidRPr="009F6CC5">
              <w:rPr>
                <w:lang w:val="en-GB"/>
              </w:rPr>
              <w:t>th</w:t>
            </w:r>
            <w:r w:rsidR="00E754D5" w:rsidRPr="00FC36DC">
              <w:rPr>
                <w:lang w:val="en-GB"/>
              </w:rPr>
              <w:t xml:space="preserve">e </w:t>
            </w:r>
            <w:r w:rsidRPr="00FC36DC">
              <w:rPr>
                <w:lang w:val="en-GB"/>
              </w:rPr>
              <w:t xml:space="preserve">organisation 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81FC48B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</w:p>
        </w:tc>
      </w:tr>
      <w:tr w:rsidR="00E459FA" w:rsidRPr="00FC36DC" w14:paraId="20EE1A82" w14:textId="77777777" w:rsidTr="002C5A63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2619B710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Type of organisation 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4390B149" w14:textId="77777777" w:rsidR="00E459FA" w:rsidRPr="009F6CC5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</w:p>
        </w:tc>
      </w:tr>
      <w:tr w:rsidR="00E459FA" w:rsidRPr="00FC36DC" w14:paraId="186CB8EA" w14:textId="77777777" w:rsidTr="002C5A63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697BB0A9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>Country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9352F84" w14:textId="77777777" w:rsidR="00E459FA" w:rsidRPr="009F6CC5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</w:p>
        </w:tc>
      </w:tr>
      <w:tr w:rsidR="00E459FA" w:rsidRPr="00FC36DC" w14:paraId="7A4196B7" w14:textId="77777777" w:rsidTr="002C5A63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1DFEBA4F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Contact person reference 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503E1F3F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  <w:r w:rsidRPr="00FC36DC">
              <w:rPr>
                <w:szCs w:val="18"/>
                <w:lang w:val="en-GB"/>
              </w:rPr>
              <w:t xml:space="preserve">Name: </w:t>
            </w:r>
          </w:p>
        </w:tc>
      </w:tr>
      <w:tr w:rsidR="00E459FA" w:rsidRPr="00FC36DC" w14:paraId="0447A84F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413FDAB9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49B6C8F1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  <w:r w:rsidRPr="00FC36DC">
              <w:rPr>
                <w:szCs w:val="18"/>
                <w:lang w:val="en-GB"/>
              </w:rPr>
              <w:t xml:space="preserve">Position: </w:t>
            </w:r>
          </w:p>
        </w:tc>
      </w:tr>
      <w:tr w:rsidR="00E459FA" w:rsidRPr="00FC36DC" w14:paraId="77FEC0AE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4C10A19C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514BF61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  <w:r w:rsidRPr="00FC36DC">
              <w:rPr>
                <w:szCs w:val="18"/>
                <w:lang w:val="en-GB"/>
              </w:rPr>
              <w:t>Email:</w:t>
            </w:r>
          </w:p>
        </w:tc>
      </w:tr>
      <w:tr w:rsidR="00E459FA" w:rsidRPr="00FC36DC" w14:paraId="7DF1EB22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32C841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E390E99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  <w:r w:rsidRPr="00FC36DC">
              <w:rPr>
                <w:szCs w:val="18"/>
                <w:lang w:val="en-GB"/>
              </w:rPr>
              <w:t xml:space="preserve">Tel.no.: </w:t>
            </w:r>
          </w:p>
        </w:tc>
      </w:tr>
      <w:tr w:rsidR="00E459FA" w:rsidRPr="004F66E4" w14:paraId="6AE5403F" w14:textId="77777777" w:rsidTr="002C5A63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D6693E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 Description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70904CF5" w14:textId="3CE25C28" w:rsidR="00E459FA" w:rsidRPr="00FC36DC" w:rsidRDefault="00E459FA" w:rsidP="00784BAC">
            <w:pPr>
              <w:rPr>
                <w:lang w:val="en-GB"/>
              </w:rPr>
            </w:pPr>
            <w:r w:rsidRPr="00FC36DC">
              <w:rPr>
                <w:szCs w:val="18"/>
                <w:lang w:val="en-GB"/>
              </w:rPr>
              <w:t xml:space="preserve">With this reference assignment, </w:t>
            </w:r>
            <w:r w:rsidR="00784BAC">
              <w:rPr>
                <w:szCs w:val="18"/>
                <w:lang w:val="en-GB"/>
              </w:rPr>
              <w:t>Bidder</w:t>
            </w:r>
            <w:r w:rsidRPr="00FC36DC">
              <w:rPr>
                <w:szCs w:val="18"/>
                <w:lang w:val="en-GB"/>
              </w:rPr>
              <w:t xml:space="preserve"> gained experience in terms of:</w:t>
            </w:r>
          </w:p>
        </w:tc>
      </w:tr>
      <w:tr w:rsidR="00E459FA" w:rsidRPr="004F66E4" w14:paraId="0B14A1C8" w14:textId="77777777" w:rsidTr="002C5A63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EAACB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4B1BF7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Indicate which core competence or parts of core competence are covered:</w:t>
            </w:r>
          </w:p>
          <w:p w14:paraId="407CB410" w14:textId="77777777" w:rsidR="00E459FA" w:rsidRPr="00FC36DC" w:rsidRDefault="00E459FA" w:rsidP="00E754D5">
            <w:pPr>
              <w:pStyle w:val="EisBullet"/>
              <w:numPr>
                <w:ilvl w:val="0"/>
                <w:numId w:val="0"/>
              </w:numPr>
              <w:ind w:left="1418" w:hanging="284"/>
              <w:rPr>
                <w:lang w:val="en-GB"/>
              </w:rPr>
            </w:pPr>
          </w:p>
        </w:tc>
      </w:tr>
      <w:tr w:rsidR="00E459FA" w:rsidRPr="004F66E4" w14:paraId="44B112D0" w14:textId="77777777" w:rsidTr="002C5A63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F3293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5D93FEBA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Description of the work activities performed by entrepreneur and the achieved results (described substantively):</w:t>
            </w:r>
          </w:p>
          <w:p w14:paraId="11A010CC" w14:textId="77777777" w:rsidR="00E459FA" w:rsidRPr="00FC36DC" w:rsidRDefault="00E459FA" w:rsidP="002C5A63">
            <w:pPr>
              <w:tabs>
                <w:tab w:val="left" w:pos="3015"/>
              </w:tabs>
              <w:rPr>
                <w:szCs w:val="18"/>
                <w:lang w:val="en-GB"/>
              </w:rPr>
            </w:pPr>
          </w:p>
        </w:tc>
      </w:tr>
      <w:tr w:rsidR="00E459FA" w:rsidRPr="004F66E4" w14:paraId="0D172782" w14:textId="77777777" w:rsidTr="002C5A63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B91F3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8AEFB2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In case of subcontracting, describe (briefly) substantively:</w:t>
            </w:r>
          </w:p>
          <w:p w14:paraId="5F1A4007" w14:textId="77777777" w:rsidR="00E459FA" w:rsidRPr="00FC36DC" w:rsidRDefault="00E459FA" w:rsidP="002C5A63">
            <w:pPr>
              <w:rPr>
                <w:lang w:val="en-GB"/>
              </w:rPr>
            </w:pPr>
          </w:p>
        </w:tc>
      </w:tr>
      <w:tr w:rsidR="00E459FA" w:rsidRPr="00FC36DC" w14:paraId="3158B13E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36D55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37963E2E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Assignment value (excl. VAT):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DC3E8F" w14:textId="77777777" w:rsidR="00E459FA" w:rsidRPr="00FC36DC" w:rsidRDefault="00E459FA" w:rsidP="002C5A63">
            <w:pPr>
              <w:rPr>
                <w:szCs w:val="18"/>
                <w:lang w:val="en-GB"/>
              </w:rPr>
            </w:pPr>
            <w:r w:rsidRPr="00FC36DC">
              <w:rPr>
                <w:lang w:val="en-GB"/>
              </w:rPr>
              <w:t xml:space="preserve"> excl. VAT</w:t>
            </w:r>
          </w:p>
        </w:tc>
      </w:tr>
      <w:tr w:rsidR="00E459FA" w:rsidRPr="00FC36DC" w14:paraId="55800F06" w14:textId="77777777" w:rsidTr="002C5A63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46154" w14:textId="77777777" w:rsidR="00E459FA" w:rsidRPr="00FC36DC" w:rsidRDefault="00E459FA" w:rsidP="002C5A63">
            <w:pPr>
              <w:rPr>
                <w:lang w:val="en-GB"/>
              </w:rPr>
            </w:pPr>
          </w:p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166AA23" w14:textId="77777777" w:rsidR="00E459FA" w:rsidRPr="00FC36DC" w:rsidRDefault="00E459FA" w:rsidP="002C5A63">
            <w:pPr>
              <w:rPr>
                <w:lang w:val="en-GB"/>
              </w:rPr>
            </w:pPr>
            <w:r w:rsidRPr="00FC36DC">
              <w:rPr>
                <w:lang w:val="en-GB"/>
              </w:rPr>
              <w:t>Term of the assignment</w:t>
            </w:r>
          </w:p>
        </w:tc>
        <w:tc>
          <w:tcPr>
            <w:tcW w:w="2284" w:type="pct"/>
            <w:gridSpan w:val="2"/>
          </w:tcPr>
          <w:p w14:paraId="5A99B34A" w14:textId="006988AB" w:rsidR="00E459FA" w:rsidRPr="009F6CC5" w:rsidRDefault="00E459FA" w:rsidP="002C5A63">
            <w:pPr>
              <w:rPr>
                <w:szCs w:val="18"/>
                <w:lang w:val="en-GB"/>
              </w:rPr>
            </w:pPr>
            <w:r w:rsidRPr="009F6CC5">
              <w:rPr>
                <w:lang w:val="en-GB"/>
              </w:rPr>
              <w:t>From            to</w:t>
            </w:r>
          </w:p>
        </w:tc>
      </w:tr>
      <w:tr w:rsidR="00E459FA" w:rsidRPr="00FC36DC" w14:paraId="3E7B528C" w14:textId="77777777" w:rsidTr="002C5A63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2CCD4920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>Other particularities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A7B1256" w14:textId="77777777" w:rsidR="00E459FA" w:rsidRPr="00FC36DC" w:rsidRDefault="00E459FA" w:rsidP="002C5A63">
            <w:pPr>
              <w:rPr>
                <w:lang w:val="en-GB"/>
              </w:rPr>
            </w:pPr>
          </w:p>
        </w:tc>
      </w:tr>
      <w:tr w:rsidR="00E459FA" w:rsidRPr="00FC36DC" w14:paraId="6908F608" w14:textId="77777777" w:rsidTr="002C5A63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8E84" w14:textId="77777777" w:rsidR="00E459FA" w:rsidRPr="009F6CC5" w:rsidRDefault="00E459FA" w:rsidP="002C5A63">
            <w:pPr>
              <w:rPr>
                <w:lang w:val="en-GB"/>
              </w:rPr>
            </w:pPr>
            <w:r w:rsidRPr="009F6CC5">
              <w:rPr>
                <w:lang w:val="en-GB"/>
              </w:rPr>
              <w:t>Appendices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26A2" w14:textId="77777777" w:rsidR="00E459FA" w:rsidRPr="009F6CC5" w:rsidRDefault="00E459FA" w:rsidP="002C5A63">
            <w:pPr>
              <w:rPr>
                <w:lang w:val="en-GB"/>
              </w:rPr>
            </w:pPr>
          </w:p>
        </w:tc>
      </w:tr>
      <w:tr w:rsidR="00E459FA" w:rsidRPr="00FC36DC" w14:paraId="28EDE0EE" w14:textId="77777777" w:rsidTr="002C5A63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3814D" w14:textId="5ABED9C1" w:rsidR="00E459FA" w:rsidRPr="009F6CC5" w:rsidRDefault="00E459FA" w:rsidP="00C948E3">
            <w:pPr>
              <w:rPr>
                <w:lang w:val="en-GB"/>
              </w:rPr>
            </w:pPr>
            <w:r w:rsidRPr="009F6CC5">
              <w:rPr>
                <w:lang w:val="en-GB"/>
              </w:rPr>
              <w:t xml:space="preserve">Name of </w:t>
            </w:r>
            <w:r w:rsidR="00C948E3">
              <w:rPr>
                <w:lang w:val="en-GB"/>
              </w:rPr>
              <w:t>Bidder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C22" w14:textId="77777777" w:rsidR="00E459FA" w:rsidRPr="00FC36DC" w:rsidRDefault="00E459FA" w:rsidP="002C5A63">
            <w:pPr>
              <w:rPr>
                <w:lang w:val="en-GB"/>
              </w:rPr>
            </w:pPr>
          </w:p>
        </w:tc>
      </w:tr>
    </w:tbl>
    <w:p w14:paraId="0F91B9A4" w14:textId="77777777" w:rsidR="00241548" w:rsidRPr="00FC36DC" w:rsidRDefault="00241548" w:rsidP="005560E2">
      <w:pPr>
        <w:rPr>
          <w:lang w:val="en-GB"/>
        </w:rPr>
      </w:pPr>
    </w:p>
    <w:sectPr w:rsidR="00241548" w:rsidRPr="00FC36DC" w:rsidSect="00C3097B">
      <w:headerReference w:type="default" r:id="rId12"/>
      <w:footerReference w:type="default" r:id="rId13"/>
      <w:pgSz w:w="11906" w:h="16838" w:code="9"/>
      <w:pgMar w:top="1418" w:right="1826" w:bottom="1135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98DDF" w14:textId="77777777" w:rsidR="00DC621E" w:rsidRDefault="00DC621E" w:rsidP="0088501B">
      <w:r>
        <w:separator/>
      </w:r>
    </w:p>
  </w:endnote>
  <w:endnote w:type="continuationSeparator" w:id="0">
    <w:p w14:paraId="5FD18BBE" w14:textId="77777777" w:rsidR="00DC621E" w:rsidRDefault="00DC621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1B9AF" w14:textId="77777777" w:rsidR="008205E6" w:rsidRPr="00BC3B53" w:rsidRDefault="008205E6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583A1" w14:textId="77777777" w:rsidR="00DC621E" w:rsidRDefault="00DC621E" w:rsidP="0088501B">
      <w:r>
        <w:separator/>
      </w:r>
    </w:p>
  </w:footnote>
  <w:footnote w:type="continuationSeparator" w:id="0">
    <w:p w14:paraId="142F44F4" w14:textId="77777777" w:rsidR="00DC621E" w:rsidRDefault="00DC621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1B9A9" w14:textId="77777777" w:rsidR="008205E6" w:rsidRDefault="008205E6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8205E6" w:rsidRDefault="008205E6" w:rsidP="002150CF"/>
  <w:p w14:paraId="0F91B9AB" w14:textId="77777777" w:rsidR="008205E6" w:rsidRPr="00740712" w:rsidRDefault="008205E6" w:rsidP="002150CF"/>
  <w:p w14:paraId="0F91B9AC" w14:textId="77777777" w:rsidR="008205E6" w:rsidRPr="00217880" w:rsidRDefault="008205E6" w:rsidP="002150CF">
    <w:pPr>
      <w:spacing w:line="0" w:lineRule="atLeast"/>
      <w:rPr>
        <w:sz w:val="2"/>
        <w:szCs w:val="2"/>
      </w:rPr>
    </w:pPr>
  </w:p>
  <w:p w14:paraId="0F91B9AD" w14:textId="77777777" w:rsidR="008205E6" w:rsidRPr="00217880" w:rsidRDefault="008205E6" w:rsidP="002150CF">
    <w:pPr>
      <w:spacing w:line="0" w:lineRule="atLeast"/>
      <w:rPr>
        <w:sz w:val="2"/>
        <w:szCs w:val="2"/>
      </w:rPr>
    </w:pPr>
  </w:p>
  <w:p w14:paraId="0F91B9AE" w14:textId="77777777" w:rsidR="008205E6" w:rsidRDefault="008205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540098294">
    <w:abstractNumId w:val="9"/>
  </w:num>
  <w:num w:numId="2" w16cid:durableId="397091659">
    <w:abstractNumId w:val="11"/>
  </w:num>
  <w:num w:numId="3" w16cid:durableId="1733770363">
    <w:abstractNumId w:val="27"/>
  </w:num>
  <w:num w:numId="4" w16cid:durableId="614555187">
    <w:abstractNumId w:val="10"/>
  </w:num>
  <w:num w:numId="5" w16cid:durableId="528176694">
    <w:abstractNumId w:val="14"/>
  </w:num>
  <w:num w:numId="6" w16cid:durableId="928391590">
    <w:abstractNumId w:val="19"/>
  </w:num>
  <w:num w:numId="7" w16cid:durableId="1678460893">
    <w:abstractNumId w:val="2"/>
  </w:num>
  <w:num w:numId="8" w16cid:durableId="506596148">
    <w:abstractNumId w:val="1"/>
  </w:num>
  <w:num w:numId="9" w16cid:durableId="838496374">
    <w:abstractNumId w:val="0"/>
  </w:num>
  <w:num w:numId="10" w16cid:durableId="178667270">
    <w:abstractNumId w:val="7"/>
  </w:num>
  <w:num w:numId="11" w16cid:durableId="1463304110">
    <w:abstractNumId w:val="5"/>
  </w:num>
  <w:num w:numId="12" w16cid:durableId="1275946000">
    <w:abstractNumId w:val="5"/>
  </w:num>
  <w:num w:numId="13" w16cid:durableId="753286705">
    <w:abstractNumId w:val="28"/>
  </w:num>
  <w:num w:numId="14" w16cid:durableId="1448162307">
    <w:abstractNumId w:val="3"/>
  </w:num>
  <w:num w:numId="15" w16cid:durableId="778331469">
    <w:abstractNumId w:val="15"/>
  </w:num>
  <w:num w:numId="16" w16cid:durableId="992024262">
    <w:abstractNumId w:val="23"/>
  </w:num>
  <w:num w:numId="17" w16cid:durableId="2124614423">
    <w:abstractNumId w:val="8"/>
  </w:num>
  <w:num w:numId="18" w16cid:durableId="661785379">
    <w:abstractNumId w:val="20"/>
  </w:num>
  <w:num w:numId="19" w16cid:durableId="925924538">
    <w:abstractNumId w:val="29"/>
  </w:num>
  <w:num w:numId="20" w16cid:durableId="901216936">
    <w:abstractNumId w:val="12"/>
  </w:num>
  <w:num w:numId="21" w16cid:durableId="1102997895">
    <w:abstractNumId w:val="22"/>
  </w:num>
  <w:num w:numId="22" w16cid:durableId="2136554833">
    <w:abstractNumId w:val="24"/>
  </w:num>
  <w:num w:numId="23" w16cid:durableId="1934630012">
    <w:abstractNumId w:val="18"/>
  </w:num>
  <w:num w:numId="24" w16cid:durableId="1733691728">
    <w:abstractNumId w:val="26"/>
  </w:num>
  <w:num w:numId="25" w16cid:durableId="808134847">
    <w:abstractNumId w:val="25"/>
  </w:num>
  <w:num w:numId="26" w16cid:durableId="1950114664">
    <w:abstractNumId w:val="6"/>
  </w:num>
  <w:num w:numId="27" w16cid:durableId="618798665">
    <w:abstractNumId w:val="13"/>
  </w:num>
  <w:num w:numId="28" w16cid:durableId="456410580">
    <w:abstractNumId w:val="21"/>
  </w:num>
  <w:num w:numId="29" w16cid:durableId="1098797984">
    <w:abstractNumId w:val="4"/>
  </w:num>
  <w:num w:numId="30" w16cid:durableId="1441952122">
    <w:abstractNumId w:val="17"/>
  </w:num>
  <w:num w:numId="31" w16cid:durableId="1212227151">
    <w:abstractNumId w:val="16"/>
  </w:num>
  <w:num w:numId="32" w16cid:durableId="90075461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53E80"/>
    <w:rsid w:val="000E1F3B"/>
    <w:rsid w:val="001014B1"/>
    <w:rsid w:val="001376E7"/>
    <w:rsid w:val="001727BE"/>
    <w:rsid w:val="001D6F03"/>
    <w:rsid w:val="00216F8B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A0EC1"/>
    <w:rsid w:val="004B0EA1"/>
    <w:rsid w:val="004D766D"/>
    <w:rsid w:val="004F66E4"/>
    <w:rsid w:val="005560E2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84BAC"/>
    <w:rsid w:val="007F4AEA"/>
    <w:rsid w:val="008205E6"/>
    <w:rsid w:val="0088501B"/>
    <w:rsid w:val="008C029D"/>
    <w:rsid w:val="008E3581"/>
    <w:rsid w:val="00905289"/>
    <w:rsid w:val="009C1A60"/>
    <w:rsid w:val="009C5CF5"/>
    <w:rsid w:val="009C6EB1"/>
    <w:rsid w:val="009F6CC5"/>
    <w:rsid w:val="00A32591"/>
    <w:rsid w:val="00A5364A"/>
    <w:rsid w:val="00A77ABF"/>
    <w:rsid w:val="00A863E9"/>
    <w:rsid w:val="00AA32EF"/>
    <w:rsid w:val="00AE26B8"/>
    <w:rsid w:val="00B022C4"/>
    <w:rsid w:val="00B559E9"/>
    <w:rsid w:val="00B72222"/>
    <w:rsid w:val="00B80650"/>
    <w:rsid w:val="00C3097B"/>
    <w:rsid w:val="00C36FAA"/>
    <w:rsid w:val="00C948E3"/>
    <w:rsid w:val="00CA55CC"/>
    <w:rsid w:val="00CE5E12"/>
    <w:rsid w:val="00CF228F"/>
    <w:rsid w:val="00D939BE"/>
    <w:rsid w:val="00DA3555"/>
    <w:rsid w:val="00DC621E"/>
    <w:rsid w:val="00E459FA"/>
    <w:rsid w:val="00E754D5"/>
    <w:rsid w:val="00E97DCD"/>
    <w:rsid w:val="00EB714E"/>
    <w:rsid w:val="00ED7AB9"/>
    <w:rsid w:val="00EE5BBE"/>
    <w:rsid w:val="00EF1A69"/>
    <w:rsid w:val="00F53389"/>
    <w:rsid w:val="00F65492"/>
    <w:rsid w:val="00FB0705"/>
    <w:rsid w:val="00FC36DC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>Modeldocument</Procedure>
    <Inkoopfase xmlns="c1078875-96a9-43ae-a506-1f32208e0bfd">Marktbenadering</Inkoopfase>
    <Fase_x0020_Europees_x0020_aanbesteden xmlns="c1078875-96a9-43ae-a506-1f32208e0bfd">3 Marktbenadering en gunning</Fase_x0020_Europees_x0020_aanbesteden>
    <Samenvatting xmlns="c2fd60d3-7e4a-416c-9025-a7946b386b51">Referentie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2020-01-29T23:00:00+00:00</Publicatie_x0020_datum>
    <_dlc_DocIdPersistId xmlns="c2fd60d3-7e4a-416c-9025-a7946b386b51" xsi:nil="true"/>
    <Document_x0020_status12 xmlns="c2fd60d3-7e4a-416c-9025-a7946b386b51">Definitief</Document_x0020_status12>
    <_dlc_DocId xmlns="c2fd60d3-7e4a-416c-9025-a7946b386b51">SW00-1289143531-49</_dlc_DocId>
    <_dlc_DocIdUrl xmlns="c2fd60d3-7e4a-416c-9025-a7946b386b51">
      <Url>https://samenwerken.sp01.intranet.rws.nl/sites/vpr0000734/_layouts/15/DocIdRedir.aspx?ID=SW00-1289143531-49</Url>
      <Description>SW00-1289143531-49</Description>
    </_dlc_DocIdUrl>
    <Documentbeheerder xmlns="c1078875-96a9-43ae-a506-1f32208e0bfd">
      <UserInfo>
        <DisplayName/>
        <AccountId xsi:nil="true"/>
        <AccountType/>
      </UserInfo>
    </Documentbeheerder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1" ma:contentTypeDescription="Alleen bedoeld voor kaderdocumenten" ma:contentTypeScope="" ma:versionID="f974b3e913338ecbcc086e1a1ba7aebc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69c0a801cd9bf744bb325289ba47eae7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F416B7-F672-48FA-AD2D-C71B2DAD0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25ED9E-7F62-4A77-87B6-865191ECE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4CDEE-0DCB-4837-96A3-B81ACD5F91A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8619F3-2A4E-4F96-BFA2-5518723CFF5F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/fields"/>
    <ds:schemaRef ds:uri="http://schemas.microsoft.com/office/2006/metadata/properties"/>
    <ds:schemaRef ds:uri="c2fd60d3-7e4a-416c-9025-a7946b386b51"/>
    <ds:schemaRef ds:uri="c1078875-96a9-43ae-a506-1f32208e0bfd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F5F2D1F-357F-4E53-B6FF-6C563124E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keywords/>
  <cp:lastModifiedBy>Arendse-Koopman, Christine (RWS CIV)</cp:lastModifiedBy>
  <cp:revision>7</cp:revision>
  <dcterms:created xsi:type="dcterms:W3CDTF">2024-02-06T10:02:00Z</dcterms:created>
  <dcterms:modified xsi:type="dcterms:W3CDTF">2024-11-25T14:18:00Z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3b452717-e07e-4ed5-a951-b2931c8f93cf</vt:lpwstr>
  </property>
</Properties>
</file>