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153C" w14:textId="225B56D6" w:rsidR="005E59B5" w:rsidRPr="0077477B" w:rsidRDefault="005813AD" w:rsidP="0077477B">
      <w:pPr>
        <w:adjustRightInd w:val="0"/>
        <w:spacing w:line="280" w:lineRule="atLeast"/>
        <w:rPr>
          <w:b/>
          <w:bCs/>
          <w:color w:val="0076A8"/>
          <w:sz w:val="32"/>
          <w:szCs w:val="32"/>
          <w:lang w:eastAsia="nl-NL"/>
        </w:rPr>
      </w:pPr>
      <w:r w:rsidRPr="0077477B">
        <w:rPr>
          <w:b/>
          <w:bCs/>
          <w:color w:val="0076A8"/>
          <w:sz w:val="32"/>
          <w:szCs w:val="32"/>
          <w:lang w:eastAsia="nl-NL"/>
        </w:rPr>
        <w:t xml:space="preserve">Bijlage </w:t>
      </w:r>
      <w:r w:rsidR="00CC0B03">
        <w:rPr>
          <w:b/>
          <w:bCs/>
          <w:color w:val="0076A8"/>
          <w:sz w:val="32"/>
          <w:szCs w:val="32"/>
          <w:lang w:eastAsia="nl-NL"/>
        </w:rPr>
        <w:t xml:space="preserve">2 </w:t>
      </w:r>
      <w:r w:rsidRPr="0077477B">
        <w:rPr>
          <w:b/>
          <w:bCs/>
          <w:color w:val="0076A8"/>
          <w:sz w:val="32"/>
          <w:szCs w:val="32"/>
          <w:lang w:eastAsia="nl-NL"/>
        </w:rPr>
        <w:t>Verklaring aansprakelijkheid</w:t>
      </w:r>
    </w:p>
    <w:p w14:paraId="33CACFA5" w14:textId="77777777" w:rsidR="005E59B5" w:rsidRPr="00CC0B03" w:rsidRDefault="005E59B5" w:rsidP="00457155">
      <w:pPr>
        <w:jc w:val="center"/>
        <w:rPr>
          <w:b/>
          <w:sz w:val="20"/>
          <w:szCs w:val="18"/>
        </w:rPr>
      </w:pPr>
    </w:p>
    <w:p w14:paraId="71B90738" w14:textId="0B9D7CD6" w:rsidR="00457155" w:rsidRPr="00CC0B03" w:rsidRDefault="00457155" w:rsidP="00457155">
      <w:pPr>
        <w:jc w:val="center"/>
        <w:rPr>
          <w:b/>
          <w:sz w:val="20"/>
          <w:szCs w:val="18"/>
        </w:rPr>
      </w:pPr>
      <w:r w:rsidRPr="00CC0B03">
        <w:rPr>
          <w:b/>
          <w:sz w:val="20"/>
          <w:szCs w:val="18"/>
        </w:rPr>
        <w:t>Verklaring hoofdelijke aansprakelijkheid</w:t>
      </w:r>
    </w:p>
    <w:p w14:paraId="71B90739" w14:textId="77777777" w:rsidR="00457155" w:rsidRPr="00CC0B03" w:rsidRDefault="00457155" w:rsidP="00457155">
      <w:pPr>
        <w:jc w:val="center"/>
        <w:rPr>
          <w:b/>
          <w:sz w:val="20"/>
          <w:szCs w:val="18"/>
        </w:rPr>
      </w:pPr>
      <w:r w:rsidRPr="00CC0B03">
        <w:rPr>
          <w:b/>
          <w:sz w:val="20"/>
          <w:szCs w:val="18"/>
        </w:rPr>
        <w:t>(voor samenwerkingsverbanden = combinaties)</w:t>
      </w:r>
    </w:p>
    <w:p w14:paraId="08649BDE" w14:textId="77777777" w:rsidR="00CF0D97" w:rsidRPr="00CC0B03" w:rsidRDefault="00CF0D97" w:rsidP="00457155">
      <w:pPr>
        <w:jc w:val="center"/>
        <w:rPr>
          <w:b/>
          <w:sz w:val="20"/>
          <w:szCs w:val="18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RPr="00CC0B03" w14:paraId="13404F10" w14:textId="77777777" w:rsidTr="0073266B">
        <w:tc>
          <w:tcPr>
            <w:tcW w:w="2802" w:type="dxa"/>
          </w:tcPr>
          <w:p w14:paraId="757032AD" w14:textId="77777777" w:rsidR="00DC2C2B" w:rsidRPr="00CC0B03" w:rsidRDefault="00DC2C2B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  <w:r w:rsidRPr="00CC0B03">
              <w:rPr>
                <w:sz w:val="20"/>
                <w:szCs w:val="18"/>
              </w:rPr>
              <w:t>Naam bedrijf</w:t>
            </w:r>
          </w:p>
        </w:tc>
        <w:tc>
          <w:tcPr>
            <w:tcW w:w="6976" w:type="dxa"/>
          </w:tcPr>
          <w:p w14:paraId="6C54FB79" w14:textId="77777777" w:rsidR="00DC2C2B" w:rsidRPr="00CC0B03" w:rsidRDefault="00DC2C2B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  <w:tr w:rsidR="00DC2C2B" w:rsidRPr="00CC0B03" w14:paraId="588F7D9D" w14:textId="77777777" w:rsidTr="0073266B">
        <w:tc>
          <w:tcPr>
            <w:tcW w:w="2802" w:type="dxa"/>
          </w:tcPr>
          <w:p w14:paraId="2525E744" w14:textId="77777777" w:rsidR="00DC2C2B" w:rsidRPr="00CC0B03" w:rsidRDefault="00DC2C2B" w:rsidP="0073266B">
            <w:pPr>
              <w:spacing w:before="120" w:after="120" w:line="240" w:lineRule="auto"/>
              <w:rPr>
                <w:sz w:val="20"/>
                <w:szCs w:val="18"/>
              </w:rPr>
            </w:pPr>
            <w:r w:rsidRPr="00CC0B03">
              <w:rPr>
                <w:sz w:val="20"/>
                <w:szCs w:val="18"/>
              </w:rP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Pr="00CC0B03" w:rsidRDefault="00DC2C2B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  <w:tr w:rsidR="00DC2C2B" w:rsidRPr="00CC0B03" w14:paraId="777A83D4" w14:textId="77777777" w:rsidTr="0073266B">
        <w:tc>
          <w:tcPr>
            <w:tcW w:w="2802" w:type="dxa"/>
          </w:tcPr>
          <w:p w14:paraId="13D2D20B" w14:textId="77777777" w:rsidR="00DC2C2B" w:rsidRPr="00CC0B03" w:rsidRDefault="00DC2C2B" w:rsidP="0077477B">
            <w:pPr>
              <w:spacing w:before="120" w:after="120" w:line="240" w:lineRule="auto"/>
              <w:rPr>
                <w:sz w:val="20"/>
                <w:szCs w:val="18"/>
              </w:rPr>
            </w:pPr>
            <w:r w:rsidRPr="00CC0B03">
              <w:rPr>
                <w:sz w:val="20"/>
                <w:szCs w:val="18"/>
              </w:rP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Pr="00CC0B03" w:rsidRDefault="00DC2C2B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</w:tbl>
    <w:p w14:paraId="71B9073B" w14:textId="237ED4A4" w:rsidR="00457155" w:rsidRPr="00CC0B03" w:rsidRDefault="00457155" w:rsidP="00457155">
      <w:pPr>
        <w:rPr>
          <w:sz w:val="20"/>
          <w:szCs w:val="18"/>
        </w:rPr>
      </w:pPr>
      <w:r w:rsidRPr="00CC0B03">
        <w:rPr>
          <w:sz w:val="20"/>
          <w:szCs w:val="18"/>
        </w:rPr>
        <w:tab/>
      </w:r>
    </w:p>
    <w:p w14:paraId="71B9073D" w14:textId="275C6ACC" w:rsidR="00457155" w:rsidRPr="00CC0B03" w:rsidRDefault="00457155" w:rsidP="00D55E21">
      <w:pPr>
        <w:jc w:val="center"/>
        <w:rPr>
          <w:sz w:val="20"/>
          <w:szCs w:val="18"/>
        </w:rPr>
      </w:pPr>
      <w:r w:rsidRPr="00CC0B03">
        <w:rPr>
          <w:sz w:val="20"/>
          <w:szCs w:val="18"/>
        </w:rPr>
        <w:t xml:space="preserve">Hierna te noemen: </w:t>
      </w:r>
      <w:r w:rsidRPr="00CC0B03">
        <w:rPr>
          <w:b/>
          <w:sz w:val="20"/>
          <w:szCs w:val="18"/>
        </w:rPr>
        <w:t>de vennootschap</w:t>
      </w:r>
    </w:p>
    <w:p w14:paraId="71B9073E" w14:textId="77777777" w:rsidR="00457155" w:rsidRPr="00CC0B03" w:rsidRDefault="00457155" w:rsidP="00457155">
      <w:pPr>
        <w:rPr>
          <w:sz w:val="20"/>
          <w:szCs w:val="18"/>
        </w:rPr>
      </w:pPr>
    </w:p>
    <w:p w14:paraId="71B9073F" w14:textId="77777777" w:rsidR="00457155" w:rsidRPr="00CC0B03" w:rsidRDefault="00457155" w:rsidP="00457155">
      <w:pPr>
        <w:rPr>
          <w:sz w:val="20"/>
          <w:szCs w:val="18"/>
        </w:rPr>
      </w:pPr>
      <w:r w:rsidRPr="00CC0B03">
        <w:rPr>
          <w:sz w:val="20"/>
          <w:szCs w:val="18"/>
        </w:rPr>
        <w:t xml:space="preserve">Ondergetekende, </w:t>
      </w:r>
    </w:p>
    <w:p w14:paraId="71B90740" w14:textId="77777777" w:rsidR="00457155" w:rsidRPr="00CC0B03" w:rsidRDefault="00457155" w:rsidP="00457155">
      <w:pPr>
        <w:rPr>
          <w:sz w:val="20"/>
          <w:szCs w:val="18"/>
        </w:rPr>
      </w:pPr>
    </w:p>
    <w:p w14:paraId="71B90741" w14:textId="281CFAEC" w:rsidR="00457155" w:rsidRPr="00CC0B03" w:rsidRDefault="00457155" w:rsidP="00457155">
      <w:pPr>
        <w:rPr>
          <w:sz w:val="20"/>
          <w:szCs w:val="18"/>
        </w:rPr>
      </w:pPr>
      <w:r w:rsidRPr="00CC0B03">
        <w:rPr>
          <w:sz w:val="20"/>
          <w:szCs w:val="18"/>
        </w:rPr>
        <w:t>overwegende dat de vennootschap zich ter zake v</w:t>
      </w:r>
      <w:r w:rsidR="000D3EAD" w:rsidRPr="00CC0B03">
        <w:rPr>
          <w:sz w:val="20"/>
          <w:szCs w:val="18"/>
        </w:rPr>
        <w:t>an de aanbesteding inzake</w:t>
      </w:r>
      <w:r w:rsidR="009617D1" w:rsidRPr="00CC0B03">
        <w:rPr>
          <w:sz w:val="20"/>
          <w:szCs w:val="18"/>
        </w:rPr>
        <w:t xml:space="preserve"> Mobiliteitsvoorziening</w:t>
      </w:r>
      <w:r w:rsidRPr="00CC0B03">
        <w:rPr>
          <w:sz w:val="20"/>
          <w:szCs w:val="18"/>
        </w:rPr>
        <w:t xml:space="preserve"> met ......&lt;naam deelnemer(s)&gt; als combinatie inschrijft;</w:t>
      </w:r>
    </w:p>
    <w:p w14:paraId="71B90742" w14:textId="77777777" w:rsidR="00457155" w:rsidRPr="00CC0B03" w:rsidRDefault="00457155" w:rsidP="00457155">
      <w:pPr>
        <w:rPr>
          <w:sz w:val="20"/>
          <w:szCs w:val="18"/>
        </w:rPr>
      </w:pPr>
    </w:p>
    <w:p w14:paraId="71B90743" w14:textId="77777777" w:rsidR="00457155" w:rsidRPr="00CC0B03" w:rsidRDefault="00457155" w:rsidP="00457155">
      <w:pPr>
        <w:rPr>
          <w:sz w:val="20"/>
          <w:szCs w:val="18"/>
        </w:rPr>
      </w:pPr>
      <w:r w:rsidRPr="00CC0B03">
        <w:rPr>
          <w:sz w:val="20"/>
          <w:szCs w:val="18"/>
        </w:rPr>
        <w:t>verklaart dat</w:t>
      </w:r>
    </w:p>
    <w:p w14:paraId="71B90744" w14:textId="77777777" w:rsidR="00457155" w:rsidRPr="00CC0B03" w:rsidRDefault="00457155" w:rsidP="00457155">
      <w:pPr>
        <w:rPr>
          <w:sz w:val="20"/>
          <w:szCs w:val="18"/>
        </w:rPr>
      </w:pPr>
    </w:p>
    <w:p w14:paraId="71B90745" w14:textId="77777777" w:rsidR="00457155" w:rsidRPr="00CC0B03" w:rsidRDefault="00457155" w:rsidP="00457155">
      <w:pPr>
        <w:rPr>
          <w:sz w:val="20"/>
          <w:szCs w:val="18"/>
        </w:rPr>
      </w:pPr>
      <w:r w:rsidRPr="00CC0B03">
        <w:rPr>
          <w:sz w:val="20"/>
          <w:szCs w:val="18"/>
        </w:rPr>
        <w:t>-</w:t>
      </w:r>
      <w:r w:rsidRPr="00CC0B03">
        <w:rPr>
          <w:sz w:val="20"/>
          <w:szCs w:val="18"/>
        </w:rP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Pr="00CC0B03" w:rsidRDefault="00457155" w:rsidP="00457155">
      <w:pPr>
        <w:rPr>
          <w:sz w:val="20"/>
          <w:szCs w:val="18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RPr="00CC0B03" w14:paraId="097003FB" w14:textId="77777777" w:rsidTr="00DF169A">
        <w:tc>
          <w:tcPr>
            <w:tcW w:w="2802" w:type="dxa"/>
          </w:tcPr>
          <w:p w14:paraId="5ADCCFDA" w14:textId="4DBED67A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  <w:r w:rsidRPr="00CC0B03">
              <w:rPr>
                <w:sz w:val="20"/>
                <w:szCs w:val="18"/>
              </w:rP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  <w:tr w:rsidR="000C134E" w:rsidRPr="00CC0B03" w14:paraId="620D7217" w14:textId="77777777" w:rsidTr="00DF169A">
        <w:tc>
          <w:tcPr>
            <w:tcW w:w="2802" w:type="dxa"/>
          </w:tcPr>
          <w:p w14:paraId="295561D1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  <w:r w:rsidRPr="00CC0B03">
              <w:rPr>
                <w:sz w:val="20"/>
                <w:szCs w:val="18"/>
              </w:rP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  <w:tr w:rsidR="000C134E" w:rsidRPr="00CC0B03" w14:paraId="2842A5C3" w14:textId="77777777" w:rsidTr="00DF169A">
        <w:tc>
          <w:tcPr>
            <w:tcW w:w="2802" w:type="dxa"/>
          </w:tcPr>
          <w:p w14:paraId="38DEDA16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  <w:r w:rsidRPr="00CC0B03">
              <w:rPr>
                <w:sz w:val="20"/>
                <w:szCs w:val="18"/>
              </w:rPr>
              <w:t>Functie</w:t>
            </w:r>
          </w:p>
        </w:tc>
        <w:tc>
          <w:tcPr>
            <w:tcW w:w="6976" w:type="dxa"/>
          </w:tcPr>
          <w:p w14:paraId="58614FE3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  <w:tr w:rsidR="000C134E" w:rsidRPr="00CC0B03" w14:paraId="10AA897B" w14:textId="77777777" w:rsidTr="00DF169A">
        <w:tc>
          <w:tcPr>
            <w:tcW w:w="2802" w:type="dxa"/>
          </w:tcPr>
          <w:p w14:paraId="1FDDEBB4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</w:rPr>
            </w:pPr>
            <w:r w:rsidRPr="00CC0B03">
              <w:rPr>
                <w:sz w:val="20"/>
                <w:szCs w:val="18"/>
              </w:rPr>
              <w:t>Datum</w:t>
            </w:r>
          </w:p>
        </w:tc>
        <w:tc>
          <w:tcPr>
            <w:tcW w:w="6976" w:type="dxa"/>
          </w:tcPr>
          <w:p w14:paraId="1FA82545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  <w:tr w:rsidR="000C134E" w:rsidRPr="00CC0B03" w14:paraId="62F772AE" w14:textId="77777777" w:rsidTr="00DF169A">
        <w:tc>
          <w:tcPr>
            <w:tcW w:w="2802" w:type="dxa"/>
          </w:tcPr>
          <w:p w14:paraId="7968FD1C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</w:rPr>
            </w:pPr>
            <w:r w:rsidRPr="00CC0B03">
              <w:rPr>
                <w:sz w:val="20"/>
                <w:szCs w:val="18"/>
              </w:rPr>
              <w:t>Handtekening</w:t>
            </w:r>
          </w:p>
          <w:p w14:paraId="4BC31BAC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</w:rPr>
            </w:pPr>
          </w:p>
        </w:tc>
        <w:tc>
          <w:tcPr>
            <w:tcW w:w="6976" w:type="dxa"/>
          </w:tcPr>
          <w:p w14:paraId="1709831B" w14:textId="77777777" w:rsidR="000C134E" w:rsidRPr="00CC0B03" w:rsidRDefault="000C134E" w:rsidP="0073266B">
            <w:pPr>
              <w:spacing w:before="120" w:after="120" w:line="240" w:lineRule="auto"/>
              <w:rPr>
                <w:sz w:val="20"/>
                <w:szCs w:val="18"/>
                <w:u w:val="single"/>
              </w:rPr>
            </w:pPr>
          </w:p>
        </w:tc>
      </w:tr>
    </w:tbl>
    <w:p w14:paraId="71B9074F" w14:textId="77777777" w:rsidR="00457155" w:rsidRPr="00CC0B03" w:rsidRDefault="00457155" w:rsidP="00457155">
      <w:pPr>
        <w:rPr>
          <w:sz w:val="20"/>
          <w:szCs w:val="18"/>
        </w:rPr>
      </w:pPr>
    </w:p>
    <w:p w14:paraId="71B90750" w14:textId="77777777" w:rsidR="005769AD" w:rsidRPr="00CC0B03" w:rsidRDefault="00457155" w:rsidP="00457155">
      <w:pPr>
        <w:rPr>
          <w:sz w:val="20"/>
          <w:szCs w:val="18"/>
        </w:rPr>
      </w:pPr>
      <w:r w:rsidRPr="00CC0B03">
        <w:rPr>
          <w:sz w:val="20"/>
          <w:szCs w:val="18"/>
        </w:rP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CC0B03" w:rsidSect="007747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871" w:right="1134" w:bottom="1418" w:left="1134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CC0B03">
            <w:fldChar w:fldCharType="begin"/>
          </w:r>
          <w:r w:rsidR="00CC0B03">
            <w:instrText xml:space="preserve"> NUMPAGES   \* MERGEFORMAT </w:instrText>
          </w:r>
          <w:r w:rsidR="00CC0B03">
            <w:fldChar w:fldCharType="separate"/>
          </w:r>
          <w:r w:rsidR="00457155">
            <w:rPr>
              <w:noProof/>
            </w:rPr>
            <w:t>2</w:t>
          </w:r>
          <w:r w:rsidR="00CC0B03">
            <w:rPr>
              <w:noProof/>
            </w:rPr>
            <w:fldChar w:fldCharType="end"/>
          </w:r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4CF1" w14:textId="73FDDA2B" w:rsidR="0099513D" w:rsidRDefault="002A6BAE">
    <w:pPr>
      <w:pStyle w:val="Koptekst"/>
    </w:pPr>
    <w:r w:rsidRPr="00457AEB">
      <w:rPr>
        <w:noProof/>
        <w:sz w:val="16"/>
        <w:szCs w:val="16"/>
        <w:lang w:eastAsia="nl-NL"/>
      </w:rPr>
      <w:drawing>
        <wp:anchor distT="0" distB="0" distL="114300" distR="114300" simplePos="0" relativeHeight="251661824" behindDoc="1" locked="0" layoutInCell="1" allowOverlap="1" wp14:anchorId="6CA791FD" wp14:editId="3D4B6F8E">
          <wp:simplePos x="0" y="0"/>
          <wp:positionH relativeFrom="column">
            <wp:posOffset>5394960</wp:posOffset>
          </wp:positionH>
          <wp:positionV relativeFrom="paragraph">
            <wp:posOffset>189865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3" name="Afbeelding 13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A6BAE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7477B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617D1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0B03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11CE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RCUS45HN67DU-974321440-314195</_dlc_DocId>
    <_dlc_DocIdUrl xmlns="558c601a-c172-4142-980b-33deeaa1e95d">
      <Url>https://sscons.sharepoint.com/sites/ORG-IC/_layouts/15/DocIdRedir.aspx?ID=RCUS45HN67DU-974321440-314195</Url>
      <Description>RCUS45HN67DU-974321440-314195</Description>
    </_dlc_DocIdUrl>
    <CATSCM xmlns="128ee3f7-829e-4555-9a1a-4c53ac6f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C52647-F115-4DE3-A15A-97F7F27A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Alicia Weenink</cp:lastModifiedBy>
  <cp:revision>3</cp:revision>
  <cp:lastPrinted>1900-12-31T22:00:00Z</cp:lastPrinted>
  <dcterms:created xsi:type="dcterms:W3CDTF">2024-04-17T13:41:00Z</dcterms:created>
  <dcterms:modified xsi:type="dcterms:W3CDTF">2024-04-25T14:22:00Z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95a58c97-6915-4af5-a5ca-f3c00cea649b</vt:lpwstr>
  </property>
  <property fmtid="{D5CDD505-2E9C-101B-9397-08002B2CF9AE}" pid="4" name="MediaServiceImageTags">
    <vt:lpwstr/>
  </property>
</Properties>
</file>