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68012" w14:textId="77777777" w:rsidR="00241548" w:rsidRPr="007A40E8" w:rsidRDefault="007A40E8" w:rsidP="007A40E8">
      <w:pPr>
        <w:jc w:val="center"/>
        <w:rPr>
          <w:sz w:val="28"/>
          <w:szCs w:val="28"/>
        </w:rPr>
      </w:pPr>
      <w:r w:rsidRPr="007A40E8">
        <w:rPr>
          <w:sz w:val="28"/>
          <w:szCs w:val="28"/>
        </w:rPr>
        <w:t>Format Antwoordenformulier</w:t>
      </w:r>
    </w:p>
    <w:p w14:paraId="5D8BE9AF" w14:textId="77777777" w:rsidR="007A40E8" w:rsidRDefault="007A40E8" w:rsidP="00241548"/>
    <w:p w14:paraId="5B90D2C9" w14:textId="58825696" w:rsidR="007A40E8" w:rsidRDefault="007A40E8" w:rsidP="007A40E8">
      <w:pPr>
        <w:jc w:val="center"/>
      </w:pPr>
      <w:r>
        <w:t xml:space="preserve">Marktconsultatie </w:t>
      </w:r>
      <w:proofErr w:type="spellStart"/>
      <w:r w:rsidR="00561834">
        <w:t>Meetboeien</w:t>
      </w:r>
      <w:proofErr w:type="spellEnd"/>
      <w:r w:rsidR="00561834">
        <w:t xml:space="preserve"> project DEM</w:t>
      </w:r>
    </w:p>
    <w:p w14:paraId="5DF35EA8" w14:textId="77777777" w:rsidR="007A40E8" w:rsidRDefault="007A40E8" w:rsidP="007A40E8"/>
    <w:p w14:paraId="5C83339D" w14:textId="77777777" w:rsidR="007A40E8" w:rsidRDefault="007A40E8" w:rsidP="007A40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7"/>
        <w:gridCol w:w="8010"/>
      </w:tblGrid>
      <w:tr w:rsidR="007A40E8" w14:paraId="6B15A51F" w14:textId="77777777" w:rsidTr="009F2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97" w:type="dxa"/>
            <w:gridSpan w:val="2"/>
            <w:shd w:val="clear" w:color="auto" w:fill="auto"/>
          </w:tcPr>
          <w:p w14:paraId="305FED0C" w14:textId="464CAC03" w:rsidR="007A40E8" w:rsidRPr="00561834" w:rsidRDefault="00561834" w:rsidP="007A40E8">
            <w:pPr>
              <w:jc w:val="center"/>
            </w:pPr>
            <w:r w:rsidRPr="009F2FE1">
              <w:rPr>
                <w:i/>
                <w:iCs/>
              </w:rPr>
              <w:t>Vragen over de interesse in de opdracht</w:t>
            </w:r>
          </w:p>
        </w:tc>
      </w:tr>
      <w:tr w:rsidR="007A40E8" w14:paraId="6A4B88C6" w14:textId="77777777" w:rsidTr="007A40E8">
        <w:tc>
          <w:tcPr>
            <w:tcW w:w="887" w:type="dxa"/>
          </w:tcPr>
          <w:p w14:paraId="386C8635" w14:textId="2075C248" w:rsidR="007A40E8" w:rsidRDefault="009F2FE1" w:rsidP="007A40E8">
            <w:r>
              <w:t>A</w:t>
            </w:r>
            <w:r w:rsidR="007A40E8">
              <w:t>1</w:t>
            </w:r>
          </w:p>
        </w:tc>
        <w:tc>
          <w:tcPr>
            <w:tcW w:w="8010" w:type="dxa"/>
          </w:tcPr>
          <w:p w14:paraId="3665611E" w14:textId="5E244187" w:rsidR="007A40E8" w:rsidRPr="009F2FE1" w:rsidRDefault="009F2FE1" w:rsidP="009F2FE1">
            <w:pPr>
              <w:rPr>
                <w:i/>
                <w:iCs/>
              </w:rPr>
            </w:pPr>
            <w:r w:rsidRPr="00EA2965">
              <w:rPr>
                <w:i/>
                <w:iCs/>
              </w:rPr>
              <w:t>Wat zouden voor u redenen kunnen zijn om wel</w:t>
            </w:r>
            <w:r w:rsidRPr="001574D3">
              <w:rPr>
                <w:i/>
                <w:iCs/>
              </w:rPr>
              <w:t>/niet</w:t>
            </w:r>
            <w:r w:rsidRPr="00EA2965">
              <w:rPr>
                <w:i/>
                <w:iCs/>
              </w:rPr>
              <w:t xml:space="preserve"> deel te nemen aan de aanbestedingsprocedure?</w:t>
            </w:r>
          </w:p>
        </w:tc>
      </w:tr>
      <w:tr w:rsidR="007A40E8" w14:paraId="02D79D38" w14:textId="77777777" w:rsidTr="00014CA7">
        <w:trPr>
          <w:trHeight w:val="1414"/>
        </w:trPr>
        <w:tc>
          <w:tcPr>
            <w:tcW w:w="887" w:type="dxa"/>
          </w:tcPr>
          <w:p w14:paraId="6ECAFBB4" w14:textId="77777777" w:rsidR="007A40E8" w:rsidRDefault="007A40E8" w:rsidP="007A40E8">
            <w:r>
              <w:t>Antwoord</w:t>
            </w:r>
          </w:p>
        </w:tc>
        <w:tc>
          <w:tcPr>
            <w:tcW w:w="8010" w:type="dxa"/>
          </w:tcPr>
          <w:p w14:paraId="7C27182E" w14:textId="77777777" w:rsidR="007A40E8" w:rsidRDefault="007A40E8" w:rsidP="007A40E8"/>
        </w:tc>
      </w:tr>
    </w:tbl>
    <w:p w14:paraId="5C10842E" w14:textId="77777777" w:rsidR="007A40E8" w:rsidRDefault="007A40E8" w:rsidP="007A40E8"/>
    <w:p w14:paraId="00ABB421" w14:textId="77777777" w:rsidR="00953631" w:rsidRDefault="00953631" w:rsidP="007A40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7"/>
        <w:gridCol w:w="8010"/>
      </w:tblGrid>
      <w:tr w:rsidR="00561834" w14:paraId="0D83FD90" w14:textId="77777777" w:rsidTr="006F3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97" w:type="dxa"/>
            <w:gridSpan w:val="2"/>
          </w:tcPr>
          <w:p w14:paraId="5618B927" w14:textId="07E23EE2" w:rsidR="00561834" w:rsidRDefault="00561834" w:rsidP="006F3B2F">
            <w:pPr>
              <w:jc w:val="center"/>
            </w:pPr>
            <w:r w:rsidRPr="009F2FE1">
              <w:rPr>
                <w:i/>
                <w:iCs/>
              </w:rPr>
              <w:t>Vragen over de vorm van de aanbesteding(en)</w:t>
            </w:r>
          </w:p>
        </w:tc>
      </w:tr>
      <w:tr w:rsidR="00561834" w14:paraId="059A9BAD" w14:textId="77777777" w:rsidTr="006F3B2F">
        <w:tc>
          <w:tcPr>
            <w:tcW w:w="887" w:type="dxa"/>
          </w:tcPr>
          <w:p w14:paraId="1BA34279" w14:textId="3FE14390" w:rsidR="00561834" w:rsidRDefault="009F2FE1" w:rsidP="006F3B2F">
            <w:r>
              <w:t>B</w:t>
            </w:r>
            <w:r w:rsidR="00561834">
              <w:t>1</w:t>
            </w:r>
          </w:p>
        </w:tc>
        <w:tc>
          <w:tcPr>
            <w:tcW w:w="8010" w:type="dxa"/>
          </w:tcPr>
          <w:p w14:paraId="6139E888" w14:textId="67FFCE00" w:rsidR="00561834" w:rsidRPr="009F2FE1" w:rsidRDefault="009F2FE1" w:rsidP="009F2FE1">
            <w:pPr>
              <w:rPr>
                <w:i/>
                <w:iCs/>
              </w:rPr>
            </w:pPr>
            <w:r w:rsidRPr="00EA2965">
              <w:rPr>
                <w:i/>
                <w:iCs/>
              </w:rPr>
              <w:t>Zou u deelnemen aan de aanbestedingsprocedure wanneer al</w:t>
            </w:r>
            <w:r w:rsidRPr="001574D3">
              <w:rPr>
                <w:i/>
                <w:iCs/>
              </w:rPr>
              <w:t xml:space="preserve">le </w:t>
            </w:r>
            <w:r w:rsidRPr="00EA2965">
              <w:rPr>
                <w:i/>
                <w:iCs/>
              </w:rPr>
              <w:t>onderdelen</w:t>
            </w:r>
            <w:r w:rsidRPr="001574D3">
              <w:rPr>
                <w:i/>
                <w:iCs/>
              </w:rPr>
              <w:t xml:space="preserve"> (levering stringboeien, levering ecologieboeien en het beheer en onderhoud)</w:t>
            </w:r>
            <w:r w:rsidRPr="00EA2965">
              <w:rPr>
                <w:i/>
                <w:iCs/>
              </w:rPr>
              <w:t xml:space="preserve"> in één </w:t>
            </w:r>
            <w:r w:rsidRPr="001574D3">
              <w:rPr>
                <w:i/>
                <w:iCs/>
              </w:rPr>
              <w:t>perceel</w:t>
            </w:r>
            <w:r w:rsidRPr="00EA2965">
              <w:rPr>
                <w:i/>
                <w:iCs/>
              </w:rPr>
              <w:t xml:space="preserve"> worden ondergebracht? Indien niet, welke </w:t>
            </w:r>
            <w:r w:rsidRPr="001574D3">
              <w:rPr>
                <w:i/>
                <w:iCs/>
              </w:rPr>
              <w:t xml:space="preserve">combinatie van </w:t>
            </w:r>
            <w:r w:rsidRPr="00EA2965">
              <w:rPr>
                <w:i/>
                <w:iCs/>
              </w:rPr>
              <w:t xml:space="preserve">onderdelen kunnen in </w:t>
            </w:r>
            <w:r w:rsidRPr="001574D3">
              <w:rPr>
                <w:i/>
                <w:iCs/>
              </w:rPr>
              <w:t xml:space="preserve">percelen </w:t>
            </w:r>
            <w:r w:rsidRPr="00EA2965">
              <w:rPr>
                <w:i/>
                <w:iCs/>
              </w:rPr>
              <w:t>worden ondergebracht zodat u wel deel kunt nemen aan de aanbestedingsprocedure?</w:t>
            </w:r>
          </w:p>
        </w:tc>
      </w:tr>
      <w:tr w:rsidR="00561834" w14:paraId="7CD625EE" w14:textId="77777777" w:rsidTr="006F3B2F">
        <w:trPr>
          <w:trHeight w:val="1414"/>
        </w:trPr>
        <w:tc>
          <w:tcPr>
            <w:tcW w:w="887" w:type="dxa"/>
          </w:tcPr>
          <w:p w14:paraId="1752EF67" w14:textId="77777777" w:rsidR="00561834" w:rsidRDefault="00561834" w:rsidP="006F3B2F">
            <w:r>
              <w:t>Antwoord</w:t>
            </w:r>
          </w:p>
        </w:tc>
        <w:tc>
          <w:tcPr>
            <w:tcW w:w="8010" w:type="dxa"/>
          </w:tcPr>
          <w:p w14:paraId="63B6F4B1" w14:textId="77777777" w:rsidR="00561834" w:rsidRDefault="00561834" w:rsidP="006F3B2F"/>
        </w:tc>
      </w:tr>
      <w:tr w:rsidR="00561834" w14:paraId="62B79B9F" w14:textId="77777777" w:rsidTr="006F3B2F">
        <w:trPr>
          <w:trHeight w:val="312"/>
        </w:trPr>
        <w:tc>
          <w:tcPr>
            <w:tcW w:w="887" w:type="dxa"/>
          </w:tcPr>
          <w:p w14:paraId="3E7A106D" w14:textId="571E06B4" w:rsidR="00561834" w:rsidRDefault="009F2FE1" w:rsidP="006F3B2F">
            <w:r>
              <w:t>B2</w:t>
            </w:r>
          </w:p>
        </w:tc>
        <w:tc>
          <w:tcPr>
            <w:tcW w:w="8010" w:type="dxa"/>
          </w:tcPr>
          <w:p w14:paraId="6BD4EDE7" w14:textId="74203F6E" w:rsidR="00561834" w:rsidRPr="009F2FE1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Maakt u gebruik van derden (inschrijven in combinatie of als onderaannemer) voor de scope die u kunt leveren?</w:t>
            </w:r>
          </w:p>
        </w:tc>
      </w:tr>
      <w:tr w:rsidR="00561834" w14:paraId="72FA0CCA" w14:textId="77777777" w:rsidTr="006F3B2F">
        <w:trPr>
          <w:trHeight w:val="1312"/>
        </w:trPr>
        <w:tc>
          <w:tcPr>
            <w:tcW w:w="887" w:type="dxa"/>
          </w:tcPr>
          <w:p w14:paraId="38DA0166" w14:textId="77777777" w:rsidR="00561834" w:rsidRDefault="00561834" w:rsidP="006F3B2F">
            <w:r>
              <w:t>Antwoord</w:t>
            </w:r>
          </w:p>
        </w:tc>
        <w:tc>
          <w:tcPr>
            <w:tcW w:w="8010" w:type="dxa"/>
          </w:tcPr>
          <w:p w14:paraId="1E746958" w14:textId="77777777" w:rsidR="00561834" w:rsidRDefault="00561834" w:rsidP="00561834">
            <w:pPr>
              <w:jc w:val="center"/>
            </w:pPr>
          </w:p>
        </w:tc>
      </w:tr>
    </w:tbl>
    <w:p w14:paraId="5C64D7D0" w14:textId="77777777" w:rsidR="007A40E8" w:rsidRDefault="007A40E8" w:rsidP="007A40E8"/>
    <w:p w14:paraId="238FB315" w14:textId="77777777" w:rsidR="00976620" w:rsidRDefault="00976620" w:rsidP="007A40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7"/>
        <w:gridCol w:w="8010"/>
      </w:tblGrid>
      <w:tr w:rsidR="00561834" w14:paraId="3A488B32" w14:textId="77777777" w:rsidTr="006F3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97" w:type="dxa"/>
            <w:gridSpan w:val="2"/>
          </w:tcPr>
          <w:p w14:paraId="2C50FEB7" w14:textId="6E5A5CEC" w:rsidR="00561834" w:rsidRDefault="00561834" w:rsidP="006F3B2F">
            <w:pPr>
              <w:jc w:val="center"/>
            </w:pPr>
            <w:r w:rsidRPr="009F2FE1">
              <w:rPr>
                <w:i/>
                <w:iCs/>
              </w:rPr>
              <w:t>Vragen over totaaloplossing</w:t>
            </w:r>
          </w:p>
        </w:tc>
      </w:tr>
      <w:tr w:rsidR="00561834" w14:paraId="75555628" w14:textId="77777777" w:rsidTr="006F3B2F">
        <w:tc>
          <w:tcPr>
            <w:tcW w:w="887" w:type="dxa"/>
          </w:tcPr>
          <w:p w14:paraId="0C10D967" w14:textId="74B6B41B" w:rsidR="00561834" w:rsidRDefault="009F2FE1" w:rsidP="006F3B2F">
            <w:r>
              <w:t>C1</w:t>
            </w:r>
          </w:p>
        </w:tc>
        <w:tc>
          <w:tcPr>
            <w:tcW w:w="8010" w:type="dxa"/>
          </w:tcPr>
          <w:p w14:paraId="7D710EE5" w14:textId="18E80494" w:rsidR="00561834" w:rsidRPr="009F2FE1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N.a.v. de scope geschetst in H2: a</w:t>
            </w:r>
            <w:r w:rsidRPr="00EA2965">
              <w:rPr>
                <w:i/>
                <w:iCs/>
              </w:rPr>
              <w:t xml:space="preserve">cht men de arrangementen voor de </w:t>
            </w:r>
            <w:r w:rsidRPr="001574D3">
              <w:rPr>
                <w:i/>
                <w:iCs/>
              </w:rPr>
              <w:t>s</w:t>
            </w:r>
            <w:r w:rsidRPr="00EA2965">
              <w:rPr>
                <w:i/>
                <w:iCs/>
              </w:rPr>
              <w:t>tring</w:t>
            </w:r>
            <w:r w:rsidRPr="001574D3">
              <w:rPr>
                <w:i/>
                <w:iCs/>
              </w:rPr>
              <w:t>-</w:t>
            </w:r>
            <w:r w:rsidRPr="00EA2965">
              <w:rPr>
                <w:i/>
                <w:iCs/>
              </w:rPr>
              <w:t xml:space="preserve"> als </w:t>
            </w:r>
            <w:r w:rsidRPr="001574D3">
              <w:rPr>
                <w:i/>
                <w:iCs/>
              </w:rPr>
              <w:t>e</w:t>
            </w:r>
            <w:r w:rsidRPr="00EA2965">
              <w:rPr>
                <w:i/>
                <w:iCs/>
              </w:rPr>
              <w:t>cologieboei als geschetst in H2</w:t>
            </w:r>
            <w:r w:rsidRPr="001574D3">
              <w:rPr>
                <w:i/>
                <w:iCs/>
              </w:rPr>
              <w:t xml:space="preserve"> Scope</w:t>
            </w:r>
            <w:r w:rsidRPr="00EA2965">
              <w:rPr>
                <w:i/>
                <w:iCs/>
              </w:rPr>
              <w:t xml:space="preserve"> haalbaar in de breedste zin?</w:t>
            </w:r>
          </w:p>
        </w:tc>
      </w:tr>
      <w:tr w:rsidR="00561834" w14:paraId="459763B3" w14:textId="77777777" w:rsidTr="006F3B2F">
        <w:trPr>
          <w:trHeight w:val="1414"/>
        </w:trPr>
        <w:tc>
          <w:tcPr>
            <w:tcW w:w="887" w:type="dxa"/>
          </w:tcPr>
          <w:p w14:paraId="65D73D2E" w14:textId="77777777" w:rsidR="00561834" w:rsidRDefault="00561834" w:rsidP="006F3B2F">
            <w:r>
              <w:t>Antwoord</w:t>
            </w:r>
          </w:p>
        </w:tc>
        <w:tc>
          <w:tcPr>
            <w:tcW w:w="8010" w:type="dxa"/>
          </w:tcPr>
          <w:p w14:paraId="0D530945" w14:textId="77777777" w:rsidR="00561834" w:rsidRDefault="00561834" w:rsidP="006F3B2F"/>
        </w:tc>
      </w:tr>
      <w:tr w:rsidR="00561834" w14:paraId="7307A7DB" w14:textId="77777777" w:rsidTr="006F3B2F">
        <w:trPr>
          <w:trHeight w:val="312"/>
        </w:trPr>
        <w:tc>
          <w:tcPr>
            <w:tcW w:w="887" w:type="dxa"/>
          </w:tcPr>
          <w:p w14:paraId="5BD89661" w14:textId="4869CB57" w:rsidR="00561834" w:rsidRDefault="009F2FE1" w:rsidP="006F3B2F">
            <w:r>
              <w:t>C2</w:t>
            </w:r>
          </w:p>
        </w:tc>
        <w:tc>
          <w:tcPr>
            <w:tcW w:w="8010" w:type="dxa"/>
          </w:tcPr>
          <w:p w14:paraId="1F0DE49A" w14:textId="29206E66" w:rsidR="00561834" w:rsidRPr="009F2FE1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N.a.v. de scope geschetst in H2: zijn er technische, milieukundige, operationele of anderszins aspecten die aandacht behoeven?</w:t>
            </w:r>
          </w:p>
        </w:tc>
      </w:tr>
      <w:tr w:rsidR="00561834" w14:paraId="543FA65E" w14:textId="77777777" w:rsidTr="006F3B2F">
        <w:trPr>
          <w:trHeight w:val="1312"/>
        </w:trPr>
        <w:tc>
          <w:tcPr>
            <w:tcW w:w="887" w:type="dxa"/>
          </w:tcPr>
          <w:p w14:paraId="07BF7A71" w14:textId="77777777" w:rsidR="00561834" w:rsidRDefault="00561834" w:rsidP="006F3B2F">
            <w:r>
              <w:t>Antwoord</w:t>
            </w:r>
          </w:p>
        </w:tc>
        <w:tc>
          <w:tcPr>
            <w:tcW w:w="8010" w:type="dxa"/>
          </w:tcPr>
          <w:p w14:paraId="57C8FA85" w14:textId="77777777" w:rsidR="00561834" w:rsidRDefault="00561834" w:rsidP="006F3B2F"/>
        </w:tc>
      </w:tr>
      <w:tr w:rsidR="00561834" w14:paraId="34698F6F" w14:textId="77777777" w:rsidTr="006F3B2F">
        <w:tc>
          <w:tcPr>
            <w:tcW w:w="887" w:type="dxa"/>
          </w:tcPr>
          <w:p w14:paraId="28DE4D20" w14:textId="355AAA45" w:rsidR="00561834" w:rsidRDefault="009F2FE1" w:rsidP="006F3B2F">
            <w:r>
              <w:t>C3</w:t>
            </w:r>
          </w:p>
        </w:tc>
        <w:tc>
          <w:tcPr>
            <w:tcW w:w="8010" w:type="dxa"/>
          </w:tcPr>
          <w:p w14:paraId="73418A75" w14:textId="5901D61F" w:rsidR="00561834" w:rsidRPr="009F2FE1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Kunt u een i</w:t>
            </w:r>
            <w:r w:rsidRPr="00EA2965">
              <w:rPr>
                <w:i/>
                <w:iCs/>
              </w:rPr>
              <w:t>ndicatie</w:t>
            </w:r>
            <w:r w:rsidRPr="001574D3">
              <w:rPr>
                <w:i/>
                <w:iCs/>
              </w:rPr>
              <w:t xml:space="preserve"> geven van de verwachte benodigde</w:t>
            </w:r>
            <w:r w:rsidRPr="00EA2965">
              <w:rPr>
                <w:i/>
                <w:iCs/>
              </w:rPr>
              <w:t xml:space="preserve"> doorlooptijd</w:t>
            </w:r>
            <w:r w:rsidRPr="001574D3">
              <w:rPr>
                <w:i/>
                <w:iCs/>
              </w:rPr>
              <w:t xml:space="preserve"> 1) voor de stringboei 2) voor de ecologieboei?</w:t>
            </w:r>
          </w:p>
        </w:tc>
      </w:tr>
      <w:tr w:rsidR="00561834" w14:paraId="568E5938" w14:textId="77777777" w:rsidTr="006F3B2F">
        <w:trPr>
          <w:trHeight w:val="1368"/>
        </w:trPr>
        <w:tc>
          <w:tcPr>
            <w:tcW w:w="887" w:type="dxa"/>
          </w:tcPr>
          <w:p w14:paraId="50B06293" w14:textId="77777777" w:rsidR="00561834" w:rsidRDefault="00561834" w:rsidP="006F3B2F">
            <w:r>
              <w:lastRenderedPageBreak/>
              <w:t>Antwoord</w:t>
            </w:r>
          </w:p>
        </w:tc>
        <w:tc>
          <w:tcPr>
            <w:tcW w:w="8010" w:type="dxa"/>
          </w:tcPr>
          <w:p w14:paraId="19C285A9" w14:textId="77777777" w:rsidR="00561834" w:rsidRDefault="00561834" w:rsidP="006F3B2F"/>
        </w:tc>
      </w:tr>
      <w:tr w:rsidR="00561834" w14:paraId="57C5CE9B" w14:textId="77777777" w:rsidTr="009F2FE1">
        <w:trPr>
          <w:trHeight w:val="456"/>
        </w:trPr>
        <w:tc>
          <w:tcPr>
            <w:tcW w:w="887" w:type="dxa"/>
          </w:tcPr>
          <w:p w14:paraId="2E01955B" w14:textId="0B37396F" w:rsidR="00561834" w:rsidRDefault="009F2FE1" w:rsidP="006F3B2F">
            <w:r>
              <w:t>C4</w:t>
            </w:r>
          </w:p>
        </w:tc>
        <w:tc>
          <w:tcPr>
            <w:tcW w:w="8010" w:type="dxa"/>
          </w:tcPr>
          <w:p w14:paraId="0DCBA000" w14:textId="163FF10C" w:rsidR="00561834" w:rsidRPr="009F2FE1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Kunt u een i</w:t>
            </w:r>
            <w:r w:rsidRPr="00EA2965">
              <w:rPr>
                <w:i/>
                <w:iCs/>
              </w:rPr>
              <w:t xml:space="preserve">ndicatie </w:t>
            </w:r>
            <w:r w:rsidRPr="001574D3">
              <w:rPr>
                <w:i/>
                <w:iCs/>
              </w:rPr>
              <w:t xml:space="preserve">geven van de verwachte </w:t>
            </w:r>
            <w:r w:rsidRPr="00EA2965">
              <w:rPr>
                <w:i/>
                <w:iCs/>
              </w:rPr>
              <w:t>kosten</w:t>
            </w:r>
            <w:r w:rsidRPr="001574D3">
              <w:rPr>
                <w:i/>
                <w:iCs/>
              </w:rPr>
              <w:t xml:space="preserve"> voor de omschreven scope opgesplitst in 1) levering stringboeien 2) levering ecologieboeien 3) beheer en onderhoud van de boeien?</w:t>
            </w:r>
          </w:p>
        </w:tc>
      </w:tr>
      <w:tr w:rsidR="00561834" w14:paraId="496F4FCE" w14:textId="77777777" w:rsidTr="006F3B2F">
        <w:trPr>
          <w:trHeight w:val="1280"/>
        </w:trPr>
        <w:tc>
          <w:tcPr>
            <w:tcW w:w="887" w:type="dxa"/>
          </w:tcPr>
          <w:p w14:paraId="5A93E966" w14:textId="77777777" w:rsidR="00561834" w:rsidRDefault="00561834" w:rsidP="006F3B2F">
            <w:r>
              <w:t>Antwoord</w:t>
            </w:r>
          </w:p>
        </w:tc>
        <w:tc>
          <w:tcPr>
            <w:tcW w:w="8010" w:type="dxa"/>
          </w:tcPr>
          <w:p w14:paraId="776DC6C4" w14:textId="77777777" w:rsidR="00561834" w:rsidRDefault="00561834" w:rsidP="006F3B2F"/>
        </w:tc>
      </w:tr>
      <w:tr w:rsidR="00561834" w14:paraId="3E5B6F03" w14:textId="77777777" w:rsidTr="009F2FE1">
        <w:trPr>
          <w:trHeight w:val="312"/>
        </w:trPr>
        <w:tc>
          <w:tcPr>
            <w:tcW w:w="887" w:type="dxa"/>
          </w:tcPr>
          <w:p w14:paraId="4E555C64" w14:textId="6AC2620E" w:rsidR="00561834" w:rsidRDefault="009F2FE1" w:rsidP="006F3B2F">
            <w:r>
              <w:t>C5</w:t>
            </w:r>
          </w:p>
        </w:tc>
        <w:tc>
          <w:tcPr>
            <w:tcW w:w="8010" w:type="dxa"/>
          </w:tcPr>
          <w:p w14:paraId="3BC637E7" w14:textId="03674A89" w:rsidR="00561834" w:rsidRPr="009F2FE1" w:rsidRDefault="009F2FE1" w:rsidP="006F3B2F">
            <w:pPr>
              <w:rPr>
                <w:i/>
                <w:iCs/>
              </w:rPr>
            </w:pPr>
            <w:r w:rsidRPr="00EA2965">
              <w:rPr>
                <w:i/>
                <w:iCs/>
              </w:rPr>
              <w:t>Heeft u een ISO9001 certificaat of vergelijkbaar?</w:t>
            </w:r>
          </w:p>
        </w:tc>
      </w:tr>
      <w:tr w:rsidR="00561834" w14:paraId="089C5F41" w14:textId="77777777" w:rsidTr="006F3B2F">
        <w:trPr>
          <w:trHeight w:val="1192"/>
        </w:trPr>
        <w:tc>
          <w:tcPr>
            <w:tcW w:w="887" w:type="dxa"/>
          </w:tcPr>
          <w:p w14:paraId="54BE949D" w14:textId="77777777" w:rsidR="00561834" w:rsidRDefault="00561834" w:rsidP="006F3B2F">
            <w:r>
              <w:t>Antwoord</w:t>
            </w:r>
          </w:p>
        </w:tc>
        <w:tc>
          <w:tcPr>
            <w:tcW w:w="8010" w:type="dxa"/>
          </w:tcPr>
          <w:p w14:paraId="2E5832AA" w14:textId="77777777" w:rsidR="00561834" w:rsidRDefault="00561834" w:rsidP="006F3B2F"/>
        </w:tc>
      </w:tr>
    </w:tbl>
    <w:p w14:paraId="4C532220" w14:textId="77777777" w:rsidR="00561834" w:rsidRDefault="00561834" w:rsidP="007A40E8"/>
    <w:p w14:paraId="04489962" w14:textId="77777777" w:rsidR="00976620" w:rsidRDefault="00976620" w:rsidP="007A40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7"/>
        <w:gridCol w:w="8010"/>
      </w:tblGrid>
      <w:tr w:rsidR="00561834" w14:paraId="79CAAF29" w14:textId="77777777" w:rsidTr="006F3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97" w:type="dxa"/>
            <w:gridSpan w:val="2"/>
          </w:tcPr>
          <w:p w14:paraId="3CBB5578" w14:textId="15F19E88" w:rsidR="00561834" w:rsidRDefault="00561834" w:rsidP="006F3B2F">
            <w:pPr>
              <w:jc w:val="center"/>
            </w:pPr>
            <w:r w:rsidRPr="009F2FE1">
              <w:rPr>
                <w:i/>
                <w:iCs/>
              </w:rPr>
              <w:t>Vragen over techniek</w:t>
            </w:r>
          </w:p>
        </w:tc>
      </w:tr>
      <w:tr w:rsidR="00561834" w14:paraId="673F000B" w14:textId="77777777" w:rsidTr="006F3B2F">
        <w:tc>
          <w:tcPr>
            <w:tcW w:w="887" w:type="dxa"/>
          </w:tcPr>
          <w:p w14:paraId="6FAEBE8A" w14:textId="360BEFAF" w:rsidR="00561834" w:rsidRDefault="009F2FE1" w:rsidP="006F3B2F">
            <w:r>
              <w:t>D1</w:t>
            </w:r>
          </w:p>
        </w:tc>
        <w:tc>
          <w:tcPr>
            <w:tcW w:w="8010" w:type="dxa"/>
          </w:tcPr>
          <w:p w14:paraId="1DD09DB6" w14:textId="3D322CF6" w:rsidR="00561834" w:rsidRPr="009F2FE1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Staan</w:t>
            </w:r>
            <w:r w:rsidRPr="00EA2965">
              <w:rPr>
                <w:i/>
                <w:iCs/>
              </w:rPr>
              <w:t xml:space="preserve"> er sensoren </w:t>
            </w:r>
            <w:r w:rsidRPr="001574D3">
              <w:rPr>
                <w:i/>
                <w:iCs/>
              </w:rPr>
              <w:t xml:space="preserve">in tabel Instrumenten (blz. </w:t>
            </w:r>
            <w:r w:rsidR="0078366A">
              <w:rPr>
                <w:i/>
                <w:iCs/>
              </w:rPr>
              <w:t>6</w:t>
            </w:r>
            <w:r w:rsidRPr="001574D3">
              <w:rPr>
                <w:i/>
                <w:iCs/>
              </w:rPr>
              <w:t>)</w:t>
            </w:r>
            <w:r w:rsidRPr="00EA2965">
              <w:rPr>
                <w:i/>
                <w:iCs/>
              </w:rPr>
              <w:t xml:space="preserve"> </w:t>
            </w:r>
            <w:r w:rsidRPr="001574D3">
              <w:rPr>
                <w:i/>
                <w:iCs/>
              </w:rPr>
              <w:t>waarvoor u beperkingen ziet in</w:t>
            </w:r>
            <w:r w:rsidRPr="00EA2965">
              <w:rPr>
                <w:i/>
                <w:iCs/>
              </w:rPr>
              <w:t xml:space="preserve"> inzet op de Noordzee? </w:t>
            </w:r>
            <w:r w:rsidRPr="001574D3">
              <w:rPr>
                <w:i/>
                <w:iCs/>
              </w:rPr>
              <w:t>Wat zijn de beperkingen</w:t>
            </w:r>
            <w:r w:rsidRPr="00EA2965">
              <w:rPr>
                <w:i/>
                <w:iCs/>
              </w:rPr>
              <w:t>?</w:t>
            </w:r>
            <w:r w:rsidRPr="001574D3">
              <w:rPr>
                <w:i/>
                <w:iCs/>
              </w:rPr>
              <w:t xml:space="preserve"> Welke alternatieven stelt u voor?</w:t>
            </w:r>
          </w:p>
        </w:tc>
      </w:tr>
      <w:tr w:rsidR="00561834" w14:paraId="679461BF" w14:textId="77777777" w:rsidTr="006F3B2F">
        <w:trPr>
          <w:trHeight w:val="1414"/>
        </w:trPr>
        <w:tc>
          <w:tcPr>
            <w:tcW w:w="887" w:type="dxa"/>
          </w:tcPr>
          <w:p w14:paraId="76F19749" w14:textId="77777777" w:rsidR="00561834" w:rsidRDefault="00561834" w:rsidP="006F3B2F">
            <w:r>
              <w:t>Antwoord</w:t>
            </w:r>
          </w:p>
        </w:tc>
        <w:tc>
          <w:tcPr>
            <w:tcW w:w="8010" w:type="dxa"/>
          </w:tcPr>
          <w:p w14:paraId="2D45BDF0" w14:textId="77777777" w:rsidR="00561834" w:rsidRDefault="00561834" w:rsidP="006F3B2F"/>
        </w:tc>
      </w:tr>
      <w:tr w:rsidR="009F2FE1" w14:paraId="1698940B" w14:textId="77777777" w:rsidTr="006F3B2F">
        <w:trPr>
          <w:trHeight w:val="312"/>
        </w:trPr>
        <w:tc>
          <w:tcPr>
            <w:tcW w:w="887" w:type="dxa"/>
          </w:tcPr>
          <w:p w14:paraId="4276DA1E" w14:textId="55653D01" w:rsidR="009F2FE1" w:rsidRDefault="009F2FE1" w:rsidP="009F2FE1">
            <w:r>
              <w:t>D2</w:t>
            </w:r>
          </w:p>
        </w:tc>
        <w:tc>
          <w:tcPr>
            <w:tcW w:w="8010" w:type="dxa"/>
          </w:tcPr>
          <w:p w14:paraId="649A82CB" w14:textId="7CDCACAE" w:rsidR="009F2FE1" w:rsidRPr="009F2FE1" w:rsidRDefault="009F2FE1" w:rsidP="009F2FE1">
            <w:pPr>
              <w:rPr>
                <w:i/>
                <w:iCs/>
              </w:rPr>
            </w:pPr>
            <w:r w:rsidRPr="009F2FE1">
              <w:rPr>
                <w:i/>
                <w:iCs/>
              </w:rPr>
              <w:t xml:space="preserve">Ziet u kostenverlagende of </w:t>
            </w:r>
            <w:proofErr w:type="spellStart"/>
            <w:r w:rsidRPr="009F2FE1">
              <w:rPr>
                <w:i/>
                <w:iCs/>
              </w:rPr>
              <w:t>intervalverlengende</w:t>
            </w:r>
            <w:proofErr w:type="spellEnd"/>
            <w:r w:rsidRPr="009F2FE1">
              <w:rPr>
                <w:i/>
                <w:iCs/>
              </w:rPr>
              <w:t xml:space="preserve"> oplossingen?</w:t>
            </w:r>
          </w:p>
        </w:tc>
      </w:tr>
      <w:tr w:rsidR="009F2FE1" w14:paraId="1FD8710A" w14:textId="77777777" w:rsidTr="006F3B2F">
        <w:trPr>
          <w:trHeight w:val="1312"/>
        </w:trPr>
        <w:tc>
          <w:tcPr>
            <w:tcW w:w="887" w:type="dxa"/>
          </w:tcPr>
          <w:p w14:paraId="76742BDB" w14:textId="77777777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61C363CC" w14:textId="77777777" w:rsidR="009F2FE1" w:rsidRDefault="009F2FE1" w:rsidP="009F2FE1"/>
        </w:tc>
      </w:tr>
      <w:tr w:rsidR="009F2FE1" w14:paraId="6108E877" w14:textId="77777777" w:rsidTr="006F3B2F">
        <w:tc>
          <w:tcPr>
            <w:tcW w:w="887" w:type="dxa"/>
          </w:tcPr>
          <w:p w14:paraId="4D753DA3" w14:textId="2E4D2AC9" w:rsidR="009F2FE1" w:rsidRDefault="009F2FE1" w:rsidP="009F2FE1">
            <w:r>
              <w:t>D3</w:t>
            </w:r>
          </w:p>
        </w:tc>
        <w:tc>
          <w:tcPr>
            <w:tcW w:w="8010" w:type="dxa"/>
          </w:tcPr>
          <w:p w14:paraId="25CA681D" w14:textId="0D120AAD" w:rsidR="009F2FE1" w:rsidRPr="009F2FE1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Hoe kunnen de losse modules aan de ankerlijn communiceren met de centrale logger op de stringboei?</w:t>
            </w:r>
          </w:p>
        </w:tc>
      </w:tr>
      <w:tr w:rsidR="009F2FE1" w14:paraId="07D63F05" w14:textId="77777777" w:rsidTr="006F3B2F">
        <w:trPr>
          <w:trHeight w:val="1368"/>
        </w:trPr>
        <w:tc>
          <w:tcPr>
            <w:tcW w:w="887" w:type="dxa"/>
          </w:tcPr>
          <w:p w14:paraId="2DCB0575" w14:textId="77777777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609D2661" w14:textId="77777777" w:rsidR="009F2FE1" w:rsidRDefault="009F2FE1" w:rsidP="009F2FE1"/>
        </w:tc>
      </w:tr>
      <w:tr w:rsidR="009F2FE1" w14:paraId="1CA216B5" w14:textId="77777777" w:rsidTr="006F3B2F">
        <w:trPr>
          <w:trHeight w:val="539"/>
        </w:trPr>
        <w:tc>
          <w:tcPr>
            <w:tcW w:w="887" w:type="dxa"/>
          </w:tcPr>
          <w:p w14:paraId="413C45E2" w14:textId="019C8DD5" w:rsidR="009F2FE1" w:rsidRDefault="009F2FE1" w:rsidP="009F2FE1">
            <w:r>
              <w:t>D4</w:t>
            </w:r>
          </w:p>
        </w:tc>
        <w:tc>
          <w:tcPr>
            <w:tcW w:w="8010" w:type="dxa"/>
          </w:tcPr>
          <w:p w14:paraId="4051C93E" w14:textId="6ED0B4DC" w:rsidR="009F2FE1" w:rsidRPr="009F2FE1" w:rsidRDefault="009F2FE1" w:rsidP="009F2FE1">
            <w:pPr>
              <w:rPr>
                <w:i/>
                <w:iCs/>
              </w:rPr>
            </w:pPr>
            <w:r w:rsidRPr="009F2FE1">
              <w:rPr>
                <w:i/>
                <w:iCs/>
              </w:rPr>
              <w:t>Welke energiesysteem stelt u voor om te plaatsen op de boeien? Zonnepanelen, wind, batterijen?</w:t>
            </w:r>
          </w:p>
        </w:tc>
      </w:tr>
      <w:tr w:rsidR="009F2FE1" w14:paraId="5415AFED" w14:textId="77777777" w:rsidTr="006F3B2F">
        <w:trPr>
          <w:trHeight w:val="1280"/>
        </w:trPr>
        <w:tc>
          <w:tcPr>
            <w:tcW w:w="887" w:type="dxa"/>
          </w:tcPr>
          <w:p w14:paraId="114DE6AA" w14:textId="77777777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7496B11E" w14:textId="77777777" w:rsidR="009F2FE1" w:rsidRDefault="009F2FE1" w:rsidP="009F2FE1"/>
        </w:tc>
      </w:tr>
      <w:tr w:rsidR="009F2FE1" w14:paraId="09AD25C3" w14:textId="77777777" w:rsidTr="006F3B2F">
        <w:trPr>
          <w:trHeight w:val="633"/>
        </w:trPr>
        <w:tc>
          <w:tcPr>
            <w:tcW w:w="887" w:type="dxa"/>
          </w:tcPr>
          <w:p w14:paraId="5F0B03D1" w14:textId="25A1154F" w:rsidR="009F2FE1" w:rsidRDefault="009F2FE1" w:rsidP="009F2FE1">
            <w:r>
              <w:t>D5</w:t>
            </w:r>
          </w:p>
        </w:tc>
        <w:tc>
          <w:tcPr>
            <w:tcW w:w="8010" w:type="dxa"/>
          </w:tcPr>
          <w:p w14:paraId="735E538E" w14:textId="77777777" w:rsidR="009F2FE1" w:rsidRPr="001574D3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Is er een mogelijkheid om conditiemonitoring toe te voegen aan de centrale logische modules op de string- en ecologieboeien? Wat is de impact van deze toevoegingen m.b.t. doorlooptijd en kosten?</w:t>
            </w:r>
          </w:p>
          <w:p w14:paraId="04B85205" w14:textId="77777777" w:rsidR="009F2FE1" w:rsidRPr="001574D3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Conditiemonitoring kan bestaan uit het versturen van:</w:t>
            </w:r>
          </w:p>
          <w:p w14:paraId="2E2F3ECB" w14:textId="77777777" w:rsidR="009F2FE1" w:rsidRPr="001574D3" w:rsidRDefault="009F2FE1" w:rsidP="009F2FE1">
            <w:pPr>
              <w:numPr>
                <w:ilvl w:val="1"/>
                <w:numId w:val="23"/>
              </w:numPr>
              <w:spacing w:line="240" w:lineRule="atLeast"/>
              <w:rPr>
                <w:i/>
                <w:iCs/>
              </w:rPr>
            </w:pPr>
            <w:r w:rsidRPr="001574D3">
              <w:rPr>
                <w:i/>
                <w:iCs/>
              </w:rPr>
              <w:t>GPS/GNSS locatie</w:t>
            </w:r>
          </w:p>
          <w:p w14:paraId="6588B554" w14:textId="77777777" w:rsidR="009F2FE1" w:rsidRPr="001574D3" w:rsidRDefault="009F2FE1" w:rsidP="009F2FE1">
            <w:pPr>
              <w:numPr>
                <w:ilvl w:val="1"/>
                <w:numId w:val="23"/>
              </w:numPr>
              <w:spacing w:line="240" w:lineRule="atLeast"/>
              <w:rPr>
                <w:i/>
                <w:iCs/>
              </w:rPr>
            </w:pPr>
            <w:r w:rsidRPr="001574D3">
              <w:rPr>
                <w:i/>
                <w:iCs/>
              </w:rPr>
              <w:t>Status en foutcodes</w:t>
            </w:r>
          </w:p>
          <w:p w14:paraId="48A15193" w14:textId="77777777" w:rsidR="009F2FE1" w:rsidRPr="001574D3" w:rsidRDefault="009F2FE1" w:rsidP="009F2FE1">
            <w:pPr>
              <w:numPr>
                <w:ilvl w:val="1"/>
                <w:numId w:val="23"/>
              </w:numPr>
              <w:spacing w:line="240" w:lineRule="atLeast"/>
              <w:rPr>
                <w:i/>
                <w:iCs/>
              </w:rPr>
            </w:pPr>
            <w:r w:rsidRPr="001574D3">
              <w:rPr>
                <w:i/>
                <w:iCs/>
              </w:rPr>
              <w:lastRenderedPageBreak/>
              <w:t xml:space="preserve">Beknopte meetdata van sensoren/instrumenten </w:t>
            </w:r>
          </w:p>
          <w:p w14:paraId="6FC34A1E" w14:textId="77777777" w:rsidR="009F2FE1" w:rsidRPr="001574D3" w:rsidRDefault="009F2FE1" w:rsidP="009F2FE1">
            <w:pPr>
              <w:numPr>
                <w:ilvl w:val="1"/>
                <w:numId w:val="23"/>
              </w:numPr>
              <w:spacing w:line="240" w:lineRule="atLeast"/>
              <w:rPr>
                <w:i/>
                <w:iCs/>
              </w:rPr>
            </w:pPr>
            <w:r w:rsidRPr="001574D3">
              <w:rPr>
                <w:i/>
                <w:iCs/>
              </w:rPr>
              <w:t>Metingen van temperatuur en luchtvochtigheid behuizingen</w:t>
            </w:r>
          </w:p>
          <w:p w14:paraId="449E5845" w14:textId="31FF594F" w:rsidR="009F2FE1" w:rsidRPr="009F2FE1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Batterijvermogen en -status van laadsysteem</w:t>
            </w:r>
          </w:p>
        </w:tc>
      </w:tr>
      <w:tr w:rsidR="009F2FE1" w14:paraId="5B371F9D" w14:textId="77777777" w:rsidTr="006F3B2F">
        <w:trPr>
          <w:trHeight w:val="1192"/>
        </w:trPr>
        <w:tc>
          <w:tcPr>
            <w:tcW w:w="887" w:type="dxa"/>
          </w:tcPr>
          <w:p w14:paraId="528E6362" w14:textId="77777777" w:rsidR="009F2FE1" w:rsidRDefault="009F2FE1" w:rsidP="009F2FE1">
            <w:r>
              <w:lastRenderedPageBreak/>
              <w:t>Antwoord</w:t>
            </w:r>
          </w:p>
        </w:tc>
        <w:tc>
          <w:tcPr>
            <w:tcW w:w="8010" w:type="dxa"/>
          </w:tcPr>
          <w:p w14:paraId="3B87939F" w14:textId="77777777" w:rsidR="009F2FE1" w:rsidRDefault="009F2FE1" w:rsidP="009F2FE1"/>
        </w:tc>
      </w:tr>
      <w:tr w:rsidR="009F2FE1" w14:paraId="415C3DA2" w14:textId="77777777" w:rsidTr="009F2FE1">
        <w:trPr>
          <w:trHeight w:val="314"/>
        </w:trPr>
        <w:tc>
          <w:tcPr>
            <w:tcW w:w="887" w:type="dxa"/>
          </w:tcPr>
          <w:p w14:paraId="6E02CF00" w14:textId="1DA5CF86" w:rsidR="009F2FE1" w:rsidRDefault="009F2FE1" w:rsidP="009F2FE1">
            <w:r>
              <w:t>D6</w:t>
            </w:r>
          </w:p>
        </w:tc>
        <w:tc>
          <w:tcPr>
            <w:tcW w:w="8010" w:type="dxa"/>
          </w:tcPr>
          <w:p w14:paraId="7CCC36B8" w14:textId="32B95E8D" w:rsidR="009F2FE1" w:rsidRDefault="009F2FE1" w:rsidP="009F2FE1">
            <w:r w:rsidRPr="001574D3">
              <w:rPr>
                <w:i/>
                <w:iCs/>
              </w:rPr>
              <w:t xml:space="preserve">RWS is voornemens een aantal van de sensoren aan te leveren, tabel Instrumenten (blz. </w:t>
            </w:r>
            <w:r w:rsidR="0078366A">
              <w:rPr>
                <w:i/>
                <w:iCs/>
              </w:rPr>
              <w:t>6</w:t>
            </w:r>
            <w:r w:rsidRPr="001574D3">
              <w:rPr>
                <w:i/>
                <w:iCs/>
              </w:rPr>
              <w:t>). Welke ondersteuning heeft u nodig voor de technische integratie en waarborging van correcte werking van het geheel?</w:t>
            </w:r>
          </w:p>
        </w:tc>
      </w:tr>
      <w:tr w:rsidR="009F2FE1" w14:paraId="388A9CCA" w14:textId="77777777" w:rsidTr="006F3B2F">
        <w:trPr>
          <w:trHeight w:val="1192"/>
        </w:trPr>
        <w:tc>
          <w:tcPr>
            <w:tcW w:w="887" w:type="dxa"/>
          </w:tcPr>
          <w:p w14:paraId="0AB55562" w14:textId="43924C58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699948CC" w14:textId="77777777" w:rsidR="009F2FE1" w:rsidRDefault="009F2FE1" w:rsidP="009F2FE1"/>
        </w:tc>
      </w:tr>
    </w:tbl>
    <w:p w14:paraId="5E2E9948" w14:textId="77777777" w:rsidR="00561834" w:rsidRDefault="00561834" w:rsidP="007A40E8"/>
    <w:p w14:paraId="5A79DE9D" w14:textId="77777777" w:rsidR="00976620" w:rsidRDefault="00976620" w:rsidP="007A40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7"/>
        <w:gridCol w:w="8010"/>
      </w:tblGrid>
      <w:tr w:rsidR="00561834" w14:paraId="6031C1AA" w14:textId="77777777" w:rsidTr="006F3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97" w:type="dxa"/>
            <w:gridSpan w:val="2"/>
          </w:tcPr>
          <w:p w14:paraId="3E19006A" w14:textId="49B5A8A0" w:rsidR="00561834" w:rsidRDefault="00561834" w:rsidP="006F3B2F">
            <w:pPr>
              <w:jc w:val="center"/>
            </w:pPr>
            <w:r w:rsidRPr="009F2FE1">
              <w:rPr>
                <w:i/>
                <w:iCs/>
              </w:rPr>
              <w:t>Vragen over beheer en onderhoud</w:t>
            </w:r>
          </w:p>
        </w:tc>
      </w:tr>
      <w:tr w:rsidR="009F2FE1" w14:paraId="65D0AFBC" w14:textId="77777777" w:rsidTr="006F3B2F">
        <w:tc>
          <w:tcPr>
            <w:tcW w:w="887" w:type="dxa"/>
          </w:tcPr>
          <w:p w14:paraId="6FDF8AD2" w14:textId="28792590" w:rsidR="009F2FE1" w:rsidRDefault="009F2FE1" w:rsidP="009F2FE1">
            <w:r>
              <w:t>E1</w:t>
            </w:r>
          </w:p>
        </w:tc>
        <w:tc>
          <w:tcPr>
            <w:tcW w:w="8010" w:type="dxa"/>
          </w:tcPr>
          <w:p w14:paraId="6DDD81FD" w14:textId="01C61DFD" w:rsidR="009F2FE1" w:rsidRPr="0078366A" w:rsidRDefault="009F2FE1" w:rsidP="0078366A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Acht men de onderhoudsroutine als omschreven in H2 Scope realistisch? Wat zijn kritische aspecten en afhankelijkheden?</w:t>
            </w:r>
          </w:p>
        </w:tc>
      </w:tr>
      <w:tr w:rsidR="009F2FE1" w14:paraId="50FB71CB" w14:textId="77777777" w:rsidTr="006F3B2F">
        <w:trPr>
          <w:trHeight w:val="1414"/>
        </w:trPr>
        <w:tc>
          <w:tcPr>
            <w:tcW w:w="887" w:type="dxa"/>
          </w:tcPr>
          <w:p w14:paraId="11F29DA2" w14:textId="77777777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23961DA1" w14:textId="77777777" w:rsidR="009F2FE1" w:rsidRDefault="009F2FE1" w:rsidP="009F2FE1"/>
        </w:tc>
      </w:tr>
      <w:tr w:rsidR="009F2FE1" w14:paraId="142B1CCC" w14:textId="77777777" w:rsidTr="006F3B2F">
        <w:trPr>
          <w:trHeight w:val="312"/>
        </w:trPr>
        <w:tc>
          <w:tcPr>
            <w:tcW w:w="887" w:type="dxa"/>
          </w:tcPr>
          <w:p w14:paraId="59495D73" w14:textId="642151CF" w:rsidR="009F2FE1" w:rsidRDefault="009F2FE1" w:rsidP="009F2FE1">
            <w:r>
              <w:t>E2</w:t>
            </w:r>
          </w:p>
        </w:tc>
        <w:tc>
          <w:tcPr>
            <w:tcW w:w="8010" w:type="dxa"/>
          </w:tcPr>
          <w:p w14:paraId="6E92E369" w14:textId="656C4BBD" w:rsidR="009F2FE1" w:rsidRDefault="009F2FE1" w:rsidP="009F2FE1">
            <w:pPr>
              <w:spacing w:line="257" w:lineRule="auto"/>
              <w:ind w:left="227" w:hanging="227"/>
              <w:contextualSpacing/>
            </w:pPr>
            <w:r w:rsidRPr="00EA2965">
              <w:rPr>
                <w:i/>
                <w:iCs/>
              </w:rPr>
              <w:t xml:space="preserve">Wat voor </w:t>
            </w:r>
            <w:r w:rsidRPr="001574D3">
              <w:rPr>
                <w:i/>
                <w:iCs/>
              </w:rPr>
              <w:t>doorlooptijd</w:t>
            </w:r>
            <w:r w:rsidRPr="00EA2965">
              <w:rPr>
                <w:i/>
                <w:iCs/>
              </w:rPr>
              <w:t xml:space="preserve"> wordt haalbaar geacht voor het onderhouden en </w:t>
            </w:r>
            <w:r w:rsidRPr="001574D3">
              <w:rPr>
                <w:i/>
                <w:iCs/>
              </w:rPr>
              <w:t>weer gereed maken</w:t>
            </w:r>
            <w:r w:rsidRPr="00EA2965">
              <w:rPr>
                <w:i/>
                <w:iCs/>
              </w:rPr>
              <w:t xml:space="preserve"> van de boeien? </w:t>
            </w:r>
          </w:p>
        </w:tc>
      </w:tr>
      <w:tr w:rsidR="009F2FE1" w14:paraId="75504B16" w14:textId="77777777" w:rsidTr="006F3B2F">
        <w:trPr>
          <w:trHeight w:val="1312"/>
        </w:trPr>
        <w:tc>
          <w:tcPr>
            <w:tcW w:w="887" w:type="dxa"/>
          </w:tcPr>
          <w:p w14:paraId="54FC7614" w14:textId="77777777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744AD167" w14:textId="77777777" w:rsidR="009F2FE1" w:rsidRDefault="009F2FE1" w:rsidP="009F2FE1"/>
        </w:tc>
      </w:tr>
    </w:tbl>
    <w:p w14:paraId="519E39B7" w14:textId="77777777" w:rsidR="00561834" w:rsidRDefault="00561834" w:rsidP="007A40E8"/>
    <w:p w14:paraId="0520A472" w14:textId="77777777" w:rsidR="00976620" w:rsidRDefault="00976620" w:rsidP="007A40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7"/>
        <w:gridCol w:w="8010"/>
      </w:tblGrid>
      <w:tr w:rsidR="00561834" w14:paraId="680C1DE0" w14:textId="77777777" w:rsidTr="006F3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97" w:type="dxa"/>
            <w:gridSpan w:val="2"/>
          </w:tcPr>
          <w:p w14:paraId="6679C1C9" w14:textId="333C04A2" w:rsidR="00561834" w:rsidRDefault="00561834" w:rsidP="006F3B2F">
            <w:pPr>
              <w:jc w:val="center"/>
            </w:pPr>
            <w:r w:rsidRPr="009F2FE1">
              <w:rPr>
                <w:i/>
                <w:iCs/>
              </w:rPr>
              <w:t>Vragen over duurzaamheid</w:t>
            </w:r>
          </w:p>
        </w:tc>
      </w:tr>
      <w:tr w:rsidR="009F2FE1" w14:paraId="04B70E99" w14:textId="77777777" w:rsidTr="006F3B2F">
        <w:tc>
          <w:tcPr>
            <w:tcW w:w="887" w:type="dxa"/>
          </w:tcPr>
          <w:p w14:paraId="33E2FCC2" w14:textId="67DABB74" w:rsidR="009F2FE1" w:rsidRDefault="009F2FE1" w:rsidP="009F2FE1">
            <w:r>
              <w:t>F1</w:t>
            </w:r>
          </w:p>
        </w:tc>
        <w:tc>
          <w:tcPr>
            <w:tcW w:w="8010" w:type="dxa"/>
          </w:tcPr>
          <w:p w14:paraId="260764E9" w14:textId="2DCB35C6" w:rsidR="009F2FE1" w:rsidRDefault="009F2FE1" w:rsidP="009F2FE1">
            <w:pPr>
              <w:spacing w:line="257" w:lineRule="auto"/>
              <w:ind w:left="227" w:hanging="227"/>
              <w:contextualSpacing/>
            </w:pPr>
            <w:r w:rsidRPr="001574D3">
              <w:rPr>
                <w:i/>
                <w:iCs/>
              </w:rPr>
              <w:t>Heeft u een ISO14001 certificaat of vergelijkbaar?</w:t>
            </w:r>
          </w:p>
        </w:tc>
      </w:tr>
      <w:tr w:rsidR="009F2FE1" w14:paraId="43BC3B55" w14:textId="77777777" w:rsidTr="006F3B2F">
        <w:trPr>
          <w:trHeight w:val="1414"/>
        </w:trPr>
        <w:tc>
          <w:tcPr>
            <w:tcW w:w="887" w:type="dxa"/>
          </w:tcPr>
          <w:p w14:paraId="7DB7AFC9" w14:textId="77777777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0ADFB8AB" w14:textId="77777777" w:rsidR="009F2FE1" w:rsidRDefault="009F2FE1" w:rsidP="009F2FE1"/>
        </w:tc>
      </w:tr>
      <w:tr w:rsidR="009F2FE1" w14:paraId="7A9E682B" w14:textId="77777777" w:rsidTr="006F3B2F">
        <w:trPr>
          <w:trHeight w:val="312"/>
        </w:trPr>
        <w:tc>
          <w:tcPr>
            <w:tcW w:w="887" w:type="dxa"/>
          </w:tcPr>
          <w:p w14:paraId="273D0319" w14:textId="7FCC990E" w:rsidR="009F2FE1" w:rsidRDefault="009F2FE1" w:rsidP="009F2FE1">
            <w:r>
              <w:t>F2</w:t>
            </w:r>
          </w:p>
        </w:tc>
        <w:tc>
          <w:tcPr>
            <w:tcW w:w="8010" w:type="dxa"/>
          </w:tcPr>
          <w:p w14:paraId="6AAC9A0A" w14:textId="49C6D2D7" w:rsidR="009F2FE1" w:rsidRDefault="009F2FE1" w:rsidP="009F2FE1">
            <w:pPr>
              <w:spacing w:line="257" w:lineRule="auto"/>
              <w:ind w:left="227" w:hanging="227"/>
              <w:contextualSpacing/>
            </w:pPr>
            <w:r w:rsidRPr="001574D3">
              <w:rPr>
                <w:i/>
                <w:iCs/>
              </w:rPr>
              <w:t xml:space="preserve">Tot in hoeverre wordt rekening gehouden met duurzame aspecten in de realisatie van de </w:t>
            </w:r>
            <w:proofErr w:type="spellStart"/>
            <w:r w:rsidRPr="001574D3">
              <w:rPr>
                <w:i/>
                <w:iCs/>
              </w:rPr>
              <w:t>meetboeien</w:t>
            </w:r>
            <w:proofErr w:type="spellEnd"/>
            <w:r w:rsidRPr="001574D3">
              <w:rPr>
                <w:i/>
                <w:iCs/>
              </w:rPr>
              <w:t>?</w:t>
            </w:r>
          </w:p>
        </w:tc>
      </w:tr>
      <w:tr w:rsidR="009F2FE1" w14:paraId="36251A7F" w14:textId="77777777" w:rsidTr="006F3B2F">
        <w:trPr>
          <w:trHeight w:val="1312"/>
        </w:trPr>
        <w:tc>
          <w:tcPr>
            <w:tcW w:w="887" w:type="dxa"/>
          </w:tcPr>
          <w:p w14:paraId="2A0F2119" w14:textId="77777777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21759014" w14:textId="77777777" w:rsidR="009F2FE1" w:rsidRDefault="009F2FE1" w:rsidP="009F2FE1"/>
        </w:tc>
      </w:tr>
    </w:tbl>
    <w:p w14:paraId="308B2E3E" w14:textId="77777777" w:rsidR="00561834" w:rsidRDefault="00561834" w:rsidP="007A40E8"/>
    <w:p w14:paraId="73080735" w14:textId="77777777" w:rsidR="00976620" w:rsidRDefault="00976620" w:rsidP="007A40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7"/>
        <w:gridCol w:w="8010"/>
      </w:tblGrid>
      <w:tr w:rsidR="00561834" w14:paraId="35229827" w14:textId="77777777" w:rsidTr="006F3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97" w:type="dxa"/>
            <w:gridSpan w:val="2"/>
          </w:tcPr>
          <w:p w14:paraId="192ED809" w14:textId="25A329ED" w:rsidR="00561834" w:rsidRDefault="00561834" w:rsidP="006F3B2F">
            <w:pPr>
              <w:jc w:val="center"/>
            </w:pPr>
            <w:r w:rsidRPr="009F2FE1">
              <w:rPr>
                <w:i/>
                <w:iCs/>
              </w:rPr>
              <w:t>Vragen over een effectieve samenwerking</w:t>
            </w:r>
          </w:p>
        </w:tc>
      </w:tr>
      <w:tr w:rsidR="009F2FE1" w14:paraId="0B312FDA" w14:textId="77777777" w:rsidTr="006F3B2F">
        <w:tc>
          <w:tcPr>
            <w:tcW w:w="887" w:type="dxa"/>
          </w:tcPr>
          <w:p w14:paraId="0B33E391" w14:textId="628CDB3B" w:rsidR="009F2FE1" w:rsidRDefault="009F2FE1" w:rsidP="009F2FE1">
            <w:r>
              <w:t>G1</w:t>
            </w:r>
          </w:p>
        </w:tc>
        <w:tc>
          <w:tcPr>
            <w:tcW w:w="8010" w:type="dxa"/>
          </w:tcPr>
          <w:p w14:paraId="60ADEB85" w14:textId="1428444A" w:rsidR="009F2FE1" w:rsidRDefault="009F2FE1" w:rsidP="009F2FE1">
            <w:pPr>
              <w:spacing w:line="257" w:lineRule="auto"/>
              <w:ind w:left="227" w:hanging="227"/>
              <w:contextualSpacing/>
            </w:pPr>
            <w:r w:rsidRPr="001574D3">
              <w:rPr>
                <w:i/>
                <w:iCs/>
              </w:rPr>
              <w:t xml:space="preserve">Kunt u op basis van ervaring aangeven hoe voor u de ideale opdrachtgever eruitziet? </w:t>
            </w:r>
          </w:p>
        </w:tc>
      </w:tr>
      <w:tr w:rsidR="009F2FE1" w14:paraId="194696FB" w14:textId="77777777" w:rsidTr="006F3B2F">
        <w:trPr>
          <w:trHeight w:val="1414"/>
        </w:trPr>
        <w:tc>
          <w:tcPr>
            <w:tcW w:w="887" w:type="dxa"/>
          </w:tcPr>
          <w:p w14:paraId="79056C33" w14:textId="77777777" w:rsidR="009F2FE1" w:rsidRDefault="009F2FE1" w:rsidP="009F2FE1">
            <w:r>
              <w:lastRenderedPageBreak/>
              <w:t>Antwoord</w:t>
            </w:r>
          </w:p>
        </w:tc>
        <w:tc>
          <w:tcPr>
            <w:tcW w:w="8010" w:type="dxa"/>
          </w:tcPr>
          <w:p w14:paraId="6014CE98" w14:textId="77777777" w:rsidR="009F2FE1" w:rsidRDefault="009F2FE1" w:rsidP="009F2FE1"/>
        </w:tc>
      </w:tr>
      <w:tr w:rsidR="009F2FE1" w14:paraId="33EBBD46" w14:textId="77777777" w:rsidTr="006F3B2F">
        <w:trPr>
          <w:trHeight w:val="312"/>
        </w:trPr>
        <w:tc>
          <w:tcPr>
            <w:tcW w:w="887" w:type="dxa"/>
          </w:tcPr>
          <w:p w14:paraId="441AD507" w14:textId="6DA52DAD" w:rsidR="009F2FE1" w:rsidRDefault="009F2FE1" w:rsidP="009F2FE1">
            <w:r>
              <w:t>G2</w:t>
            </w:r>
          </w:p>
        </w:tc>
        <w:tc>
          <w:tcPr>
            <w:tcW w:w="8010" w:type="dxa"/>
          </w:tcPr>
          <w:p w14:paraId="546B5013" w14:textId="66C6A7EA" w:rsidR="009F2FE1" w:rsidRDefault="009F2FE1" w:rsidP="009F2FE1">
            <w:pPr>
              <w:spacing w:line="257" w:lineRule="auto"/>
              <w:ind w:left="227" w:hanging="227"/>
              <w:contextualSpacing/>
            </w:pPr>
            <w:r w:rsidRPr="001574D3">
              <w:rPr>
                <w:i/>
              </w:rPr>
              <w:t xml:space="preserve">Welke </w:t>
            </w:r>
            <w:proofErr w:type="spellStart"/>
            <w:r w:rsidRPr="001574D3">
              <w:rPr>
                <w:i/>
              </w:rPr>
              <w:t>mindset</w:t>
            </w:r>
            <w:proofErr w:type="spellEnd"/>
            <w:r w:rsidRPr="001574D3">
              <w:rPr>
                <w:i/>
              </w:rPr>
              <w:t xml:space="preserve"> heeft de ideale opdrachtgever?</w:t>
            </w:r>
          </w:p>
        </w:tc>
      </w:tr>
      <w:tr w:rsidR="009F2FE1" w14:paraId="03C39A83" w14:textId="77777777" w:rsidTr="006F3B2F">
        <w:trPr>
          <w:trHeight w:val="1312"/>
        </w:trPr>
        <w:tc>
          <w:tcPr>
            <w:tcW w:w="887" w:type="dxa"/>
          </w:tcPr>
          <w:p w14:paraId="75C8EE22" w14:textId="77777777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38648809" w14:textId="77777777" w:rsidR="009F2FE1" w:rsidRDefault="009F2FE1" w:rsidP="009F2FE1"/>
        </w:tc>
      </w:tr>
      <w:tr w:rsidR="009F2FE1" w14:paraId="47DEA187" w14:textId="77777777" w:rsidTr="006F3B2F">
        <w:tc>
          <w:tcPr>
            <w:tcW w:w="887" w:type="dxa"/>
          </w:tcPr>
          <w:p w14:paraId="020B53E2" w14:textId="620CE37D" w:rsidR="009F2FE1" w:rsidRDefault="009F2FE1" w:rsidP="009F2FE1">
            <w:r>
              <w:t>G3</w:t>
            </w:r>
          </w:p>
        </w:tc>
        <w:tc>
          <w:tcPr>
            <w:tcW w:w="8010" w:type="dxa"/>
          </w:tcPr>
          <w:p w14:paraId="52B4DAF4" w14:textId="77777777" w:rsidR="009F2FE1" w:rsidRPr="001574D3" w:rsidRDefault="009F2FE1" w:rsidP="009F2FE1">
            <w:pPr>
              <w:rPr>
                <w:i/>
                <w:iCs/>
              </w:rPr>
            </w:pPr>
            <w:r w:rsidRPr="001574D3">
              <w:rPr>
                <w:i/>
                <w:iCs/>
              </w:rPr>
              <w:t>Heeft u nog andere ideeën, suggesties of opmerkingen of ziet u nog risico’s of</w:t>
            </w:r>
          </w:p>
          <w:p w14:paraId="079DB2BD" w14:textId="7F40B73A" w:rsidR="009F2FE1" w:rsidRDefault="009F2FE1" w:rsidP="009F2FE1">
            <w:pPr>
              <w:spacing w:line="257" w:lineRule="auto"/>
              <w:ind w:left="227" w:hanging="227"/>
              <w:contextualSpacing/>
            </w:pPr>
            <w:r w:rsidRPr="001574D3">
              <w:rPr>
                <w:i/>
                <w:iCs/>
              </w:rPr>
              <w:t>uitdagingen voor RWS met betrekking tot de voorgenomen aanbesteding(en)?</w:t>
            </w:r>
          </w:p>
        </w:tc>
      </w:tr>
      <w:tr w:rsidR="009F2FE1" w14:paraId="358107FE" w14:textId="77777777" w:rsidTr="006F3B2F">
        <w:trPr>
          <w:trHeight w:val="1368"/>
        </w:trPr>
        <w:tc>
          <w:tcPr>
            <w:tcW w:w="887" w:type="dxa"/>
          </w:tcPr>
          <w:p w14:paraId="42E79099" w14:textId="77777777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48A322F6" w14:textId="77777777" w:rsidR="009F2FE1" w:rsidRDefault="009F2FE1" w:rsidP="009F2FE1"/>
        </w:tc>
      </w:tr>
      <w:tr w:rsidR="009F2FE1" w14:paraId="4C2870B2" w14:textId="77777777" w:rsidTr="006F3B2F">
        <w:trPr>
          <w:trHeight w:val="539"/>
        </w:trPr>
        <w:tc>
          <w:tcPr>
            <w:tcW w:w="887" w:type="dxa"/>
          </w:tcPr>
          <w:p w14:paraId="321C5FD6" w14:textId="7435D490" w:rsidR="009F2FE1" w:rsidRDefault="009F2FE1" w:rsidP="009F2FE1">
            <w:r>
              <w:t>G4</w:t>
            </w:r>
          </w:p>
        </w:tc>
        <w:tc>
          <w:tcPr>
            <w:tcW w:w="8010" w:type="dxa"/>
          </w:tcPr>
          <w:p w14:paraId="05954FF0" w14:textId="326151BF" w:rsidR="009F2FE1" w:rsidRPr="0078366A" w:rsidRDefault="009F2FE1" w:rsidP="0078366A">
            <w:pPr>
              <w:rPr>
                <w:i/>
                <w:iCs/>
              </w:rPr>
            </w:pPr>
            <w:r w:rsidRPr="00EA2965">
              <w:rPr>
                <w:i/>
                <w:iCs/>
              </w:rPr>
              <w:t>Bent u bereid om eventueel uw antwoorden toe te lichten in een gesprek? Zo ja, wilt u dan de contactgegevens vermelden voor het maken van een afspraak</w:t>
            </w:r>
            <w:r w:rsidRPr="001574D3">
              <w:rPr>
                <w:i/>
                <w:iCs/>
              </w:rPr>
              <w:t>?</w:t>
            </w:r>
          </w:p>
        </w:tc>
      </w:tr>
      <w:tr w:rsidR="009F2FE1" w14:paraId="4CF9736C" w14:textId="77777777" w:rsidTr="006F3B2F">
        <w:trPr>
          <w:trHeight w:val="1280"/>
        </w:trPr>
        <w:tc>
          <w:tcPr>
            <w:tcW w:w="887" w:type="dxa"/>
          </w:tcPr>
          <w:p w14:paraId="46783395" w14:textId="77777777" w:rsidR="009F2FE1" w:rsidRDefault="009F2FE1" w:rsidP="009F2FE1">
            <w:r>
              <w:t>Antwoord</w:t>
            </w:r>
          </w:p>
        </w:tc>
        <w:tc>
          <w:tcPr>
            <w:tcW w:w="8010" w:type="dxa"/>
          </w:tcPr>
          <w:p w14:paraId="0C5FA995" w14:textId="77777777" w:rsidR="009F2FE1" w:rsidRDefault="009F2FE1" w:rsidP="009F2FE1"/>
        </w:tc>
      </w:tr>
    </w:tbl>
    <w:p w14:paraId="6753E96D" w14:textId="77777777" w:rsidR="00561834" w:rsidRPr="00241548" w:rsidRDefault="00561834" w:rsidP="007A40E8"/>
    <w:sectPr w:rsidR="00561834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706F9" w14:textId="77777777" w:rsidR="007A40E8" w:rsidRDefault="007A40E8" w:rsidP="0088501B">
      <w:r>
        <w:separator/>
      </w:r>
    </w:p>
  </w:endnote>
  <w:endnote w:type="continuationSeparator" w:id="0">
    <w:p w14:paraId="674B1A7D" w14:textId="77777777" w:rsidR="007A40E8" w:rsidRDefault="007A40E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4C011" w14:textId="77777777" w:rsidR="007A40E8" w:rsidRDefault="007A40E8" w:rsidP="0088501B">
      <w:r>
        <w:separator/>
      </w:r>
    </w:p>
  </w:footnote>
  <w:footnote w:type="continuationSeparator" w:id="0">
    <w:p w14:paraId="1C9283AD" w14:textId="77777777" w:rsidR="007A40E8" w:rsidRDefault="007A40E8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4796EED"/>
    <w:multiLevelType w:val="hybridMultilevel"/>
    <w:tmpl w:val="B3DA30AE"/>
    <w:lvl w:ilvl="0" w:tplc="8EEA51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E7029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 w16cid:durableId="1333096332">
    <w:abstractNumId w:val="9"/>
  </w:num>
  <w:num w:numId="2" w16cid:durableId="2020811744">
    <w:abstractNumId w:val="11"/>
  </w:num>
  <w:num w:numId="3" w16cid:durableId="189034285">
    <w:abstractNumId w:val="26"/>
  </w:num>
  <w:num w:numId="4" w16cid:durableId="422728699">
    <w:abstractNumId w:val="10"/>
  </w:num>
  <w:num w:numId="5" w16cid:durableId="482551060">
    <w:abstractNumId w:val="14"/>
  </w:num>
  <w:num w:numId="6" w16cid:durableId="472337605">
    <w:abstractNumId w:val="17"/>
  </w:num>
  <w:num w:numId="7" w16cid:durableId="906494778">
    <w:abstractNumId w:val="2"/>
  </w:num>
  <w:num w:numId="8" w16cid:durableId="1944066451">
    <w:abstractNumId w:val="1"/>
  </w:num>
  <w:num w:numId="9" w16cid:durableId="1473331940">
    <w:abstractNumId w:val="0"/>
  </w:num>
  <w:num w:numId="10" w16cid:durableId="283923351">
    <w:abstractNumId w:val="7"/>
  </w:num>
  <w:num w:numId="11" w16cid:durableId="588084008">
    <w:abstractNumId w:val="5"/>
  </w:num>
  <w:num w:numId="12" w16cid:durableId="1233546159">
    <w:abstractNumId w:val="5"/>
  </w:num>
  <w:num w:numId="13" w16cid:durableId="1893881559">
    <w:abstractNumId w:val="27"/>
  </w:num>
  <w:num w:numId="14" w16cid:durableId="714237935">
    <w:abstractNumId w:val="3"/>
  </w:num>
  <w:num w:numId="15" w16cid:durableId="845175497">
    <w:abstractNumId w:val="15"/>
  </w:num>
  <w:num w:numId="16" w16cid:durableId="1933195645">
    <w:abstractNumId w:val="21"/>
  </w:num>
  <w:num w:numId="17" w16cid:durableId="226385095">
    <w:abstractNumId w:val="8"/>
  </w:num>
  <w:num w:numId="18" w16cid:durableId="1439182906">
    <w:abstractNumId w:val="18"/>
  </w:num>
  <w:num w:numId="19" w16cid:durableId="1650095129">
    <w:abstractNumId w:val="28"/>
  </w:num>
  <w:num w:numId="20" w16cid:durableId="1915044218">
    <w:abstractNumId w:val="12"/>
  </w:num>
  <w:num w:numId="21" w16cid:durableId="587810763">
    <w:abstractNumId w:val="20"/>
  </w:num>
  <w:num w:numId="22" w16cid:durableId="455489877">
    <w:abstractNumId w:val="22"/>
  </w:num>
  <w:num w:numId="23" w16cid:durableId="785002683">
    <w:abstractNumId w:val="16"/>
  </w:num>
  <w:num w:numId="24" w16cid:durableId="1461148465">
    <w:abstractNumId w:val="24"/>
  </w:num>
  <w:num w:numId="25" w16cid:durableId="138772303">
    <w:abstractNumId w:val="23"/>
  </w:num>
  <w:num w:numId="26" w16cid:durableId="1767727008">
    <w:abstractNumId w:val="6"/>
  </w:num>
  <w:num w:numId="27" w16cid:durableId="1868759877">
    <w:abstractNumId w:val="13"/>
  </w:num>
  <w:num w:numId="28" w16cid:durableId="49160791">
    <w:abstractNumId w:val="19"/>
  </w:num>
  <w:num w:numId="29" w16cid:durableId="341863948">
    <w:abstractNumId w:val="4"/>
  </w:num>
  <w:num w:numId="30" w16cid:durableId="50385875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0E8"/>
    <w:rsid w:val="00014CA7"/>
    <w:rsid w:val="000E1F3B"/>
    <w:rsid w:val="001D6F03"/>
    <w:rsid w:val="00241548"/>
    <w:rsid w:val="002934D4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61834"/>
    <w:rsid w:val="005A4FBE"/>
    <w:rsid w:val="005D2CF1"/>
    <w:rsid w:val="005E046F"/>
    <w:rsid w:val="006006F5"/>
    <w:rsid w:val="006D2E66"/>
    <w:rsid w:val="006F42D7"/>
    <w:rsid w:val="0073653F"/>
    <w:rsid w:val="0078366A"/>
    <w:rsid w:val="007A40E8"/>
    <w:rsid w:val="007F4AEA"/>
    <w:rsid w:val="00815FE0"/>
    <w:rsid w:val="0088501B"/>
    <w:rsid w:val="008E3581"/>
    <w:rsid w:val="00905289"/>
    <w:rsid w:val="00953631"/>
    <w:rsid w:val="00976620"/>
    <w:rsid w:val="009C5CF5"/>
    <w:rsid w:val="009F2FE1"/>
    <w:rsid w:val="00A32591"/>
    <w:rsid w:val="00A77ABF"/>
    <w:rsid w:val="00A863E9"/>
    <w:rsid w:val="00B022C4"/>
    <w:rsid w:val="00B559E9"/>
    <w:rsid w:val="00B72222"/>
    <w:rsid w:val="00B80650"/>
    <w:rsid w:val="00BE05DC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3C1A"/>
  <w15:chartTrackingRefBased/>
  <w15:docId w15:val="{A6A8C321-E4E5-4351-9C3E-3328A326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7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A40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A40E8"/>
    <w:rPr>
      <w:rFonts w:ascii="Verdana" w:eastAsia="DejaVu Sans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A40E8"/>
    <w:rPr>
      <w:rFonts w:ascii="Verdana" w:eastAsia="DejaVu Sans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F358-B4AF-409C-BF6F-8E40955E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Wauters, Matthijs (CIV)</dc:creator>
  <cp:keywords/>
  <dc:description/>
  <cp:lastModifiedBy>Wauters, Matthijs (RWS CIV)</cp:lastModifiedBy>
  <cp:revision>2</cp:revision>
  <dcterms:created xsi:type="dcterms:W3CDTF">2024-11-29T12:58:00Z</dcterms:created>
  <dcterms:modified xsi:type="dcterms:W3CDTF">2024-11-29T12:58:00Z</dcterms:modified>
</cp:coreProperties>
</file>