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052BA" w14:textId="59FF24EC" w:rsidR="002D674A" w:rsidRPr="00062BE2" w:rsidRDefault="00967E22" w:rsidP="00967E22">
      <w:pPr>
        <w:pStyle w:val="Heading1titel"/>
        <w:rPr>
          <w:rFonts w:cs="Arial"/>
          <w:color w:val="auto"/>
          <w:sz w:val="42"/>
          <w:szCs w:val="42"/>
        </w:rPr>
      </w:pPr>
      <w:r w:rsidRPr="00062BE2">
        <w:rPr>
          <w:rFonts w:cs="Arial"/>
          <w:color w:val="auto"/>
          <w:sz w:val="42"/>
          <w:szCs w:val="42"/>
        </w:rPr>
        <w:t>Verklaring</w:t>
      </w:r>
      <w:r w:rsidR="005619EA" w:rsidRPr="00062BE2">
        <w:rPr>
          <w:rFonts w:cs="Arial"/>
          <w:color w:val="auto"/>
          <w:sz w:val="42"/>
          <w:szCs w:val="42"/>
        </w:rPr>
        <w:t xml:space="preserve"> Russische partijen</w:t>
      </w:r>
    </w:p>
    <w:p w14:paraId="445CEF81" w14:textId="77777777" w:rsidR="002D674A" w:rsidRPr="00062BE2" w:rsidRDefault="002D674A" w:rsidP="002D674A">
      <w:pPr>
        <w:rPr>
          <w:rFonts w:cs="Arial"/>
        </w:rPr>
      </w:pPr>
    </w:p>
    <w:p w14:paraId="496FA929" w14:textId="5DE39D20" w:rsidR="002D674A" w:rsidRPr="00062BE2" w:rsidRDefault="002D674A" w:rsidP="002D674A">
      <w:pPr>
        <w:rPr>
          <w:rFonts w:cs="Arial"/>
        </w:rPr>
      </w:pPr>
      <w:r w:rsidRPr="00062BE2">
        <w:rPr>
          <w:rFonts w:cs="Arial"/>
        </w:rPr>
        <w:t>Naam bedrijf</w:t>
      </w:r>
      <w:r w:rsidR="008E278A" w:rsidRPr="00062BE2">
        <w:rPr>
          <w:rFonts w:cs="Arial"/>
        </w:rPr>
        <w:tab/>
      </w:r>
      <w:r w:rsidR="008E278A" w:rsidRPr="00062BE2">
        <w:rPr>
          <w:rFonts w:cs="Arial"/>
        </w:rPr>
        <w:tab/>
        <w:t>:</w:t>
      </w:r>
      <w:r w:rsidRPr="00062BE2">
        <w:rPr>
          <w:rFonts w:cs="Arial"/>
        </w:rPr>
        <w:tab/>
      </w:r>
      <w:r w:rsidRPr="00062BE2">
        <w:rPr>
          <w:rFonts w:cs="Arial"/>
        </w:rPr>
        <w:tab/>
      </w:r>
    </w:p>
    <w:p w14:paraId="5BB9653B" w14:textId="742C2255" w:rsidR="002D674A" w:rsidRPr="00062BE2" w:rsidRDefault="002D674A" w:rsidP="002D674A">
      <w:pPr>
        <w:rPr>
          <w:rFonts w:cs="Arial"/>
        </w:rPr>
      </w:pPr>
      <w:r w:rsidRPr="00062BE2">
        <w:rPr>
          <w:rFonts w:cs="Arial"/>
        </w:rPr>
        <w:t xml:space="preserve">Adres           </w:t>
      </w:r>
      <w:r w:rsidRPr="00062BE2">
        <w:rPr>
          <w:rFonts w:cs="Arial"/>
        </w:rPr>
        <w:tab/>
      </w:r>
      <w:r w:rsidR="008E278A" w:rsidRPr="00062BE2">
        <w:rPr>
          <w:rFonts w:cs="Arial"/>
        </w:rPr>
        <w:tab/>
        <w:t>:</w:t>
      </w:r>
    </w:p>
    <w:p w14:paraId="726D7261" w14:textId="5C2E03E6" w:rsidR="002D674A" w:rsidRPr="00062BE2" w:rsidRDefault="002D674A" w:rsidP="002D674A">
      <w:pPr>
        <w:rPr>
          <w:rFonts w:cs="Arial"/>
        </w:rPr>
      </w:pPr>
      <w:r w:rsidRPr="00062BE2">
        <w:rPr>
          <w:rFonts w:cs="Arial"/>
        </w:rPr>
        <w:t xml:space="preserve">Postcode en plaats </w:t>
      </w:r>
      <w:r w:rsidRPr="00062BE2">
        <w:rPr>
          <w:rFonts w:cs="Arial"/>
        </w:rPr>
        <w:tab/>
      </w:r>
      <w:r w:rsidR="008E278A" w:rsidRPr="00062BE2">
        <w:rPr>
          <w:rFonts w:cs="Arial"/>
        </w:rPr>
        <w:t>:</w:t>
      </w:r>
    </w:p>
    <w:p w14:paraId="6BC9ED4B" w14:textId="556FF419" w:rsidR="002D674A" w:rsidRPr="00062BE2" w:rsidRDefault="00675DFF" w:rsidP="002D674A">
      <w:pPr>
        <w:rPr>
          <w:rFonts w:cs="Arial"/>
        </w:rPr>
      </w:pPr>
      <w:r w:rsidRPr="00062BE2">
        <w:rPr>
          <w:rFonts w:cs="Arial"/>
        </w:rPr>
        <w:t>Aanbesteding</w:t>
      </w:r>
      <w:r w:rsidRPr="00062BE2">
        <w:rPr>
          <w:rFonts w:cs="Arial"/>
        </w:rPr>
        <w:tab/>
      </w:r>
      <w:r w:rsidRPr="00062BE2">
        <w:rPr>
          <w:rFonts w:cs="Arial"/>
        </w:rPr>
        <w:tab/>
        <w:t xml:space="preserve">:  </w:t>
      </w:r>
      <w:r w:rsidR="002D674A" w:rsidRPr="00062BE2">
        <w:rPr>
          <w:rFonts w:cs="Arial"/>
        </w:rPr>
        <w:tab/>
      </w:r>
      <w:r w:rsidR="002D674A" w:rsidRPr="00062BE2">
        <w:rPr>
          <w:rFonts w:cs="Arial"/>
        </w:rPr>
        <w:tab/>
      </w:r>
    </w:p>
    <w:p w14:paraId="0673CC40" w14:textId="77777777" w:rsidR="009F46C3" w:rsidRPr="00062BE2" w:rsidRDefault="009F46C3" w:rsidP="009F46C3">
      <w:pPr>
        <w:pStyle w:val="Normaalweb"/>
        <w:rPr>
          <w:rFonts w:ascii="Arial" w:hAnsi="Arial" w:cs="Arial"/>
          <w:sz w:val="20"/>
          <w:szCs w:val="20"/>
        </w:rPr>
      </w:pPr>
      <w:r w:rsidRPr="00062BE2">
        <w:rPr>
          <w:rFonts w:ascii="Arial" w:hAnsi="Arial" w:cs="Arial"/>
          <w:sz w:val="20"/>
          <w:szCs w:val="20"/>
        </w:rPr>
        <w:t xml:space="preserve">Hierbij verklaar ik naar eer en geweten dat er geen sprake is van Russische betrokkenheid bij de uitvoering van deze overeenkomst die de drempels van artikel 5 </w:t>
      </w:r>
      <w:proofErr w:type="spellStart"/>
      <w:r w:rsidRPr="00062BE2">
        <w:rPr>
          <w:rFonts w:ascii="Arial" w:hAnsi="Arial" w:cs="Arial"/>
          <w:sz w:val="20"/>
          <w:szCs w:val="20"/>
        </w:rPr>
        <w:t>duodecies</w:t>
      </w:r>
      <w:proofErr w:type="spellEnd"/>
      <w:r w:rsidRPr="00062BE2">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36F6694" w14:textId="77777777" w:rsidR="009F46C3" w:rsidRPr="00062BE2" w:rsidRDefault="009F46C3" w:rsidP="009F46C3">
      <w:pPr>
        <w:pStyle w:val="Normaalweb"/>
        <w:rPr>
          <w:rFonts w:ascii="Arial" w:hAnsi="Arial" w:cs="Arial"/>
          <w:sz w:val="20"/>
          <w:szCs w:val="20"/>
        </w:rPr>
      </w:pPr>
      <w:r w:rsidRPr="00062BE2">
        <w:rPr>
          <w:rFonts w:ascii="Arial" w:hAnsi="Arial" w:cs="Arial"/>
          <w:sz w:val="20"/>
          <w:szCs w:val="20"/>
        </w:rPr>
        <w:t>Ik verklaar in het bijzonder dat:</w:t>
      </w:r>
    </w:p>
    <w:p w14:paraId="03BEFF81" w14:textId="5F04A794" w:rsidR="009F46C3" w:rsidRPr="00062BE2" w:rsidRDefault="009F46C3" w:rsidP="009F46C3">
      <w:pPr>
        <w:pStyle w:val="Normaalweb"/>
        <w:rPr>
          <w:rFonts w:ascii="Arial" w:hAnsi="Arial" w:cs="Arial"/>
          <w:sz w:val="20"/>
          <w:szCs w:val="20"/>
        </w:rPr>
      </w:pPr>
      <w:r w:rsidRPr="00062BE2">
        <w:rPr>
          <w:rFonts w:ascii="Arial" w:hAnsi="Arial" w:cs="Arial"/>
          <w:sz w:val="20"/>
          <w:szCs w:val="20"/>
        </w:rPr>
        <w:t>a) de opdrachtnemer die ik vertegenwoordig (en de bedrijven die een onderdeel zijn van ons consortium</w:t>
      </w:r>
      <w:r w:rsidR="00FE4492" w:rsidRPr="00062BE2">
        <w:rPr>
          <w:rStyle w:val="Voetnootmarkering"/>
          <w:rFonts w:ascii="Arial" w:hAnsi="Arial" w:cs="Arial"/>
          <w:sz w:val="20"/>
          <w:szCs w:val="20"/>
        </w:rPr>
        <w:footnoteReference w:id="1"/>
      </w:r>
      <w:r w:rsidRPr="00062BE2">
        <w:rPr>
          <w:rFonts w:ascii="Arial" w:hAnsi="Arial" w:cs="Arial"/>
          <w:sz w:val="20"/>
          <w:szCs w:val="20"/>
        </w:rPr>
        <w:t>) geen (rechts)personen zijn met een Russische nationaliteit en deze (rechts) personen (natuurlijke personen, bedrijven, entiteiten of organen) niet gevestigd zijn in Rusland;</w:t>
      </w:r>
    </w:p>
    <w:p w14:paraId="515CB321" w14:textId="77777777" w:rsidR="009F46C3" w:rsidRPr="00062BE2" w:rsidRDefault="009F46C3" w:rsidP="009F46C3">
      <w:pPr>
        <w:pStyle w:val="Normaalweb"/>
        <w:rPr>
          <w:rFonts w:ascii="Arial" w:hAnsi="Arial" w:cs="Arial"/>
          <w:sz w:val="20"/>
          <w:szCs w:val="20"/>
        </w:rPr>
      </w:pPr>
      <w:r w:rsidRPr="00062BE2">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C50ECD3" w14:textId="77777777" w:rsidR="009F46C3" w:rsidRPr="00062BE2" w:rsidRDefault="009F46C3" w:rsidP="009F46C3">
      <w:pPr>
        <w:pStyle w:val="Normaalweb"/>
        <w:rPr>
          <w:rFonts w:ascii="Arial" w:hAnsi="Arial" w:cs="Arial"/>
          <w:sz w:val="20"/>
          <w:szCs w:val="20"/>
        </w:rPr>
      </w:pPr>
      <w:r w:rsidRPr="00062BE2">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779A53CF" w14:textId="77777777" w:rsidR="009F46C3" w:rsidRPr="00062BE2" w:rsidRDefault="009F46C3" w:rsidP="009F46C3">
      <w:pPr>
        <w:pStyle w:val="Normaalweb"/>
        <w:rPr>
          <w:rFonts w:ascii="Arial" w:hAnsi="Arial" w:cs="Arial"/>
          <w:sz w:val="20"/>
          <w:szCs w:val="20"/>
        </w:rPr>
      </w:pPr>
      <w:r w:rsidRPr="00062BE2">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84A0404" w14:textId="77777777" w:rsidR="00E83B82" w:rsidRPr="00062BE2" w:rsidRDefault="00E83B82" w:rsidP="00247A23">
      <w:pPr>
        <w:rPr>
          <w:rFonts w:cs="Arial"/>
        </w:rPr>
      </w:pPr>
    </w:p>
    <w:p w14:paraId="1005AE74" w14:textId="77777777" w:rsidR="00247A23" w:rsidRPr="00062BE2" w:rsidRDefault="00247A23" w:rsidP="00247A23">
      <w:pPr>
        <w:rPr>
          <w:rFonts w:cs="Arial"/>
        </w:rPr>
      </w:pPr>
      <w:r w:rsidRPr="00062BE2">
        <w:rPr>
          <w:rFonts w:cs="Arial"/>
        </w:rPr>
        <w:t>Plaats</w:t>
      </w:r>
      <w:r w:rsidRPr="00062BE2">
        <w:rPr>
          <w:rFonts w:cs="Arial"/>
        </w:rPr>
        <w:tab/>
      </w:r>
      <w:r w:rsidRPr="00062BE2">
        <w:rPr>
          <w:rFonts w:cs="Arial"/>
        </w:rPr>
        <w:tab/>
      </w:r>
      <w:r w:rsidRPr="00062BE2">
        <w:rPr>
          <w:rFonts w:cs="Arial"/>
        </w:rPr>
        <w:tab/>
      </w:r>
      <w:r w:rsidRPr="00062BE2">
        <w:rPr>
          <w:rFonts w:cs="Arial"/>
        </w:rPr>
        <w:tab/>
      </w:r>
      <w:r w:rsidRPr="00062BE2">
        <w:rPr>
          <w:rFonts w:cs="Arial"/>
        </w:rPr>
        <w:tab/>
      </w:r>
      <w:r w:rsidRPr="00062BE2">
        <w:rPr>
          <w:rFonts w:cs="Arial"/>
        </w:rPr>
        <w:tab/>
        <w:t>Datum</w:t>
      </w:r>
    </w:p>
    <w:p w14:paraId="45026159" w14:textId="77777777" w:rsidR="00247A23" w:rsidRPr="00062BE2" w:rsidRDefault="00247A23" w:rsidP="00247A23">
      <w:pPr>
        <w:rPr>
          <w:rFonts w:cs="Arial"/>
        </w:rPr>
      </w:pPr>
    </w:p>
    <w:p w14:paraId="075D6412" w14:textId="43548A1A" w:rsidR="00247A23" w:rsidRPr="00062BE2" w:rsidRDefault="00247A23" w:rsidP="00247A23">
      <w:pPr>
        <w:rPr>
          <w:rFonts w:cs="Arial"/>
        </w:rPr>
      </w:pPr>
      <w:r w:rsidRPr="00062BE2">
        <w:rPr>
          <w:rFonts w:cs="Arial"/>
        </w:rPr>
        <w:t>………………</w:t>
      </w:r>
      <w:r w:rsidRPr="00062BE2">
        <w:rPr>
          <w:rFonts w:cs="Arial"/>
        </w:rPr>
        <w:tab/>
      </w:r>
      <w:r w:rsidRPr="00062BE2">
        <w:rPr>
          <w:rFonts w:cs="Arial"/>
        </w:rPr>
        <w:tab/>
      </w:r>
      <w:r w:rsidRPr="00062BE2">
        <w:rPr>
          <w:rFonts w:cs="Arial"/>
        </w:rPr>
        <w:tab/>
      </w:r>
      <w:r w:rsidRPr="00062BE2">
        <w:rPr>
          <w:rFonts w:cs="Arial"/>
        </w:rPr>
        <w:tab/>
      </w:r>
      <w:r w:rsidRPr="00062BE2">
        <w:rPr>
          <w:rFonts w:cs="Arial"/>
        </w:rPr>
        <w:tab/>
        <w:t>………………</w:t>
      </w:r>
    </w:p>
    <w:p w14:paraId="24D4C255" w14:textId="77777777" w:rsidR="00247A23" w:rsidRPr="00062BE2" w:rsidRDefault="00247A23" w:rsidP="00247A23">
      <w:pPr>
        <w:rPr>
          <w:rFonts w:cs="Arial"/>
        </w:rPr>
      </w:pPr>
      <w:r w:rsidRPr="00062BE2">
        <w:rPr>
          <w:rFonts w:cs="Arial"/>
        </w:rPr>
        <w:t>Naam</w:t>
      </w:r>
      <w:r w:rsidRPr="00062BE2">
        <w:rPr>
          <w:rFonts w:cs="Arial"/>
        </w:rPr>
        <w:tab/>
      </w:r>
      <w:r w:rsidRPr="00062BE2">
        <w:rPr>
          <w:rFonts w:cs="Arial"/>
        </w:rPr>
        <w:tab/>
      </w:r>
      <w:r w:rsidRPr="00062BE2">
        <w:rPr>
          <w:rFonts w:cs="Arial"/>
        </w:rPr>
        <w:tab/>
      </w:r>
      <w:r w:rsidRPr="00062BE2">
        <w:rPr>
          <w:rFonts w:cs="Arial"/>
        </w:rPr>
        <w:tab/>
      </w:r>
      <w:r w:rsidRPr="00062BE2">
        <w:rPr>
          <w:rFonts w:cs="Arial"/>
        </w:rPr>
        <w:tab/>
      </w:r>
      <w:r w:rsidRPr="00062BE2">
        <w:rPr>
          <w:rFonts w:cs="Arial"/>
        </w:rPr>
        <w:tab/>
        <w:t>Functie</w:t>
      </w:r>
    </w:p>
    <w:p w14:paraId="11300EC6" w14:textId="77777777" w:rsidR="00247A23" w:rsidRPr="00062BE2" w:rsidRDefault="00247A23" w:rsidP="00247A23">
      <w:pPr>
        <w:rPr>
          <w:rFonts w:cs="Arial"/>
        </w:rPr>
      </w:pPr>
    </w:p>
    <w:p w14:paraId="7BB377E0" w14:textId="44A6854C" w:rsidR="00247A23" w:rsidRPr="00062BE2" w:rsidRDefault="00247A23" w:rsidP="00247A23">
      <w:pPr>
        <w:rPr>
          <w:rFonts w:cs="Arial"/>
        </w:rPr>
      </w:pPr>
      <w:r w:rsidRPr="00062BE2">
        <w:rPr>
          <w:rFonts w:cs="Arial"/>
        </w:rPr>
        <w:t>………………</w:t>
      </w:r>
      <w:r w:rsidRPr="00062BE2">
        <w:rPr>
          <w:rFonts w:cs="Arial"/>
        </w:rPr>
        <w:tab/>
      </w:r>
      <w:r w:rsidRPr="00062BE2">
        <w:rPr>
          <w:rFonts w:cs="Arial"/>
        </w:rPr>
        <w:tab/>
      </w:r>
      <w:r w:rsidRPr="00062BE2">
        <w:rPr>
          <w:rFonts w:cs="Arial"/>
        </w:rPr>
        <w:tab/>
      </w:r>
      <w:r w:rsidRPr="00062BE2">
        <w:rPr>
          <w:rFonts w:cs="Arial"/>
        </w:rPr>
        <w:tab/>
      </w:r>
      <w:r w:rsidRPr="00062BE2">
        <w:rPr>
          <w:rFonts w:cs="Arial"/>
        </w:rPr>
        <w:tab/>
        <w:t>………………</w:t>
      </w:r>
    </w:p>
    <w:p w14:paraId="2F0AC430" w14:textId="77777777" w:rsidR="00247A23" w:rsidRPr="00062BE2" w:rsidRDefault="00247A23" w:rsidP="00247A23">
      <w:pPr>
        <w:rPr>
          <w:rFonts w:cs="Arial"/>
        </w:rPr>
      </w:pPr>
    </w:p>
    <w:p w14:paraId="452C707C" w14:textId="4B1529FF" w:rsidR="00247A23" w:rsidRPr="00062BE2" w:rsidRDefault="00247A23" w:rsidP="00247A23">
      <w:pPr>
        <w:rPr>
          <w:rFonts w:cs="Arial"/>
        </w:rPr>
      </w:pPr>
      <w:r w:rsidRPr="00062BE2">
        <w:rPr>
          <w:rFonts w:cs="Arial"/>
        </w:rPr>
        <w:t>Handtekening</w:t>
      </w:r>
    </w:p>
    <w:sectPr w:rsidR="00247A23" w:rsidRPr="00062BE2" w:rsidSect="00A51985">
      <w:headerReference w:type="even" r:id="rId12"/>
      <w:headerReference w:type="default" r:id="rId13"/>
      <w:footerReference w:type="even" r:id="rId14"/>
      <w:footerReference w:type="default" r:id="rId15"/>
      <w:headerReference w:type="first" r:id="rId16"/>
      <w:footerReference w:type="first" r:id="rId17"/>
      <w:pgSz w:w="11906" w:h="16838" w:code="9"/>
      <w:pgMar w:top="1560"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703CB8" w14:textId="77777777" w:rsidR="00AA3FE5" w:rsidRDefault="00AA3FE5">
      <w:r>
        <w:separator/>
      </w:r>
    </w:p>
  </w:endnote>
  <w:endnote w:type="continuationSeparator" w:id="0">
    <w:p w14:paraId="65384F88" w14:textId="77777777" w:rsidR="00AA3FE5" w:rsidRDefault="00AA3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EndPr/>
    <w:sdtContent>
      <w:p w14:paraId="09E130C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F199751"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DEC1D2" w14:textId="3AF4A107" w:rsidR="005C1431" w:rsidRPr="00D469B7" w:rsidRDefault="00D469B7" w:rsidP="00D469B7">
    <w:pPr>
      <w:pStyle w:val="Voettekst"/>
      <w:rPr>
        <w:rFonts w:ascii="Calibri" w:hAnsi="Calibri" w:cs="Calibri"/>
        <w:sz w:val="18"/>
        <w:szCs w:val="18"/>
      </w:rPr>
    </w:pPr>
    <w:r w:rsidRPr="000E1EF4">
      <w:rPr>
        <w:rFonts w:ascii="Calibri" w:hAnsi="Calibri" w:cs="Calibri"/>
        <w:sz w:val="18"/>
        <w:szCs w:val="18"/>
      </w:rPr>
      <w:t xml:space="preserve">Bijlage bij aanbestedingsleidraad </w:t>
    </w:r>
    <w:r w:rsidR="00624F57">
      <w:rPr>
        <w:rFonts w:ascii="Calibri" w:hAnsi="Calibri" w:cs="Calibri"/>
        <w:sz w:val="18"/>
        <w:szCs w:val="18"/>
      </w:rPr>
      <w:t xml:space="preserve">onderhoud </w:t>
    </w:r>
    <w:r w:rsidR="00A51985">
      <w:rPr>
        <w:rFonts w:ascii="Calibri" w:hAnsi="Calibri" w:cs="Calibri"/>
        <w:sz w:val="18"/>
        <w:szCs w:val="18"/>
      </w:rPr>
      <w:t xml:space="preserve">vastgoedobjecten gemeente </w:t>
    </w:r>
    <w:r w:rsidR="00EC4BC5">
      <w:rPr>
        <w:rFonts w:ascii="Calibri" w:hAnsi="Calibri" w:cs="Calibri"/>
        <w:sz w:val="18"/>
        <w:szCs w:val="18"/>
      </w:rPr>
      <w:t>Stichtse Vecht</w:t>
    </w:r>
    <w:r w:rsidR="00624F57">
      <w:rPr>
        <w:rFonts w:ascii="Calibri" w:hAnsi="Calibri" w:cs="Calibri"/>
        <w:sz w:val="18"/>
        <w:szCs w:val="18"/>
      </w:rPr>
      <w:t xml:space="preserve"> </w:t>
    </w:r>
    <w:r w:rsidRPr="000E1EF4">
      <w:rPr>
        <w:rFonts w:ascii="Calibri" w:hAnsi="Calibri" w:cs="Calibri"/>
        <w:sz w:val="18"/>
        <w:szCs w:val="18"/>
      </w:rPr>
      <w:t xml:space="preserve">| </w:t>
    </w:r>
    <w:r w:rsidR="00A51985" w:rsidRPr="002173D8">
      <w:rPr>
        <w:rFonts w:ascii="Calibri" w:hAnsi="Calibri" w:cs="Calibri"/>
        <w:sz w:val="18"/>
        <w:szCs w:val="18"/>
      </w:rPr>
      <w:t>0</w:t>
    </w:r>
    <w:r w:rsidR="00EC4BC5" w:rsidRPr="002173D8">
      <w:rPr>
        <w:rFonts w:ascii="Calibri" w:hAnsi="Calibri" w:cs="Calibri"/>
        <w:sz w:val="18"/>
        <w:szCs w:val="18"/>
      </w:rPr>
      <w:t>7-0</w:t>
    </w:r>
    <w:r w:rsidR="00A51985" w:rsidRPr="002173D8">
      <w:rPr>
        <w:rFonts w:ascii="Calibri" w:hAnsi="Calibri" w:cs="Calibri"/>
        <w:sz w:val="18"/>
        <w:szCs w:val="18"/>
      </w:rPr>
      <w:t>6</w:t>
    </w:r>
    <w:r w:rsidRPr="002173D8">
      <w:rPr>
        <w:rFonts w:ascii="Calibri" w:hAnsi="Calibri" w:cs="Calibri"/>
        <w:sz w:val="18"/>
        <w:szCs w:val="18"/>
      </w:rPr>
      <w:t>-202</w:t>
    </w:r>
    <w:r w:rsidR="00EC4BC5" w:rsidRPr="002173D8">
      <w:rPr>
        <w:rFonts w:ascii="Calibri" w:hAnsi="Calibri" w:cs="Calibri"/>
        <w:sz w:val="18"/>
        <w:szCs w:val="18"/>
      </w:rPr>
      <w:t>4</w:t>
    </w:r>
    <w:r w:rsidRPr="00D469B7">
      <w:rPr>
        <w:rFonts w:ascii="Calibri" w:hAnsi="Calibri" w:cs="Calibri"/>
        <w:sz w:val="16"/>
        <w:szCs w:val="16"/>
      </w:rPr>
      <w:tab/>
    </w:r>
    <w:r w:rsidR="00854D25" w:rsidRPr="00D469B7">
      <w:rPr>
        <w:rFonts w:ascii="Calibri" w:hAnsi="Calibri" w:cs="Calibri"/>
        <w:sz w:val="18"/>
        <w:szCs w:val="18"/>
      </w:rPr>
      <w:t xml:space="preserve">Pagina 1 van </w:t>
    </w:r>
    <w:sdt>
      <w:sdtPr>
        <w:rPr>
          <w:rFonts w:ascii="Calibri" w:hAnsi="Calibri" w:cs="Calibri"/>
          <w:sz w:val="18"/>
          <w:szCs w:val="18"/>
        </w:rPr>
        <w:id w:val="-475296254"/>
        <w:docPartObj>
          <w:docPartGallery w:val="Page Numbers (Bottom of Page)"/>
          <w:docPartUnique/>
        </w:docPartObj>
      </w:sdtPr>
      <w:sdtEndPr/>
      <w:sdtContent>
        <w:r w:rsidR="005C1431" w:rsidRPr="00D469B7">
          <w:rPr>
            <w:rFonts w:ascii="Calibri" w:hAnsi="Calibri" w:cs="Calibri"/>
            <w:sz w:val="18"/>
            <w:szCs w:val="18"/>
          </w:rPr>
          <w:fldChar w:fldCharType="begin"/>
        </w:r>
        <w:r w:rsidR="005C1431" w:rsidRPr="00D469B7">
          <w:rPr>
            <w:rFonts w:ascii="Calibri" w:hAnsi="Calibri" w:cs="Calibri"/>
            <w:sz w:val="18"/>
            <w:szCs w:val="18"/>
          </w:rPr>
          <w:instrText>PAGE   \* MERGEFORMAT</w:instrText>
        </w:r>
        <w:r w:rsidR="005C1431" w:rsidRPr="00D469B7">
          <w:rPr>
            <w:rFonts w:ascii="Calibri" w:hAnsi="Calibri" w:cs="Calibri"/>
            <w:sz w:val="18"/>
            <w:szCs w:val="18"/>
          </w:rPr>
          <w:fldChar w:fldCharType="separate"/>
        </w:r>
        <w:r w:rsidR="005C1431" w:rsidRPr="00D469B7">
          <w:rPr>
            <w:rFonts w:ascii="Calibri" w:hAnsi="Calibri" w:cs="Calibri"/>
            <w:sz w:val="18"/>
            <w:szCs w:val="18"/>
          </w:rPr>
          <w:t>2</w:t>
        </w:r>
        <w:r w:rsidR="005C1431" w:rsidRPr="00D469B7">
          <w:rPr>
            <w:rFonts w:ascii="Calibri" w:hAnsi="Calibri" w:cs="Calibri"/>
            <w:sz w:val="18"/>
            <w:szCs w:val="18"/>
          </w:rPr>
          <w:fldChar w:fldCharType="end"/>
        </w:r>
      </w:sdtContent>
    </w:sdt>
  </w:p>
  <w:p w14:paraId="05BE659E"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EndPr/>
    <w:sdtContent>
      <w:p w14:paraId="40D55F9E"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4C205BE"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E4B93A" w14:textId="77777777" w:rsidR="00AA3FE5" w:rsidRDefault="00AA3FE5">
      <w:r>
        <w:separator/>
      </w:r>
    </w:p>
  </w:footnote>
  <w:footnote w:type="continuationSeparator" w:id="0">
    <w:p w14:paraId="09F664CF" w14:textId="77777777" w:rsidR="00AA3FE5" w:rsidRDefault="00AA3FE5">
      <w:r>
        <w:continuationSeparator/>
      </w:r>
    </w:p>
  </w:footnote>
  <w:footnote w:id="1">
    <w:p w14:paraId="7B9E3967" w14:textId="0EC335AB" w:rsidR="00FE4492" w:rsidRPr="00062BE2" w:rsidRDefault="00FE4492" w:rsidP="00FE4492">
      <w:pPr>
        <w:pStyle w:val="Voetnoottekst"/>
        <w:rPr>
          <w:rFonts w:cs="Arial"/>
          <w:sz w:val="18"/>
          <w:szCs w:val="18"/>
        </w:rPr>
      </w:pPr>
      <w:r w:rsidRPr="00062BE2">
        <w:rPr>
          <w:rStyle w:val="Voetnootmarkering"/>
          <w:rFonts w:cs="Arial"/>
          <w:sz w:val="16"/>
          <w:szCs w:val="16"/>
        </w:rPr>
        <w:footnoteRef/>
      </w:r>
      <w:r w:rsidRPr="00062BE2">
        <w:rPr>
          <w:rFonts w:cs="Arial"/>
          <w:sz w:val="16"/>
          <w:szCs w:val="16"/>
        </w:rPr>
        <w:t xml:space="preserve"> Indien er sprake is van een combinatie dienen alle deelnemers in de combinatie (de </w:t>
      </w:r>
      <w:proofErr w:type="spellStart"/>
      <w:r w:rsidRPr="00062BE2">
        <w:rPr>
          <w:rFonts w:cs="Arial"/>
          <w:sz w:val="16"/>
          <w:szCs w:val="16"/>
        </w:rPr>
        <w:t>combinanten</w:t>
      </w:r>
      <w:proofErr w:type="spellEnd"/>
      <w:r w:rsidRPr="00062BE2">
        <w:rPr>
          <w:rFonts w:cs="Arial"/>
          <w:sz w:val="16"/>
          <w:szCs w:val="16"/>
        </w:rPr>
        <w:t xml:space="preserve">) deze verklaring in te vullen.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9494FC1" w14:textId="77777777" w:rsidTr="0023628B">
      <w:trPr>
        <w:cantSplit/>
        <w:trHeight w:val="397"/>
      </w:trPr>
      <w:tc>
        <w:tcPr>
          <w:tcW w:w="1418" w:type="dxa"/>
          <w:shd w:val="clear" w:color="auto" w:fill="auto"/>
        </w:tcPr>
        <w:p w14:paraId="332396EF" w14:textId="77777777" w:rsidR="00713A38" w:rsidRDefault="00713A38" w:rsidP="0023628B">
          <w:pPr>
            <w:pStyle w:val="Koptekst"/>
          </w:pPr>
        </w:p>
      </w:tc>
      <w:tc>
        <w:tcPr>
          <w:tcW w:w="10490" w:type="dxa"/>
          <w:shd w:val="clear" w:color="auto" w:fill="auto"/>
        </w:tcPr>
        <w:p w14:paraId="77621840" w14:textId="77777777" w:rsidR="00713A38" w:rsidRDefault="00713A38" w:rsidP="0023628B">
          <w:pPr>
            <w:pStyle w:val="Koptekst"/>
          </w:pPr>
        </w:p>
      </w:tc>
    </w:tr>
    <w:tr w:rsidR="00713A38" w14:paraId="32C21392" w14:textId="77777777" w:rsidTr="0023628B">
      <w:trPr>
        <w:cantSplit/>
        <w:trHeight w:hRule="exact" w:val="737"/>
      </w:trPr>
      <w:tc>
        <w:tcPr>
          <w:tcW w:w="1418" w:type="dxa"/>
          <w:shd w:val="clear" w:color="auto" w:fill="auto"/>
        </w:tcPr>
        <w:p w14:paraId="5C85665E" w14:textId="77777777" w:rsidR="00713A38" w:rsidRDefault="00713A38" w:rsidP="0023628B">
          <w:pPr>
            <w:pStyle w:val="Koptekst"/>
          </w:pPr>
        </w:p>
      </w:tc>
      <w:tc>
        <w:tcPr>
          <w:tcW w:w="10490" w:type="dxa"/>
          <w:shd w:val="clear" w:color="auto" w:fill="auto"/>
        </w:tcPr>
        <w:p w14:paraId="04B51A64" w14:textId="77777777" w:rsidR="00713A38" w:rsidRDefault="00713A38" w:rsidP="0023628B">
          <w:pPr>
            <w:pStyle w:val="Koptekst"/>
          </w:pPr>
        </w:p>
      </w:tc>
    </w:tr>
  </w:tbl>
  <w:p w14:paraId="5A758614" w14:textId="1749316B"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F8612" w14:textId="774EA7EA" w:rsidR="00713A38" w:rsidRDefault="007D3B36">
    <w:pPr>
      <w:pStyle w:val="Koptekst"/>
    </w:pPr>
    <w:r w:rsidRPr="007310A0">
      <w:rPr>
        <w:noProof/>
      </w:rPr>
      <w:drawing>
        <wp:anchor distT="0" distB="0" distL="114300" distR="114300" simplePos="0" relativeHeight="251659264" behindDoc="0" locked="0" layoutInCell="1" allowOverlap="1" wp14:anchorId="1F8CADC0" wp14:editId="109217CA">
          <wp:simplePos x="0" y="0"/>
          <wp:positionH relativeFrom="column">
            <wp:posOffset>4596813</wp:posOffset>
          </wp:positionH>
          <wp:positionV relativeFrom="paragraph">
            <wp:posOffset>293513</wp:posOffset>
          </wp:positionV>
          <wp:extent cx="1922145" cy="660400"/>
          <wp:effectExtent l="0" t="0" r="1905" b="6350"/>
          <wp:wrapSquare wrapText="bothSides"/>
          <wp:docPr id="322274267" name="Afbeelding 1" descr="Afbeelding met Lettertype, tekst,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56880" name="Afbeelding 1" descr="Afbeelding met Lettertype, tekst,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922145" cy="66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25E3785" w14:textId="77777777" w:rsidTr="002D1748">
      <w:trPr>
        <w:trHeight w:hRule="exact" w:val="340"/>
      </w:trPr>
      <w:tc>
        <w:tcPr>
          <w:tcW w:w="1144" w:type="dxa"/>
          <w:shd w:val="clear" w:color="auto" w:fill="auto"/>
        </w:tcPr>
        <w:p w14:paraId="4A15A2AB" w14:textId="77777777" w:rsidR="00713A38" w:rsidRDefault="00713A38" w:rsidP="002D1748">
          <w:pPr>
            <w:pStyle w:val="Kenmerk"/>
          </w:pPr>
        </w:p>
      </w:tc>
      <w:tc>
        <w:tcPr>
          <w:tcW w:w="10763" w:type="dxa"/>
          <w:shd w:val="clear" w:color="auto" w:fill="auto"/>
        </w:tcPr>
        <w:p w14:paraId="3B0E65A5" w14:textId="77777777" w:rsidR="00713A38" w:rsidRDefault="00713A38" w:rsidP="002D1748">
          <w:pPr>
            <w:pStyle w:val="Kenmerk"/>
          </w:pPr>
        </w:p>
      </w:tc>
    </w:tr>
  </w:tbl>
  <w:p w14:paraId="6384B538" w14:textId="3D5F97A4"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BA14855"/>
    <w:multiLevelType w:val="hybridMultilevel"/>
    <w:tmpl w:val="73923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9281841">
    <w:abstractNumId w:val="2"/>
  </w:num>
  <w:num w:numId="2" w16cid:durableId="549347151">
    <w:abstractNumId w:val="1"/>
  </w:num>
  <w:num w:numId="3" w16cid:durableId="1823036803">
    <w:abstractNumId w:val="0"/>
  </w:num>
  <w:num w:numId="4" w16cid:durableId="1346126510">
    <w:abstractNumId w:val="3"/>
  </w:num>
  <w:num w:numId="5" w16cid:durableId="1339651799">
    <w:abstractNumId w:val="7"/>
  </w:num>
  <w:num w:numId="6" w16cid:durableId="625694481">
    <w:abstractNumId w:val="7"/>
  </w:num>
  <w:num w:numId="7" w16cid:durableId="1564490825">
    <w:abstractNumId w:val="7"/>
  </w:num>
  <w:num w:numId="8" w16cid:durableId="758870141">
    <w:abstractNumId w:val="7"/>
  </w:num>
  <w:num w:numId="9" w16cid:durableId="2016760516">
    <w:abstractNumId w:val="6"/>
  </w:num>
  <w:num w:numId="10" w16cid:durableId="735201669">
    <w:abstractNumId w:val="6"/>
  </w:num>
  <w:num w:numId="11" w16cid:durableId="784079169">
    <w:abstractNumId w:val="7"/>
  </w:num>
  <w:num w:numId="12" w16cid:durableId="477842395">
    <w:abstractNumId w:val="7"/>
  </w:num>
  <w:num w:numId="13" w16cid:durableId="493758969">
    <w:abstractNumId w:val="7"/>
  </w:num>
  <w:num w:numId="14" w16cid:durableId="766509233">
    <w:abstractNumId w:val="8"/>
  </w:num>
  <w:num w:numId="15" w16cid:durableId="1754860853">
    <w:abstractNumId w:val="9"/>
  </w:num>
  <w:num w:numId="16" w16cid:durableId="241524503">
    <w:abstractNumId w:val="4"/>
  </w:num>
  <w:num w:numId="17" w16cid:durableId="90783696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2"/>
    <w:rsid w:val="000221F4"/>
    <w:rsid w:val="000338BE"/>
    <w:rsid w:val="00036918"/>
    <w:rsid w:val="00045278"/>
    <w:rsid w:val="00062BE2"/>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46FD5"/>
    <w:rsid w:val="00153860"/>
    <w:rsid w:val="00155D2D"/>
    <w:rsid w:val="001737AD"/>
    <w:rsid w:val="00193FA0"/>
    <w:rsid w:val="001A1C14"/>
    <w:rsid w:val="001B1F7E"/>
    <w:rsid w:val="001C5E61"/>
    <w:rsid w:val="001D450F"/>
    <w:rsid w:val="001E2B72"/>
    <w:rsid w:val="001E2D3E"/>
    <w:rsid w:val="002173D8"/>
    <w:rsid w:val="00222D71"/>
    <w:rsid w:val="002304A9"/>
    <w:rsid w:val="0023628B"/>
    <w:rsid w:val="00245C63"/>
    <w:rsid w:val="00247A23"/>
    <w:rsid w:val="002644B1"/>
    <w:rsid w:val="00270385"/>
    <w:rsid w:val="002936E3"/>
    <w:rsid w:val="00294087"/>
    <w:rsid w:val="002960F9"/>
    <w:rsid w:val="002A16DF"/>
    <w:rsid w:val="002D1748"/>
    <w:rsid w:val="002D674A"/>
    <w:rsid w:val="002E0806"/>
    <w:rsid w:val="002E1D90"/>
    <w:rsid w:val="002E48FD"/>
    <w:rsid w:val="002F4685"/>
    <w:rsid w:val="003018AB"/>
    <w:rsid w:val="00317079"/>
    <w:rsid w:val="003369A3"/>
    <w:rsid w:val="00352E6E"/>
    <w:rsid w:val="00370A69"/>
    <w:rsid w:val="00373C81"/>
    <w:rsid w:val="003867FA"/>
    <w:rsid w:val="003A4A36"/>
    <w:rsid w:val="003E0A90"/>
    <w:rsid w:val="00413744"/>
    <w:rsid w:val="0042259D"/>
    <w:rsid w:val="004317A3"/>
    <w:rsid w:val="00444721"/>
    <w:rsid w:val="00454906"/>
    <w:rsid w:val="00464D2A"/>
    <w:rsid w:val="00471103"/>
    <w:rsid w:val="0049169D"/>
    <w:rsid w:val="004A2836"/>
    <w:rsid w:val="004E2A0A"/>
    <w:rsid w:val="004E2F3F"/>
    <w:rsid w:val="004F2305"/>
    <w:rsid w:val="00543508"/>
    <w:rsid w:val="00544872"/>
    <w:rsid w:val="00547595"/>
    <w:rsid w:val="005576FD"/>
    <w:rsid w:val="005619EA"/>
    <w:rsid w:val="00572F4A"/>
    <w:rsid w:val="00573DEF"/>
    <w:rsid w:val="005769AD"/>
    <w:rsid w:val="00595803"/>
    <w:rsid w:val="00597891"/>
    <w:rsid w:val="005B1943"/>
    <w:rsid w:val="005B6D4C"/>
    <w:rsid w:val="005C1431"/>
    <w:rsid w:val="005D04E3"/>
    <w:rsid w:val="005D4605"/>
    <w:rsid w:val="006019E7"/>
    <w:rsid w:val="006029F6"/>
    <w:rsid w:val="00607BCF"/>
    <w:rsid w:val="006114DD"/>
    <w:rsid w:val="00612F23"/>
    <w:rsid w:val="006139E7"/>
    <w:rsid w:val="00624F57"/>
    <w:rsid w:val="00625A55"/>
    <w:rsid w:val="006270D4"/>
    <w:rsid w:val="006445DE"/>
    <w:rsid w:val="00644793"/>
    <w:rsid w:val="00646A92"/>
    <w:rsid w:val="00657D34"/>
    <w:rsid w:val="00663D80"/>
    <w:rsid w:val="00665F82"/>
    <w:rsid w:val="0066705F"/>
    <w:rsid w:val="00675DFF"/>
    <w:rsid w:val="006B0E21"/>
    <w:rsid w:val="006D7F5E"/>
    <w:rsid w:val="00704C08"/>
    <w:rsid w:val="00713A38"/>
    <w:rsid w:val="00723DDF"/>
    <w:rsid w:val="00752E48"/>
    <w:rsid w:val="00780498"/>
    <w:rsid w:val="00781755"/>
    <w:rsid w:val="007825BE"/>
    <w:rsid w:val="007839C9"/>
    <w:rsid w:val="007D21F3"/>
    <w:rsid w:val="007D3B36"/>
    <w:rsid w:val="007D4666"/>
    <w:rsid w:val="007F2783"/>
    <w:rsid w:val="00815F61"/>
    <w:rsid w:val="00816AF9"/>
    <w:rsid w:val="008320BC"/>
    <w:rsid w:val="0084090D"/>
    <w:rsid w:val="00844BEB"/>
    <w:rsid w:val="00851215"/>
    <w:rsid w:val="00854D25"/>
    <w:rsid w:val="0085611E"/>
    <w:rsid w:val="008702E6"/>
    <w:rsid w:val="008760CE"/>
    <w:rsid w:val="0088501C"/>
    <w:rsid w:val="008A09B5"/>
    <w:rsid w:val="008A0A7D"/>
    <w:rsid w:val="008B775D"/>
    <w:rsid w:val="008D33C4"/>
    <w:rsid w:val="008D4C91"/>
    <w:rsid w:val="008E2206"/>
    <w:rsid w:val="008E278A"/>
    <w:rsid w:val="00905574"/>
    <w:rsid w:val="00907863"/>
    <w:rsid w:val="00911E57"/>
    <w:rsid w:val="0091234D"/>
    <w:rsid w:val="00923CEE"/>
    <w:rsid w:val="009246DA"/>
    <w:rsid w:val="00926422"/>
    <w:rsid w:val="00930C49"/>
    <w:rsid w:val="009325FB"/>
    <w:rsid w:val="00961CCB"/>
    <w:rsid w:val="00967E22"/>
    <w:rsid w:val="009742A8"/>
    <w:rsid w:val="00982DBD"/>
    <w:rsid w:val="00993528"/>
    <w:rsid w:val="009A0D2B"/>
    <w:rsid w:val="009B5BA2"/>
    <w:rsid w:val="009C5116"/>
    <w:rsid w:val="009C72F0"/>
    <w:rsid w:val="009D102C"/>
    <w:rsid w:val="009F1BCA"/>
    <w:rsid w:val="009F46C3"/>
    <w:rsid w:val="009F6175"/>
    <w:rsid w:val="00A15FFA"/>
    <w:rsid w:val="00A1688D"/>
    <w:rsid w:val="00A20FF7"/>
    <w:rsid w:val="00A254C8"/>
    <w:rsid w:val="00A323A8"/>
    <w:rsid w:val="00A34A14"/>
    <w:rsid w:val="00A51985"/>
    <w:rsid w:val="00A53B15"/>
    <w:rsid w:val="00A55EEA"/>
    <w:rsid w:val="00A56C97"/>
    <w:rsid w:val="00A77031"/>
    <w:rsid w:val="00A96A06"/>
    <w:rsid w:val="00AA38FE"/>
    <w:rsid w:val="00AA3FE5"/>
    <w:rsid w:val="00AD3DF5"/>
    <w:rsid w:val="00AF1471"/>
    <w:rsid w:val="00AF48F9"/>
    <w:rsid w:val="00B13A1B"/>
    <w:rsid w:val="00B413AE"/>
    <w:rsid w:val="00B4408E"/>
    <w:rsid w:val="00B47772"/>
    <w:rsid w:val="00B550B9"/>
    <w:rsid w:val="00B731E4"/>
    <w:rsid w:val="00B77818"/>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847D2"/>
    <w:rsid w:val="00CA14F4"/>
    <w:rsid w:val="00CC406D"/>
    <w:rsid w:val="00CD018B"/>
    <w:rsid w:val="00D05FC7"/>
    <w:rsid w:val="00D17E42"/>
    <w:rsid w:val="00D40560"/>
    <w:rsid w:val="00D4268A"/>
    <w:rsid w:val="00D469B7"/>
    <w:rsid w:val="00D54DEA"/>
    <w:rsid w:val="00D57B19"/>
    <w:rsid w:val="00D77EC5"/>
    <w:rsid w:val="00D8453C"/>
    <w:rsid w:val="00DA7EF0"/>
    <w:rsid w:val="00DB7B72"/>
    <w:rsid w:val="00DC210E"/>
    <w:rsid w:val="00DC3AD8"/>
    <w:rsid w:val="00DC7A91"/>
    <w:rsid w:val="00DD1C06"/>
    <w:rsid w:val="00DE27F7"/>
    <w:rsid w:val="00E225D2"/>
    <w:rsid w:val="00E70C32"/>
    <w:rsid w:val="00E83488"/>
    <w:rsid w:val="00E83B82"/>
    <w:rsid w:val="00E9456E"/>
    <w:rsid w:val="00EA4759"/>
    <w:rsid w:val="00EC37DC"/>
    <w:rsid w:val="00EC3AD8"/>
    <w:rsid w:val="00EC4BC5"/>
    <w:rsid w:val="00ED3122"/>
    <w:rsid w:val="00ED3DEB"/>
    <w:rsid w:val="00ED6943"/>
    <w:rsid w:val="00F02071"/>
    <w:rsid w:val="00F10F4C"/>
    <w:rsid w:val="00F2319F"/>
    <w:rsid w:val="00F23CC1"/>
    <w:rsid w:val="00F349BD"/>
    <w:rsid w:val="00F46E1D"/>
    <w:rsid w:val="00F524CB"/>
    <w:rsid w:val="00F70DCF"/>
    <w:rsid w:val="00F860AD"/>
    <w:rsid w:val="00F92976"/>
    <w:rsid w:val="00F97258"/>
    <w:rsid w:val="00FA5214"/>
    <w:rsid w:val="00FA6B78"/>
    <w:rsid w:val="00FC7A75"/>
    <w:rsid w:val="00FE4492"/>
    <w:rsid w:val="00FE70DA"/>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2A4B4"/>
  <w15:chartTrackingRefBased/>
  <w15:docId w15:val="{01DD7918-C43C-44EE-BB1D-4BEB5FAB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rsid w:val="00A254C8"/>
    <w:pPr>
      <w:tabs>
        <w:tab w:val="center" w:pos="4513"/>
        <w:tab w:val="right" w:pos="9026"/>
      </w:tabs>
    </w:pPr>
  </w:style>
  <w:style w:type="character" w:customStyle="1" w:styleId="VoettekstChar">
    <w:name w:val="Voettekst Char"/>
    <w:link w:val="Voettekst"/>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Voetnoottekst">
    <w:name w:val="footnote text"/>
    <w:basedOn w:val="Standaard"/>
    <w:link w:val="VoetnoottekstChar"/>
    <w:semiHidden/>
    <w:unhideWhenUsed/>
    <w:rsid w:val="00E83B82"/>
    <w:pPr>
      <w:spacing w:line="240" w:lineRule="auto"/>
    </w:pPr>
  </w:style>
  <w:style w:type="character" w:customStyle="1" w:styleId="VoetnoottekstChar">
    <w:name w:val="Voetnoottekst Char"/>
    <w:basedOn w:val="Standaardalinea-lettertype"/>
    <w:link w:val="Voetnoottekst"/>
    <w:semiHidden/>
    <w:rsid w:val="00E83B82"/>
    <w:rPr>
      <w:rFonts w:ascii="Arial" w:hAnsi="Arial"/>
      <w:lang w:eastAsia="en-US"/>
    </w:rPr>
  </w:style>
  <w:style w:type="character" w:styleId="Voetnootmarkering">
    <w:name w:val="footnote reference"/>
    <w:basedOn w:val="Standaardalinea-lettertype"/>
    <w:semiHidden/>
    <w:unhideWhenUsed/>
    <w:rsid w:val="00E83B82"/>
    <w:rPr>
      <w:vertAlign w:val="superscript"/>
    </w:rPr>
  </w:style>
  <w:style w:type="paragraph" w:styleId="Normaalweb">
    <w:name w:val="Normal (Web)"/>
    <w:basedOn w:val="Standaard"/>
    <w:uiPriority w:val="99"/>
    <w:unhideWhenUsed/>
    <w:rsid w:val="009F46C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8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ompetterMarije\SSC%20ONS\SSCONSBranding%20-%20SSCONS%20Sjablonen\Leeg%20document%20met%20kop-%20en%20voettek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3de7a28d-0e51-47b3-a88f-26eaea3d2395"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F676EEF604120D498B332CFE148AFBF3" ma:contentTypeVersion="8" ma:contentTypeDescription="Een nieuw document maken." ma:contentTypeScope="" ma:versionID="ec9f0907b4feb4fa4f042c88348a06fc">
  <xsd:schema xmlns:xsd="http://www.w3.org/2001/XMLSchema" xmlns:xs="http://www.w3.org/2001/XMLSchema" xmlns:p="http://schemas.microsoft.com/office/2006/metadata/properties" xmlns:ns2="7b8e2560-c1dc-4fd5-8e19-167cab1167de" xmlns:ns3="ec7c9560-90bf-4ccd-abce-56aa4bf5e5cb" xmlns:ns4="453422c2-fb6b-41ad-8e6a-d0a9e63185cc" targetNamespace="http://schemas.microsoft.com/office/2006/metadata/properties" ma:root="true" ma:fieldsID="cf0b4f2b44a8906b64cd384b930eb8e8" ns2:_="" ns3:_="" ns4:_="">
    <xsd:import namespace="7b8e2560-c1dc-4fd5-8e19-167cab1167de"/>
    <xsd:import namespace="ec7c9560-90bf-4ccd-abce-56aa4bf5e5cb"/>
    <xsd:import namespace="453422c2-fb6b-41ad-8e6a-d0a9e63185cc"/>
    <xsd:element name="properties">
      <xsd:complexType>
        <xsd:sequence>
          <xsd:element name="documentManagement">
            <xsd:complexType>
              <xsd:all>
                <xsd:element ref="ns2:k080ba008343413b878a77dd7f39b4a8" minOccurs="0"/>
                <xsd:element ref="ns2:TaxCatchAll" minOccurs="0"/>
                <xsd:element ref="ns2:TaxCatchAllLabel" minOccurs="0"/>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e2560-c1dc-4fd5-8e19-167cab1167de" elementFormDefault="qualified">
    <xsd:import namespace="http://schemas.microsoft.com/office/2006/documentManagement/types"/>
    <xsd:import namespace="http://schemas.microsoft.com/office/infopath/2007/PartnerControls"/>
    <xsd:element name="k080ba008343413b878a77dd7f39b4a8" ma:index="8" nillable="true" ma:taxonomy="true" ma:internalName="k080ba008343413b878a77dd7f39b4a8" ma:taxonomyFieldName="OPPS_x0020_Trefwoorden" ma:displayName="OPPS Trefwoorden" ma:default="" ma:fieldId="{4080ba00-8343-413b-878a-77dd7f39b4a8}" ma:taxonomyMulti="true" ma:sspId="3de7a28d-0e51-47b3-a88f-26eaea3d2395" ma:termSetId="31750006-e7dc-4711-a28b-f1542db294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b16dc23c-1ae3-42fb-9d2e-4ecd7c61efd5}" ma:internalName="TaxCatchAll" ma:showField="CatchAllData" ma:web="453422c2-fb6b-41ad-8e6a-d0a9e63185c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16dc23c-1ae3-42fb-9d2e-4ecd7c61efd5}" ma:internalName="TaxCatchAllLabel" ma:readOnly="true" ma:showField="CatchAllDataLabel" ma:web="453422c2-fb6b-41ad-8e6a-d0a9e63185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7c9560-90bf-4ccd-abce-56aa4bf5e5cb"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3422c2-fb6b-41ad-8e6a-d0a9e63185cc"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b8e2560-c1dc-4fd5-8e19-167cab1167de" xsi:nil="true"/>
    <k080ba008343413b878a77dd7f39b4a8 xmlns="7b8e2560-c1dc-4fd5-8e19-167cab1167de">
      <Terms xmlns="http://schemas.microsoft.com/office/infopath/2007/PartnerControls"/>
    </k080ba008343413b878a77dd7f39b4a8>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CF5F0-A6E2-4A8D-BA42-F9C59B3F97F7}">
  <ds:schemaRefs>
    <ds:schemaRef ds:uri="Microsoft.SharePoint.Taxonomy.ContentTypeSync"/>
  </ds:schemaRefs>
</ds:datastoreItem>
</file>

<file path=customXml/itemProps2.xml><?xml version="1.0" encoding="utf-8"?>
<ds:datastoreItem xmlns:ds="http://schemas.openxmlformats.org/officeDocument/2006/customXml" ds:itemID="{BEC7DE0E-0125-48C2-9DFB-65FB663C2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e2560-c1dc-4fd5-8e19-167cab1167de"/>
    <ds:schemaRef ds:uri="ec7c9560-90bf-4ccd-abce-56aa4bf5e5cb"/>
    <ds:schemaRef ds:uri="453422c2-fb6b-41ad-8e6a-d0a9e6318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4F586629-AE00-475E-A377-6C216057BF35}">
  <ds:schemaRefs>
    <ds:schemaRef ds:uri="http://purl.org/dc/terms/"/>
    <ds:schemaRef ds:uri="http://schemas.microsoft.com/office/2006/documentManagement/types"/>
    <ds:schemaRef ds:uri="http://purl.org/dc/elements/1.1/"/>
    <ds:schemaRef ds:uri="ec7c9560-90bf-4ccd-abce-56aa4bf5e5cb"/>
    <ds:schemaRef ds:uri="7b8e2560-c1dc-4fd5-8e19-167cab1167de"/>
    <ds:schemaRef ds:uri="http://schemas.microsoft.com/office/infopath/2007/PartnerControls"/>
    <ds:schemaRef ds:uri="http://schemas.openxmlformats.org/package/2006/metadata/core-properties"/>
    <ds:schemaRef ds:uri="453422c2-fb6b-41ad-8e6a-d0a9e63185cc"/>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 document met kop- en voettekst</Template>
  <TotalTime>11</TotalTime>
  <Pages>1</Pages>
  <Words>252</Words>
  <Characters>1436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SSC Ons</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 de Leeuw, Karin van</dc:creator>
  <cp:keywords/>
  <dc:description/>
  <cp:lastModifiedBy>Leon Kool</cp:lastModifiedBy>
  <cp:revision>19</cp:revision>
  <cp:lastPrinted>2019-01-04T09:57:00Z</cp:lastPrinted>
  <dcterms:created xsi:type="dcterms:W3CDTF">2022-10-03T11:45:00Z</dcterms:created>
  <dcterms:modified xsi:type="dcterms:W3CDTF">2024-06-03T08:32:00Z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0x010100F676EEF604120D498B332CFE148AFBF3</vt:lpwstr>
  </property>
  <property fmtid="{D5CDD505-2E9C-101B-9397-08002B2CF9AE}" pid="3" name="_dlc_DocIdItemGuid">
    <vt:lpwstr>da7d071a-2495-49db-bb3d-73e2ab840001</vt:lpwstr>
  </property>
  <property fmtid="{D5CDD505-2E9C-101B-9397-08002B2CF9AE}" pid="4" name="MediaServiceImageTags">
    <vt:lpwstr/>
  </property>
  <property fmtid="{D5CDD505-2E9C-101B-9397-08002B2CF9AE}" pid="5" name="Order">
    <vt:r8>10100</vt:r8>
  </property>
  <property fmtid="{D5CDD505-2E9C-101B-9397-08002B2CF9AE}" pid="6" name="xd_Signature">
    <vt:bool>false</vt:bool>
  </property>
  <property fmtid="{D5CDD505-2E9C-101B-9397-08002B2CF9AE}" pid="7" name="xd_ProgID">
    <vt:lpwstr/>
  </property>
  <property fmtid="{D5CDD505-2E9C-101B-9397-08002B2CF9AE}" pid="8" name="OPPS Trefwoorden">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