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DE413F" w:rsidRDefault="00B33AB8" w:rsidP="000A577E">
      <w:pPr>
        <w:pStyle w:val="Kop2"/>
        <w:spacing w:line="360" w:lineRule="auto"/>
        <w:rPr>
          <w:sz w:val="24"/>
          <w:szCs w:val="24"/>
        </w:rPr>
      </w:pPr>
      <w:bookmarkStart w:id="0" w:name="_Toc15568019"/>
      <w:bookmarkStart w:id="1" w:name="_Toc24549932"/>
      <w:r w:rsidRPr="00DE413F">
        <w:rPr>
          <w:sz w:val="24"/>
          <w:szCs w:val="24"/>
        </w:rPr>
        <w:t>Bijlage 3</w:t>
      </w:r>
      <w:r w:rsidR="00DE413F">
        <w:rPr>
          <w:sz w:val="24"/>
          <w:szCs w:val="24"/>
        </w:rPr>
        <w:t>a</w:t>
      </w:r>
      <w:r w:rsidR="00DE61A4" w:rsidRPr="00DE413F">
        <w:rPr>
          <w:sz w:val="24"/>
          <w:szCs w:val="24"/>
        </w:rPr>
        <w:tab/>
      </w:r>
      <w:r w:rsidR="000A577E" w:rsidRPr="00DE413F">
        <w:rPr>
          <w:sz w:val="24"/>
          <w:szCs w:val="24"/>
        </w:rPr>
        <w:t xml:space="preserve"> </w:t>
      </w:r>
      <w:r w:rsidR="00DE61A4" w:rsidRPr="00DE413F">
        <w:rPr>
          <w:sz w:val="24"/>
          <w:szCs w:val="24"/>
        </w:rPr>
        <w:t>Inschrijvingsbiljet</w:t>
      </w:r>
      <w:bookmarkEnd w:id="0"/>
      <w:bookmarkEnd w:id="1"/>
    </w:p>
    <w:p w:rsidR="00DE61A4" w:rsidRDefault="00DE61A4" w:rsidP="000A577E">
      <w:pPr>
        <w:pStyle w:val="broodtekst"/>
        <w:spacing w:line="36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proofErr w:type="gramStart"/>
      <w:r w:rsidRPr="00940EA5">
        <w:t>gevestigd</w:t>
      </w:r>
      <w:proofErr w:type="gramEnd"/>
      <w:r w:rsidRPr="00940EA5">
        <w:t xml:space="preserve">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proofErr w:type="gramStart"/>
      <w:r w:rsidRPr="00940EA5">
        <w:t>nummer</w:t>
      </w:r>
      <w:proofErr w:type="gramEnd"/>
      <w:r w:rsidRPr="00940EA5">
        <w:t xml:space="preserve"> van Inschrijving in het handelsregister,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r>
      <w:proofErr w:type="gramStart"/>
      <w:r w:rsidRPr="00940EA5">
        <w:t>gevestigd</w:t>
      </w:r>
      <w:proofErr w:type="gramEnd"/>
      <w:r w:rsidRPr="00940EA5">
        <w:t xml:space="preserve">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proofErr w:type="gramStart"/>
      <w:r w:rsidRPr="00940EA5">
        <w:t>nummer</w:t>
      </w:r>
      <w:proofErr w:type="gramEnd"/>
      <w:r w:rsidRPr="00940EA5">
        <w:t xml:space="preserve"> van Inschrijving in het handelsregister,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proofErr w:type="gramStart"/>
      <w:r w:rsidRPr="00940EA5">
        <w:t>verklaart</w:t>
      </w:r>
      <w:proofErr w:type="gramEnd"/>
      <w:r w:rsidRPr="00940EA5">
        <w:t xml:space="preserve"> (verklaren) zich door ondertekening dezes bereid de uitvoering van </w:t>
      </w:r>
      <w:r w:rsidR="000A577E" w:rsidRPr="000A577E">
        <w:t>zaaknummer</w:t>
      </w:r>
      <w:r w:rsidR="000A577E">
        <w:t xml:space="preserve"> 31192869</w:t>
      </w:r>
      <w:r w:rsidR="007B210E">
        <w:t xml:space="preserve">, perceel ________________ </w:t>
      </w:r>
      <w:r w:rsidRPr="00940EA5">
        <w:t xml:space="preserve">voor het </w:t>
      </w:r>
      <w:r>
        <w:t>uitvoeren van</w:t>
      </w:r>
      <w:r w:rsidR="000A577E">
        <w:t xml:space="preserve"> Dienstverlening op gebied van Inhuur HR-professionals </w:t>
      </w:r>
      <w:r w:rsidR="0087090F">
        <w:t>zoals omschreven in dit</w:t>
      </w:r>
      <w:r w:rsidRPr="00940EA5">
        <w:t xml:space="preserve"> </w:t>
      </w:r>
      <w:r>
        <w:t>Beschrijvend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proofErr w:type="gramStart"/>
      <w:r w:rsidRPr="00940EA5">
        <w:t>aan</w:t>
      </w:r>
      <w:proofErr w:type="gramEnd"/>
      <w:r w:rsidRPr="00940EA5">
        <w:t xml:space="preserve"> te nemen voor een Totale aanneemsom per jaar</w:t>
      </w:r>
      <w:r>
        <w:t xml:space="preserve"> (Inschrijfprijs)</w:t>
      </w:r>
      <w:r w:rsidRPr="00940EA5">
        <w:t>, de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0A577E" w:rsidRDefault="000A577E" w:rsidP="0087090F">
      <w:pPr>
        <w:tabs>
          <w:tab w:val="left" w:pos="227"/>
          <w:tab w:val="left" w:pos="454"/>
          <w:tab w:val="left" w:pos="680"/>
        </w:tabs>
        <w:autoSpaceDE w:val="0"/>
        <w:autoSpaceDN w:val="0"/>
        <w:adjustRightInd w:val="0"/>
        <w:spacing w:line="240" w:lineRule="auto"/>
        <w:rPr>
          <w:szCs w:val="20"/>
        </w:rPr>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w:t>
      </w:r>
      <w:r w:rsidR="000A577E">
        <w:rPr>
          <w:szCs w:val="20"/>
        </w:rPr>
        <w:t>b</w:t>
      </w:r>
      <w:r w:rsidR="0087090F" w:rsidRPr="0087090F">
        <w:rPr>
          <w:szCs w:val="20"/>
        </w:rPr>
        <w:t xml:space="preserve"> (</w:t>
      </w:r>
      <w:r w:rsidR="000A577E">
        <w:rPr>
          <w:szCs w:val="20"/>
        </w:rPr>
        <w:t>P</w:t>
      </w:r>
      <w:r w:rsidR="0087090F" w:rsidRPr="0087090F">
        <w:rPr>
          <w:szCs w:val="20"/>
        </w:rPr>
        <w:t>rijsinvulformulier in Excel format) dien</w:t>
      </w:r>
      <w:r w:rsidR="000A577E">
        <w:rPr>
          <w:szCs w:val="20"/>
        </w:rPr>
        <w:t xml:space="preserve">t </w:t>
      </w:r>
      <w:r w:rsidR="00F130CA">
        <w:rPr>
          <w:szCs w:val="20"/>
        </w:rPr>
        <w:t xml:space="preserve">de </w:t>
      </w:r>
      <w:r w:rsidR="000A577E">
        <w:rPr>
          <w:szCs w:val="20"/>
        </w:rPr>
        <w:t xml:space="preserve">Inschrijver de verschillende </w:t>
      </w:r>
      <w:r w:rsidR="0087090F" w:rsidRPr="000A577E">
        <w:rPr>
          <w:szCs w:val="20"/>
        </w:rPr>
        <w:t>tarieven</w:t>
      </w:r>
      <w:r w:rsidR="000A577E" w:rsidRPr="000A577E">
        <w:rPr>
          <w:szCs w:val="20"/>
        </w:rPr>
        <w:t xml:space="preserve"> (doelpercentages en Opslag)</w:t>
      </w:r>
      <w:r w:rsidR="0087090F" w:rsidRPr="0087090F">
        <w:rPr>
          <w:szCs w:val="20"/>
        </w:rPr>
        <w:t xml:space="preserve"> in te vullen</w:t>
      </w:r>
      <w:r w:rsidR="00127FB7">
        <w:rPr>
          <w:szCs w:val="20"/>
        </w:rPr>
        <w:t xml:space="preserve"> en te berekenen</w:t>
      </w:r>
      <w:r w:rsidR="0087090F" w:rsidRPr="0087090F">
        <w:rPr>
          <w:szCs w:val="20"/>
        </w:rPr>
        <w:t>.</w:t>
      </w:r>
      <w:bookmarkStart w:id="2" w:name="_GoBack"/>
      <w:bookmarkEnd w:id="2"/>
      <w:r w:rsidR="0087090F" w:rsidRPr="0087090F">
        <w:rPr>
          <w:szCs w:val="20"/>
        </w:rPr>
        <w:t xml:space="preserve"> De </w:t>
      </w:r>
      <w:r w:rsidR="0087090F" w:rsidRPr="000A577E">
        <w:rPr>
          <w:szCs w:val="20"/>
        </w:rPr>
        <w:t>totaalsom</w:t>
      </w:r>
      <w:r w:rsidR="0087090F" w:rsidRPr="0087090F">
        <w:rPr>
          <w:szCs w:val="20"/>
        </w:rPr>
        <w:t xml:space="preserve"> zoals in cel </w:t>
      </w:r>
      <w:r w:rsidR="00C67F0C">
        <w:rPr>
          <w:szCs w:val="20"/>
        </w:rPr>
        <w:t>L25</w:t>
      </w:r>
      <w:r>
        <w:rPr>
          <w:szCs w:val="20"/>
        </w:rPr>
        <w:t xml:space="preserve"> van bijlage 3</w:t>
      </w:r>
      <w:r w:rsidR="000A577E">
        <w:rPr>
          <w:szCs w:val="20"/>
        </w:rPr>
        <w:t>b</w:t>
      </w:r>
      <w:r w:rsidR="0087090F" w:rsidRPr="0087090F">
        <w:rPr>
          <w:szCs w:val="20"/>
        </w:rPr>
        <w:t xml:space="preserve">, tabblad </w:t>
      </w:r>
      <w:r w:rsidR="000A577E">
        <w:rPr>
          <w:szCs w:val="20"/>
        </w:rPr>
        <w:t>‘Berekening Inschrijfprijs’</w:t>
      </w:r>
      <w:r w:rsidR="0087090F" w:rsidRPr="0087090F">
        <w:rPr>
          <w:szCs w:val="20"/>
        </w:rPr>
        <w:t xml:space="preserve">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proofErr w:type="gramStart"/>
      <w:r w:rsidRPr="00624825">
        <w:t>te</w:t>
      </w:r>
      <w:proofErr w:type="gramEnd"/>
      <w:r w:rsidRPr="00624825">
        <w:t xml:space="preserv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proofErr w:type="gramStart"/>
      <w:r w:rsidRPr="00F87CF4">
        <w:t>naam</w:t>
      </w:r>
      <w:proofErr w:type="gramEnd"/>
      <w:r w:rsidRPr="00F87CF4">
        <w:t xml:space="preserve"> contactpersoon:</w:t>
      </w:r>
      <w:r w:rsidRPr="00F87CF4">
        <w:tab/>
      </w:r>
      <w:r w:rsidRPr="00F87CF4">
        <w:tab/>
        <w:t xml:space="preserve"> </w:t>
      </w:r>
    </w:p>
    <w:p w:rsidR="00DE61A4" w:rsidRPr="00F87CF4" w:rsidRDefault="00DE61A4" w:rsidP="00DE61A4">
      <w:pPr>
        <w:pStyle w:val="broodtekst"/>
        <w:spacing w:line="240" w:lineRule="auto"/>
      </w:pPr>
      <w:r w:rsidRPr="00F87CF4">
        <w:t>(</w:t>
      </w:r>
      <w:proofErr w:type="gramStart"/>
      <w:r w:rsidRPr="00F87CF4">
        <w:rPr>
          <w:i/>
        </w:rPr>
        <w:t>voornamen</w:t>
      </w:r>
      <w:proofErr w:type="gramEnd"/>
      <w:r w:rsidRPr="00F87CF4">
        <w:rPr>
          <w:i/>
        </w:rPr>
        <w:t xml:space="preserve">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proofErr w:type="gramStart"/>
      <w:r w:rsidRPr="00F87CF4">
        <w:t>functie</w:t>
      </w:r>
      <w:proofErr w:type="gramEnd"/>
      <w:r w:rsidRPr="00F87CF4">
        <w:t xml:space="preserv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proofErr w:type="gramStart"/>
      <w:r w:rsidRPr="000E12DE">
        <w:t>telefoonnummer</w:t>
      </w:r>
      <w:proofErr w:type="gramEnd"/>
      <w:r w:rsidRPr="000E12DE">
        <w:t>:</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proofErr w:type="gramStart"/>
      <w:r w:rsidRPr="000E12DE">
        <w:t>e-mail</w:t>
      </w:r>
      <w:proofErr w:type="gramEnd"/>
      <w:r w:rsidRPr="000E12DE">
        <w:t>:</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Default="00DE61A4" w:rsidP="00DE61A4">
      <w:pPr>
        <w:pStyle w:val="broodtekst"/>
        <w:spacing w:line="240" w:lineRule="auto"/>
      </w:pPr>
    </w:p>
    <w:p w:rsidR="00127FB7" w:rsidRPr="000E12DE" w:rsidRDefault="00127FB7" w:rsidP="00DE61A4">
      <w:pPr>
        <w:pStyle w:val="broodtekst"/>
        <w:spacing w:line="240" w:lineRule="auto"/>
      </w:pPr>
    </w:p>
    <w:p w:rsidR="00DE61A4"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127FB7" w:rsidRPr="00940EA5" w:rsidRDefault="00127FB7" w:rsidP="00DE61A4">
      <w:pPr>
        <w:pStyle w:val="broodtekst"/>
        <w:spacing w:line="240" w:lineRule="auto"/>
      </w:pP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3.6</w:t>
      </w:r>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0B3F94">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0A577E">
    <w:pPr>
      <w:pStyle w:val="Voettekst"/>
    </w:pPr>
    <w:r w:rsidRPr="000A577E">
      <w:t>Bijlage 3</w:t>
    </w:r>
    <w:r>
      <w:t>a</w:t>
    </w:r>
    <w:r w:rsidRPr="000A577E">
      <w:t xml:space="preserve"> – Europese aanbesteding ‘Inhuur HR-professionals Rijk en Defensie’- 31192869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A577E"/>
    <w:rsid w:val="000B3F94"/>
    <w:rsid w:val="000E1F3B"/>
    <w:rsid w:val="00127FB7"/>
    <w:rsid w:val="00173156"/>
    <w:rsid w:val="001D6F03"/>
    <w:rsid w:val="002A6578"/>
    <w:rsid w:val="002B1092"/>
    <w:rsid w:val="002E0FD2"/>
    <w:rsid w:val="0038549E"/>
    <w:rsid w:val="00390CB9"/>
    <w:rsid w:val="003C4BF2"/>
    <w:rsid w:val="003D51FB"/>
    <w:rsid w:val="003F5EB0"/>
    <w:rsid w:val="003F6EDB"/>
    <w:rsid w:val="0040142D"/>
    <w:rsid w:val="0040571B"/>
    <w:rsid w:val="00450447"/>
    <w:rsid w:val="004B0EA1"/>
    <w:rsid w:val="004D766D"/>
    <w:rsid w:val="005A4FBE"/>
    <w:rsid w:val="005C1226"/>
    <w:rsid w:val="005D2CF1"/>
    <w:rsid w:val="005E046F"/>
    <w:rsid w:val="006006F5"/>
    <w:rsid w:val="00650A9B"/>
    <w:rsid w:val="00660D6C"/>
    <w:rsid w:val="006D2E66"/>
    <w:rsid w:val="006F42D7"/>
    <w:rsid w:val="007435A7"/>
    <w:rsid w:val="007B210E"/>
    <w:rsid w:val="007B27E3"/>
    <w:rsid w:val="007F4AEA"/>
    <w:rsid w:val="008654E9"/>
    <w:rsid w:val="0087090F"/>
    <w:rsid w:val="0088386A"/>
    <w:rsid w:val="0088501B"/>
    <w:rsid w:val="008D0E2B"/>
    <w:rsid w:val="008D2753"/>
    <w:rsid w:val="008E3581"/>
    <w:rsid w:val="00905289"/>
    <w:rsid w:val="009C5879"/>
    <w:rsid w:val="009C5CF5"/>
    <w:rsid w:val="00A32591"/>
    <w:rsid w:val="00A77ABF"/>
    <w:rsid w:val="00A863E9"/>
    <w:rsid w:val="00B022C4"/>
    <w:rsid w:val="00B33AB8"/>
    <w:rsid w:val="00B559E9"/>
    <w:rsid w:val="00B61670"/>
    <w:rsid w:val="00B72222"/>
    <w:rsid w:val="00B80650"/>
    <w:rsid w:val="00C36FAA"/>
    <w:rsid w:val="00C67F0C"/>
    <w:rsid w:val="00C71133"/>
    <w:rsid w:val="00CA55CC"/>
    <w:rsid w:val="00CB3317"/>
    <w:rsid w:val="00DA3555"/>
    <w:rsid w:val="00DE413F"/>
    <w:rsid w:val="00DE61A4"/>
    <w:rsid w:val="00E456EE"/>
    <w:rsid w:val="00ED7AB9"/>
    <w:rsid w:val="00EE5BBE"/>
    <w:rsid w:val="00F130CA"/>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F0CDA1F"/>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2098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Hees, Frans van (CD)</cp:lastModifiedBy>
  <cp:revision>2</cp:revision>
  <dcterms:created xsi:type="dcterms:W3CDTF">2024-04-13T22:34:00Z</dcterms:created>
  <dcterms:modified xsi:type="dcterms:W3CDTF">2024-04-13T22:34:00Z</dcterms:modified>
</cp:coreProperties>
</file>