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2672" w:rsidRPr="00A36F6B" w:rsidRDefault="008A7989" w:rsidP="00A36F6B">
      <w:pPr>
        <w:pStyle w:val="Kop2"/>
        <w:spacing w:line="480" w:lineRule="auto"/>
        <w:rPr>
          <w:sz w:val="24"/>
          <w:szCs w:val="24"/>
        </w:rPr>
      </w:pPr>
      <w:bookmarkStart w:id="0" w:name="_Toc15568022"/>
      <w:bookmarkStart w:id="1" w:name="_Toc24549935"/>
      <w:r w:rsidRPr="00A36F6B">
        <w:rPr>
          <w:sz w:val="24"/>
          <w:szCs w:val="24"/>
        </w:rPr>
        <w:t>Bijlage 5</w:t>
      </w:r>
      <w:r w:rsidR="00DF2672" w:rsidRPr="00A36F6B">
        <w:rPr>
          <w:sz w:val="24"/>
          <w:szCs w:val="24"/>
        </w:rPr>
        <w:tab/>
        <w:t>Opgave referentieopdrachten</w:t>
      </w:r>
      <w:bookmarkEnd w:id="0"/>
      <w:bookmarkEnd w:id="1"/>
    </w:p>
    <w:p w:rsidR="00DF2672" w:rsidRPr="001C3612" w:rsidRDefault="00DF2672" w:rsidP="00F81F30">
      <w:pPr>
        <w:pStyle w:val="broodtekst"/>
      </w:pPr>
      <w:r w:rsidRPr="001C3612">
        <w:t xml:space="preserve">Inschrijver(s) verklaart (verklaren) </w:t>
      </w:r>
      <w:r>
        <w:t xml:space="preserve">te voldoen aan de in artikel </w:t>
      </w:r>
      <w:r w:rsidRPr="00A36F6B">
        <w:t>5.3</w:t>
      </w:r>
      <w:r w:rsidRPr="001C3612">
        <w:t xml:space="preserve"> van het </w:t>
      </w:r>
      <w:r>
        <w:t xml:space="preserve">Beschrijvend </w:t>
      </w:r>
      <w:r w:rsidR="002F37DE">
        <w:t>D</w:t>
      </w:r>
      <w:r w:rsidRPr="001C3612">
        <w:t>ocument gestelde geschiktheidseisen met behulp van de onderstaande referentieopdrachten.</w:t>
      </w:r>
    </w:p>
    <w:p w:rsidR="00DF2672" w:rsidRPr="001C3612" w:rsidRDefault="00DF2672" w:rsidP="00F81F30">
      <w:pPr>
        <w:pStyle w:val="broodtekst"/>
      </w:pPr>
    </w:p>
    <w:p w:rsidR="00DF2672" w:rsidRDefault="00DF2672" w:rsidP="00F81F30">
      <w:pPr>
        <w:pStyle w:val="broodtekst"/>
      </w:pPr>
      <w:r w:rsidRPr="001C3612">
        <w:t xml:space="preserve">Inschrijver(s) vult (vullen) </w:t>
      </w:r>
      <w:r w:rsidRPr="00176B52">
        <w:rPr>
          <w:u w:val="single"/>
        </w:rPr>
        <w:t xml:space="preserve">per </w:t>
      </w:r>
      <w:r w:rsidR="00DD0388" w:rsidRPr="00176B52">
        <w:rPr>
          <w:u w:val="single"/>
        </w:rPr>
        <w:t>perceel</w:t>
      </w:r>
      <w:r w:rsidR="00DD0388">
        <w:t xml:space="preserve">, per kerncompetentie per </w:t>
      </w:r>
      <w:r w:rsidRPr="001C3612">
        <w:t xml:space="preserve">referentieopdracht </w:t>
      </w:r>
      <w:r w:rsidR="00DD0388">
        <w:t>onderstaande</w:t>
      </w:r>
      <w:r w:rsidRPr="001C3612">
        <w:t xml:space="preserve"> gegevens in.</w:t>
      </w:r>
    </w:p>
    <w:p w:rsidR="00DD0388" w:rsidRDefault="00DD0388" w:rsidP="00F81F30">
      <w:pPr>
        <w:pStyle w:val="broodtekst"/>
      </w:pPr>
    </w:p>
    <w:p w:rsidR="00DD0388" w:rsidRDefault="00DD0388" w:rsidP="00F81F30">
      <w:pPr>
        <w:pStyle w:val="broodtekst"/>
      </w:pPr>
      <w:r>
        <w:t xml:space="preserve">Let op: er kunnen </w:t>
      </w:r>
      <w:r w:rsidR="00176B52">
        <w:t xml:space="preserve">waar aangegeven </w:t>
      </w:r>
      <w:r>
        <w:t>meerdere referentieopdrachten per kerncompetentie worden aangedragen:</w:t>
      </w:r>
    </w:p>
    <w:p w:rsidR="00DD0388" w:rsidRDefault="00DD0388" w:rsidP="00F81F30">
      <w:pPr>
        <w:pStyle w:val="broodtekst"/>
      </w:pPr>
    </w:p>
    <w:p w:rsidR="00DD0388" w:rsidRDefault="00DD0388" w:rsidP="00F81F30">
      <w:pPr>
        <w:pStyle w:val="broodtekst"/>
      </w:pPr>
      <w:r w:rsidRPr="00C21B0D">
        <w:rPr>
          <w:u w:val="single"/>
        </w:rPr>
        <w:t>Perceel A</w:t>
      </w:r>
      <w:r w:rsidR="00F81F30">
        <w:rPr>
          <w:u w:val="single"/>
        </w:rPr>
        <w:t xml:space="preserve"> – CAO Rijk</w:t>
      </w:r>
    </w:p>
    <w:p w:rsidR="00DD0388" w:rsidRDefault="00DD0388" w:rsidP="00F81F30">
      <w:pPr>
        <w:pStyle w:val="broodtekst"/>
      </w:pPr>
    </w:p>
    <w:p w:rsidR="00DD0388" w:rsidRDefault="00DD0388" w:rsidP="00F81F30">
      <w:pPr>
        <w:pStyle w:val="broodtekst"/>
        <w:numPr>
          <w:ilvl w:val="0"/>
          <w:numId w:val="35"/>
        </w:numPr>
      </w:pPr>
      <w:r>
        <w:t>Kerncompetentie 1: maximaal 2 referentieopdrachten</w:t>
      </w:r>
    </w:p>
    <w:p w:rsidR="00DD0388" w:rsidRDefault="00DD0388" w:rsidP="00F81F30">
      <w:pPr>
        <w:pStyle w:val="broodtekst"/>
        <w:numPr>
          <w:ilvl w:val="0"/>
          <w:numId w:val="35"/>
        </w:numPr>
      </w:pPr>
      <w:r>
        <w:t>Kerncompetentie 2: maximaal 4 referentieopdrachten</w:t>
      </w:r>
    </w:p>
    <w:p w:rsidR="00DD0388" w:rsidRDefault="00DD0388" w:rsidP="00F81F30">
      <w:pPr>
        <w:pStyle w:val="broodtekst"/>
        <w:numPr>
          <w:ilvl w:val="0"/>
          <w:numId w:val="35"/>
        </w:numPr>
      </w:pPr>
      <w:r>
        <w:t xml:space="preserve">Kerncompetentie 3: </w:t>
      </w:r>
      <w:r w:rsidR="00176B52">
        <w:t>maxi</w:t>
      </w:r>
      <w:r>
        <w:t>maal 2 referentieopdrachten</w:t>
      </w:r>
    </w:p>
    <w:p w:rsidR="00DD0388" w:rsidRDefault="00DD0388" w:rsidP="00F81F30">
      <w:pPr>
        <w:pStyle w:val="broodtekst"/>
      </w:pPr>
    </w:p>
    <w:p w:rsidR="00C21B0D" w:rsidRDefault="00C21B0D" w:rsidP="00F81F30">
      <w:pPr>
        <w:pStyle w:val="broodtekst"/>
      </w:pPr>
      <w:r w:rsidRPr="00C21B0D">
        <w:rPr>
          <w:u w:val="single"/>
        </w:rPr>
        <w:t>Perceel B</w:t>
      </w:r>
      <w:r w:rsidR="00F81F30">
        <w:rPr>
          <w:u w:val="single"/>
        </w:rPr>
        <w:t xml:space="preserve"> – Ministerie van Defensie</w:t>
      </w:r>
    </w:p>
    <w:p w:rsidR="00C21B0D" w:rsidRDefault="00C21B0D" w:rsidP="00F81F30">
      <w:pPr>
        <w:pStyle w:val="broodtekst"/>
      </w:pPr>
    </w:p>
    <w:p w:rsidR="00C21B0D" w:rsidRDefault="00C21B0D" w:rsidP="00F81F30">
      <w:pPr>
        <w:pStyle w:val="broodtekst"/>
        <w:numPr>
          <w:ilvl w:val="0"/>
          <w:numId w:val="35"/>
        </w:numPr>
      </w:pPr>
      <w:r>
        <w:t xml:space="preserve">Kerncompetentie 1: maximaal </w:t>
      </w:r>
      <w:r w:rsidR="0095126F">
        <w:t>1</w:t>
      </w:r>
      <w:r>
        <w:t xml:space="preserve"> referentieopdracht</w:t>
      </w:r>
    </w:p>
    <w:p w:rsidR="00C21B0D" w:rsidRDefault="00C21B0D" w:rsidP="00F81F30">
      <w:pPr>
        <w:pStyle w:val="broodtekst"/>
        <w:numPr>
          <w:ilvl w:val="0"/>
          <w:numId w:val="35"/>
        </w:numPr>
      </w:pPr>
      <w:r>
        <w:t>Kerncompetentie 2: maximaal 4 referentieopdrachten</w:t>
      </w:r>
    </w:p>
    <w:p w:rsidR="00C21B0D" w:rsidRDefault="00C21B0D" w:rsidP="00F81F30">
      <w:pPr>
        <w:pStyle w:val="broodtekst"/>
      </w:pPr>
    </w:p>
    <w:p w:rsidR="00C21B0D" w:rsidRDefault="00C21B0D" w:rsidP="00F81F30">
      <w:r w:rsidRPr="00940EA5">
        <w:t xml:space="preserve">Indien </w:t>
      </w:r>
      <w:r w:rsidR="00777167">
        <w:t>de</w:t>
      </w:r>
      <w:r w:rsidRPr="00940EA5">
        <w:t xml:space="preserve"> Inschrijver zich beroept op een referentieopdracht die (deels) door een derde is uitgevoerd</w:t>
      </w:r>
      <w:r>
        <w:t>,</w:t>
      </w:r>
      <w:r w:rsidRPr="00940EA5">
        <w:t xml:space="preserve"> dient inzi</w:t>
      </w:r>
      <w:r>
        <w:t>chtelijk te worden gemaakt in het</w:t>
      </w:r>
      <w:r w:rsidRPr="00940EA5">
        <w:t xml:space="preserve"> </w:t>
      </w:r>
      <w:r>
        <w:t>UEA</w:t>
      </w:r>
      <w:r w:rsidRPr="00E5193F">
        <w:t xml:space="preserve"> welk deel van de betreffende opdracht door de Inschrijver is uitgevoerd en welk deel door een derde. </w:t>
      </w:r>
    </w:p>
    <w:p w:rsidR="00C21B0D" w:rsidRDefault="00C21B0D" w:rsidP="00F81F30"/>
    <w:p w:rsidR="00C21B0D" w:rsidRPr="00E20D4E" w:rsidRDefault="00C21B0D" w:rsidP="00F81F30">
      <w:pPr>
        <w:autoSpaceDE w:val="0"/>
        <w:autoSpaceDN w:val="0"/>
        <w:rPr>
          <w:b/>
          <w:bCs/>
          <w:color w:val="000000"/>
        </w:rPr>
      </w:pPr>
      <w:r>
        <w:rPr>
          <w:b/>
          <w:bCs/>
          <w:color w:val="000000"/>
        </w:rPr>
        <w:t>Aandachtspunten</w:t>
      </w:r>
      <w:r w:rsidRPr="00E20D4E">
        <w:rPr>
          <w:b/>
          <w:bCs/>
          <w:color w:val="000000"/>
        </w:rPr>
        <w:t xml:space="preserve">: </w:t>
      </w:r>
    </w:p>
    <w:p w:rsidR="00C21B0D" w:rsidRPr="00E20D4E" w:rsidRDefault="00C21B0D" w:rsidP="00F81F30">
      <w:pPr>
        <w:pStyle w:val="Default"/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Langlopende opdrachten die langer dan drie jaar voorafgaand aan datum van publicatie van de aankondiging van deze aanbesteding op </w:t>
      </w:r>
      <w:hyperlink r:id="rId7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verkregen zijn</w:t>
      </w:r>
      <w:r w:rsidR="00F81F30">
        <w:rPr>
          <w:rFonts w:ascii="Verdana" w:hAnsi="Verdana"/>
          <w:sz w:val="18"/>
          <w:szCs w:val="18"/>
        </w:rPr>
        <w:t>,</w:t>
      </w:r>
      <w:r w:rsidRPr="00E20D4E">
        <w:rPr>
          <w:rFonts w:ascii="Verdana" w:hAnsi="Verdana"/>
          <w:sz w:val="18"/>
          <w:szCs w:val="18"/>
        </w:rPr>
        <w:t xml:space="preserve"> kunnen gebruikt worden voor de beantwoording van de geschiktheidseisen, voor zover de in de beantwoording beschreven werkzaamheden betrekking hebben op de periode uiterlijk 3 jaar voor de datum van publicatie van de aankondiging van deze aanbesteding op </w:t>
      </w:r>
      <w:hyperlink r:id="rId8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.  </w:t>
      </w:r>
    </w:p>
    <w:p w:rsidR="00C21B0D" w:rsidRPr="00E20D4E" w:rsidRDefault="00C21B0D" w:rsidP="00F81F30">
      <w:pPr>
        <w:pStyle w:val="Default"/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Uit de beantwoording dient te blijken dat de werkzaamheden die verricht zijn in de periode uiterlijk 3 jaar voor de datum van publicatie van de aankondiging van deze aanbesteding op </w:t>
      </w:r>
      <w:hyperlink r:id="rId9" w:history="1">
        <w:r w:rsidRPr="00E20D4E">
          <w:rPr>
            <w:rStyle w:val="Hyperlink"/>
            <w:rFonts w:ascii="Verdana" w:hAnsi="Verdana"/>
            <w:sz w:val="18"/>
            <w:szCs w:val="18"/>
          </w:rPr>
          <w:t>www.tenderned.nl</w:t>
        </w:r>
      </w:hyperlink>
      <w:r w:rsidRPr="00E20D4E">
        <w:rPr>
          <w:rFonts w:ascii="Verdana" w:hAnsi="Verdana"/>
          <w:sz w:val="18"/>
          <w:szCs w:val="18"/>
        </w:rPr>
        <w:t xml:space="preserve"> invulling geven aan hetgeen gevraagd in de geschiktheidseisen. </w:t>
      </w:r>
    </w:p>
    <w:p w:rsidR="00C21B0D" w:rsidRPr="00E20D4E" w:rsidRDefault="00C21B0D" w:rsidP="00F81F30">
      <w:pPr>
        <w:pStyle w:val="Default"/>
        <w:widowControl/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</w:rPr>
      </w:pPr>
      <w:r w:rsidRPr="00E20D4E">
        <w:rPr>
          <w:rFonts w:ascii="Verdana" w:hAnsi="Verdana"/>
          <w:sz w:val="18"/>
          <w:szCs w:val="18"/>
        </w:rPr>
        <w:t xml:space="preserve">Reeds verkregen maar nog niet afgeronde opdrachten mogen opgevoerd worden indien </w:t>
      </w:r>
      <w:r>
        <w:rPr>
          <w:rFonts w:ascii="Verdana" w:hAnsi="Verdana"/>
          <w:sz w:val="18"/>
          <w:szCs w:val="18"/>
        </w:rPr>
        <w:t xml:space="preserve">wordt </w:t>
      </w:r>
      <w:r w:rsidRPr="00E20D4E">
        <w:rPr>
          <w:rFonts w:ascii="Verdana" w:hAnsi="Verdana"/>
          <w:sz w:val="18"/>
          <w:szCs w:val="18"/>
        </w:rPr>
        <w:t>voldaan aan de volgende eisen;</w:t>
      </w:r>
    </w:p>
    <w:p w:rsidR="00C21B0D" w:rsidRPr="00E20D4E" w:rsidRDefault="00C21B0D" w:rsidP="00F81F30">
      <w:pPr>
        <w:numPr>
          <w:ilvl w:val="1"/>
          <w:numId w:val="32"/>
        </w:numPr>
        <w:autoSpaceDE w:val="0"/>
        <w:autoSpaceDN w:val="0"/>
        <w:rPr>
          <w:color w:val="000000"/>
        </w:rPr>
      </w:pPr>
      <w:r w:rsidRPr="00E20D4E">
        <w:rPr>
          <w:color w:val="000000"/>
        </w:rPr>
        <w:t xml:space="preserve">De opdracht is op de uiterste datum voor indienen Inschrijving reeds </w:t>
      </w:r>
      <w:r>
        <w:rPr>
          <w:color w:val="000000"/>
        </w:rPr>
        <w:t xml:space="preserve">12 maanden in uitvoering. </w:t>
      </w:r>
    </w:p>
    <w:p w:rsidR="00C21B0D" w:rsidRPr="00E20D4E" w:rsidRDefault="00C21B0D" w:rsidP="00F81F30">
      <w:pPr>
        <w:numPr>
          <w:ilvl w:val="1"/>
          <w:numId w:val="32"/>
        </w:numPr>
        <w:autoSpaceDE w:val="0"/>
        <w:autoSpaceDN w:val="0"/>
        <w:rPr>
          <w:color w:val="000000"/>
        </w:rPr>
      </w:pPr>
      <w:r w:rsidRPr="00E20D4E">
        <w:rPr>
          <w:color w:val="000000"/>
        </w:rPr>
        <w:t>In de in uitvoering zijnde periode is aantoonbaar invulling gegeven aan de gevraagde ervaring.</w:t>
      </w:r>
    </w:p>
    <w:p w:rsidR="00C21B0D" w:rsidRDefault="00777167" w:rsidP="00F81F30">
      <w:pPr>
        <w:pStyle w:val="Default"/>
        <w:widowControl/>
        <w:numPr>
          <w:ilvl w:val="0"/>
          <w:numId w:val="33"/>
        </w:numPr>
        <w:spacing w:line="276" w:lineRule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De </w:t>
      </w:r>
      <w:r w:rsidR="00C21B0D" w:rsidRPr="00E20D4E">
        <w:rPr>
          <w:rFonts w:ascii="Verdana" w:hAnsi="Verdana"/>
          <w:sz w:val="18"/>
          <w:szCs w:val="18"/>
        </w:rPr>
        <w:t xml:space="preserve">Inschrijver is verantwoordelijk voor de volledigheid van de aangedragen referentieopdrachten. Het invullen van de bij deze Bijlage behorende referentieopdrachten valt onder de zorgvuldigheidsplicht van </w:t>
      </w:r>
      <w:r>
        <w:rPr>
          <w:rFonts w:ascii="Verdana" w:hAnsi="Verdana"/>
          <w:sz w:val="18"/>
          <w:szCs w:val="18"/>
        </w:rPr>
        <w:t xml:space="preserve">de </w:t>
      </w:r>
      <w:r w:rsidR="00176B52">
        <w:rPr>
          <w:rFonts w:ascii="Verdana" w:hAnsi="Verdana"/>
          <w:sz w:val="18"/>
          <w:szCs w:val="18"/>
        </w:rPr>
        <w:t>Inschrijver;</w:t>
      </w:r>
    </w:p>
    <w:p w:rsidR="00176B52" w:rsidRPr="00176B52" w:rsidRDefault="00176B52" w:rsidP="00176B52">
      <w:pPr>
        <w:pStyle w:val="Lijstalinea"/>
        <w:numPr>
          <w:ilvl w:val="0"/>
          <w:numId w:val="33"/>
        </w:numPr>
        <w:spacing w:line="240" w:lineRule="auto"/>
        <w:rPr>
          <w:szCs w:val="18"/>
        </w:rPr>
      </w:pPr>
      <w:r w:rsidRPr="00176B52">
        <w:rPr>
          <w:szCs w:val="18"/>
        </w:rPr>
        <w:t xml:space="preserve">Indien </w:t>
      </w:r>
      <w:r>
        <w:rPr>
          <w:szCs w:val="18"/>
        </w:rPr>
        <w:t>de kaders</w:t>
      </w:r>
      <w:r w:rsidRPr="00176B52">
        <w:rPr>
          <w:szCs w:val="18"/>
        </w:rPr>
        <w:t xml:space="preserve"> bij de invulvelden onvoldoende ruimte bied</w:t>
      </w:r>
      <w:r>
        <w:rPr>
          <w:szCs w:val="18"/>
        </w:rPr>
        <w:t>en</w:t>
      </w:r>
      <w:r w:rsidRPr="00176B52">
        <w:rPr>
          <w:szCs w:val="18"/>
        </w:rPr>
        <w:t xml:space="preserve">, mag de beschikbare ruimte voor beantwoording worden uitgebreid. Onder geen beding mag de </w:t>
      </w:r>
      <w:proofErr w:type="spellStart"/>
      <w:r w:rsidRPr="00176B52">
        <w:rPr>
          <w:szCs w:val="18"/>
        </w:rPr>
        <w:t>modeltekst</w:t>
      </w:r>
      <w:proofErr w:type="spellEnd"/>
      <w:r w:rsidRPr="00176B52">
        <w:rPr>
          <w:szCs w:val="18"/>
        </w:rPr>
        <w:t xml:space="preserve"> </w:t>
      </w:r>
      <w:r w:rsidR="00B911A4">
        <w:rPr>
          <w:szCs w:val="18"/>
        </w:rPr>
        <w:t xml:space="preserve">en de opmaak </w:t>
      </w:r>
      <w:r w:rsidRPr="00176B52">
        <w:rPr>
          <w:szCs w:val="18"/>
        </w:rPr>
        <w:t xml:space="preserve">van </w:t>
      </w:r>
      <w:r>
        <w:rPr>
          <w:szCs w:val="18"/>
        </w:rPr>
        <w:t>de kaders</w:t>
      </w:r>
      <w:r w:rsidRPr="00176B52">
        <w:rPr>
          <w:szCs w:val="18"/>
        </w:rPr>
        <w:t xml:space="preserve"> worden gewijzigd.</w:t>
      </w:r>
    </w:p>
    <w:p w:rsidR="00176B52" w:rsidRDefault="00176B52" w:rsidP="00176B52">
      <w:pPr>
        <w:pStyle w:val="Default"/>
        <w:widowControl/>
        <w:spacing w:line="276" w:lineRule="auto"/>
        <w:ind w:left="360"/>
        <w:rPr>
          <w:rFonts w:ascii="Verdana" w:hAnsi="Verdana"/>
          <w:sz w:val="18"/>
          <w:szCs w:val="18"/>
        </w:rPr>
      </w:pPr>
    </w:p>
    <w:p w:rsidR="00C21B0D" w:rsidRDefault="00C21B0D" w:rsidP="00C21B0D">
      <w:pPr>
        <w:pStyle w:val="broodtekst"/>
        <w:spacing w:line="240" w:lineRule="auto"/>
      </w:pPr>
    </w:p>
    <w:p w:rsidR="00C21B0D" w:rsidRDefault="00C21B0D" w:rsidP="00C21B0D">
      <w:pPr>
        <w:pStyle w:val="broodtekst"/>
        <w:spacing w:line="240" w:lineRule="auto"/>
      </w:pPr>
    </w:p>
    <w:p w:rsidR="00C21B0D" w:rsidRDefault="00C21B0D" w:rsidP="00C21B0D">
      <w:pPr>
        <w:pStyle w:val="broodtekst"/>
        <w:spacing w:line="240" w:lineRule="auto"/>
      </w:pPr>
    </w:p>
    <w:p w:rsidR="00C21B0D" w:rsidRDefault="00C21B0D" w:rsidP="00C21B0D">
      <w:pPr>
        <w:pStyle w:val="broodtekst"/>
        <w:spacing w:line="240" w:lineRule="auto"/>
      </w:pPr>
    </w:p>
    <w:p w:rsidR="00C21B0D" w:rsidRDefault="00C21B0D" w:rsidP="00C21B0D">
      <w:pPr>
        <w:pStyle w:val="broodtekst"/>
        <w:spacing w:line="240" w:lineRule="auto"/>
      </w:pPr>
    </w:p>
    <w:p w:rsidR="00C21B0D" w:rsidRDefault="00C21B0D" w:rsidP="00C21B0D">
      <w:pPr>
        <w:pStyle w:val="broodtekst"/>
        <w:spacing w:line="240" w:lineRule="auto"/>
      </w:pPr>
    </w:p>
    <w:p w:rsidR="00C21B0D" w:rsidRDefault="00C21B0D" w:rsidP="00C21B0D">
      <w:pPr>
        <w:pStyle w:val="broodtekst"/>
        <w:spacing w:line="240" w:lineRule="auto"/>
      </w:pPr>
    </w:p>
    <w:p w:rsidR="00C21B0D" w:rsidRDefault="00C21B0D" w:rsidP="00C21B0D">
      <w:pPr>
        <w:pStyle w:val="broodtekst"/>
        <w:rPr>
          <w:b/>
          <w:u w:val="single"/>
        </w:rPr>
      </w:pPr>
      <w:r w:rsidRPr="00C21B0D">
        <w:rPr>
          <w:b/>
          <w:u w:val="single"/>
        </w:rPr>
        <w:lastRenderedPageBreak/>
        <w:t>Kerncompetentie 1</w:t>
      </w:r>
      <w:r>
        <w:rPr>
          <w:b/>
          <w:u w:val="single"/>
        </w:rPr>
        <w:t xml:space="preserve">: </w:t>
      </w:r>
    </w:p>
    <w:p w:rsidR="00C21B0D" w:rsidRPr="00777167" w:rsidRDefault="00C21B0D" w:rsidP="00C21B0D">
      <w:pPr>
        <w:pStyle w:val="broodtekst"/>
        <w:rPr>
          <w:b/>
          <w:color w:val="000000" w:themeColor="text1"/>
        </w:rPr>
      </w:pPr>
      <w:r w:rsidRPr="00777167">
        <w:rPr>
          <w:b/>
          <w:color w:val="000000" w:themeColor="text1"/>
        </w:rPr>
        <w:t>Ter beschikking stellen en inzet van tijdelijk personeel als intermediair</w:t>
      </w:r>
    </w:p>
    <w:p w:rsidR="00C21B0D" w:rsidRDefault="0095126F" w:rsidP="00C21B0D">
      <w:pPr>
        <w:pStyle w:val="broodtekst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 xml:space="preserve"> Perceel A: </w:t>
      </w:r>
      <w:r w:rsidR="00C21B0D" w:rsidRPr="00C21B0D">
        <w:rPr>
          <w:color w:val="000000" w:themeColor="text1"/>
        </w:rPr>
        <w:t>Maximaal 2 referentieopdrachten</w:t>
      </w:r>
    </w:p>
    <w:p w:rsidR="0095126F" w:rsidRPr="00C21B0D" w:rsidRDefault="0095126F" w:rsidP="00C21B0D">
      <w:pPr>
        <w:pStyle w:val="broodtekst"/>
        <w:numPr>
          <w:ilvl w:val="0"/>
          <w:numId w:val="33"/>
        </w:numPr>
        <w:rPr>
          <w:color w:val="000000" w:themeColor="text1"/>
        </w:rPr>
      </w:pPr>
      <w:r>
        <w:rPr>
          <w:color w:val="000000" w:themeColor="text1"/>
        </w:rPr>
        <w:t xml:space="preserve"> Perceel B: Maximaal </w:t>
      </w:r>
      <w:r w:rsidRPr="00E9514B">
        <w:rPr>
          <w:b/>
          <w:color w:val="000000" w:themeColor="text1"/>
          <w:u w:val="single"/>
        </w:rPr>
        <w:t>één</w:t>
      </w:r>
      <w:r>
        <w:rPr>
          <w:color w:val="000000" w:themeColor="text1"/>
        </w:rPr>
        <w:t xml:space="preserve"> referentieopdracht</w:t>
      </w:r>
    </w:p>
    <w:p w:rsidR="00C21B0D" w:rsidRPr="00C21B0D" w:rsidRDefault="00C21B0D" w:rsidP="00C21B0D">
      <w:pPr>
        <w:pStyle w:val="broodtekst"/>
        <w:spacing w:line="240" w:lineRule="auto"/>
        <w:rPr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D0388" w:rsidRDefault="00DD0388" w:rsidP="006F4502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>PERCEEL</w:t>
            </w:r>
            <w:proofErr w:type="gramStart"/>
            <w:r>
              <w:rPr>
                <w:b/>
              </w:rPr>
              <w:t xml:space="preserve"> </w:t>
            </w:r>
            <w:r w:rsidRPr="00DD0388">
              <w:rPr>
                <w:b/>
                <w:highlight w:val="yellow"/>
              </w:rPr>
              <w:t>..</w:t>
            </w:r>
            <w:proofErr w:type="gramEnd"/>
          </w:p>
          <w:p w:rsidR="00DF2672" w:rsidRPr="001C3612" w:rsidRDefault="00DF2672" w:rsidP="006F4502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</w:t>
            </w:r>
            <w:proofErr w:type="gramStart"/>
            <w:r w:rsidRPr="001C3612">
              <w:rPr>
                <w:b/>
              </w:rPr>
              <w:t xml:space="preserve">NR.: </w:t>
            </w:r>
            <w:r w:rsidR="00A36F6B" w:rsidRPr="00A36F6B">
              <w:rPr>
                <w:b/>
                <w:highlight w:val="yellow"/>
              </w:rPr>
              <w:t>..</w:t>
            </w:r>
            <w:proofErr w:type="gramEnd"/>
          </w:p>
          <w:p w:rsidR="00DF2672" w:rsidRPr="00E5193F" w:rsidRDefault="00DF2672" w:rsidP="00C21B0D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A36F6B">
              <w:rPr>
                <w:b/>
              </w:rPr>
              <w:t>nr</w:t>
            </w:r>
            <w:proofErr w:type="spellEnd"/>
            <w:r w:rsidRPr="00A36F6B">
              <w:rPr>
                <w:b/>
              </w:rPr>
              <w:t xml:space="preserve"> </w:t>
            </w:r>
            <w:r w:rsidR="00A36F6B">
              <w:rPr>
                <w:b/>
              </w:rPr>
              <w:t>1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proofErr w:type="spellStart"/>
            <w:r w:rsidR="00A36F6B">
              <w:rPr>
                <w:b/>
              </w:rPr>
              <w:t>sub</w:t>
            </w:r>
            <w:r>
              <w:rPr>
                <w:b/>
              </w:rPr>
              <w:t>paragraaf</w:t>
            </w:r>
            <w:proofErr w:type="spellEnd"/>
            <w:r>
              <w:rPr>
                <w:b/>
              </w:rPr>
              <w:t xml:space="preserve"> </w:t>
            </w:r>
            <w:r w:rsidRPr="00A36F6B">
              <w:rPr>
                <w:b/>
              </w:rPr>
              <w:t>5.3.2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proofErr w:type="gramStart"/>
            <w:r w:rsidRPr="00940EA5">
              <w:t>Publiek /</w:t>
            </w:r>
            <w:proofErr w:type="gramEnd"/>
            <w:r w:rsidRPr="00940EA5">
              <w:t xml:space="preserve"> Privaat </w:t>
            </w:r>
          </w:p>
          <w:p w:rsidR="00DF2672" w:rsidRPr="008D76B3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8D76B3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Default="00C21B0D" w:rsidP="00093759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 xml:space="preserve">PERCEEL </w:t>
            </w:r>
            <w:r w:rsidR="00176B52">
              <w:rPr>
                <w:b/>
              </w:rPr>
              <w:t>A</w:t>
            </w:r>
          </w:p>
          <w:p w:rsidR="00C21B0D" w:rsidRPr="001C3612" w:rsidRDefault="00C21B0D" w:rsidP="00093759">
            <w:pPr>
              <w:pStyle w:val="broodtekst"/>
              <w:jc w:val="center"/>
              <w:rPr>
                <w:b/>
              </w:rPr>
            </w:pPr>
            <w:r w:rsidRPr="001C3612">
              <w:rPr>
                <w:b/>
              </w:rPr>
              <w:t xml:space="preserve">REFERENTIEOPDRACHT </w:t>
            </w:r>
            <w:proofErr w:type="gramStart"/>
            <w:r w:rsidRPr="001C3612">
              <w:rPr>
                <w:b/>
              </w:rPr>
              <w:t xml:space="preserve">NR.: </w:t>
            </w:r>
            <w:r w:rsidRPr="00A36F6B">
              <w:rPr>
                <w:b/>
                <w:highlight w:val="yellow"/>
              </w:rPr>
              <w:t>..</w:t>
            </w:r>
            <w:proofErr w:type="gramEnd"/>
          </w:p>
          <w:p w:rsidR="00C21B0D" w:rsidRPr="00E5193F" w:rsidRDefault="00C21B0D" w:rsidP="00093759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A36F6B">
              <w:rPr>
                <w:b/>
              </w:rPr>
              <w:t>nr</w:t>
            </w:r>
            <w:proofErr w:type="spellEnd"/>
            <w:r w:rsidRPr="00A36F6B">
              <w:rPr>
                <w:b/>
              </w:rPr>
              <w:t xml:space="preserve"> </w:t>
            </w:r>
            <w:r>
              <w:rPr>
                <w:b/>
              </w:rPr>
              <w:t xml:space="preserve">1 </w:t>
            </w:r>
            <w:r w:rsidRPr="00E5193F">
              <w:rPr>
                <w:b/>
              </w:rPr>
              <w:t xml:space="preserve">in </w:t>
            </w:r>
            <w:proofErr w:type="spellStart"/>
            <w:r>
              <w:rPr>
                <w:b/>
              </w:rPr>
              <w:t>subparagraaf</w:t>
            </w:r>
            <w:proofErr w:type="spellEnd"/>
            <w:r>
              <w:rPr>
                <w:b/>
              </w:rPr>
              <w:t xml:space="preserve"> </w:t>
            </w:r>
            <w:r w:rsidRPr="00A36F6B">
              <w:rPr>
                <w:b/>
              </w:rPr>
              <w:t>5.3.2</w:t>
            </w: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 xml:space="preserve">Gegevens Opdrachtgever 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(statutaire) Opdrachtgever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proofErr w:type="gramStart"/>
            <w:r w:rsidRPr="00940EA5">
              <w:t>Publiek /</w:t>
            </w:r>
            <w:proofErr w:type="gramEnd"/>
            <w:r w:rsidRPr="00940EA5">
              <w:t xml:space="preserve"> Privaat </w:t>
            </w:r>
          </w:p>
          <w:p w:rsidR="00C21B0D" w:rsidRPr="008D76B3" w:rsidRDefault="00C21B0D" w:rsidP="00093759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Omschrijving van de (aard van de) referentieopdracht met een uiteenzetting van de behaalde (deel-) resultaten of activiteiten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8D76B3" w:rsidRDefault="00C21B0D" w:rsidP="00093759">
            <w:pPr>
              <w:pStyle w:val="broodtekst"/>
            </w:pPr>
            <w:r w:rsidRPr="00940EA5">
              <w:t>Overeengekomen bed</w:t>
            </w:r>
            <w:r>
              <w:t>rag (opdrachtsom) (in euro; exclusief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C21B0D" w:rsidRPr="008D76B3" w:rsidRDefault="00C21B0D" w:rsidP="00093759">
            <w:pPr>
              <w:pStyle w:val="broodtekst"/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pStyle w:val="broodtekst"/>
            </w:pPr>
          </w:p>
        </w:tc>
      </w:tr>
    </w:tbl>
    <w:p w:rsidR="00C21B0D" w:rsidRDefault="00C21B0D" w:rsidP="00DF2672">
      <w:pPr>
        <w:pStyle w:val="broodtekst"/>
      </w:pPr>
    </w:p>
    <w:p w:rsidR="00C21B0D" w:rsidRDefault="00C21B0D" w:rsidP="00DF2672">
      <w:pPr>
        <w:pStyle w:val="broodtekst"/>
      </w:pPr>
    </w:p>
    <w:p w:rsidR="00C21B0D" w:rsidRDefault="00C21B0D" w:rsidP="00C21B0D">
      <w:pPr>
        <w:pStyle w:val="broodtekst"/>
        <w:rPr>
          <w:b/>
          <w:u w:val="single"/>
        </w:rPr>
      </w:pPr>
      <w:r w:rsidRPr="00C21B0D">
        <w:rPr>
          <w:b/>
          <w:u w:val="single"/>
        </w:rPr>
        <w:lastRenderedPageBreak/>
        <w:t xml:space="preserve">Kerncompetentie </w:t>
      </w:r>
      <w:r>
        <w:rPr>
          <w:b/>
          <w:u w:val="single"/>
        </w:rPr>
        <w:t xml:space="preserve">2: </w:t>
      </w:r>
    </w:p>
    <w:p w:rsidR="00C21B0D" w:rsidRPr="00777167" w:rsidRDefault="00C21B0D" w:rsidP="00C21B0D">
      <w:pPr>
        <w:pStyle w:val="broodtekst"/>
        <w:rPr>
          <w:b/>
          <w:color w:val="000000" w:themeColor="text1"/>
        </w:rPr>
      </w:pPr>
      <w:r w:rsidRPr="00777167">
        <w:rPr>
          <w:b/>
          <w:color w:val="000000" w:themeColor="text1"/>
        </w:rPr>
        <w:t>Geografische spreiding</w:t>
      </w:r>
    </w:p>
    <w:p w:rsidR="00C21B0D" w:rsidRPr="0095126F" w:rsidRDefault="0095126F" w:rsidP="00E52383">
      <w:pPr>
        <w:pStyle w:val="broodtekst"/>
        <w:numPr>
          <w:ilvl w:val="0"/>
          <w:numId w:val="33"/>
        </w:numPr>
      </w:pPr>
      <w:r>
        <w:rPr>
          <w:color w:val="000000" w:themeColor="text1"/>
        </w:rPr>
        <w:t xml:space="preserve"> Perceel A: </w:t>
      </w:r>
      <w:r w:rsidR="00C21B0D" w:rsidRPr="00C21B0D">
        <w:rPr>
          <w:color w:val="000000" w:themeColor="text1"/>
        </w:rPr>
        <w:t>Maximaal 4 referentieopdrachten</w:t>
      </w:r>
    </w:p>
    <w:p w:rsidR="0095126F" w:rsidRDefault="0095126F" w:rsidP="00E52383">
      <w:pPr>
        <w:pStyle w:val="broodtekst"/>
        <w:numPr>
          <w:ilvl w:val="0"/>
          <w:numId w:val="33"/>
        </w:numPr>
      </w:pPr>
      <w:r>
        <w:rPr>
          <w:color w:val="000000" w:themeColor="text1"/>
        </w:rPr>
        <w:t xml:space="preserve"> Perceel B: </w:t>
      </w:r>
      <w:r w:rsidRPr="00C21B0D">
        <w:rPr>
          <w:color w:val="000000" w:themeColor="text1"/>
        </w:rPr>
        <w:t>Maximaal 4 referentieopdrachten</w:t>
      </w:r>
    </w:p>
    <w:p w:rsidR="00C21B0D" w:rsidRDefault="00C21B0D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D0388" w:rsidRDefault="00DD0388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PERCEEL</w:t>
            </w:r>
            <w:proofErr w:type="gramStart"/>
            <w:r>
              <w:rPr>
                <w:b/>
                <w:szCs w:val="18"/>
              </w:rPr>
              <w:t xml:space="preserve"> </w:t>
            </w:r>
            <w:r w:rsidRPr="00DD0388">
              <w:rPr>
                <w:b/>
                <w:szCs w:val="18"/>
                <w:highlight w:val="yellow"/>
              </w:rPr>
              <w:t>..</w:t>
            </w:r>
            <w:proofErr w:type="gramEnd"/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REFERENTIEOPDRACHT </w:t>
            </w:r>
            <w:proofErr w:type="gramStart"/>
            <w:r w:rsidRPr="00940EA5">
              <w:rPr>
                <w:b/>
                <w:szCs w:val="18"/>
              </w:rPr>
              <w:t xml:space="preserve">NR.: </w:t>
            </w:r>
            <w:r w:rsidR="00A36F6B" w:rsidRPr="00A36F6B">
              <w:rPr>
                <w:b/>
                <w:szCs w:val="18"/>
                <w:highlight w:val="yellow"/>
              </w:rPr>
              <w:t>..</w:t>
            </w:r>
            <w:proofErr w:type="gramEnd"/>
          </w:p>
          <w:p w:rsidR="00DF2672" w:rsidRPr="00940EA5" w:rsidRDefault="00A36F6B" w:rsidP="0077716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A36F6B">
              <w:rPr>
                <w:b/>
              </w:rPr>
              <w:t>nr</w:t>
            </w:r>
            <w:proofErr w:type="spellEnd"/>
            <w:r w:rsidRPr="00A36F6B">
              <w:rPr>
                <w:b/>
              </w:rPr>
              <w:t xml:space="preserve"> </w:t>
            </w:r>
            <w:r w:rsidR="00DD0388">
              <w:rPr>
                <w:b/>
              </w:rPr>
              <w:t>2</w:t>
            </w:r>
            <w:r>
              <w:rPr>
                <w:b/>
              </w:rPr>
              <w:t xml:space="preserve"> </w:t>
            </w:r>
            <w:r w:rsidRPr="00E5193F">
              <w:rPr>
                <w:b/>
              </w:rPr>
              <w:t xml:space="preserve">in </w:t>
            </w:r>
            <w:proofErr w:type="spellStart"/>
            <w:r>
              <w:rPr>
                <w:b/>
              </w:rPr>
              <w:t>subparagraaf</w:t>
            </w:r>
            <w:proofErr w:type="spellEnd"/>
            <w:r>
              <w:rPr>
                <w:b/>
              </w:rPr>
              <w:t xml:space="preserve"> </w:t>
            </w:r>
            <w:r w:rsidRPr="00A36F6B">
              <w:rPr>
                <w:b/>
              </w:rPr>
              <w:t>5.3.2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proofErr w:type="gramStart"/>
            <w:r w:rsidRPr="00940EA5">
              <w:rPr>
                <w:szCs w:val="18"/>
              </w:rPr>
              <w:t>Publiek /</w:t>
            </w:r>
            <w:proofErr w:type="gramEnd"/>
            <w:r w:rsidRPr="00940EA5">
              <w:rPr>
                <w:szCs w:val="18"/>
              </w:rPr>
              <w:t xml:space="preserve"> Privaat </w:t>
            </w:r>
          </w:p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DF2672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PERCEEL</w:t>
            </w:r>
            <w:proofErr w:type="gramStart"/>
            <w:r>
              <w:rPr>
                <w:b/>
                <w:szCs w:val="18"/>
              </w:rPr>
              <w:t xml:space="preserve"> </w:t>
            </w:r>
            <w:r w:rsidRPr="00DD0388">
              <w:rPr>
                <w:b/>
                <w:szCs w:val="18"/>
                <w:highlight w:val="yellow"/>
              </w:rPr>
              <w:t>..</w:t>
            </w:r>
            <w:proofErr w:type="gramEnd"/>
          </w:p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REFERENTIEOPDRACHT </w:t>
            </w:r>
            <w:proofErr w:type="gramStart"/>
            <w:r w:rsidRPr="00940EA5">
              <w:rPr>
                <w:b/>
                <w:szCs w:val="18"/>
              </w:rPr>
              <w:t xml:space="preserve">NR.: </w:t>
            </w:r>
            <w:r w:rsidRPr="00A36F6B">
              <w:rPr>
                <w:b/>
                <w:szCs w:val="18"/>
                <w:highlight w:val="yellow"/>
              </w:rPr>
              <w:t>..</w:t>
            </w:r>
            <w:proofErr w:type="gramEnd"/>
          </w:p>
          <w:p w:rsidR="00C21B0D" w:rsidRPr="00940EA5" w:rsidRDefault="00C21B0D" w:rsidP="0077716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A36F6B">
              <w:rPr>
                <w:b/>
              </w:rPr>
              <w:t>nr</w:t>
            </w:r>
            <w:proofErr w:type="spellEnd"/>
            <w:r w:rsidRPr="00A36F6B">
              <w:rPr>
                <w:b/>
              </w:rPr>
              <w:t xml:space="preserve"> </w:t>
            </w:r>
            <w:r>
              <w:rPr>
                <w:b/>
              </w:rPr>
              <w:t xml:space="preserve">2 </w:t>
            </w:r>
            <w:r w:rsidRPr="00E5193F">
              <w:rPr>
                <w:b/>
              </w:rPr>
              <w:t xml:space="preserve">in </w:t>
            </w:r>
            <w:proofErr w:type="spellStart"/>
            <w:r>
              <w:rPr>
                <w:b/>
              </w:rPr>
              <w:t>subparagraaf</w:t>
            </w:r>
            <w:proofErr w:type="spellEnd"/>
            <w:r>
              <w:rPr>
                <w:b/>
              </w:rPr>
              <w:t xml:space="preserve"> </w:t>
            </w:r>
            <w:r w:rsidRPr="00A36F6B">
              <w:rPr>
                <w:b/>
              </w:rPr>
              <w:t>5.3.2</w:t>
            </w: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proofErr w:type="gramStart"/>
            <w:r w:rsidRPr="00940EA5">
              <w:rPr>
                <w:szCs w:val="18"/>
              </w:rPr>
              <w:t>Publiek /</w:t>
            </w:r>
            <w:proofErr w:type="gramEnd"/>
            <w:r w:rsidRPr="00940EA5">
              <w:rPr>
                <w:szCs w:val="18"/>
              </w:rPr>
              <w:t xml:space="preserve"> </w:t>
            </w:r>
            <w:r w:rsidRPr="00E9514B">
              <w:rPr>
                <w:szCs w:val="18"/>
              </w:rPr>
              <w:t xml:space="preserve">Privaat </w:t>
            </w:r>
          </w:p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C21B0D" w:rsidRDefault="00C21B0D" w:rsidP="00DF2672">
      <w:pPr>
        <w:pStyle w:val="broodtekst"/>
      </w:pPr>
    </w:p>
    <w:p w:rsidR="00C21B0D" w:rsidRDefault="00C21B0D" w:rsidP="00DF2672">
      <w:pPr>
        <w:pStyle w:val="broodtekst"/>
      </w:pPr>
    </w:p>
    <w:p w:rsidR="00C21B0D" w:rsidRDefault="00C21B0D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PERCEEL</w:t>
            </w:r>
            <w:proofErr w:type="gramStart"/>
            <w:r>
              <w:rPr>
                <w:b/>
                <w:szCs w:val="18"/>
              </w:rPr>
              <w:t xml:space="preserve"> </w:t>
            </w:r>
            <w:r w:rsidRPr="00DD0388">
              <w:rPr>
                <w:b/>
                <w:szCs w:val="18"/>
                <w:highlight w:val="yellow"/>
              </w:rPr>
              <w:t>..</w:t>
            </w:r>
            <w:proofErr w:type="gramEnd"/>
          </w:p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REFERENTIEOPDRACHT </w:t>
            </w:r>
            <w:proofErr w:type="gramStart"/>
            <w:r w:rsidRPr="00940EA5">
              <w:rPr>
                <w:b/>
                <w:szCs w:val="18"/>
              </w:rPr>
              <w:t xml:space="preserve">NR.: </w:t>
            </w:r>
            <w:r w:rsidRPr="00A36F6B">
              <w:rPr>
                <w:b/>
                <w:szCs w:val="18"/>
                <w:highlight w:val="yellow"/>
              </w:rPr>
              <w:t>..</w:t>
            </w:r>
            <w:proofErr w:type="gramEnd"/>
          </w:p>
          <w:p w:rsidR="00C21B0D" w:rsidRPr="00940EA5" w:rsidRDefault="00C21B0D" w:rsidP="0077716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A36F6B">
              <w:rPr>
                <w:b/>
              </w:rPr>
              <w:t>nr</w:t>
            </w:r>
            <w:proofErr w:type="spellEnd"/>
            <w:r w:rsidRPr="00A36F6B">
              <w:rPr>
                <w:b/>
              </w:rPr>
              <w:t xml:space="preserve"> </w:t>
            </w:r>
            <w:r>
              <w:rPr>
                <w:b/>
              </w:rPr>
              <w:t xml:space="preserve">2 </w:t>
            </w:r>
            <w:r w:rsidRPr="00E5193F">
              <w:rPr>
                <w:b/>
              </w:rPr>
              <w:t xml:space="preserve">in </w:t>
            </w:r>
            <w:proofErr w:type="spellStart"/>
            <w:r>
              <w:rPr>
                <w:b/>
              </w:rPr>
              <w:t>subparagraaf</w:t>
            </w:r>
            <w:proofErr w:type="spellEnd"/>
            <w:r>
              <w:rPr>
                <w:b/>
              </w:rPr>
              <w:t xml:space="preserve"> </w:t>
            </w:r>
            <w:r w:rsidRPr="00A36F6B">
              <w:rPr>
                <w:b/>
              </w:rPr>
              <w:t>5.3.2</w:t>
            </w: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proofErr w:type="gramStart"/>
            <w:r w:rsidRPr="00940EA5">
              <w:rPr>
                <w:szCs w:val="18"/>
              </w:rPr>
              <w:t>Publiek /</w:t>
            </w:r>
            <w:proofErr w:type="gramEnd"/>
            <w:r w:rsidRPr="00940EA5">
              <w:rPr>
                <w:szCs w:val="18"/>
              </w:rPr>
              <w:t xml:space="preserve"> Privaat </w:t>
            </w:r>
          </w:p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C21B0D" w:rsidRDefault="00C21B0D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>
              <w:rPr>
                <w:b/>
                <w:szCs w:val="18"/>
              </w:rPr>
              <w:t>PERCEEL</w:t>
            </w:r>
            <w:proofErr w:type="gramStart"/>
            <w:r>
              <w:rPr>
                <w:b/>
                <w:szCs w:val="18"/>
              </w:rPr>
              <w:t xml:space="preserve"> </w:t>
            </w:r>
            <w:r w:rsidRPr="00DD0388">
              <w:rPr>
                <w:b/>
                <w:szCs w:val="18"/>
                <w:highlight w:val="yellow"/>
              </w:rPr>
              <w:t>..</w:t>
            </w:r>
            <w:proofErr w:type="gramEnd"/>
          </w:p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REFERENTIEOPDRACHT </w:t>
            </w:r>
            <w:proofErr w:type="gramStart"/>
            <w:r w:rsidRPr="00940EA5">
              <w:rPr>
                <w:b/>
                <w:szCs w:val="18"/>
              </w:rPr>
              <w:t xml:space="preserve">NR.: </w:t>
            </w:r>
            <w:r w:rsidRPr="00A36F6B">
              <w:rPr>
                <w:b/>
                <w:szCs w:val="18"/>
                <w:highlight w:val="yellow"/>
              </w:rPr>
              <w:t>..</w:t>
            </w:r>
            <w:proofErr w:type="gramEnd"/>
          </w:p>
          <w:p w:rsidR="00C21B0D" w:rsidRPr="00940EA5" w:rsidRDefault="00C21B0D" w:rsidP="00777167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jc w:val="center"/>
              <w:rPr>
                <w:b/>
                <w:szCs w:val="18"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A36F6B">
              <w:rPr>
                <w:b/>
              </w:rPr>
              <w:t>nr</w:t>
            </w:r>
            <w:proofErr w:type="spellEnd"/>
            <w:r w:rsidRPr="00A36F6B">
              <w:rPr>
                <w:b/>
              </w:rPr>
              <w:t xml:space="preserve"> </w:t>
            </w:r>
            <w:r>
              <w:rPr>
                <w:b/>
              </w:rPr>
              <w:t xml:space="preserve">2 </w:t>
            </w:r>
            <w:r w:rsidRPr="00E5193F">
              <w:rPr>
                <w:b/>
              </w:rPr>
              <w:t xml:space="preserve">in </w:t>
            </w:r>
            <w:proofErr w:type="spellStart"/>
            <w:r>
              <w:rPr>
                <w:b/>
              </w:rPr>
              <w:t>subparagraaf</w:t>
            </w:r>
            <w:proofErr w:type="spellEnd"/>
            <w:r>
              <w:rPr>
                <w:b/>
              </w:rPr>
              <w:t xml:space="preserve"> </w:t>
            </w:r>
            <w:r w:rsidRPr="00A36F6B">
              <w:rPr>
                <w:b/>
              </w:rPr>
              <w:t>5.3.2</w:t>
            </w: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 xml:space="preserve">Gegevens </w:t>
            </w:r>
            <w:r w:rsidRPr="00940EA5">
              <w:rPr>
                <w:b/>
              </w:rPr>
              <w:t>opdrachtnemer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opdrachtgever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proofErr w:type="gramStart"/>
            <w:r w:rsidRPr="00940EA5">
              <w:rPr>
                <w:szCs w:val="18"/>
              </w:rPr>
              <w:t>Publiek /</w:t>
            </w:r>
            <w:proofErr w:type="gramEnd"/>
            <w:r w:rsidRPr="00940EA5">
              <w:rPr>
                <w:szCs w:val="18"/>
              </w:rPr>
              <w:t xml:space="preserve"> Privaat </w:t>
            </w:r>
          </w:p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(doorhalen wat niet van toepassing is)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Adres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7851" w:type="dxa"/>
            <w:gridSpan w:val="2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b/>
                <w:szCs w:val="18"/>
              </w:rPr>
            </w:pPr>
            <w:r w:rsidRPr="00940EA5">
              <w:rPr>
                <w:b/>
                <w:szCs w:val="18"/>
              </w:rPr>
              <w:t>Gegevens omtrent de referentieopdracht</w:t>
            </w: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Overeengeko</w:t>
            </w:r>
            <w:r>
              <w:rPr>
                <w:szCs w:val="18"/>
              </w:rPr>
              <w:t>men bedrag (opdrachtsom) (in euro</w:t>
            </w:r>
            <w:r w:rsidRPr="00940EA5">
              <w:rPr>
                <w:szCs w:val="18"/>
              </w:rPr>
              <w:t>; excl</w:t>
            </w:r>
            <w:r>
              <w:rPr>
                <w:szCs w:val="18"/>
              </w:rPr>
              <w:t>usief btw</w:t>
            </w:r>
            <w:r w:rsidRPr="00940EA5">
              <w:rPr>
                <w:szCs w:val="18"/>
              </w:rPr>
              <w:t>)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  <w:tr w:rsidR="00C21B0D" w:rsidRPr="00940EA5" w:rsidTr="00093759">
        <w:tc>
          <w:tcPr>
            <w:tcW w:w="3925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  <w:r w:rsidRPr="00940EA5">
              <w:rPr>
                <w:szCs w:val="18"/>
              </w:rPr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C21B0D" w:rsidRPr="00940EA5" w:rsidRDefault="00C21B0D" w:rsidP="00093759">
            <w:pPr>
              <w:tabs>
                <w:tab w:val="left" w:pos="227"/>
                <w:tab w:val="left" w:pos="454"/>
                <w:tab w:val="left" w:pos="680"/>
              </w:tabs>
              <w:autoSpaceDE w:val="0"/>
              <w:autoSpaceDN w:val="0"/>
              <w:adjustRightInd w:val="0"/>
              <w:rPr>
                <w:szCs w:val="18"/>
              </w:rPr>
            </w:pPr>
          </w:p>
        </w:tc>
      </w:tr>
    </w:tbl>
    <w:p w:rsidR="00C21B0D" w:rsidRDefault="00C21B0D" w:rsidP="00DF2672">
      <w:pPr>
        <w:pStyle w:val="broodtekst"/>
      </w:pPr>
    </w:p>
    <w:p w:rsidR="00C21B0D" w:rsidRDefault="00C21B0D" w:rsidP="00DF2672">
      <w:pPr>
        <w:pStyle w:val="broodtekst"/>
      </w:pPr>
    </w:p>
    <w:p w:rsidR="00C21B0D" w:rsidRDefault="00C21B0D" w:rsidP="00DF2672">
      <w:pPr>
        <w:pStyle w:val="broodtekst"/>
      </w:pPr>
    </w:p>
    <w:p w:rsidR="00176B52" w:rsidRDefault="00176B52" w:rsidP="00DF2672">
      <w:pPr>
        <w:pStyle w:val="broodtekst"/>
      </w:pPr>
    </w:p>
    <w:p w:rsidR="00C21B0D" w:rsidRDefault="00C21B0D" w:rsidP="00DF2672">
      <w:pPr>
        <w:pStyle w:val="broodtekst"/>
      </w:pPr>
    </w:p>
    <w:p w:rsidR="00C21B0D" w:rsidRDefault="00C21B0D" w:rsidP="00DF2672">
      <w:pPr>
        <w:pStyle w:val="broodtekst"/>
      </w:pPr>
    </w:p>
    <w:p w:rsidR="00C21B0D" w:rsidRDefault="00C21B0D" w:rsidP="00C21B0D">
      <w:pPr>
        <w:pStyle w:val="broodtekst"/>
        <w:rPr>
          <w:b/>
          <w:u w:val="single"/>
        </w:rPr>
      </w:pPr>
      <w:r w:rsidRPr="00C21B0D">
        <w:rPr>
          <w:b/>
          <w:u w:val="single"/>
        </w:rPr>
        <w:lastRenderedPageBreak/>
        <w:t xml:space="preserve">Kerncompetentie </w:t>
      </w:r>
      <w:r>
        <w:rPr>
          <w:b/>
          <w:u w:val="single"/>
        </w:rPr>
        <w:t>3 (alleen va</w:t>
      </w:r>
      <w:bookmarkStart w:id="2" w:name="_GoBack"/>
      <w:bookmarkEnd w:id="2"/>
      <w:r>
        <w:rPr>
          <w:b/>
          <w:u w:val="single"/>
        </w:rPr>
        <w:t xml:space="preserve">n toepassing op Perceel A): </w:t>
      </w:r>
    </w:p>
    <w:p w:rsidR="00777167" w:rsidRPr="00777167" w:rsidRDefault="00777167" w:rsidP="00777167">
      <w:pPr>
        <w:pStyle w:val="broodtekst"/>
        <w:rPr>
          <w:b/>
          <w:color w:val="000000" w:themeColor="text1"/>
        </w:rPr>
      </w:pPr>
      <w:r w:rsidRPr="00777167">
        <w:rPr>
          <w:b/>
          <w:color w:val="000000" w:themeColor="text1"/>
        </w:rPr>
        <w:t xml:space="preserve">Accountmanagement in het (semi-)publieke domein </w:t>
      </w:r>
    </w:p>
    <w:p w:rsidR="00C21B0D" w:rsidRDefault="00176B52" w:rsidP="00777167">
      <w:pPr>
        <w:pStyle w:val="broodtekst"/>
        <w:numPr>
          <w:ilvl w:val="0"/>
          <w:numId w:val="33"/>
        </w:numPr>
      </w:pPr>
      <w:r>
        <w:rPr>
          <w:color w:val="000000" w:themeColor="text1"/>
        </w:rPr>
        <w:t>Max</w:t>
      </w:r>
      <w:r w:rsidR="00777167" w:rsidRPr="00777167">
        <w:rPr>
          <w:color w:val="000000" w:themeColor="text1"/>
        </w:rPr>
        <w:t>imaal 2</w:t>
      </w:r>
      <w:r w:rsidR="00C21B0D" w:rsidRPr="00C21B0D">
        <w:rPr>
          <w:color w:val="000000" w:themeColor="text1"/>
        </w:rPr>
        <w:t xml:space="preserve"> referentieopdrachten</w:t>
      </w:r>
    </w:p>
    <w:p w:rsidR="002F37DE" w:rsidRPr="00940EA5" w:rsidRDefault="002F37DE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D0388" w:rsidRDefault="00DD0388" w:rsidP="006F4502">
            <w:pPr>
              <w:pStyle w:val="broodtekst"/>
              <w:jc w:val="center"/>
              <w:rPr>
                <w:b/>
              </w:rPr>
            </w:pPr>
            <w:r>
              <w:rPr>
                <w:b/>
              </w:rPr>
              <w:t>PERCEEL A</w:t>
            </w:r>
          </w:p>
          <w:p w:rsidR="00DF2672" w:rsidRPr="00940EA5" w:rsidRDefault="00DF2672" w:rsidP="006F4502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</w:t>
            </w:r>
            <w:proofErr w:type="gramStart"/>
            <w:r w:rsidRPr="00940EA5">
              <w:rPr>
                <w:b/>
              </w:rPr>
              <w:t xml:space="preserve">NR.: </w:t>
            </w:r>
            <w:r w:rsidR="00176B52" w:rsidRPr="00176B52">
              <w:rPr>
                <w:b/>
                <w:highlight w:val="yellow"/>
              </w:rPr>
              <w:t>..</w:t>
            </w:r>
            <w:proofErr w:type="gramEnd"/>
          </w:p>
          <w:p w:rsidR="00DF2672" w:rsidRPr="00940EA5" w:rsidRDefault="00DD0388" w:rsidP="00777167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A36F6B">
              <w:rPr>
                <w:b/>
              </w:rPr>
              <w:t>nr</w:t>
            </w:r>
            <w:proofErr w:type="spellEnd"/>
            <w:r w:rsidRPr="00A36F6B">
              <w:rPr>
                <w:b/>
              </w:rPr>
              <w:t xml:space="preserve"> </w:t>
            </w:r>
            <w:r>
              <w:rPr>
                <w:b/>
              </w:rPr>
              <w:t xml:space="preserve">3 </w:t>
            </w:r>
            <w:r w:rsidRPr="00E5193F">
              <w:rPr>
                <w:b/>
              </w:rPr>
              <w:t xml:space="preserve">in </w:t>
            </w:r>
            <w:proofErr w:type="spellStart"/>
            <w:r>
              <w:rPr>
                <w:b/>
              </w:rPr>
              <w:t>subparagraaf</w:t>
            </w:r>
            <w:proofErr w:type="spellEnd"/>
            <w:r>
              <w:rPr>
                <w:b/>
              </w:rPr>
              <w:t xml:space="preserve"> </w:t>
            </w:r>
            <w:r w:rsidRPr="00A36F6B">
              <w:rPr>
                <w:b/>
              </w:rPr>
              <w:t>5.3.2</w:t>
            </w: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proofErr w:type="gramStart"/>
            <w:r w:rsidRPr="00940EA5">
              <w:t>Publiek /</w:t>
            </w:r>
            <w:proofErr w:type="gramEnd"/>
            <w:r w:rsidRPr="00940EA5">
              <w:t xml:space="preserve"> </w:t>
            </w:r>
            <w:r w:rsidRPr="00176B52">
              <w:rPr>
                <w:dstrike/>
              </w:rPr>
              <w:t>Privaat</w:t>
            </w:r>
            <w:r w:rsidRPr="00940EA5">
              <w:t xml:space="preserve"> </w:t>
            </w:r>
          </w:p>
          <w:p w:rsidR="00DF2672" w:rsidRPr="00940EA5" w:rsidRDefault="00DF2672" w:rsidP="006F4502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7851" w:type="dxa"/>
            <w:gridSpan w:val="2"/>
            <w:shd w:val="clear" w:color="auto" w:fill="auto"/>
          </w:tcPr>
          <w:p w:rsidR="00DF2672" w:rsidRPr="00940EA5" w:rsidRDefault="00DF2672" w:rsidP="006F4502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  <w:tr w:rsidR="00DF2672" w:rsidRPr="00940EA5" w:rsidTr="006F4502">
        <w:tc>
          <w:tcPr>
            <w:tcW w:w="3925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DF2672" w:rsidRPr="00940EA5" w:rsidRDefault="00DF2672" w:rsidP="006F4502">
            <w:pPr>
              <w:pStyle w:val="broodtekst"/>
            </w:pPr>
          </w:p>
        </w:tc>
      </w:tr>
    </w:tbl>
    <w:p w:rsidR="00DF2672" w:rsidRPr="00940EA5" w:rsidRDefault="00DF2672" w:rsidP="00DF2672">
      <w:pPr>
        <w:pStyle w:val="broodteks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5"/>
        <w:gridCol w:w="3926"/>
      </w:tblGrid>
      <w:tr w:rsidR="00777167" w:rsidRPr="00940EA5" w:rsidTr="00093759">
        <w:tc>
          <w:tcPr>
            <w:tcW w:w="7851" w:type="dxa"/>
            <w:gridSpan w:val="2"/>
            <w:shd w:val="clear" w:color="auto" w:fill="auto"/>
          </w:tcPr>
          <w:p w:rsidR="00777167" w:rsidRDefault="00DF2672" w:rsidP="00093759">
            <w:pPr>
              <w:pStyle w:val="broodtekst"/>
              <w:jc w:val="center"/>
              <w:rPr>
                <w:b/>
              </w:rPr>
            </w:pPr>
            <w:r w:rsidRPr="00E20D4E">
              <w:rPr>
                <w:szCs w:val="18"/>
              </w:rPr>
              <w:t xml:space="preserve">  </w:t>
            </w:r>
            <w:r w:rsidR="00777167">
              <w:rPr>
                <w:b/>
              </w:rPr>
              <w:t>PERCEEL A</w:t>
            </w:r>
          </w:p>
          <w:p w:rsidR="00777167" w:rsidRPr="00940EA5" w:rsidRDefault="00777167" w:rsidP="00093759">
            <w:pPr>
              <w:pStyle w:val="broodtekst"/>
              <w:jc w:val="center"/>
              <w:rPr>
                <w:b/>
              </w:rPr>
            </w:pPr>
            <w:r w:rsidRPr="00940EA5">
              <w:rPr>
                <w:b/>
              </w:rPr>
              <w:t xml:space="preserve">REFERENTIEOPDRACHT </w:t>
            </w:r>
            <w:proofErr w:type="gramStart"/>
            <w:r w:rsidRPr="00940EA5">
              <w:rPr>
                <w:b/>
              </w:rPr>
              <w:t xml:space="preserve">NR.: </w:t>
            </w:r>
            <w:r w:rsidR="00176B52" w:rsidRPr="00176B52">
              <w:rPr>
                <w:b/>
                <w:highlight w:val="yellow"/>
              </w:rPr>
              <w:t>..</w:t>
            </w:r>
            <w:proofErr w:type="gramEnd"/>
          </w:p>
          <w:p w:rsidR="00777167" w:rsidRPr="00940EA5" w:rsidRDefault="00777167" w:rsidP="00777167">
            <w:pPr>
              <w:pStyle w:val="broodtekst"/>
              <w:jc w:val="center"/>
              <w:rPr>
                <w:b/>
              </w:rPr>
            </w:pPr>
            <w:r w:rsidRPr="00E5193F">
              <w:rPr>
                <w:b/>
              </w:rPr>
              <w:t xml:space="preserve">m.b.t. de </w:t>
            </w:r>
            <w:r>
              <w:rPr>
                <w:b/>
              </w:rPr>
              <w:t xml:space="preserve">kerncompetentie </w:t>
            </w:r>
            <w:proofErr w:type="spellStart"/>
            <w:r w:rsidRPr="00A36F6B">
              <w:rPr>
                <w:b/>
              </w:rPr>
              <w:t>nr</w:t>
            </w:r>
            <w:proofErr w:type="spellEnd"/>
            <w:r w:rsidRPr="00A36F6B">
              <w:rPr>
                <w:b/>
              </w:rPr>
              <w:t xml:space="preserve"> </w:t>
            </w:r>
            <w:r>
              <w:rPr>
                <w:b/>
              </w:rPr>
              <w:t xml:space="preserve">3 </w:t>
            </w:r>
            <w:r w:rsidRPr="00E5193F">
              <w:rPr>
                <w:b/>
              </w:rPr>
              <w:t xml:space="preserve">in </w:t>
            </w:r>
            <w:proofErr w:type="spellStart"/>
            <w:r>
              <w:rPr>
                <w:b/>
              </w:rPr>
              <w:t>subparagraaf</w:t>
            </w:r>
            <w:proofErr w:type="spellEnd"/>
            <w:r>
              <w:rPr>
                <w:b/>
              </w:rPr>
              <w:t xml:space="preserve"> </w:t>
            </w:r>
            <w:r w:rsidRPr="00A36F6B">
              <w:rPr>
                <w:b/>
              </w:rPr>
              <w:t>5.3.2</w:t>
            </w:r>
          </w:p>
        </w:tc>
      </w:tr>
      <w:tr w:rsidR="00777167" w:rsidRPr="00940EA5" w:rsidTr="00093759">
        <w:tc>
          <w:tcPr>
            <w:tcW w:w="7851" w:type="dxa"/>
            <w:gridSpan w:val="2"/>
            <w:shd w:val="clear" w:color="auto" w:fill="auto"/>
          </w:tcPr>
          <w:p w:rsidR="00777167" w:rsidRPr="00940EA5" w:rsidRDefault="00777167" w:rsidP="000937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opdrachtnemer</w:t>
            </w: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(statutaire) Naam van de onderneming die de opdracht heeft uitgevoerd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  <w:tr w:rsidR="00777167" w:rsidRPr="00940EA5" w:rsidTr="00093759">
        <w:tc>
          <w:tcPr>
            <w:tcW w:w="7851" w:type="dxa"/>
            <w:gridSpan w:val="2"/>
            <w:shd w:val="clear" w:color="auto" w:fill="auto"/>
          </w:tcPr>
          <w:p w:rsidR="00777167" w:rsidRPr="00940EA5" w:rsidRDefault="00777167" w:rsidP="000937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opdrachtgever</w:t>
            </w: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 xml:space="preserve">(statutaire) Naam opdrachtgever 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Type opdrachtgever</w:t>
            </w:r>
          </w:p>
        </w:tc>
        <w:tc>
          <w:tcPr>
            <w:tcW w:w="3926" w:type="dxa"/>
            <w:shd w:val="clear" w:color="auto" w:fill="auto"/>
          </w:tcPr>
          <w:p w:rsidR="00777167" w:rsidRPr="00E9514B" w:rsidRDefault="00777167" w:rsidP="00093759">
            <w:pPr>
              <w:pStyle w:val="broodtekst"/>
              <w:rPr>
                <w:strike/>
              </w:rPr>
            </w:pPr>
            <w:proofErr w:type="gramStart"/>
            <w:r w:rsidRPr="00940EA5">
              <w:t>Publiek /</w:t>
            </w:r>
            <w:proofErr w:type="gramEnd"/>
            <w:r w:rsidRPr="00940EA5">
              <w:t xml:space="preserve"> </w:t>
            </w:r>
            <w:r w:rsidRPr="00176B52">
              <w:rPr>
                <w:dstrike/>
              </w:rPr>
              <w:t>Privaat</w:t>
            </w:r>
            <w:r w:rsidRPr="00E9514B">
              <w:rPr>
                <w:strike/>
              </w:rPr>
              <w:t xml:space="preserve"> </w:t>
            </w:r>
          </w:p>
          <w:p w:rsidR="00777167" w:rsidRPr="00940EA5" w:rsidRDefault="00777167" w:rsidP="00093759">
            <w:pPr>
              <w:pStyle w:val="broodtekst"/>
            </w:pPr>
            <w:r w:rsidRPr="00940EA5">
              <w:t>(doorhalen wat niet van toepassing is)</w:t>
            </w: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Adres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Postcode en Plaats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Contactpersoon opdrachtgever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Telefoonnummer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  <w:tr w:rsidR="00777167" w:rsidRPr="00940EA5" w:rsidTr="00093759">
        <w:tc>
          <w:tcPr>
            <w:tcW w:w="7851" w:type="dxa"/>
            <w:gridSpan w:val="2"/>
            <w:shd w:val="clear" w:color="auto" w:fill="auto"/>
          </w:tcPr>
          <w:p w:rsidR="00777167" w:rsidRPr="00940EA5" w:rsidRDefault="00777167" w:rsidP="00093759">
            <w:pPr>
              <w:pStyle w:val="broodtekst"/>
              <w:rPr>
                <w:b/>
              </w:rPr>
            </w:pPr>
            <w:r w:rsidRPr="00940EA5">
              <w:rPr>
                <w:b/>
              </w:rPr>
              <w:t>Gegevens omtrent de referentieopdracht</w:t>
            </w: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Omschrijving van de (aard van de) referentieopdracht met een uiteenzetting van de behaalde (deel-)resultaten of activiteiten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Overeengeko</w:t>
            </w:r>
            <w:r>
              <w:t>men bedrag (opdrachtsom) (in euro</w:t>
            </w:r>
            <w:r w:rsidRPr="00940EA5">
              <w:t>; excl</w:t>
            </w:r>
            <w:r>
              <w:t>usief btw</w:t>
            </w:r>
            <w:r w:rsidRPr="00940EA5">
              <w:t>)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Datum opdrachtverlening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  <w:tr w:rsidR="00777167" w:rsidRPr="00940EA5" w:rsidTr="00093759">
        <w:tc>
          <w:tcPr>
            <w:tcW w:w="3925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  <w:r w:rsidRPr="00940EA5">
              <w:t>Einddatum opdracht</w:t>
            </w:r>
          </w:p>
        </w:tc>
        <w:tc>
          <w:tcPr>
            <w:tcW w:w="3926" w:type="dxa"/>
            <w:shd w:val="clear" w:color="auto" w:fill="auto"/>
          </w:tcPr>
          <w:p w:rsidR="00777167" w:rsidRPr="00940EA5" w:rsidRDefault="00777167" w:rsidP="00093759">
            <w:pPr>
              <w:pStyle w:val="broodtekst"/>
            </w:pPr>
          </w:p>
        </w:tc>
      </w:tr>
    </w:tbl>
    <w:p w:rsidR="003F5EB0" w:rsidRPr="003F5EB0" w:rsidRDefault="003F5EB0" w:rsidP="003F5EB0"/>
    <w:sectPr w:rsidR="003F5EB0" w:rsidRPr="003F5EB0" w:rsidSect="000B3F94"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50087" w:rsidRDefault="00150087" w:rsidP="0088501B">
      <w:r>
        <w:separator/>
      </w:r>
    </w:p>
  </w:endnote>
  <w:endnote w:type="continuationSeparator" w:id="0">
    <w:p w:rsidR="00150087" w:rsidRDefault="00150087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wift">
    <w:altName w:val="Swif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C6A80" w:rsidRDefault="004C6A80" w:rsidP="004C6A80">
    <w:pPr>
      <w:pStyle w:val="Voettekst"/>
    </w:pPr>
    <w:r>
      <w:t>Bijlage 5 – Europese aanbesteding ‘Inhuur HR-professionals Rijk en Defensie’- 31192869</w:t>
    </w:r>
  </w:p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50087" w:rsidRDefault="00150087" w:rsidP="0088501B">
      <w:r>
        <w:separator/>
      </w:r>
    </w:p>
  </w:footnote>
  <w:footnote w:type="continuationSeparator" w:id="0">
    <w:p w:rsidR="00150087" w:rsidRDefault="00150087" w:rsidP="008850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1D32B8F"/>
    <w:multiLevelType w:val="hybridMultilevel"/>
    <w:tmpl w:val="D334E85A"/>
    <w:lvl w:ilvl="0" w:tplc="0D665582">
      <w:start w:val="14"/>
      <w:numFmt w:val="bullet"/>
      <w:lvlText w:val="-"/>
      <w:lvlJc w:val="left"/>
      <w:pPr>
        <w:ind w:left="720" w:hanging="360"/>
      </w:pPr>
      <w:rPr>
        <w:rFonts w:ascii="Verdana" w:eastAsiaTheme="minorHAnsi" w:hAnsi="Verdana" w:cs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54C6C"/>
    <w:multiLevelType w:val="multilevel"/>
    <w:tmpl w:val="06962652"/>
    <w:numStyleLink w:val="Lijststijl"/>
  </w:abstractNum>
  <w:abstractNum w:abstractNumId="5" w15:restartNumberingAfterBreak="0">
    <w:nsid w:val="04AF55C7"/>
    <w:multiLevelType w:val="multilevel"/>
    <w:tmpl w:val="06962652"/>
    <w:numStyleLink w:val="Lijststijl"/>
  </w:abstractNum>
  <w:abstractNum w:abstractNumId="6" w15:restartNumberingAfterBreak="0">
    <w:nsid w:val="05C7630F"/>
    <w:multiLevelType w:val="multilevel"/>
    <w:tmpl w:val="54720E1C"/>
    <w:lvl w:ilvl="0">
      <w:start w:val="1"/>
      <w:numFmt w:val="decimal"/>
      <w:lvlText w:val="%1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7" w15:restartNumberingAfterBreak="0">
    <w:nsid w:val="063964C2"/>
    <w:multiLevelType w:val="multilevel"/>
    <w:tmpl w:val="06962652"/>
    <w:numStyleLink w:val="Lijststijl"/>
  </w:abstractNum>
  <w:abstractNum w:abstractNumId="8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 w15:restartNumberingAfterBreak="0">
    <w:nsid w:val="09483BD7"/>
    <w:multiLevelType w:val="multilevel"/>
    <w:tmpl w:val="06962652"/>
    <w:numStyleLink w:val="Lijststijl"/>
  </w:abstractNum>
  <w:abstractNum w:abstractNumId="10" w15:restartNumberingAfterBreak="0">
    <w:nsid w:val="0A9D5DE4"/>
    <w:multiLevelType w:val="multilevel"/>
    <w:tmpl w:val="06962652"/>
    <w:numStyleLink w:val="Lijststijl"/>
  </w:abstractNum>
  <w:abstractNum w:abstractNumId="11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2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3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4" w15:restartNumberingAfterBreak="0">
    <w:nsid w:val="1895513E"/>
    <w:multiLevelType w:val="multilevel"/>
    <w:tmpl w:val="06962652"/>
    <w:numStyleLink w:val="Lijststijl"/>
  </w:abstractNum>
  <w:abstractNum w:abstractNumId="15" w15:restartNumberingAfterBreak="0">
    <w:nsid w:val="18F65698"/>
    <w:multiLevelType w:val="multilevel"/>
    <w:tmpl w:val="06962652"/>
    <w:numStyleLink w:val="Lijststijl"/>
  </w:abstractNum>
  <w:abstractNum w:abstractNumId="16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26F82458"/>
    <w:multiLevelType w:val="multilevel"/>
    <w:tmpl w:val="6A8E5BD4"/>
    <w:numStyleLink w:val="Stijl2"/>
  </w:abstractNum>
  <w:abstractNum w:abstractNumId="18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9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20" w15:restartNumberingAfterBreak="0">
    <w:nsid w:val="31CB79D8"/>
    <w:multiLevelType w:val="multilevel"/>
    <w:tmpl w:val="06962652"/>
    <w:numStyleLink w:val="Lijststijl"/>
  </w:abstractNum>
  <w:abstractNum w:abstractNumId="21" w15:restartNumberingAfterBreak="0">
    <w:nsid w:val="31E853D2"/>
    <w:multiLevelType w:val="multilevel"/>
    <w:tmpl w:val="06962652"/>
    <w:numStyleLink w:val="Lijststijl"/>
  </w:abstractNum>
  <w:abstractNum w:abstractNumId="22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36A6389A"/>
    <w:multiLevelType w:val="multilevel"/>
    <w:tmpl w:val="6A8E5BD4"/>
    <w:numStyleLink w:val="Stijl2"/>
  </w:abstractNum>
  <w:abstractNum w:abstractNumId="24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DB631B"/>
    <w:multiLevelType w:val="multilevel"/>
    <w:tmpl w:val="06962652"/>
    <w:numStyleLink w:val="Lijststijl"/>
  </w:abstractNum>
  <w:abstractNum w:abstractNumId="27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9" w15:restartNumberingAfterBreak="0">
    <w:nsid w:val="58F74F15"/>
    <w:multiLevelType w:val="hybridMultilevel"/>
    <w:tmpl w:val="4C90B5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CAF5D0D"/>
    <w:multiLevelType w:val="multilevel"/>
    <w:tmpl w:val="06962652"/>
    <w:numStyleLink w:val="Lijststijl"/>
  </w:abstractNum>
  <w:abstractNum w:abstractNumId="31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9050C84"/>
    <w:multiLevelType w:val="multilevel"/>
    <w:tmpl w:val="06962652"/>
    <w:numStyleLink w:val="Lijststijl"/>
  </w:abstractNum>
  <w:abstractNum w:abstractNumId="33" w15:restartNumberingAfterBreak="0">
    <w:nsid w:val="7A5554A3"/>
    <w:multiLevelType w:val="hybridMultilevel"/>
    <w:tmpl w:val="1AB4BF5E"/>
    <w:lvl w:ilvl="0" w:tplc="460CA178">
      <w:start w:val="13"/>
      <w:numFmt w:val="bullet"/>
      <w:lvlText w:val="-"/>
      <w:lvlJc w:val="left"/>
      <w:pPr>
        <w:ind w:left="720" w:hanging="360"/>
      </w:pPr>
      <w:rPr>
        <w:rFonts w:ascii="Verdana" w:eastAsia="DejaVu Sans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3"/>
  </w:num>
  <w:num w:numId="3">
    <w:abstractNumId w:val="30"/>
  </w:num>
  <w:num w:numId="4">
    <w:abstractNumId w:val="12"/>
  </w:num>
  <w:num w:numId="5">
    <w:abstractNumId w:val="17"/>
  </w:num>
  <w:num w:numId="6">
    <w:abstractNumId w:val="20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  <w:num w:numId="11">
    <w:abstractNumId w:val="7"/>
  </w:num>
  <w:num w:numId="12">
    <w:abstractNumId w:val="7"/>
  </w:num>
  <w:num w:numId="13">
    <w:abstractNumId w:val="31"/>
  </w:num>
  <w:num w:numId="14">
    <w:abstractNumId w:val="4"/>
  </w:num>
  <w:num w:numId="15">
    <w:abstractNumId w:val="18"/>
  </w:num>
  <w:num w:numId="16">
    <w:abstractNumId w:val="24"/>
  </w:num>
  <w:num w:numId="17">
    <w:abstractNumId w:val="10"/>
  </w:num>
  <w:num w:numId="18">
    <w:abstractNumId w:val="21"/>
  </w:num>
  <w:num w:numId="19">
    <w:abstractNumId w:val="32"/>
  </w:num>
  <w:num w:numId="20">
    <w:abstractNumId w:val="14"/>
  </w:num>
  <w:num w:numId="21">
    <w:abstractNumId w:val="23"/>
  </w:num>
  <w:num w:numId="22">
    <w:abstractNumId w:val="26"/>
  </w:num>
  <w:num w:numId="23">
    <w:abstractNumId w:val="19"/>
  </w:num>
  <w:num w:numId="24">
    <w:abstractNumId w:val="28"/>
  </w:num>
  <w:num w:numId="25">
    <w:abstractNumId w:val="27"/>
  </w:num>
  <w:num w:numId="26">
    <w:abstractNumId w:val="8"/>
  </w:num>
  <w:num w:numId="27">
    <w:abstractNumId w:val="16"/>
  </w:num>
  <w:num w:numId="28">
    <w:abstractNumId w:val="22"/>
  </w:num>
  <w:num w:numId="29">
    <w:abstractNumId w:val="5"/>
  </w:num>
  <w:num w:numId="30">
    <w:abstractNumId w:val="15"/>
  </w:num>
  <w:num w:numId="31">
    <w:abstractNumId w:val="25"/>
  </w:num>
  <w:num w:numId="32">
    <w:abstractNumId w:val="29"/>
  </w:num>
  <w:num w:numId="33">
    <w:abstractNumId w:val="3"/>
  </w:num>
  <w:num w:numId="34">
    <w:abstractNumId w:val="6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2"/>
  <w:proofState w:spelling="clean" w:grammar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087"/>
    <w:rsid w:val="00043163"/>
    <w:rsid w:val="00056D70"/>
    <w:rsid w:val="000B3F94"/>
    <w:rsid w:val="000E1F3B"/>
    <w:rsid w:val="00150087"/>
    <w:rsid w:val="00173156"/>
    <w:rsid w:val="00176B52"/>
    <w:rsid w:val="001D6F03"/>
    <w:rsid w:val="002A6578"/>
    <w:rsid w:val="002B1092"/>
    <w:rsid w:val="002E0FD2"/>
    <w:rsid w:val="002F37DE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C6A80"/>
    <w:rsid w:val="004D766D"/>
    <w:rsid w:val="005A4FBE"/>
    <w:rsid w:val="005D2CF1"/>
    <w:rsid w:val="005E046F"/>
    <w:rsid w:val="006006F5"/>
    <w:rsid w:val="0064056C"/>
    <w:rsid w:val="00650A9B"/>
    <w:rsid w:val="006D2E66"/>
    <w:rsid w:val="006F42D7"/>
    <w:rsid w:val="007435A7"/>
    <w:rsid w:val="00777167"/>
    <w:rsid w:val="007F4AEA"/>
    <w:rsid w:val="0088386A"/>
    <w:rsid w:val="0088501B"/>
    <w:rsid w:val="008A7989"/>
    <w:rsid w:val="008D2753"/>
    <w:rsid w:val="008E3581"/>
    <w:rsid w:val="00905289"/>
    <w:rsid w:val="0095126F"/>
    <w:rsid w:val="009C5CF5"/>
    <w:rsid w:val="00A32591"/>
    <w:rsid w:val="00A36F6B"/>
    <w:rsid w:val="00A77ABF"/>
    <w:rsid w:val="00A863E9"/>
    <w:rsid w:val="00B022C4"/>
    <w:rsid w:val="00B559E9"/>
    <w:rsid w:val="00B72222"/>
    <w:rsid w:val="00B80650"/>
    <w:rsid w:val="00B911A4"/>
    <w:rsid w:val="00C21B0D"/>
    <w:rsid w:val="00C36FAA"/>
    <w:rsid w:val="00C63A65"/>
    <w:rsid w:val="00C71133"/>
    <w:rsid w:val="00CA55CC"/>
    <w:rsid w:val="00CB3317"/>
    <w:rsid w:val="00DA3555"/>
    <w:rsid w:val="00DD0388"/>
    <w:rsid w:val="00DF2672"/>
    <w:rsid w:val="00E456EE"/>
    <w:rsid w:val="00E9514B"/>
    <w:rsid w:val="00ED7AB9"/>
    <w:rsid w:val="00EE5BBE"/>
    <w:rsid w:val="00F65492"/>
    <w:rsid w:val="00F81F30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D2D4991"/>
  <w15:chartTrackingRefBased/>
  <w15:docId w15:val="{A694D841-C014-4ABB-954E-59360C911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DF2672"/>
    <w:pPr>
      <w:spacing w:line="276" w:lineRule="auto"/>
    </w:pPr>
    <w:rPr>
      <w:rFonts w:ascii="Verdana" w:eastAsia="DejaVu Sans" w:hAnsi="Verdana" w:cs="Times New Roman"/>
      <w:szCs w:val="24"/>
      <w:lang w:eastAsia="nl-NL"/>
    </w:rPr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eastAsiaTheme="majorEastAsi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eastAsiaTheme="majorEastAsi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eastAsiaTheme="majorEastAsi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eastAsiaTheme="majorEastAsi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Hyperlink">
    <w:name w:val="Hyperlink"/>
    <w:uiPriority w:val="99"/>
    <w:rsid w:val="00DF2672"/>
    <w:rPr>
      <w:rFonts w:cs="Times New Roman"/>
      <w:color w:val="0000FF"/>
      <w:u w:val="single"/>
    </w:rPr>
  </w:style>
  <w:style w:type="paragraph" w:customStyle="1" w:styleId="broodtekst">
    <w:name w:val="broodtekst"/>
    <w:basedOn w:val="Standaard"/>
    <w:link w:val="broodtekstChar3"/>
    <w:rsid w:val="00DF2672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20"/>
    </w:rPr>
  </w:style>
  <w:style w:type="paragraph" w:customStyle="1" w:styleId="GenummerdHoofdstuk">
    <w:name w:val="GenummerdHoofdstuk"/>
    <w:basedOn w:val="broodtekst"/>
    <w:next w:val="broodtekst"/>
    <w:rsid w:val="00DF2672"/>
    <w:pPr>
      <w:pageBreakBefore/>
      <w:tabs>
        <w:tab w:val="num" w:pos="360"/>
      </w:tabs>
      <w:spacing w:after="660" w:line="300" w:lineRule="atLeast"/>
    </w:pPr>
    <w:rPr>
      <w:sz w:val="24"/>
    </w:rPr>
  </w:style>
  <w:style w:type="paragraph" w:customStyle="1" w:styleId="Paragraaf">
    <w:name w:val="Paragraaf"/>
    <w:basedOn w:val="broodtekst"/>
    <w:next w:val="broodtekst"/>
    <w:rsid w:val="00DF2672"/>
    <w:pPr>
      <w:tabs>
        <w:tab w:val="num" w:pos="360"/>
      </w:tabs>
      <w:spacing w:before="240"/>
    </w:pPr>
    <w:rPr>
      <w:b/>
    </w:rPr>
  </w:style>
  <w:style w:type="paragraph" w:customStyle="1" w:styleId="Subparagraaf">
    <w:name w:val="Subparagraaf"/>
    <w:basedOn w:val="broodtekst"/>
    <w:next w:val="broodtekst"/>
    <w:rsid w:val="00DF2672"/>
    <w:pPr>
      <w:tabs>
        <w:tab w:val="num" w:pos="360"/>
      </w:tabs>
      <w:spacing w:before="240"/>
    </w:pPr>
    <w:rPr>
      <w:i/>
    </w:rPr>
  </w:style>
  <w:style w:type="character" w:customStyle="1" w:styleId="broodtekstChar3">
    <w:name w:val="broodtekst Char3"/>
    <w:link w:val="broodtekst"/>
    <w:locked/>
    <w:rsid w:val="00DF2672"/>
    <w:rPr>
      <w:rFonts w:ascii="Verdana" w:eastAsia="DejaVu Sans" w:hAnsi="Verdana" w:cs="Times New Roman"/>
      <w:szCs w:val="20"/>
      <w:lang w:eastAsia="nl-NL"/>
    </w:rPr>
  </w:style>
  <w:style w:type="paragraph" w:customStyle="1" w:styleId="Default">
    <w:name w:val="Default"/>
    <w:rsid w:val="00DF2672"/>
    <w:pPr>
      <w:widowControl w:val="0"/>
      <w:autoSpaceDE w:val="0"/>
      <w:autoSpaceDN w:val="0"/>
      <w:adjustRightInd w:val="0"/>
    </w:pPr>
    <w:rPr>
      <w:rFonts w:ascii="Swift" w:eastAsia="Times New Roman" w:hAnsi="Swift" w:cs="Times New Roman"/>
      <w:color w:val="000000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enderned.n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tenderned.n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tenderned.nl" TargetMode="Externa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1304</Words>
  <Characters>7178</Characters>
  <Application>Microsoft Office Word</Application>
  <DocSecurity>0</DocSecurity>
  <Lines>59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8466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Moesman, Johan (CD)</dc:creator>
  <cp:keywords/>
  <dc:description/>
  <cp:lastModifiedBy>Hees, Frans van (CD)</cp:lastModifiedBy>
  <cp:revision>3</cp:revision>
  <dcterms:created xsi:type="dcterms:W3CDTF">2024-04-15T12:27:00Z</dcterms:created>
  <dcterms:modified xsi:type="dcterms:W3CDTF">2024-04-15T12:29:00Z</dcterms:modified>
</cp:coreProperties>
</file>