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3052BA" w14:textId="3DA1B161" w:rsidR="002D674A" w:rsidRPr="00F34FCC" w:rsidRDefault="00967E22" w:rsidP="00967E22">
      <w:pPr>
        <w:pStyle w:val="Heading1titel"/>
        <w:rPr>
          <w:rFonts w:cs="Arial"/>
        </w:rPr>
      </w:pPr>
      <w:r w:rsidRPr="00F34FCC">
        <w:rPr>
          <w:rFonts w:cs="Arial"/>
        </w:rPr>
        <w:t>B</w:t>
      </w:r>
      <w:r w:rsidR="0091712B" w:rsidRPr="00F34FCC">
        <w:rPr>
          <w:rFonts w:cs="Arial"/>
        </w:rPr>
        <w:t>ijlage</w:t>
      </w:r>
      <w:r w:rsidR="00606251">
        <w:rPr>
          <w:rFonts w:cs="Arial"/>
        </w:rPr>
        <w:t xml:space="preserve"> </w:t>
      </w:r>
      <w:r w:rsidR="00E61BA5">
        <w:rPr>
          <w:rFonts w:cs="Arial"/>
        </w:rPr>
        <w:t>10</w:t>
      </w:r>
      <w:r w:rsidR="0091712B" w:rsidRPr="00F34FCC">
        <w:rPr>
          <w:rFonts w:cs="Arial"/>
        </w:rPr>
        <w:t xml:space="preserve"> -</w:t>
      </w:r>
      <w:r w:rsidRPr="00F34FCC">
        <w:rPr>
          <w:rFonts w:cs="Arial"/>
        </w:rPr>
        <w:t xml:space="preserve"> Verklaring</w:t>
      </w:r>
      <w:r w:rsidR="005619EA" w:rsidRPr="00F34FCC">
        <w:rPr>
          <w:rFonts w:cs="Arial"/>
        </w:rPr>
        <w:t xml:space="preserve"> </w:t>
      </w:r>
      <w:r w:rsidR="000E0C58" w:rsidRPr="00F34FCC">
        <w:rPr>
          <w:rFonts w:cs="Arial"/>
        </w:rPr>
        <w:t>kerncompetentie</w:t>
      </w:r>
      <w:r w:rsidR="008C25FB">
        <w:rPr>
          <w:rFonts w:cs="Arial"/>
        </w:rPr>
        <w:t>s</w:t>
      </w:r>
    </w:p>
    <w:p w14:paraId="445CEF81" w14:textId="77777777" w:rsidR="002D674A" w:rsidRPr="00F34FCC" w:rsidRDefault="002D674A" w:rsidP="002D674A">
      <w:pPr>
        <w:rPr>
          <w:rFonts w:cs="Arial"/>
        </w:rPr>
      </w:pPr>
    </w:p>
    <w:p w14:paraId="1F690D19" w14:textId="77777777" w:rsidR="000E0C58" w:rsidRPr="00F34FCC" w:rsidRDefault="000E0C58" w:rsidP="000E0C58">
      <w:pPr>
        <w:rPr>
          <w:rFonts w:cs="Arial"/>
        </w:rPr>
      </w:pPr>
      <w:r w:rsidRPr="00F34FCC">
        <w:rPr>
          <w:rFonts w:cs="Arial"/>
          <w:b/>
          <w:noProof/>
        </w:rPr>
        <mc:AlternateContent>
          <mc:Choice Requires="wps">
            <w:drawing>
              <wp:inline distT="0" distB="0" distL="0" distR="0" wp14:anchorId="635354A1" wp14:editId="0EE28752">
                <wp:extent cx="5950424" cy="1403985"/>
                <wp:effectExtent l="0" t="0" r="12700" b="21590"/>
                <wp:docPr id="30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50424" cy="1403985"/>
                        </a:xfrm>
                        <a:prstGeom prst="rect">
                          <a:avLst/>
                        </a:prstGeom>
                        <a:solidFill>
                          <a:srgbClr val="FFFFFF"/>
                        </a:solidFill>
                        <a:ln w="9525">
                          <a:solidFill>
                            <a:srgbClr val="000000"/>
                          </a:solidFill>
                          <a:miter lim="800000"/>
                          <a:headEnd/>
                          <a:tailEnd/>
                        </a:ln>
                      </wps:spPr>
                      <wps:txbx>
                        <w:txbxContent>
                          <w:p w14:paraId="314C36E0" w14:textId="6959C835" w:rsidR="000E0C58" w:rsidRPr="00CA44F3" w:rsidRDefault="000E0C58" w:rsidP="000E0C58">
                            <w:pPr>
                              <w:rPr>
                                <w:b/>
                              </w:rPr>
                            </w:pPr>
                            <w:r w:rsidRPr="00CA44F3">
                              <w:rPr>
                                <w:b/>
                              </w:rPr>
                              <w:t xml:space="preserve">Dit formulier dient </w:t>
                            </w:r>
                            <w:r>
                              <w:rPr>
                                <w:b/>
                              </w:rPr>
                              <w:t xml:space="preserve">door </w:t>
                            </w:r>
                            <w:r w:rsidR="00654401">
                              <w:rPr>
                                <w:b/>
                              </w:rPr>
                              <w:t>I</w:t>
                            </w:r>
                            <w:r w:rsidRPr="00CA44F3">
                              <w:rPr>
                                <w:b/>
                              </w:rPr>
                              <w:t>nschrijver naar waarheid te worden ingevuld en dient te worden ondertekend door een persoon die zoals blijkt uit het handelsregister of een volmacht van degene die zoals blijkt uit het</w:t>
                            </w:r>
                            <w:r>
                              <w:rPr>
                                <w:b/>
                              </w:rPr>
                              <w:t xml:space="preserve"> handelsregister bevoegd is om </w:t>
                            </w:r>
                            <w:r w:rsidR="00654401">
                              <w:rPr>
                                <w:b/>
                              </w:rPr>
                              <w:t>I</w:t>
                            </w:r>
                            <w:r w:rsidRPr="00CA44F3">
                              <w:rPr>
                                <w:b/>
                              </w:rPr>
                              <w:t>nschrijver te vertegenwoordigen en om namens Inschrijver dit formulier te ondertekenen.</w:t>
                            </w:r>
                          </w:p>
                        </w:txbxContent>
                      </wps:txbx>
                      <wps:bodyPr rot="0" vert="horz" wrap="square" lIns="91440" tIns="45720" rIns="91440" bIns="45720" anchor="t" anchorCtr="0">
                        <a:spAutoFit/>
                      </wps:bodyPr>
                    </wps:wsp>
                  </a:graphicData>
                </a:graphic>
              </wp:inline>
            </w:drawing>
          </mc:Choice>
          <mc:Fallback>
            <w:pict>
              <v:shapetype w14:anchorId="635354A1" id="_x0000_t202" coordsize="21600,21600" o:spt="202" path="m,l,21600r21600,l21600,xe">
                <v:stroke joinstyle="miter"/>
                <v:path gradientshapeok="t" o:connecttype="rect"/>
              </v:shapetype>
              <v:shape id="Tekstvak 2" o:spid="_x0000_s1026" type="#_x0000_t202" style="width:468.55pt;height:110.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">
                <v:textbox style="mso-fit-shape-to-text:t">
                  <w:txbxContent>
                    <w:p w14:paraId="314C36E0" w14:textId="6959C835" w:rsidR="000E0C58" w:rsidRPr="00CA44F3" w:rsidRDefault="000E0C58" w:rsidP="000E0C58">
                      <w:pPr>
                        <w:rPr>
                          <w:b/>
                        </w:rPr>
                      </w:pPr>
                      <w:r w:rsidRPr="00CA44F3">
                        <w:rPr>
                          <w:b/>
                        </w:rPr>
                        <w:t xml:space="preserve">Dit formulier dient </w:t>
                      </w:r>
                      <w:r>
                        <w:rPr>
                          <w:b/>
                        </w:rPr>
                        <w:t xml:space="preserve">door </w:t>
                      </w:r>
                      <w:r w:rsidR="00654401">
                        <w:rPr>
                          <w:b/>
                        </w:rPr>
                        <w:t>I</w:t>
                      </w:r>
                      <w:r w:rsidRPr="00CA44F3">
                        <w:rPr>
                          <w:b/>
                        </w:rPr>
                        <w:t>nschrijver naar waarheid te worden ingevuld en dient te worden ondertekend door een persoon die zoals blijkt uit het handelsregister of een volmacht van degene die zoals blijkt uit het</w:t>
                      </w:r>
                      <w:r>
                        <w:rPr>
                          <w:b/>
                        </w:rPr>
                        <w:t xml:space="preserve"> handelsregister bevoegd is om </w:t>
                      </w:r>
                      <w:r w:rsidR="00654401">
                        <w:rPr>
                          <w:b/>
                        </w:rPr>
                        <w:t>I</w:t>
                      </w:r>
                      <w:r w:rsidRPr="00CA44F3">
                        <w:rPr>
                          <w:b/>
                        </w:rPr>
                        <w:t>nschrijver te vertegenwoordigen en om namens Inschrijver dit formulier te ondertekenen.</w:t>
                      </w:r>
                    </w:p>
                  </w:txbxContent>
                </v:textbox>
                <w10:anchorlock/>
              </v:shape>
            </w:pict>
          </mc:Fallback>
        </mc:AlternateContent>
      </w:r>
    </w:p>
    <w:p w14:paraId="1C2836B9" w14:textId="77777777" w:rsidR="000E0C58" w:rsidRPr="00F34FCC" w:rsidRDefault="000E0C58" w:rsidP="000E0C58">
      <w:pPr>
        <w:rPr>
          <w:rFonts w:cs="Arial"/>
        </w:rPr>
      </w:pPr>
    </w:p>
    <w:p w14:paraId="4DC82B5A" w14:textId="7E15FA96" w:rsidR="000E0C58" w:rsidRPr="00F34FCC" w:rsidRDefault="000E0C58" w:rsidP="000E0C58">
      <w:pPr>
        <w:rPr>
          <w:rFonts w:cs="Arial"/>
          <w:b/>
          <w:bCs/>
        </w:rPr>
      </w:pPr>
      <w:r w:rsidRPr="00F34FCC">
        <w:rPr>
          <w:rFonts w:cs="Arial"/>
          <w:b/>
          <w:bCs/>
        </w:rPr>
        <w:t>Gevraagde kerncompetentie:</w:t>
      </w:r>
    </w:p>
    <w:p w14:paraId="6EF39956" w14:textId="59F46899" w:rsidR="00E61BA5" w:rsidRPr="00E61BA5" w:rsidRDefault="00E61BA5" w:rsidP="00E61BA5">
      <w:pPr>
        <w:pStyle w:val="Lijstalinea"/>
        <w:numPr>
          <w:ilvl w:val="0"/>
          <w:numId w:val="21"/>
        </w:numPr>
        <w:rPr>
          <w:rFonts w:cs="Arial"/>
          <w:color w:val="000000"/>
        </w:rPr>
      </w:pPr>
      <w:r w:rsidRPr="00E61BA5">
        <w:rPr>
          <w:rFonts w:cs="Arial"/>
          <w:color w:val="000000"/>
        </w:rPr>
        <w:t xml:space="preserve">Ervaring met de levering, onderhoud en servicedienstverlening van minimaal 700 </w:t>
      </w:r>
      <w:proofErr w:type="spellStart"/>
      <w:r w:rsidRPr="00E61BA5">
        <w:rPr>
          <w:rFonts w:cs="Arial"/>
          <w:color w:val="000000"/>
        </w:rPr>
        <w:t>Wmo</w:t>
      </w:r>
      <w:proofErr w:type="spellEnd"/>
      <w:r w:rsidRPr="00E61BA5">
        <w:rPr>
          <w:rFonts w:cs="Arial"/>
          <w:color w:val="000000"/>
        </w:rPr>
        <w:t xml:space="preserve"> hulpmiddelen per jaar bij één Opdrachtgever.</w:t>
      </w:r>
    </w:p>
    <w:p w14:paraId="7C403D73" w14:textId="77777777" w:rsidR="000E0C58" w:rsidRPr="00F34FCC" w:rsidRDefault="000E0C58" w:rsidP="000E0C58">
      <w:pPr>
        <w:rPr>
          <w:rFonts w:cs="Arial"/>
        </w:rPr>
      </w:pPr>
    </w:p>
    <w:p w14:paraId="47825039" w14:textId="4E7D7162" w:rsidR="000E0C58" w:rsidRPr="00F34FCC" w:rsidRDefault="000E0C58" w:rsidP="000E0C58">
      <w:pPr>
        <w:rPr>
          <w:rFonts w:cs="Arial"/>
          <w:b/>
          <w:bCs/>
        </w:rPr>
      </w:pPr>
      <w:r w:rsidRPr="00F34FCC">
        <w:rPr>
          <w:rFonts w:cs="Arial"/>
          <w:b/>
          <w:bCs/>
        </w:rPr>
        <w:t>Aandachtspunten</w:t>
      </w:r>
      <w:r w:rsidR="00654401" w:rsidRPr="00F34FCC">
        <w:rPr>
          <w:rFonts w:cs="Arial"/>
          <w:b/>
          <w:bCs/>
        </w:rPr>
        <w:t>:</w:t>
      </w:r>
    </w:p>
    <w:p w14:paraId="6D4C86D3" w14:textId="1CD257AE" w:rsidR="000E0C58" w:rsidRPr="00F34FCC" w:rsidRDefault="000E0C58" w:rsidP="000E0C58">
      <w:pPr>
        <w:pStyle w:val="Lijstalinea"/>
        <w:numPr>
          <w:ilvl w:val="0"/>
          <w:numId w:val="18"/>
        </w:numPr>
        <w:rPr>
          <w:rFonts w:cs="Arial"/>
        </w:rPr>
      </w:pPr>
      <w:r w:rsidRPr="00F34FCC">
        <w:rPr>
          <w:rFonts w:cs="Arial"/>
        </w:rPr>
        <w:t xml:space="preserve">Voor de referentie dient Inschrijver gebruik te maken van </w:t>
      </w:r>
      <w:r w:rsidRPr="00371625">
        <w:rPr>
          <w:rFonts w:cs="Arial"/>
          <w:b/>
          <w:bCs/>
          <w:u w:val="single"/>
        </w:rPr>
        <w:t>deze</w:t>
      </w:r>
      <w:r w:rsidRPr="00F34FCC">
        <w:rPr>
          <w:rFonts w:cs="Arial"/>
        </w:rPr>
        <w:t xml:space="preserve"> bijlage. Hierop dient </w:t>
      </w:r>
      <w:r w:rsidR="00EB0074" w:rsidRPr="00F34FCC">
        <w:rPr>
          <w:rFonts w:cs="Arial"/>
        </w:rPr>
        <w:t>I</w:t>
      </w:r>
      <w:r w:rsidRPr="00F34FCC">
        <w:rPr>
          <w:rFonts w:cs="Arial"/>
        </w:rPr>
        <w:t xml:space="preserve">nschrijver alle gevraagde gegevens in te vullen. </w:t>
      </w:r>
    </w:p>
    <w:p w14:paraId="64785844" w14:textId="104B4D4B" w:rsidR="000E0C58" w:rsidRPr="00F34FCC" w:rsidRDefault="000E0C58" w:rsidP="000E0C58">
      <w:pPr>
        <w:pStyle w:val="Lijstalinea"/>
        <w:numPr>
          <w:ilvl w:val="0"/>
          <w:numId w:val="18"/>
        </w:numPr>
        <w:rPr>
          <w:rFonts w:cs="Arial"/>
        </w:rPr>
      </w:pPr>
      <w:r w:rsidRPr="00F34FCC">
        <w:rPr>
          <w:rFonts w:cs="Arial"/>
        </w:rPr>
        <w:t xml:space="preserve">Inschrijver dient aan te kunnen tonen dat deze opdracht is/wordt uitgevoerd in de afgelopen drie jaren (te rekenen vanaf sluitingsdatum voor indiening </w:t>
      </w:r>
      <w:r w:rsidR="00EB0074" w:rsidRPr="00F34FCC">
        <w:rPr>
          <w:rFonts w:cs="Arial"/>
        </w:rPr>
        <w:t>I</w:t>
      </w:r>
      <w:r w:rsidRPr="00F34FCC">
        <w:rPr>
          <w:rFonts w:cs="Arial"/>
        </w:rPr>
        <w:t>nschrijving).</w:t>
      </w:r>
    </w:p>
    <w:p w14:paraId="77DF138C" w14:textId="77777777" w:rsidR="000E0C58" w:rsidRDefault="000E0C58" w:rsidP="000E0C58">
      <w:pPr>
        <w:pStyle w:val="Lijstalinea"/>
        <w:numPr>
          <w:ilvl w:val="0"/>
          <w:numId w:val="18"/>
        </w:numPr>
        <w:rPr>
          <w:rFonts w:cs="Arial"/>
        </w:rPr>
      </w:pPr>
      <w:r w:rsidRPr="00F34FCC">
        <w:rPr>
          <w:rFonts w:cs="Arial"/>
        </w:rPr>
        <w:t>Opdrachtgever behoudt zich het recht voor de opgave te controleren bij de opgegeven referentie. Indien uit deze controle wordt geconstateerd, dat de opgave in deze bijlage afwijkt van hetgeen de referentiecontactpersonen melden, kan Opdrachtgever alsnog besluiten tot diskwalificatie van deelname aan deze aanbesteding.</w:t>
      </w:r>
    </w:p>
    <w:p w14:paraId="16C9055F" w14:textId="77777777" w:rsidR="00544C4D" w:rsidRPr="00544C4D" w:rsidRDefault="00544C4D" w:rsidP="00544C4D">
      <w:pPr>
        <w:pStyle w:val="Lijstalinea"/>
        <w:numPr>
          <w:ilvl w:val="0"/>
          <w:numId w:val="18"/>
        </w:numPr>
        <w:rPr>
          <w:rFonts w:cs="Arial"/>
        </w:rPr>
      </w:pPr>
      <w:r w:rsidRPr="00544C4D">
        <w:rPr>
          <w:rFonts w:cs="Arial"/>
        </w:rPr>
        <w:t xml:space="preserve">Indien de Inschrijver meer dan één referentie opgeeft, beoordeelt de Aanbestedende dienst alleen de eerste geüploade referentie. </w:t>
      </w:r>
    </w:p>
    <w:p w14:paraId="233869D1" w14:textId="77777777" w:rsidR="00544C4D" w:rsidRPr="00F34FCC" w:rsidRDefault="00544C4D" w:rsidP="00544C4D">
      <w:pPr>
        <w:pStyle w:val="Lijstalinea"/>
        <w:rPr>
          <w:rFonts w:cs="Arial"/>
        </w:rPr>
      </w:pPr>
    </w:p>
    <w:p w14:paraId="43FDE2D0" w14:textId="77777777" w:rsidR="000E0C58" w:rsidRPr="00F34FCC" w:rsidRDefault="000E0C58" w:rsidP="000E0C58">
      <w:pPr>
        <w:rPr>
          <w:rFonts w:cs="Arial"/>
        </w:rPr>
      </w:pPr>
    </w:p>
    <w:p w14:paraId="7DF31043" w14:textId="33E0E48E" w:rsidR="000E0C58" w:rsidRPr="00F34FCC" w:rsidRDefault="000E0C58" w:rsidP="000E0C58">
      <w:pPr>
        <w:rPr>
          <w:rFonts w:cs="Arial"/>
        </w:rPr>
      </w:pPr>
    </w:p>
    <w:p w14:paraId="783BCC2F" w14:textId="77777777" w:rsidR="0039360C" w:rsidRPr="00F34FCC" w:rsidRDefault="0039360C">
      <w:pPr>
        <w:rPr>
          <w:rFonts w:cs="Arial"/>
        </w:rPr>
      </w:pPr>
      <w:r w:rsidRPr="00F34FCC">
        <w:rPr>
          <w:rFonts w:cs="Arial"/>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8"/>
        <w:gridCol w:w="6600"/>
      </w:tblGrid>
      <w:tr w:rsidR="00A47E75" w:rsidRPr="00F34FCC" w14:paraId="5313810E" w14:textId="77777777" w:rsidTr="00E61BA5">
        <w:trPr>
          <w:trHeight w:val="340"/>
        </w:trPr>
        <w:tc>
          <w:tcPr>
            <w:tcW w:w="0" w:type="auto"/>
            <w:tcBorders>
              <w:bottom w:val="single" w:sz="4" w:space="0" w:color="auto"/>
            </w:tcBorders>
            <w:shd w:val="clear" w:color="auto" w:fill="D9D9D9" w:themeFill="background1" w:themeFillShade="D9"/>
            <w:hideMark/>
          </w:tcPr>
          <w:p w14:paraId="7B6B8C79" w14:textId="51DD7F79" w:rsidR="00A47E75" w:rsidRPr="00F34FCC" w:rsidRDefault="00606251" w:rsidP="00C225D3">
            <w:pPr>
              <w:widowControl w:val="0"/>
              <w:spacing w:after="120"/>
              <w:rPr>
                <w:rFonts w:cs="Arial"/>
                <w:b/>
                <w:i/>
                <w:noProof/>
                <w:position w:val="-24"/>
                <w:szCs w:val="22"/>
              </w:rPr>
            </w:pPr>
            <w:r>
              <w:rPr>
                <w:rFonts w:cs="Arial"/>
                <w:b/>
                <w:i/>
                <w:noProof/>
                <w:szCs w:val="22"/>
              </w:rPr>
              <w:lastRenderedPageBreak/>
              <w:t xml:space="preserve"> </w:t>
            </w:r>
            <w:r w:rsidR="00A47E75" w:rsidRPr="00F34FCC">
              <w:rPr>
                <w:rFonts w:cs="Arial"/>
                <w:b/>
                <w:i/>
                <w:noProof/>
                <w:szCs w:val="22"/>
              </w:rPr>
              <w:t xml:space="preserve">Kerncompetentie </w:t>
            </w:r>
          </w:p>
        </w:tc>
        <w:tc>
          <w:tcPr>
            <w:tcW w:w="0" w:type="auto"/>
            <w:tcBorders>
              <w:bottom w:val="single" w:sz="4" w:space="0" w:color="auto"/>
            </w:tcBorders>
            <w:shd w:val="clear" w:color="auto" w:fill="D9D9D9" w:themeFill="background1" w:themeFillShade="D9"/>
            <w:hideMark/>
          </w:tcPr>
          <w:p w14:paraId="67F8E91A" w14:textId="53444F0A" w:rsidR="00A47E75" w:rsidRPr="00F34FCC" w:rsidRDefault="00E61BA5" w:rsidP="00C225D3">
            <w:pPr>
              <w:widowControl w:val="0"/>
              <w:spacing w:after="120"/>
              <w:rPr>
                <w:rFonts w:cs="Arial"/>
                <w:b/>
                <w:i/>
                <w:noProof/>
                <w:position w:val="-24"/>
                <w:szCs w:val="22"/>
              </w:rPr>
            </w:pPr>
            <w:r w:rsidRPr="00E61BA5">
              <w:rPr>
                <w:rFonts w:cs="Arial"/>
                <w:b/>
                <w:i/>
                <w:noProof/>
                <w:position w:val="-24"/>
                <w:szCs w:val="22"/>
              </w:rPr>
              <w:t>Ervaring met de levering, onderhoud en servicedienstverlening van minimaal 700 Wmo hulpmiddelen per jaar bij één Opdrachtgever.</w:t>
            </w:r>
          </w:p>
        </w:tc>
      </w:tr>
      <w:tr w:rsidR="00A47E75" w:rsidRPr="00F34FCC" w14:paraId="0A2E0535" w14:textId="77777777" w:rsidTr="00E61BA5">
        <w:trPr>
          <w:trHeight w:val="373"/>
        </w:trPr>
        <w:tc>
          <w:tcPr>
            <w:tcW w:w="0" w:type="auto"/>
            <w:gridSpan w:val="2"/>
            <w:tcBorders>
              <w:top w:val="single" w:sz="4" w:space="0" w:color="auto"/>
            </w:tcBorders>
            <w:shd w:val="clear" w:color="auto" w:fill="D9D9D9" w:themeFill="background1" w:themeFillShade="D9"/>
          </w:tcPr>
          <w:p w14:paraId="2E4AE488" w14:textId="77777777" w:rsidR="00A47E75" w:rsidRPr="00F34FCC" w:rsidRDefault="00A47E75" w:rsidP="00C225D3">
            <w:pPr>
              <w:widowControl w:val="0"/>
              <w:rPr>
                <w:rFonts w:cs="Arial"/>
                <w:b/>
                <w:bCs/>
                <w:i/>
                <w:iCs/>
                <w:noProof/>
              </w:rPr>
            </w:pPr>
            <w:r w:rsidRPr="00F34FCC">
              <w:rPr>
                <w:rFonts w:cs="Arial"/>
                <w:b/>
                <w:bCs/>
                <w:i/>
                <w:iCs/>
                <w:szCs w:val="16"/>
              </w:rPr>
              <w:t>Gegevens referent</w:t>
            </w:r>
          </w:p>
        </w:tc>
      </w:tr>
      <w:tr w:rsidR="00A47E75" w:rsidRPr="00F34FCC" w14:paraId="4FF7C4A9" w14:textId="77777777" w:rsidTr="00E61BA5">
        <w:trPr>
          <w:trHeight w:val="373"/>
        </w:trPr>
        <w:tc>
          <w:tcPr>
            <w:tcW w:w="0" w:type="auto"/>
            <w:tcBorders>
              <w:top w:val="single" w:sz="4" w:space="0" w:color="auto"/>
            </w:tcBorders>
            <w:hideMark/>
          </w:tcPr>
          <w:p w14:paraId="228A86E4" w14:textId="77777777" w:rsidR="00A47E75" w:rsidRPr="00F34FCC" w:rsidRDefault="00A47E75" w:rsidP="00C225D3">
            <w:pPr>
              <w:widowControl w:val="0"/>
              <w:rPr>
                <w:rFonts w:cs="Arial"/>
                <w:b/>
                <w:i/>
                <w:noProof/>
                <w:sz w:val="18"/>
              </w:rPr>
            </w:pPr>
            <w:r w:rsidRPr="00F34FCC">
              <w:rPr>
                <w:rFonts w:cs="Arial"/>
                <w:b/>
                <w:i/>
                <w:noProof/>
                <w:sz w:val="18"/>
              </w:rPr>
              <w:t>Naam organisatie (referent)</w:t>
            </w:r>
          </w:p>
        </w:tc>
        <w:tc>
          <w:tcPr>
            <w:tcW w:w="0" w:type="auto"/>
            <w:tcBorders>
              <w:top w:val="single" w:sz="4" w:space="0" w:color="auto"/>
            </w:tcBorders>
          </w:tcPr>
          <w:p w14:paraId="37659AFE" w14:textId="69A623EB" w:rsidR="00A47E75" w:rsidRPr="00F34FCC" w:rsidRDefault="00A47E75" w:rsidP="00C225D3">
            <w:pPr>
              <w:widowControl w:val="0"/>
              <w:rPr>
                <w:rFonts w:cs="Arial"/>
                <w:noProof/>
              </w:rPr>
            </w:pPr>
          </w:p>
        </w:tc>
      </w:tr>
      <w:tr w:rsidR="00A47E75" w:rsidRPr="00F34FCC" w14:paraId="499420B3" w14:textId="77777777" w:rsidTr="00E61BA5">
        <w:trPr>
          <w:trHeight w:val="421"/>
        </w:trPr>
        <w:tc>
          <w:tcPr>
            <w:tcW w:w="0" w:type="auto"/>
            <w:hideMark/>
          </w:tcPr>
          <w:p w14:paraId="6F405EAF" w14:textId="77777777" w:rsidR="00A47E75" w:rsidRPr="00F34FCC" w:rsidRDefault="00A47E75" w:rsidP="00C225D3">
            <w:pPr>
              <w:widowControl w:val="0"/>
              <w:rPr>
                <w:rFonts w:cs="Arial"/>
                <w:b/>
                <w:i/>
                <w:noProof/>
                <w:sz w:val="18"/>
              </w:rPr>
            </w:pPr>
            <w:r w:rsidRPr="00F34FCC">
              <w:rPr>
                <w:rFonts w:cs="Arial"/>
                <w:b/>
                <w:i/>
                <w:noProof/>
                <w:sz w:val="18"/>
              </w:rPr>
              <w:t>Vestigingsplaats</w:t>
            </w:r>
          </w:p>
        </w:tc>
        <w:tc>
          <w:tcPr>
            <w:tcW w:w="0" w:type="auto"/>
          </w:tcPr>
          <w:p w14:paraId="137D50DE" w14:textId="25BCD76D" w:rsidR="00A47E75" w:rsidRPr="00F34FCC" w:rsidRDefault="00A47E75" w:rsidP="00C225D3">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noProof/>
              </w:rPr>
            </w:pPr>
          </w:p>
        </w:tc>
      </w:tr>
      <w:tr w:rsidR="00A47E75" w:rsidRPr="00F34FCC" w14:paraId="589126BB" w14:textId="77777777" w:rsidTr="00E61BA5">
        <w:trPr>
          <w:trHeight w:val="427"/>
        </w:trPr>
        <w:tc>
          <w:tcPr>
            <w:tcW w:w="0" w:type="auto"/>
            <w:hideMark/>
          </w:tcPr>
          <w:p w14:paraId="52B75AE1" w14:textId="77777777" w:rsidR="00A47E75" w:rsidRPr="00F34FCC" w:rsidRDefault="00A47E75" w:rsidP="00C225D3">
            <w:pPr>
              <w:widowControl w:val="0"/>
              <w:rPr>
                <w:rFonts w:cs="Arial"/>
                <w:b/>
                <w:i/>
                <w:noProof/>
                <w:sz w:val="18"/>
              </w:rPr>
            </w:pPr>
            <w:r w:rsidRPr="00F34FCC">
              <w:rPr>
                <w:rFonts w:cs="Arial"/>
                <w:b/>
                <w:i/>
                <w:noProof/>
                <w:sz w:val="18"/>
              </w:rPr>
              <w:t>Naam contactpersoon bij referent</w:t>
            </w:r>
          </w:p>
        </w:tc>
        <w:tc>
          <w:tcPr>
            <w:tcW w:w="0" w:type="auto"/>
            <w:hideMark/>
          </w:tcPr>
          <w:p w14:paraId="5F263A22" w14:textId="77777777" w:rsidR="00A47E75" w:rsidRPr="00F34FCC" w:rsidRDefault="00A47E75" w:rsidP="00C225D3">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noProof/>
              </w:rPr>
            </w:pPr>
            <w:r w:rsidRPr="00F34FCC">
              <w:rPr>
                <w:rFonts w:cs="Arial"/>
                <w:noProof/>
              </w:rPr>
              <w:t xml:space="preserve">  </w:t>
            </w:r>
          </w:p>
        </w:tc>
      </w:tr>
      <w:tr w:rsidR="00A47E75" w:rsidRPr="00F34FCC" w14:paraId="0D180609" w14:textId="77777777" w:rsidTr="00E61BA5">
        <w:trPr>
          <w:trHeight w:val="405"/>
        </w:trPr>
        <w:tc>
          <w:tcPr>
            <w:tcW w:w="0" w:type="auto"/>
            <w:hideMark/>
          </w:tcPr>
          <w:p w14:paraId="5387C1DA" w14:textId="77777777" w:rsidR="00A47E75" w:rsidRPr="00F34FCC" w:rsidRDefault="00A47E75" w:rsidP="00C225D3">
            <w:pPr>
              <w:widowControl w:val="0"/>
              <w:rPr>
                <w:rFonts w:cs="Arial"/>
                <w:b/>
                <w:i/>
                <w:noProof/>
                <w:sz w:val="18"/>
              </w:rPr>
            </w:pPr>
            <w:r w:rsidRPr="00F34FCC">
              <w:rPr>
                <w:rFonts w:cs="Arial"/>
                <w:b/>
                <w:i/>
                <w:noProof/>
                <w:sz w:val="18"/>
              </w:rPr>
              <w:t>Telefoonnummer contactpersoon</w:t>
            </w:r>
          </w:p>
        </w:tc>
        <w:tc>
          <w:tcPr>
            <w:tcW w:w="0" w:type="auto"/>
            <w:hideMark/>
          </w:tcPr>
          <w:p w14:paraId="1A24B3F2" w14:textId="77777777" w:rsidR="00A47E75" w:rsidRPr="00F34FCC" w:rsidRDefault="00A47E75" w:rsidP="00C225D3">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noProof/>
              </w:rPr>
            </w:pPr>
            <w:r w:rsidRPr="00F34FCC">
              <w:rPr>
                <w:rFonts w:cs="Arial"/>
                <w:noProof/>
              </w:rPr>
              <w:t xml:space="preserve">  </w:t>
            </w:r>
          </w:p>
        </w:tc>
      </w:tr>
      <w:tr w:rsidR="00A47E75" w:rsidRPr="00F34FCC" w14:paraId="03374850" w14:textId="77777777" w:rsidTr="00E61BA5">
        <w:trPr>
          <w:trHeight w:val="405"/>
        </w:trPr>
        <w:tc>
          <w:tcPr>
            <w:tcW w:w="0" w:type="auto"/>
          </w:tcPr>
          <w:p w14:paraId="6DAC46CE" w14:textId="77777777" w:rsidR="00A47E75" w:rsidRPr="00F34FCC" w:rsidRDefault="00A47E75" w:rsidP="00C225D3">
            <w:pPr>
              <w:widowControl w:val="0"/>
              <w:rPr>
                <w:rFonts w:cs="Arial"/>
                <w:b/>
                <w:i/>
                <w:noProof/>
                <w:sz w:val="18"/>
              </w:rPr>
            </w:pPr>
            <w:r w:rsidRPr="00F34FCC">
              <w:rPr>
                <w:rFonts w:cs="Arial"/>
                <w:b/>
                <w:i/>
                <w:noProof/>
                <w:sz w:val="18"/>
              </w:rPr>
              <w:t>Mailadres contactpersoon</w:t>
            </w:r>
          </w:p>
        </w:tc>
        <w:tc>
          <w:tcPr>
            <w:tcW w:w="0" w:type="auto"/>
          </w:tcPr>
          <w:p w14:paraId="05254E3E" w14:textId="77777777" w:rsidR="00A47E75" w:rsidRPr="00F34FCC" w:rsidRDefault="00A47E75" w:rsidP="00C225D3">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noProof/>
              </w:rPr>
            </w:pPr>
          </w:p>
        </w:tc>
      </w:tr>
      <w:tr w:rsidR="00A47E75" w:rsidRPr="00F34FCC" w14:paraId="2E60F9EF" w14:textId="77777777" w:rsidTr="00E61BA5">
        <w:trPr>
          <w:trHeight w:val="405"/>
        </w:trPr>
        <w:tc>
          <w:tcPr>
            <w:tcW w:w="0" w:type="auto"/>
            <w:gridSpan w:val="2"/>
            <w:shd w:val="clear" w:color="auto" w:fill="D9D9D9" w:themeFill="background1" w:themeFillShade="D9"/>
          </w:tcPr>
          <w:p w14:paraId="7ADDE9D8" w14:textId="77777777" w:rsidR="00A47E75" w:rsidRPr="00F34FCC" w:rsidRDefault="00A47E75" w:rsidP="00C225D3">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noProof/>
              </w:rPr>
            </w:pPr>
            <w:r w:rsidRPr="00F34FCC">
              <w:rPr>
                <w:rFonts w:cs="Arial"/>
                <w:b/>
                <w:i/>
                <w:noProof/>
                <w:szCs w:val="22"/>
              </w:rPr>
              <w:t>Gegevens opdracht</w:t>
            </w:r>
          </w:p>
        </w:tc>
      </w:tr>
      <w:tr w:rsidR="00A47E75" w:rsidRPr="00F34FCC" w14:paraId="79407E21" w14:textId="77777777" w:rsidTr="00E61BA5">
        <w:trPr>
          <w:trHeight w:val="405"/>
        </w:trPr>
        <w:tc>
          <w:tcPr>
            <w:tcW w:w="0" w:type="auto"/>
          </w:tcPr>
          <w:p w14:paraId="596116F8" w14:textId="77777777" w:rsidR="00A47E75" w:rsidRPr="00F34FCC" w:rsidRDefault="00A47E75" w:rsidP="00C225D3">
            <w:pPr>
              <w:widowControl w:val="0"/>
              <w:rPr>
                <w:rFonts w:cs="Arial"/>
                <w:b/>
                <w:szCs w:val="16"/>
              </w:rPr>
            </w:pPr>
            <w:r w:rsidRPr="00F34FCC">
              <w:rPr>
                <w:rFonts w:cs="Arial"/>
                <w:b/>
                <w:i/>
                <w:noProof/>
                <w:szCs w:val="22"/>
              </w:rPr>
              <w:t>Mijlpalen van opdracht:</w:t>
            </w:r>
          </w:p>
          <w:p w14:paraId="7CBB1D6E" w14:textId="77777777" w:rsidR="00A47E75" w:rsidRPr="00F34FCC" w:rsidRDefault="00A47E75" w:rsidP="00C225D3">
            <w:pPr>
              <w:pStyle w:val="plat2xregelafstand"/>
              <w:numPr>
                <w:ilvl w:val="0"/>
                <w:numId w:val="20"/>
              </w:numPr>
              <w:tabs>
                <w:tab w:val="clear" w:pos="507"/>
                <w:tab w:val="clear" w:pos="960"/>
              </w:tabs>
              <w:spacing w:before="0" w:afterLines="0" w:line="360" w:lineRule="auto"/>
              <w:ind w:left="318" w:hanging="284"/>
              <w:jc w:val="left"/>
              <w:rPr>
                <w:rFonts w:ascii="Arial" w:hAnsi="Arial" w:cs="Arial"/>
                <w:szCs w:val="16"/>
              </w:rPr>
            </w:pPr>
            <w:r w:rsidRPr="00F34FCC">
              <w:rPr>
                <w:rFonts w:ascii="Arial" w:hAnsi="Arial" w:cs="Arial"/>
                <w:szCs w:val="16"/>
              </w:rPr>
              <w:t>Datum Opdrachtverlening c.q. ondertekening overeenkomst</w:t>
            </w:r>
          </w:p>
          <w:p w14:paraId="3164F009" w14:textId="77777777" w:rsidR="00A47E75" w:rsidRPr="00F34FCC" w:rsidRDefault="00A47E75" w:rsidP="00C225D3">
            <w:pPr>
              <w:pStyle w:val="plat2xregelafstand"/>
              <w:numPr>
                <w:ilvl w:val="0"/>
                <w:numId w:val="20"/>
              </w:numPr>
              <w:tabs>
                <w:tab w:val="clear" w:pos="507"/>
                <w:tab w:val="clear" w:pos="960"/>
              </w:tabs>
              <w:spacing w:before="0" w:afterLines="0" w:line="360" w:lineRule="auto"/>
              <w:ind w:left="318" w:hanging="284"/>
              <w:jc w:val="left"/>
              <w:rPr>
                <w:rFonts w:ascii="Arial" w:hAnsi="Arial" w:cs="Arial"/>
                <w:szCs w:val="16"/>
              </w:rPr>
            </w:pPr>
            <w:r w:rsidRPr="00F34FCC">
              <w:rPr>
                <w:rFonts w:ascii="Arial" w:hAnsi="Arial" w:cs="Arial"/>
                <w:szCs w:val="16"/>
              </w:rPr>
              <w:t>Datum start uitvoering werkzaamheden</w:t>
            </w:r>
          </w:p>
          <w:p w14:paraId="0859527A" w14:textId="77777777" w:rsidR="00A47E75" w:rsidRPr="00F34FCC" w:rsidRDefault="00A47E75" w:rsidP="00C225D3">
            <w:pPr>
              <w:widowControl w:val="0"/>
              <w:rPr>
                <w:rFonts w:cs="Arial"/>
                <w:b/>
                <w:i/>
                <w:noProof/>
                <w:sz w:val="18"/>
              </w:rPr>
            </w:pPr>
          </w:p>
        </w:tc>
        <w:tc>
          <w:tcPr>
            <w:tcW w:w="0" w:type="auto"/>
          </w:tcPr>
          <w:p w14:paraId="65BDD78D" w14:textId="77777777" w:rsidR="00A47E75" w:rsidRDefault="00A47E75" w:rsidP="00C225D3">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noProof/>
              </w:rPr>
            </w:pPr>
          </w:p>
          <w:p w14:paraId="3F033622" w14:textId="77777777" w:rsidR="00A47E75" w:rsidRPr="00F34FCC" w:rsidRDefault="00A47E75" w:rsidP="00C225D3">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noProof/>
              </w:rPr>
            </w:pPr>
          </w:p>
        </w:tc>
      </w:tr>
      <w:tr w:rsidR="00A47E75" w:rsidRPr="00F34FCC" w14:paraId="555AC21E" w14:textId="77777777" w:rsidTr="00E61BA5">
        <w:trPr>
          <w:trHeight w:val="405"/>
        </w:trPr>
        <w:tc>
          <w:tcPr>
            <w:tcW w:w="0" w:type="auto"/>
          </w:tcPr>
          <w:p w14:paraId="3A33B8A4" w14:textId="77777777" w:rsidR="00A47E75" w:rsidRPr="00F34FCC" w:rsidRDefault="00A47E75" w:rsidP="00C225D3">
            <w:pPr>
              <w:rPr>
                <w:rFonts w:cs="Arial"/>
                <w:b/>
                <w:sz w:val="16"/>
                <w:szCs w:val="16"/>
                <w:lang w:eastAsia="nl-NL"/>
              </w:rPr>
            </w:pPr>
            <w:r w:rsidRPr="00F34FCC">
              <w:rPr>
                <w:rFonts w:cs="Arial"/>
                <w:b/>
                <w:i/>
                <w:noProof/>
                <w:szCs w:val="22"/>
              </w:rPr>
              <w:t>Omschrijving van de opdracht</w:t>
            </w:r>
            <w:r w:rsidRPr="00F34FCC">
              <w:rPr>
                <w:rFonts w:cs="Arial"/>
                <w:b/>
                <w:sz w:val="16"/>
                <w:szCs w:val="16"/>
                <w:lang w:eastAsia="nl-NL"/>
              </w:rPr>
              <w:t xml:space="preserve"> </w:t>
            </w:r>
            <w:r w:rsidRPr="00F34FCC">
              <w:rPr>
                <w:rFonts w:cs="Arial"/>
                <w:noProof/>
              </w:rPr>
              <w:t>(maximaal 1 A4)</w:t>
            </w:r>
          </w:p>
          <w:p w14:paraId="6D3F40C5" w14:textId="77777777" w:rsidR="00A47E75" w:rsidRPr="00F34FCC" w:rsidRDefault="00A47E75" w:rsidP="00C225D3">
            <w:pPr>
              <w:widowControl w:val="0"/>
              <w:rPr>
                <w:rFonts w:cs="Arial"/>
                <w:b/>
                <w:i/>
                <w:noProof/>
                <w:sz w:val="18"/>
              </w:rPr>
            </w:pPr>
          </w:p>
        </w:tc>
        <w:tc>
          <w:tcPr>
            <w:tcW w:w="0" w:type="auto"/>
          </w:tcPr>
          <w:p w14:paraId="2EA4B390" w14:textId="77777777" w:rsidR="00A47E75" w:rsidRDefault="00A47E75" w:rsidP="00C225D3">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noProof/>
              </w:rPr>
            </w:pPr>
          </w:p>
          <w:p w14:paraId="7F8967A9" w14:textId="77777777" w:rsidR="00A47E75" w:rsidRDefault="00A47E75" w:rsidP="00C225D3">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noProof/>
              </w:rPr>
            </w:pPr>
          </w:p>
        </w:tc>
      </w:tr>
      <w:tr w:rsidR="00A47E75" w:rsidRPr="00F34FCC" w14:paraId="07D9A35C" w14:textId="77777777" w:rsidTr="00E61BA5">
        <w:trPr>
          <w:trHeight w:val="405"/>
        </w:trPr>
        <w:tc>
          <w:tcPr>
            <w:tcW w:w="0" w:type="auto"/>
          </w:tcPr>
          <w:p w14:paraId="15D5DF54" w14:textId="77777777" w:rsidR="00A47E75" w:rsidRPr="00F34FCC" w:rsidRDefault="00A47E75" w:rsidP="00C225D3">
            <w:pPr>
              <w:rPr>
                <w:rFonts w:cs="Arial"/>
                <w:b/>
                <w:i/>
                <w:noProof/>
                <w:szCs w:val="22"/>
              </w:rPr>
            </w:pPr>
            <w:r w:rsidRPr="00F34FCC">
              <w:rPr>
                <w:rFonts w:cs="Arial"/>
                <w:b/>
                <w:i/>
                <w:noProof/>
                <w:szCs w:val="22"/>
              </w:rPr>
              <w:t>Is de opdracht 100% zelfstandig uitgevoerd?</w:t>
            </w:r>
          </w:p>
        </w:tc>
        <w:tc>
          <w:tcPr>
            <w:tcW w:w="0" w:type="auto"/>
          </w:tcPr>
          <w:p w14:paraId="48E5589B" w14:textId="77777777" w:rsidR="00A47E75" w:rsidRPr="00F34FCC" w:rsidRDefault="00A47E75" w:rsidP="00C225D3">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noProof/>
              </w:rPr>
            </w:pPr>
            <w:r w:rsidRPr="00F34FCC">
              <w:rPr>
                <w:rFonts w:cs="Arial"/>
                <w:noProof/>
              </w:rPr>
              <w:fldChar w:fldCharType="begin">
                <w:ffData>
                  <w:name w:val="Selectievakje2"/>
                  <w:enabled/>
                  <w:calcOnExit w:val="0"/>
                  <w:checkBox>
                    <w:sizeAuto/>
                    <w:default w:val="0"/>
                  </w:checkBox>
                </w:ffData>
              </w:fldChar>
            </w:r>
            <w:r w:rsidRPr="00F34FCC">
              <w:rPr>
                <w:rFonts w:cs="Arial"/>
                <w:noProof/>
              </w:rPr>
              <w:instrText xml:space="preserve"> FORMCHECKBOX </w:instrText>
            </w:r>
            <w:r w:rsidR="009948E1">
              <w:rPr>
                <w:rFonts w:cs="Arial"/>
                <w:noProof/>
              </w:rPr>
            </w:r>
            <w:r w:rsidR="009948E1">
              <w:rPr>
                <w:rFonts w:cs="Arial"/>
                <w:noProof/>
              </w:rPr>
              <w:fldChar w:fldCharType="separate"/>
            </w:r>
            <w:r w:rsidRPr="00F34FCC">
              <w:rPr>
                <w:rFonts w:cs="Arial"/>
                <w:noProof/>
              </w:rPr>
              <w:fldChar w:fldCharType="end"/>
            </w:r>
            <w:r w:rsidRPr="00F34FCC">
              <w:rPr>
                <w:rFonts w:cs="Arial"/>
                <w:noProof/>
              </w:rPr>
              <w:t xml:space="preserve"> ja </w:t>
            </w:r>
          </w:p>
          <w:p w14:paraId="218509E7" w14:textId="77777777" w:rsidR="00A47E75" w:rsidRDefault="00A47E75" w:rsidP="00C225D3">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noProof/>
              </w:rPr>
            </w:pPr>
            <w:r w:rsidRPr="00F34FCC">
              <w:rPr>
                <w:rFonts w:cs="Arial"/>
                <w:noProof/>
              </w:rPr>
              <w:fldChar w:fldCharType="begin">
                <w:ffData>
                  <w:name w:val="Selectievakje2"/>
                  <w:enabled/>
                  <w:calcOnExit w:val="0"/>
                  <w:checkBox>
                    <w:sizeAuto/>
                    <w:default w:val="0"/>
                  </w:checkBox>
                </w:ffData>
              </w:fldChar>
            </w:r>
            <w:r w:rsidRPr="00F34FCC">
              <w:rPr>
                <w:rFonts w:cs="Arial"/>
                <w:noProof/>
              </w:rPr>
              <w:instrText xml:space="preserve"> FORMCHECKBOX </w:instrText>
            </w:r>
            <w:r w:rsidR="009948E1">
              <w:rPr>
                <w:rFonts w:cs="Arial"/>
                <w:noProof/>
              </w:rPr>
            </w:r>
            <w:r w:rsidR="009948E1">
              <w:rPr>
                <w:rFonts w:cs="Arial"/>
                <w:noProof/>
              </w:rPr>
              <w:fldChar w:fldCharType="separate"/>
            </w:r>
            <w:r w:rsidRPr="00F34FCC">
              <w:rPr>
                <w:rFonts w:cs="Arial"/>
                <w:noProof/>
              </w:rPr>
              <w:fldChar w:fldCharType="end"/>
            </w:r>
            <w:r w:rsidRPr="00F34FCC">
              <w:rPr>
                <w:rFonts w:cs="Arial"/>
                <w:noProof/>
              </w:rPr>
              <w:t xml:space="preserve"> nee (licht toe wie wat heeft uitgevoerd)</w:t>
            </w:r>
          </w:p>
        </w:tc>
      </w:tr>
      <w:tr w:rsidR="00A47E75" w:rsidRPr="00F34FCC" w14:paraId="66BD46A6" w14:textId="77777777" w:rsidTr="00E61BA5">
        <w:trPr>
          <w:trHeight w:val="405"/>
        </w:trPr>
        <w:tc>
          <w:tcPr>
            <w:tcW w:w="0" w:type="auto"/>
          </w:tcPr>
          <w:p w14:paraId="435CBBFD" w14:textId="77777777" w:rsidR="00A47E75" w:rsidRPr="00F34FCC" w:rsidRDefault="00A47E75" w:rsidP="00C225D3">
            <w:pPr>
              <w:rPr>
                <w:rFonts w:cs="Arial"/>
                <w:b/>
                <w:i/>
                <w:noProof/>
                <w:szCs w:val="22"/>
              </w:rPr>
            </w:pPr>
            <w:r w:rsidRPr="00F34FCC">
              <w:rPr>
                <w:rFonts w:cs="Arial"/>
                <w:b/>
                <w:i/>
                <w:noProof/>
                <w:szCs w:val="22"/>
              </w:rPr>
              <w:t>Omzet in euro’s uit opdracht</w:t>
            </w:r>
          </w:p>
        </w:tc>
        <w:tc>
          <w:tcPr>
            <w:tcW w:w="0" w:type="auto"/>
          </w:tcPr>
          <w:p w14:paraId="57A4C242" w14:textId="77777777" w:rsidR="00A47E75" w:rsidRDefault="00A47E75" w:rsidP="00C225D3">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noProof/>
              </w:rPr>
            </w:pPr>
          </w:p>
        </w:tc>
      </w:tr>
      <w:tr w:rsidR="00A47E75" w:rsidRPr="00F34FCC" w14:paraId="05C3A2D5" w14:textId="77777777" w:rsidTr="00E61BA5">
        <w:trPr>
          <w:trHeight w:val="405"/>
        </w:trPr>
        <w:tc>
          <w:tcPr>
            <w:tcW w:w="0" w:type="auto"/>
          </w:tcPr>
          <w:p w14:paraId="064C44FF" w14:textId="77777777" w:rsidR="00A47E75" w:rsidRPr="00F34FCC" w:rsidRDefault="00A47E75" w:rsidP="00C225D3">
            <w:pPr>
              <w:rPr>
                <w:rFonts w:cs="Arial"/>
                <w:b/>
                <w:i/>
                <w:noProof/>
                <w:szCs w:val="22"/>
              </w:rPr>
            </w:pPr>
            <w:r w:rsidRPr="00F34FCC">
              <w:rPr>
                <w:rFonts w:cs="Arial"/>
                <w:b/>
                <w:i/>
                <w:noProof/>
                <w:szCs w:val="22"/>
              </w:rPr>
              <w:t>Bijzonderheden</w:t>
            </w:r>
          </w:p>
        </w:tc>
        <w:tc>
          <w:tcPr>
            <w:tcW w:w="0" w:type="auto"/>
          </w:tcPr>
          <w:p w14:paraId="36FF9353" w14:textId="77777777" w:rsidR="00A47E75" w:rsidRDefault="00A47E75" w:rsidP="00C225D3">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noProof/>
              </w:rPr>
            </w:pPr>
          </w:p>
        </w:tc>
      </w:tr>
      <w:tr w:rsidR="00A47E75" w:rsidRPr="00F34FCC" w14:paraId="6FABDCF7" w14:textId="77777777" w:rsidTr="00E61BA5">
        <w:trPr>
          <w:trHeight w:val="405"/>
        </w:trPr>
        <w:tc>
          <w:tcPr>
            <w:tcW w:w="0" w:type="auto"/>
            <w:gridSpan w:val="2"/>
            <w:shd w:val="clear" w:color="auto" w:fill="D9D9D9" w:themeFill="background1" w:themeFillShade="D9"/>
          </w:tcPr>
          <w:p w14:paraId="3D4A8A63" w14:textId="77777777" w:rsidR="00A47E75" w:rsidRPr="00976439" w:rsidRDefault="00A47E75" w:rsidP="00C225D3">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b/>
                <w:bCs/>
                <w:i/>
                <w:iCs/>
                <w:noProof/>
              </w:rPr>
            </w:pPr>
            <w:r w:rsidRPr="00976439">
              <w:rPr>
                <w:rFonts w:cs="Arial"/>
                <w:b/>
                <w:bCs/>
                <w:i/>
                <w:iCs/>
                <w:noProof/>
              </w:rPr>
              <w:t xml:space="preserve">Ondertekening </w:t>
            </w:r>
          </w:p>
        </w:tc>
      </w:tr>
      <w:tr w:rsidR="00A47E75" w:rsidRPr="00F34FCC" w14:paraId="40A8D2B5" w14:textId="77777777" w:rsidTr="00E61BA5">
        <w:trPr>
          <w:trHeight w:val="405"/>
        </w:trPr>
        <w:tc>
          <w:tcPr>
            <w:tcW w:w="0" w:type="auto"/>
          </w:tcPr>
          <w:p w14:paraId="2F48EA3D" w14:textId="77777777" w:rsidR="00A47E75" w:rsidRPr="00F34FCC" w:rsidRDefault="00A47E75" w:rsidP="00C225D3">
            <w:pPr>
              <w:rPr>
                <w:rFonts w:cs="Arial"/>
                <w:b/>
                <w:i/>
                <w:noProof/>
                <w:szCs w:val="22"/>
              </w:rPr>
            </w:pPr>
            <w:r w:rsidRPr="00F34FCC">
              <w:rPr>
                <w:rFonts w:cs="Arial"/>
                <w:b/>
                <w:i/>
                <w:noProof/>
                <w:szCs w:val="22"/>
              </w:rPr>
              <w:t>Naam Inschrijver</w:t>
            </w:r>
          </w:p>
        </w:tc>
        <w:tc>
          <w:tcPr>
            <w:tcW w:w="0" w:type="auto"/>
          </w:tcPr>
          <w:p w14:paraId="1B4EFF67" w14:textId="77777777" w:rsidR="00A47E75" w:rsidRDefault="00A47E75" w:rsidP="00C225D3">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noProof/>
              </w:rPr>
            </w:pPr>
          </w:p>
        </w:tc>
      </w:tr>
      <w:tr w:rsidR="00A47E75" w:rsidRPr="00F34FCC" w14:paraId="7FCC93BE" w14:textId="77777777" w:rsidTr="00E61BA5">
        <w:trPr>
          <w:trHeight w:val="405"/>
        </w:trPr>
        <w:tc>
          <w:tcPr>
            <w:tcW w:w="0" w:type="auto"/>
          </w:tcPr>
          <w:p w14:paraId="27A83DC0" w14:textId="77777777" w:rsidR="00A47E75" w:rsidRPr="00F34FCC" w:rsidRDefault="00A47E75" w:rsidP="00C225D3">
            <w:pPr>
              <w:rPr>
                <w:rFonts w:cs="Arial"/>
                <w:b/>
                <w:i/>
                <w:noProof/>
                <w:szCs w:val="22"/>
              </w:rPr>
            </w:pPr>
            <w:r w:rsidRPr="00F34FCC">
              <w:rPr>
                <w:rFonts w:cs="Arial"/>
                <w:b/>
                <w:i/>
                <w:noProof/>
                <w:szCs w:val="22"/>
              </w:rPr>
              <w:t>Datum</w:t>
            </w:r>
          </w:p>
        </w:tc>
        <w:tc>
          <w:tcPr>
            <w:tcW w:w="0" w:type="auto"/>
          </w:tcPr>
          <w:p w14:paraId="7C55B9FA" w14:textId="77777777" w:rsidR="00A47E75" w:rsidRDefault="00A47E75" w:rsidP="00C225D3">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noProof/>
              </w:rPr>
            </w:pPr>
          </w:p>
        </w:tc>
      </w:tr>
      <w:tr w:rsidR="00A47E75" w:rsidRPr="00F34FCC" w14:paraId="0E370FC9" w14:textId="77777777" w:rsidTr="00E61BA5">
        <w:trPr>
          <w:trHeight w:val="405"/>
        </w:trPr>
        <w:tc>
          <w:tcPr>
            <w:tcW w:w="0" w:type="auto"/>
          </w:tcPr>
          <w:p w14:paraId="664CDDD3" w14:textId="77777777" w:rsidR="00A47E75" w:rsidRPr="00F34FCC" w:rsidRDefault="00A47E75" w:rsidP="00C225D3">
            <w:pPr>
              <w:rPr>
                <w:rFonts w:cs="Arial"/>
                <w:b/>
                <w:i/>
                <w:noProof/>
                <w:szCs w:val="22"/>
              </w:rPr>
            </w:pPr>
            <w:r w:rsidRPr="00F34FCC">
              <w:rPr>
                <w:rFonts w:cs="Arial"/>
                <w:b/>
                <w:i/>
                <w:noProof/>
                <w:szCs w:val="22"/>
              </w:rPr>
              <w:t>Naam tekenbevoegde</w:t>
            </w:r>
          </w:p>
        </w:tc>
        <w:tc>
          <w:tcPr>
            <w:tcW w:w="0" w:type="auto"/>
          </w:tcPr>
          <w:p w14:paraId="2DE6E6F5" w14:textId="77777777" w:rsidR="00A47E75" w:rsidRDefault="00A47E75" w:rsidP="00C225D3">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noProof/>
              </w:rPr>
            </w:pPr>
          </w:p>
        </w:tc>
      </w:tr>
      <w:tr w:rsidR="00A47E75" w:rsidRPr="00F34FCC" w14:paraId="22769D11" w14:textId="77777777" w:rsidTr="00E61BA5">
        <w:trPr>
          <w:trHeight w:val="405"/>
        </w:trPr>
        <w:tc>
          <w:tcPr>
            <w:tcW w:w="0" w:type="auto"/>
          </w:tcPr>
          <w:p w14:paraId="71655022" w14:textId="77777777" w:rsidR="00A47E75" w:rsidRPr="00F34FCC" w:rsidRDefault="00A47E75" w:rsidP="00C225D3">
            <w:pPr>
              <w:rPr>
                <w:rFonts w:cs="Arial"/>
                <w:b/>
                <w:i/>
                <w:noProof/>
                <w:szCs w:val="22"/>
              </w:rPr>
            </w:pPr>
            <w:r w:rsidRPr="00F34FCC">
              <w:rPr>
                <w:rFonts w:cs="Arial"/>
                <w:b/>
                <w:i/>
                <w:noProof/>
                <w:szCs w:val="22"/>
              </w:rPr>
              <w:t>Functie</w:t>
            </w:r>
          </w:p>
        </w:tc>
        <w:tc>
          <w:tcPr>
            <w:tcW w:w="0" w:type="auto"/>
          </w:tcPr>
          <w:p w14:paraId="56C01871" w14:textId="77777777" w:rsidR="00A47E75" w:rsidRDefault="00A47E75" w:rsidP="00C225D3">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noProof/>
              </w:rPr>
            </w:pPr>
          </w:p>
        </w:tc>
      </w:tr>
      <w:tr w:rsidR="00A47E75" w:rsidRPr="00F34FCC" w14:paraId="20E2FCE8" w14:textId="77777777" w:rsidTr="00E61BA5">
        <w:trPr>
          <w:trHeight w:val="405"/>
        </w:trPr>
        <w:tc>
          <w:tcPr>
            <w:tcW w:w="0" w:type="auto"/>
          </w:tcPr>
          <w:p w14:paraId="3B744BE0" w14:textId="77777777" w:rsidR="00A47E75" w:rsidRPr="00F34FCC" w:rsidRDefault="00A47E75" w:rsidP="00C225D3">
            <w:pPr>
              <w:widowControl w:val="0"/>
              <w:rPr>
                <w:rFonts w:cs="Arial"/>
                <w:b/>
                <w:i/>
                <w:noProof/>
                <w:szCs w:val="22"/>
              </w:rPr>
            </w:pPr>
            <w:r w:rsidRPr="00F34FCC">
              <w:rPr>
                <w:rFonts w:cs="Arial"/>
                <w:b/>
                <w:i/>
                <w:noProof/>
                <w:szCs w:val="22"/>
              </w:rPr>
              <w:t>Handtekening</w:t>
            </w:r>
          </w:p>
          <w:p w14:paraId="778F9AC7" w14:textId="77777777" w:rsidR="00A47E75" w:rsidRPr="00F34FCC" w:rsidRDefault="00A47E75" w:rsidP="00C225D3">
            <w:pPr>
              <w:widowControl w:val="0"/>
              <w:rPr>
                <w:rFonts w:cs="Arial"/>
                <w:b/>
                <w:i/>
                <w:noProof/>
                <w:szCs w:val="22"/>
              </w:rPr>
            </w:pPr>
          </w:p>
          <w:p w14:paraId="5B31AC4B" w14:textId="77777777" w:rsidR="00A47E75" w:rsidRPr="00F34FCC" w:rsidRDefault="00A47E75" w:rsidP="00C225D3">
            <w:pPr>
              <w:rPr>
                <w:rFonts w:cs="Arial"/>
                <w:b/>
                <w:i/>
                <w:noProof/>
                <w:szCs w:val="22"/>
              </w:rPr>
            </w:pPr>
          </w:p>
        </w:tc>
        <w:tc>
          <w:tcPr>
            <w:tcW w:w="0" w:type="auto"/>
          </w:tcPr>
          <w:p w14:paraId="1BAB9795" w14:textId="77777777" w:rsidR="00A47E75" w:rsidRDefault="00A47E75" w:rsidP="00C225D3">
            <w:pPr>
              <w:widowControl w:val="0"/>
              <w:tabs>
                <w:tab w:val="left" w:pos="-1070"/>
                <w:tab w:val="left" w:pos="-848"/>
                <w:tab w:val="left" w:pos="-282"/>
                <w:tab w:val="left" w:pos="284"/>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outlineLvl w:val="0"/>
              <w:rPr>
                <w:rFonts w:cs="Arial"/>
                <w:noProof/>
              </w:rPr>
            </w:pPr>
          </w:p>
        </w:tc>
      </w:tr>
    </w:tbl>
    <w:p w14:paraId="11FF221F" w14:textId="576C463E" w:rsidR="00247A23" w:rsidRPr="00F34FCC" w:rsidRDefault="00247A23" w:rsidP="00A47E75">
      <w:pPr>
        <w:spacing w:line="240" w:lineRule="auto"/>
        <w:rPr>
          <w:rFonts w:cs="Arial"/>
        </w:rPr>
      </w:pPr>
    </w:p>
    <w:sectPr w:rsidR="00247A23" w:rsidRPr="00F34FCC" w:rsidSect="00C90E3F">
      <w:headerReference w:type="even" r:id="rId12"/>
      <w:headerReference w:type="default" r:id="rId13"/>
      <w:footerReference w:type="even" r:id="rId14"/>
      <w:footerReference w:type="default" r:id="rId15"/>
      <w:headerReference w:type="first" r:id="rId16"/>
      <w:footerReference w:type="first" r:id="rId17"/>
      <w:pgSz w:w="11906" w:h="16838" w:code="9"/>
      <w:pgMar w:top="1871" w:right="1134" w:bottom="1418" w:left="1134" w:header="0" w:footer="39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4B5B63" w14:textId="77777777" w:rsidR="00C90E3F" w:rsidRDefault="00C90E3F">
      <w:r>
        <w:separator/>
      </w:r>
    </w:p>
  </w:endnote>
  <w:endnote w:type="continuationSeparator" w:id="0">
    <w:p w14:paraId="7AFD4F01" w14:textId="77777777" w:rsidR="00C90E3F" w:rsidRDefault="00C90E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8243984"/>
      <w:docPartObj>
        <w:docPartGallery w:val="Page Numbers (Bottom of Page)"/>
        <w:docPartUnique/>
      </w:docPartObj>
    </w:sdtPr>
    <w:sdtEndPr/>
    <w:sdtContent>
      <w:p w14:paraId="09E130CB" w14:textId="77777777" w:rsidR="00B80EC3" w:rsidRDefault="00B80EC3">
        <w:pPr>
          <w:pStyle w:val="Voettekst"/>
          <w:jc w:val="right"/>
        </w:pPr>
        <w:r>
          <w:fldChar w:fldCharType="begin"/>
        </w:r>
        <w:r>
          <w:instrText>PAGE   \* MERGEFORMAT</w:instrText>
        </w:r>
        <w:r>
          <w:fldChar w:fldCharType="separate"/>
        </w:r>
        <w:r>
          <w:t>2</w:t>
        </w:r>
        <w:r>
          <w:fldChar w:fldCharType="end"/>
        </w:r>
      </w:p>
    </w:sdtContent>
  </w:sdt>
  <w:p w14:paraId="1F199751" w14:textId="77777777" w:rsidR="00713A38" w:rsidRDefault="00713A3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75296254"/>
      <w:docPartObj>
        <w:docPartGallery w:val="Page Numbers (Bottom of Page)"/>
        <w:docPartUnique/>
      </w:docPartObj>
    </w:sdtPr>
    <w:sdtEndPr/>
    <w:sdtContent>
      <w:p w14:paraId="1DDEC1D2" w14:textId="77777777" w:rsidR="005C1431" w:rsidRDefault="00930C49">
        <w:pPr>
          <w:pStyle w:val="Voettekst"/>
          <w:jc w:val="right"/>
        </w:pPr>
        <w:r>
          <w:rPr>
            <w:noProof/>
          </w:rPr>
          <w:drawing>
            <wp:anchor distT="0" distB="0" distL="114300" distR="114300" simplePos="0" relativeHeight="251658240" behindDoc="1" locked="0" layoutInCell="1" allowOverlap="1" wp14:anchorId="4F028D17" wp14:editId="2FEB8F16">
              <wp:simplePos x="0" y="0"/>
              <wp:positionH relativeFrom="page">
                <wp:align>left</wp:align>
              </wp:positionH>
              <wp:positionV relativeFrom="paragraph">
                <wp:posOffset>13408</wp:posOffset>
              </wp:positionV>
              <wp:extent cx="3489960" cy="1264920"/>
              <wp:effectExtent l="0" t="0" r="0" b="0"/>
              <wp:wrapNone/>
              <wp:docPr id="3" name="Afbeelding 3" descr="Ons geeft je voorspro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3" descr="Ons geeft je voorsprong"/>
                      <pic:cNvPicPr/>
                    </pic:nvPicPr>
                    <pic:blipFill>
                      <a:blip r:embed="rId1">
                        <a:extLst>
                          <a:ext uri="{28A0092B-C50C-407E-A947-70E740481C1C}">
                            <a14:useLocalDpi xmlns:a14="http://schemas.microsoft.com/office/drawing/2010/main" val="0"/>
                          </a:ext>
                        </a:extLst>
                      </a:blip>
                      <a:stretch>
                        <a:fillRect/>
                      </a:stretch>
                    </pic:blipFill>
                    <pic:spPr>
                      <a:xfrm>
                        <a:off x="0" y="0"/>
                        <a:ext cx="3489960" cy="1264920"/>
                      </a:xfrm>
                      <a:prstGeom prst="rect">
                        <a:avLst/>
                      </a:prstGeom>
                    </pic:spPr>
                  </pic:pic>
                </a:graphicData>
              </a:graphic>
              <wp14:sizeRelH relativeFrom="page">
                <wp14:pctWidth>0</wp14:pctWidth>
              </wp14:sizeRelH>
              <wp14:sizeRelV relativeFrom="page">
                <wp14:pctHeight>0</wp14:pctHeight>
              </wp14:sizeRelV>
            </wp:anchor>
          </w:drawing>
        </w:r>
        <w:r w:rsidR="005C1431">
          <w:fldChar w:fldCharType="begin"/>
        </w:r>
        <w:r w:rsidR="005C1431">
          <w:instrText>PAGE   \* MERGEFORMAT</w:instrText>
        </w:r>
        <w:r w:rsidR="005C1431">
          <w:fldChar w:fldCharType="separate"/>
        </w:r>
        <w:r w:rsidR="005C1431">
          <w:t>2</w:t>
        </w:r>
        <w:r w:rsidR="005C1431">
          <w:fldChar w:fldCharType="end"/>
        </w:r>
      </w:p>
    </w:sdtContent>
  </w:sdt>
  <w:p w14:paraId="05BE659E" w14:textId="77777777" w:rsidR="005C1431" w:rsidRDefault="005C1431">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3021502"/>
      <w:docPartObj>
        <w:docPartGallery w:val="Page Numbers (Bottom of Page)"/>
        <w:docPartUnique/>
      </w:docPartObj>
    </w:sdtPr>
    <w:sdtEndPr/>
    <w:sdtContent>
      <w:p w14:paraId="40D55F9E" w14:textId="77777777" w:rsidR="00B80EC3" w:rsidRDefault="00B80EC3">
        <w:pPr>
          <w:pStyle w:val="Voettekst"/>
          <w:jc w:val="right"/>
        </w:pPr>
        <w:r>
          <w:fldChar w:fldCharType="begin"/>
        </w:r>
        <w:r>
          <w:instrText>PAGE   \* MERGEFORMAT</w:instrText>
        </w:r>
        <w:r>
          <w:fldChar w:fldCharType="separate"/>
        </w:r>
        <w:r>
          <w:t>2</w:t>
        </w:r>
        <w:r>
          <w:fldChar w:fldCharType="end"/>
        </w:r>
      </w:p>
    </w:sdtContent>
  </w:sdt>
  <w:p w14:paraId="54C205BE" w14:textId="77777777" w:rsidR="002E48FD" w:rsidRDefault="002E48F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0EB120" w14:textId="77777777" w:rsidR="00C90E3F" w:rsidRDefault="00C90E3F">
      <w:r>
        <w:separator/>
      </w:r>
    </w:p>
  </w:footnote>
  <w:footnote w:type="continuationSeparator" w:id="0">
    <w:p w14:paraId="671C1DD5" w14:textId="77777777" w:rsidR="00C90E3F" w:rsidRDefault="00C90E3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page" w:horzAnchor="page" w:tblpX="1" w:tblpY="1"/>
      <w:tblOverlap w:val="never"/>
      <w:tblW w:w="11907" w:type="dxa"/>
      <w:tblLayout w:type="fixed"/>
      <w:tblCellMar>
        <w:left w:w="0" w:type="dxa"/>
        <w:right w:w="0" w:type="dxa"/>
      </w:tblCellMar>
      <w:tblLook w:val="04A0" w:firstRow="1" w:lastRow="0" w:firstColumn="1" w:lastColumn="0" w:noHBand="0" w:noVBand="1"/>
    </w:tblPr>
    <w:tblGrid>
      <w:gridCol w:w="1418"/>
      <w:gridCol w:w="10489"/>
    </w:tblGrid>
    <w:tr w:rsidR="00713A38" w14:paraId="09494FC1" w14:textId="77777777" w:rsidTr="0023628B">
      <w:trPr>
        <w:cantSplit/>
        <w:trHeight w:val="397"/>
      </w:trPr>
      <w:tc>
        <w:tcPr>
          <w:tcW w:w="1418" w:type="dxa"/>
          <w:shd w:val="clear" w:color="auto" w:fill="auto"/>
        </w:tcPr>
        <w:p w14:paraId="332396EF" w14:textId="77777777" w:rsidR="00713A38" w:rsidRDefault="00713A38" w:rsidP="0023628B">
          <w:pPr>
            <w:pStyle w:val="Koptekst"/>
          </w:pPr>
        </w:p>
      </w:tc>
      <w:tc>
        <w:tcPr>
          <w:tcW w:w="10490" w:type="dxa"/>
          <w:shd w:val="clear" w:color="auto" w:fill="auto"/>
        </w:tcPr>
        <w:p w14:paraId="77621840" w14:textId="77777777" w:rsidR="00713A38" w:rsidRDefault="00713A38" w:rsidP="0023628B">
          <w:pPr>
            <w:pStyle w:val="Koptekst"/>
          </w:pPr>
        </w:p>
      </w:tc>
    </w:tr>
    <w:tr w:rsidR="00713A38" w14:paraId="32C21392" w14:textId="77777777" w:rsidTr="0023628B">
      <w:trPr>
        <w:cantSplit/>
        <w:trHeight w:hRule="exact" w:val="737"/>
      </w:trPr>
      <w:tc>
        <w:tcPr>
          <w:tcW w:w="1418" w:type="dxa"/>
          <w:shd w:val="clear" w:color="auto" w:fill="auto"/>
        </w:tcPr>
        <w:p w14:paraId="5C85665E" w14:textId="77777777" w:rsidR="00713A38" w:rsidRDefault="00713A38" w:rsidP="0023628B">
          <w:pPr>
            <w:pStyle w:val="Koptekst"/>
          </w:pPr>
        </w:p>
      </w:tc>
      <w:tc>
        <w:tcPr>
          <w:tcW w:w="10490" w:type="dxa"/>
          <w:shd w:val="clear" w:color="auto" w:fill="auto"/>
        </w:tcPr>
        <w:p w14:paraId="04B51A64" w14:textId="77777777" w:rsidR="00713A38" w:rsidRDefault="00713A38" w:rsidP="0023628B">
          <w:pPr>
            <w:pStyle w:val="Koptekst"/>
          </w:pPr>
        </w:p>
      </w:tc>
    </w:tr>
  </w:tbl>
  <w:p w14:paraId="5A758614" w14:textId="1749316B" w:rsidR="00713A38" w:rsidRDefault="00713A3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page" w:horzAnchor="page" w:tblpX="1" w:tblpY="1"/>
      <w:tblOverlap w:val="never"/>
      <w:tblW w:w="11907" w:type="dxa"/>
      <w:tblLayout w:type="fixed"/>
      <w:tblCellMar>
        <w:left w:w="0" w:type="dxa"/>
        <w:right w:w="0" w:type="dxa"/>
      </w:tblCellMar>
      <w:tblLook w:val="04A0" w:firstRow="1" w:lastRow="0" w:firstColumn="1" w:lastColumn="0" w:noHBand="0" w:noVBand="1"/>
    </w:tblPr>
    <w:tblGrid>
      <w:gridCol w:w="10348"/>
      <w:gridCol w:w="1559"/>
    </w:tblGrid>
    <w:tr w:rsidR="00713A38" w14:paraId="7806E07D" w14:textId="77777777" w:rsidTr="0023628B">
      <w:trPr>
        <w:cantSplit/>
        <w:trHeight w:val="397"/>
      </w:trPr>
      <w:tc>
        <w:tcPr>
          <w:tcW w:w="10348" w:type="dxa"/>
          <w:shd w:val="clear" w:color="auto" w:fill="auto"/>
        </w:tcPr>
        <w:p w14:paraId="10874E1A" w14:textId="77777777" w:rsidR="00713A38" w:rsidRDefault="00713A38" w:rsidP="0023628B">
          <w:pPr>
            <w:pStyle w:val="Koptekst"/>
          </w:pPr>
        </w:p>
      </w:tc>
      <w:tc>
        <w:tcPr>
          <w:tcW w:w="1559" w:type="dxa"/>
          <w:shd w:val="clear" w:color="auto" w:fill="auto"/>
        </w:tcPr>
        <w:p w14:paraId="31CBF1C5" w14:textId="77777777" w:rsidR="00713A38" w:rsidRDefault="00713A38" w:rsidP="0023628B">
          <w:pPr>
            <w:pStyle w:val="Koptekst"/>
          </w:pPr>
        </w:p>
      </w:tc>
    </w:tr>
    <w:tr w:rsidR="00713A38" w14:paraId="44562943" w14:textId="77777777" w:rsidTr="0023628B">
      <w:trPr>
        <w:cantSplit/>
        <w:trHeight w:hRule="exact" w:val="737"/>
      </w:trPr>
      <w:tc>
        <w:tcPr>
          <w:tcW w:w="10348" w:type="dxa"/>
          <w:shd w:val="clear" w:color="auto" w:fill="auto"/>
        </w:tcPr>
        <w:p w14:paraId="3ADF1804" w14:textId="65401263" w:rsidR="00713A38" w:rsidRDefault="00CF5CF5" w:rsidP="008E278A">
          <w:pPr>
            <w:pStyle w:val="Koptekst"/>
            <w:ind w:left="1134"/>
          </w:pPr>
          <w:r>
            <w:rPr>
              <w:noProof/>
              <w:lang w:eastAsia="nl-NL" w:bidi="he-IL"/>
            </w:rPr>
            <w:drawing>
              <wp:anchor distT="0" distB="0" distL="114300" distR="114300" simplePos="0" relativeHeight="251660288" behindDoc="0" locked="0" layoutInCell="1" allowOverlap="1" wp14:anchorId="2BD41F2E" wp14:editId="5A91A931">
                <wp:simplePos x="0" y="0"/>
                <wp:positionH relativeFrom="column">
                  <wp:posOffset>5638800</wp:posOffset>
                </wp:positionH>
                <wp:positionV relativeFrom="paragraph">
                  <wp:posOffset>-200025</wp:posOffset>
                </wp:positionV>
                <wp:extent cx="1493662" cy="1343025"/>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1">
                          <a:extLst>
                            <a:ext uri="{28A0092B-C50C-407E-A947-70E740481C1C}">
                              <a14:useLocalDpi xmlns:a14="http://schemas.microsoft.com/office/drawing/2010/main" val="0"/>
                            </a:ext>
                          </a:extLst>
                        </a:blip>
                        <a:stretch>
                          <a:fillRect/>
                        </a:stretch>
                      </pic:blipFill>
                      <pic:spPr>
                        <a:xfrm>
                          <a:off x="0" y="0"/>
                          <a:ext cx="1493662" cy="1343025"/>
                        </a:xfrm>
                        <a:prstGeom prst="rect">
                          <a:avLst/>
                        </a:prstGeom>
                      </pic:spPr>
                    </pic:pic>
                  </a:graphicData>
                </a:graphic>
                <wp14:sizeRelH relativeFrom="page">
                  <wp14:pctWidth>0</wp14:pctWidth>
                </wp14:sizeRelH>
                <wp14:sizeRelV relativeFrom="page">
                  <wp14:pctHeight>0</wp14:pctHeight>
                </wp14:sizeRelV>
              </wp:anchor>
            </w:drawing>
          </w:r>
        </w:p>
      </w:tc>
      <w:tc>
        <w:tcPr>
          <w:tcW w:w="1559" w:type="dxa"/>
          <w:shd w:val="clear" w:color="auto" w:fill="auto"/>
        </w:tcPr>
        <w:p w14:paraId="1BA92DFE" w14:textId="77777777" w:rsidR="00713A38" w:rsidRDefault="00713A38" w:rsidP="0023628B">
          <w:pPr>
            <w:pStyle w:val="Koptekst"/>
          </w:pPr>
        </w:p>
      </w:tc>
    </w:tr>
    <w:tr w:rsidR="00713A38" w14:paraId="4B5A1D36" w14:textId="77777777" w:rsidTr="0023628B">
      <w:trPr>
        <w:cantSplit/>
        <w:trHeight w:hRule="exact" w:val="737"/>
      </w:trPr>
      <w:tc>
        <w:tcPr>
          <w:tcW w:w="10348" w:type="dxa"/>
          <w:shd w:val="clear" w:color="auto" w:fill="auto"/>
        </w:tcPr>
        <w:p w14:paraId="3879CDD3" w14:textId="77777777" w:rsidR="00713A38" w:rsidRDefault="00713A38" w:rsidP="0023628B">
          <w:pPr>
            <w:pStyle w:val="Koptekst"/>
          </w:pPr>
        </w:p>
      </w:tc>
      <w:tc>
        <w:tcPr>
          <w:tcW w:w="1559" w:type="dxa"/>
          <w:shd w:val="clear" w:color="auto" w:fill="auto"/>
        </w:tcPr>
        <w:p w14:paraId="33D9F35E" w14:textId="05C4AD7C" w:rsidR="00713A38" w:rsidRDefault="00713A38" w:rsidP="0023628B">
          <w:pPr>
            <w:pStyle w:val="Koptekst"/>
          </w:pPr>
        </w:p>
      </w:tc>
    </w:tr>
  </w:tbl>
  <w:p w14:paraId="5B1F8612" w14:textId="6DF98A3E" w:rsidR="00713A38" w:rsidRDefault="00713A38">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page" w:horzAnchor="page" w:tblpY="1"/>
      <w:tblW w:w="11907" w:type="dxa"/>
      <w:tblLayout w:type="fixed"/>
      <w:tblCellMar>
        <w:left w:w="0" w:type="dxa"/>
        <w:right w:w="0" w:type="dxa"/>
      </w:tblCellMar>
      <w:tblLook w:val="04A0" w:firstRow="1" w:lastRow="0" w:firstColumn="1" w:lastColumn="0" w:noHBand="0" w:noVBand="1"/>
    </w:tblPr>
    <w:tblGrid>
      <w:gridCol w:w="1144"/>
      <w:gridCol w:w="10763"/>
    </w:tblGrid>
    <w:tr w:rsidR="00713A38" w14:paraId="325E3785" w14:textId="77777777" w:rsidTr="002D1748">
      <w:trPr>
        <w:trHeight w:hRule="exact" w:val="340"/>
      </w:trPr>
      <w:tc>
        <w:tcPr>
          <w:tcW w:w="1144" w:type="dxa"/>
          <w:shd w:val="clear" w:color="auto" w:fill="auto"/>
        </w:tcPr>
        <w:p w14:paraId="4A15A2AB" w14:textId="77777777" w:rsidR="00713A38" w:rsidRDefault="00713A38" w:rsidP="002D1748">
          <w:pPr>
            <w:pStyle w:val="Kenmerk"/>
          </w:pPr>
        </w:p>
      </w:tc>
      <w:tc>
        <w:tcPr>
          <w:tcW w:w="10763" w:type="dxa"/>
          <w:shd w:val="clear" w:color="auto" w:fill="auto"/>
        </w:tcPr>
        <w:p w14:paraId="3B0E65A5" w14:textId="77777777" w:rsidR="00713A38" w:rsidRDefault="00713A38" w:rsidP="002D1748">
          <w:pPr>
            <w:pStyle w:val="Kenmerk"/>
          </w:pPr>
        </w:p>
      </w:tc>
    </w:tr>
  </w:tbl>
  <w:p w14:paraId="6384B538" w14:textId="3D5F97A4" w:rsidR="00713A38" w:rsidRDefault="00713A3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B5F28D72"/>
    <w:lvl w:ilvl="0">
      <w:start w:val="1"/>
      <w:numFmt w:val="bullet"/>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9F98094E"/>
    <w:lvl w:ilvl="0">
      <w:start w:val="1"/>
      <w:numFmt w:val="bullet"/>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AE3811B8"/>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2D7B0DE5"/>
    <w:multiLevelType w:val="hybridMultilevel"/>
    <w:tmpl w:val="E41E0918"/>
    <w:lvl w:ilvl="0" w:tplc="EDBCD452">
      <w:start w:val="8000"/>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9BC1D90"/>
    <w:multiLevelType w:val="multilevel"/>
    <w:tmpl w:val="94D40DC2"/>
    <w:lvl w:ilvl="0">
      <w:start w:val="1"/>
      <w:numFmt w:val="decimal"/>
      <w:lvlText w:val="%1"/>
      <w:lvlJc w:val="left"/>
      <w:pPr>
        <w:tabs>
          <w:tab w:val="num" w:pos="357"/>
        </w:tabs>
        <w:ind w:left="360" w:hanging="360"/>
      </w:pPr>
      <w:rPr>
        <w:rFonts w:hint="default"/>
      </w:rPr>
    </w:lvl>
    <w:lvl w:ilvl="1">
      <w:start w:val="1"/>
      <w:numFmt w:val="decimal"/>
      <w:lvlText w:val="%1.%2"/>
      <w:lvlJc w:val="left"/>
      <w:pPr>
        <w:tabs>
          <w:tab w:val="num" w:pos="720"/>
        </w:tabs>
        <w:ind w:left="720" w:hanging="360"/>
      </w:pPr>
      <w:rPr>
        <w:rFonts w:hint="default"/>
      </w:rPr>
    </w:lvl>
    <w:lvl w:ilvl="2">
      <w:start w:val="1"/>
      <w:numFmt w:val="decimal"/>
      <w:lvlText w:val="%1.%2.%3"/>
      <w:lvlJc w:val="left"/>
      <w:pPr>
        <w:tabs>
          <w:tab w:val="num" w:pos="1304"/>
        </w:tabs>
        <w:ind w:left="1304" w:hanging="584"/>
      </w:pPr>
      <w:rPr>
        <w:rFonts w:hint="default"/>
      </w:rPr>
    </w:lvl>
    <w:lvl w:ilvl="3">
      <w:start w:val="1"/>
      <w:numFmt w:val="decimal"/>
      <w:lvlText w:val="%1.%2.%3.%4."/>
      <w:lvlJc w:val="left"/>
      <w:pPr>
        <w:tabs>
          <w:tab w:val="num" w:pos="2880"/>
        </w:tabs>
        <w:ind w:left="1728" w:hanging="648"/>
      </w:pPr>
      <w:rPr>
        <w:rFonts w:hint="default"/>
      </w:rPr>
    </w:lvl>
    <w:lvl w:ilvl="4">
      <w:start w:val="1"/>
      <w:numFmt w:val="decimal"/>
      <w:lvlText w:val="%1.%2.%3.%4.%5."/>
      <w:lvlJc w:val="left"/>
      <w:pPr>
        <w:tabs>
          <w:tab w:val="num" w:pos="360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5" w15:restartNumberingAfterBreak="0">
    <w:nsid w:val="3BA14855"/>
    <w:multiLevelType w:val="hybridMultilevel"/>
    <w:tmpl w:val="739230B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BF57856"/>
    <w:multiLevelType w:val="hybridMultilevel"/>
    <w:tmpl w:val="9C10C0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C030EDB"/>
    <w:multiLevelType w:val="hybridMultilevel"/>
    <w:tmpl w:val="9112F184"/>
    <w:lvl w:ilvl="0" w:tplc="8C0AFE64">
      <w:start w:val="1"/>
      <w:numFmt w:val="decimal"/>
      <w:pStyle w:val="lijstopsommingnummering"/>
      <w:lvlText w:val="%1"/>
      <w:lvlJc w:val="left"/>
      <w:pPr>
        <w:ind w:left="720" w:hanging="72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3C775017"/>
    <w:multiLevelType w:val="multilevel"/>
    <w:tmpl w:val="399A54C0"/>
    <w:lvl w:ilvl="0">
      <w:start w:val="1"/>
      <w:numFmt w:val="decimal"/>
      <w:pStyle w:val="Kop1"/>
      <w:lvlText w:val="%1."/>
      <w:lvlJc w:val="left"/>
      <w:pPr>
        <w:tabs>
          <w:tab w:val="num" w:pos="1462"/>
        </w:tabs>
        <w:ind w:left="1462" w:hanging="1320"/>
      </w:pPr>
      <w:rPr>
        <w:rFonts w:hint="default"/>
        <w:b/>
        <w:i w:val="0"/>
        <w:sz w:val="32"/>
        <w:szCs w:val="44"/>
      </w:rPr>
    </w:lvl>
    <w:lvl w:ilvl="1">
      <w:start w:val="1"/>
      <w:numFmt w:val="decimal"/>
      <w:pStyle w:val="Kop2"/>
      <w:lvlText w:val="%1.%2"/>
      <w:lvlJc w:val="left"/>
      <w:pPr>
        <w:tabs>
          <w:tab w:val="num" w:pos="1462"/>
        </w:tabs>
        <w:ind w:left="1462" w:hanging="132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Kop3"/>
      <w:lvlText w:val="%1.%2.%3"/>
      <w:lvlJc w:val="left"/>
      <w:pPr>
        <w:tabs>
          <w:tab w:val="num" w:pos="1462"/>
        </w:tabs>
        <w:ind w:left="1462" w:hanging="1320"/>
      </w:pPr>
      <w:rPr>
        <w:rFonts w:ascii="Arial" w:hAnsi="Arial" w:hint="default"/>
        <w:b/>
        <w:i w:val="0"/>
        <w:sz w:val="22"/>
        <w:szCs w:val="22"/>
      </w:rPr>
    </w:lvl>
    <w:lvl w:ilvl="3">
      <w:start w:val="1"/>
      <w:numFmt w:val="decimal"/>
      <w:lvlText w:val="%1.%2.%3.%4."/>
      <w:lvlJc w:val="left"/>
      <w:pPr>
        <w:tabs>
          <w:tab w:val="num" w:pos="3862"/>
        </w:tabs>
        <w:ind w:left="3430" w:hanging="648"/>
      </w:pPr>
      <w:rPr>
        <w:rFonts w:hint="default"/>
      </w:rPr>
    </w:lvl>
    <w:lvl w:ilvl="4">
      <w:start w:val="1"/>
      <w:numFmt w:val="decimal"/>
      <w:lvlText w:val="%1.%2.%3.%4.%5."/>
      <w:lvlJc w:val="left"/>
      <w:pPr>
        <w:tabs>
          <w:tab w:val="num" w:pos="4222"/>
        </w:tabs>
        <w:ind w:left="3934" w:hanging="792"/>
      </w:pPr>
      <w:rPr>
        <w:rFonts w:hint="default"/>
      </w:rPr>
    </w:lvl>
    <w:lvl w:ilvl="5">
      <w:start w:val="1"/>
      <w:numFmt w:val="decimal"/>
      <w:lvlText w:val="%1.%2.%3.%4.%5.%6."/>
      <w:lvlJc w:val="left"/>
      <w:pPr>
        <w:tabs>
          <w:tab w:val="num" w:pos="4942"/>
        </w:tabs>
        <w:ind w:left="4438" w:hanging="936"/>
      </w:pPr>
      <w:rPr>
        <w:rFonts w:hint="default"/>
      </w:rPr>
    </w:lvl>
    <w:lvl w:ilvl="6">
      <w:start w:val="1"/>
      <w:numFmt w:val="decimal"/>
      <w:lvlText w:val="%1.%2.%3.%4.%5.%6.%7."/>
      <w:lvlJc w:val="left"/>
      <w:pPr>
        <w:tabs>
          <w:tab w:val="num" w:pos="5302"/>
        </w:tabs>
        <w:ind w:left="4942" w:hanging="1080"/>
      </w:pPr>
      <w:rPr>
        <w:rFonts w:hint="default"/>
      </w:rPr>
    </w:lvl>
    <w:lvl w:ilvl="7">
      <w:start w:val="1"/>
      <w:numFmt w:val="decimal"/>
      <w:lvlText w:val="%1.%2.%3.%4.%5.%6.%7.%8."/>
      <w:lvlJc w:val="left"/>
      <w:pPr>
        <w:tabs>
          <w:tab w:val="num" w:pos="6022"/>
        </w:tabs>
        <w:ind w:left="5446" w:hanging="1224"/>
      </w:pPr>
      <w:rPr>
        <w:rFonts w:hint="default"/>
      </w:rPr>
    </w:lvl>
    <w:lvl w:ilvl="8">
      <w:start w:val="1"/>
      <w:numFmt w:val="decimal"/>
      <w:lvlText w:val="%1.%2.%3.%4.%5.%6.%7.%8.%9."/>
      <w:lvlJc w:val="left"/>
      <w:pPr>
        <w:tabs>
          <w:tab w:val="num" w:pos="6382"/>
        </w:tabs>
        <w:ind w:left="6022" w:hanging="1440"/>
      </w:pPr>
      <w:rPr>
        <w:rFonts w:hint="default"/>
      </w:rPr>
    </w:lvl>
  </w:abstractNum>
  <w:abstractNum w:abstractNumId="9" w15:restartNumberingAfterBreak="0">
    <w:nsid w:val="46893DC9"/>
    <w:multiLevelType w:val="hybridMultilevel"/>
    <w:tmpl w:val="0A0CD69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48580A6F"/>
    <w:multiLevelType w:val="hybridMultilevel"/>
    <w:tmpl w:val="CFF2155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6BAB3CDD"/>
    <w:multiLevelType w:val="hybridMultilevel"/>
    <w:tmpl w:val="608433CA"/>
    <w:lvl w:ilvl="0" w:tplc="2A9E49A4">
      <w:start w:val="1"/>
      <w:numFmt w:val="bullet"/>
      <w:lvlText w:val="-"/>
      <w:lvlJc w:val="left"/>
      <w:pPr>
        <w:ind w:left="720" w:hanging="360"/>
      </w:pPr>
      <w:rPr>
        <w:rFonts w:ascii="Arial" w:eastAsia="Calibr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73E0251C"/>
    <w:multiLevelType w:val="hybridMultilevel"/>
    <w:tmpl w:val="9E18A1E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7DA97FD8"/>
    <w:multiLevelType w:val="hybridMultilevel"/>
    <w:tmpl w:val="9CA02940"/>
    <w:lvl w:ilvl="0" w:tplc="04130011">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079281841">
    <w:abstractNumId w:val="2"/>
  </w:num>
  <w:num w:numId="2" w16cid:durableId="549347151">
    <w:abstractNumId w:val="1"/>
  </w:num>
  <w:num w:numId="3" w16cid:durableId="1823036803">
    <w:abstractNumId w:val="0"/>
  </w:num>
  <w:num w:numId="4" w16cid:durableId="1346126510">
    <w:abstractNumId w:val="4"/>
  </w:num>
  <w:num w:numId="5" w16cid:durableId="1339651799">
    <w:abstractNumId w:val="8"/>
  </w:num>
  <w:num w:numId="6" w16cid:durableId="625694481">
    <w:abstractNumId w:val="8"/>
  </w:num>
  <w:num w:numId="7" w16cid:durableId="1564490825">
    <w:abstractNumId w:val="8"/>
  </w:num>
  <w:num w:numId="8" w16cid:durableId="758870141">
    <w:abstractNumId w:val="8"/>
  </w:num>
  <w:num w:numId="9" w16cid:durableId="2016760516">
    <w:abstractNumId w:val="7"/>
  </w:num>
  <w:num w:numId="10" w16cid:durableId="735201669">
    <w:abstractNumId w:val="7"/>
  </w:num>
  <w:num w:numId="11" w16cid:durableId="784079169">
    <w:abstractNumId w:val="8"/>
  </w:num>
  <w:num w:numId="12" w16cid:durableId="477842395">
    <w:abstractNumId w:val="8"/>
  </w:num>
  <w:num w:numId="13" w16cid:durableId="493758969">
    <w:abstractNumId w:val="8"/>
  </w:num>
  <w:num w:numId="14" w16cid:durableId="766509233">
    <w:abstractNumId w:val="9"/>
  </w:num>
  <w:num w:numId="15" w16cid:durableId="1754860853">
    <w:abstractNumId w:val="12"/>
  </w:num>
  <w:num w:numId="16" w16cid:durableId="241524503">
    <w:abstractNumId w:val="5"/>
  </w:num>
  <w:num w:numId="17" w16cid:durableId="907836966">
    <w:abstractNumId w:val="6"/>
  </w:num>
  <w:num w:numId="18" w16cid:durableId="1784962277">
    <w:abstractNumId w:val="10"/>
  </w:num>
  <w:num w:numId="19" w16cid:durableId="113718088">
    <w:abstractNumId w:val="13"/>
  </w:num>
  <w:num w:numId="20" w16cid:durableId="1792896833">
    <w:abstractNumId w:val="11"/>
  </w:num>
  <w:num w:numId="21" w16cid:durableId="311183637">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7E22"/>
    <w:rsid w:val="000221F4"/>
    <w:rsid w:val="00045278"/>
    <w:rsid w:val="00062E5C"/>
    <w:rsid w:val="000652D2"/>
    <w:rsid w:val="000700FE"/>
    <w:rsid w:val="00081E8B"/>
    <w:rsid w:val="00087F8F"/>
    <w:rsid w:val="000B0647"/>
    <w:rsid w:val="000D2944"/>
    <w:rsid w:val="000D7F29"/>
    <w:rsid w:val="000E0C58"/>
    <w:rsid w:val="000F2D4E"/>
    <w:rsid w:val="000F5E05"/>
    <w:rsid w:val="000F5F8B"/>
    <w:rsid w:val="000F728F"/>
    <w:rsid w:val="00101DFF"/>
    <w:rsid w:val="0012544A"/>
    <w:rsid w:val="00130C9A"/>
    <w:rsid w:val="00146ED6"/>
    <w:rsid w:val="00153860"/>
    <w:rsid w:val="00155D2D"/>
    <w:rsid w:val="001737AD"/>
    <w:rsid w:val="00193FA0"/>
    <w:rsid w:val="001A1C14"/>
    <w:rsid w:val="001B1281"/>
    <w:rsid w:val="001B1F7E"/>
    <w:rsid w:val="001C5E61"/>
    <w:rsid w:val="001D450F"/>
    <w:rsid w:val="001E2B72"/>
    <w:rsid w:val="001E2D3E"/>
    <w:rsid w:val="00222D71"/>
    <w:rsid w:val="00227531"/>
    <w:rsid w:val="002304A9"/>
    <w:rsid w:val="0023628B"/>
    <w:rsid w:val="00245C63"/>
    <w:rsid w:val="00247A23"/>
    <w:rsid w:val="002644B1"/>
    <w:rsid w:val="00270385"/>
    <w:rsid w:val="002936E3"/>
    <w:rsid w:val="00294087"/>
    <w:rsid w:val="002960F9"/>
    <w:rsid w:val="002A16DF"/>
    <w:rsid w:val="002D1748"/>
    <w:rsid w:val="002D674A"/>
    <w:rsid w:val="002E0806"/>
    <w:rsid w:val="002E1D90"/>
    <w:rsid w:val="002E48FD"/>
    <w:rsid w:val="002F4685"/>
    <w:rsid w:val="003018AB"/>
    <w:rsid w:val="00317079"/>
    <w:rsid w:val="003369A3"/>
    <w:rsid w:val="00352E6E"/>
    <w:rsid w:val="00360D27"/>
    <w:rsid w:val="00363CF4"/>
    <w:rsid w:val="00370A69"/>
    <w:rsid w:val="00371625"/>
    <w:rsid w:val="00373C81"/>
    <w:rsid w:val="003867FA"/>
    <w:rsid w:val="0039360C"/>
    <w:rsid w:val="003A4A36"/>
    <w:rsid w:val="003E0A90"/>
    <w:rsid w:val="00413744"/>
    <w:rsid w:val="0042259D"/>
    <w:rsid w:val="004317A3"/>
    <w:rsid w:val="00444721"/>
    <w:rsid w:val="00454906"/>
    <w:rsid w:val="00464D2A"/>
    <w:rsid w:val="00471103"/>
    <w:rsid w:val="0049169D"/>
    <w:rsid w:val="004A2836"/>
    <w:rsid w:val="004E2F3F"/>
    <w:rsid w:val="004F2305"/>
    <w:rsid w:val="00543508"/>
    <w:rsid w:val="00544872"/>
    <w:rsid w:val="00544C4D"/>
    <w:rsid w:val="00547595"/>
    <w:rsid w:val="005576FD"/>
    <w:rsid w:val="005619EA"/>
    <w:rsid w:val="00573DEF"/>
    <w:rsid w:val="005769AD"/>
    <w:rsid w:val="00582AB5"/>
    <w:rsid w:val="00595803"/>
    <w:rsid w:val="00597891"/>
    <w:rsid w:val="005B1943"/>
    <w:rsid w:val="005B6D4C"/>
    <w:rsid w:val="005C1431"/>
    <w:rsid w:val="005D04E3"/>
    <w:rsid w:val="005D4605"/>
    <w:rsid w:val="006019E7"/>
    <w:rsid w:val="006029F6"/>
    <w:rsid w:val="00606251"/>
    <w:rsid w:val="00607BCF"/>
    <w:rsid w:val="006114DD"/>
    <w:rsid w:val="00612F23"/>
    <w:rsid w:val="006139E7"/>
    <w:rsid w:val="00625A55"/>
    <w:rsid w:val="006270D4"/>
    <w:rsid w:val="00630976"/>
    <w:rsid w:val="006445DE"/>
    <w:rsid w:val="00644793"/>
    <w:rsid w:val="00654401"/>
    <w:rsid w:val="00657D34"/>
    <w:rsid w:val="00663D80"/>
    <w:rsid w:val="00665F82"/>
    <w:rsid w:val="0066705F"/>
    <w:rsid w:val="00675DFF"/>
    <w:rsid w:val="006B0E21"/>
    <w:rsid w:val="006D7F5E"/>
    <w:rsid w:val="006E5BF4"/>
    <w:rsid w:val="00704C08"/>
    <w:rsid w:val="00713A38"/>
    <w:rsid w:val="00723DDF"/>
    <w:rsid w:val="00752E48"/>
    <w:rsid w:val="00780498"/>
    <w:rsid w:val="00781755"/>
    <w:rsid w:val="007825BE"/>
    <w:rsid w:val="007839C9"/>
    <w:rsid w:val="007D21F3"/>
    <w:rsid w:val="007D4666"/>
    <w:rsid w:val="007F2783"/>
    <w:rsid w:val="00815F61"/>
    <w:rsid w:val="00816AF9"/>
    <w:rsid w:val="008320BC"/>
    <w:rsid w:val="0084090D"/>
    <w:rsid w:val="00844BEB"/>
    <w:rsid w:val="00851215"/>
    <w:rsid w:val="0085611E"/>
    <w:rsid w:val="008702E6"/>
    <w:rsid w:val="008760CE"/>
    <w:rsid w:val="0088501C"/>
    <w:rsid w:val="008A09B5"/>
    <w:rsid w:val="008A0A7D"/>
    <w:rsid w:val="008C25FB"/>
    <w:rsid w:val="008D33C4"/>
    <w:rsid w:val="008D4C91"/>
    <w:rsid w:val="008E2206"/>
    <w:rsid w:val="008E278A"/>
    <w:rsid w:val="00905574"/>
    <w:rsid w:val="00907863"/>
    <w:rsid w:val="00911E57"/>
    <w:rsid w:val="0091712B"/>
    <w:rsid w:val="00923CEE"/>
    <w:rsid w:val="009246DA"/>
    <w:rsid w:val="00926422"/>
    <w:rsid w:val="00930C49"/>
    <w:rsid w:val="009325FB"/>
    <w:rsid w:val="00967E22"/>
    <w:rsid w:val="009742A8"/>
    <w:rsid w:val="00976439"/>
    <w:rsid w:val="00982DBD"/>
    <w:rsid w:val="00993528"/>
    <w:rsid w:val="009948E1"/>
    <w:rsid w:val="009A0D2B"/>
    <w:rsid w:val="009B5BA2"/>
    <w:rsid w:val="009C5116"/>
    <w:rsid w:val="009C72F0"/>
    <w:rsid w:val="009D102C"/>
    <w:rsid w:val="009F1BCA"/>
    <w:rsid w:val="009F46C3"/>
    <w:rsid w:val="009F6175"/>
    <w:rsid w:val="00A15FFA"/>
    <w:rsid w:val="00A1688D"/>
    <w:rsid w:val="00A20FF7"/>
    <w:rsid w:val="00A254C8"/>
    <w:rsid w:val="00A323A8"/>
    <w:rsid w:val="00A34A14"/>
    <w:rsid w:val="00A47E75"/>
    <w:rsid w:val="00A53B15"/>
    <w:rsid w:val="00A55EEA"/>
    <w:rsid w:val="00A56C97"/>
    <w:rsid w:val="00A77031"/>
    <w:rsid w:val="00A96A06"/>
    <w:rsid w:val="00AA38FE"/>
    <w:rsid w:val="00AD3DF5"/>
    <w:rsid w:val="00AF1471"/>
    <w:rsid w:val="00AF48F9"/>
    <w:rsid w:val="00B13A1B"/>
    <w:rsid w:val="00B413AE"/>
    <w:rsid w:val="00B4408E"/>
    <w:rsid w:val="00B47772"/>
    <w:rsid w:val="00B550B9"/>
    <w:rsid w:val="00B731E4"/>
    <w:rsid w:val="00B77818"/>
    <w:rsid w:val="00B80EC3"/>
    <w:rsid w:val="00B8655F"/>
    <w:rsid w:val="00BA51C5"/>
    <w:rsid w:val="00BA6D84"/>
    <w:rsid w:val="00BB1CB3"/>
    <w:rsid w:val="00BC2211"/>
    <w:rsid w:val="00BD3118"/>
    <w:rsid w:val="00BF0858"/>
    <w:rsid w:val="00BF63CE"/>
    <w:rsid w:val="00C10DA1"/>
    <w:rsid w:val="00C14108"/>
    <w:rsid w:val="00C24684"/>
    <w:rsid w:val="00C32970"/>
    <w:rsid w:val="00C42533"/>
    <w:rsid w:val="00C46F88"/>
    <w:rsid w:val="00C612F9"/>
    <w:rsid w:val="00C90E3F"/>
    <w:rsid w:val="00CA14F4"/>
    <w:rsid w:val="00CC406D"/>
    <w:rsid w:val="00CF5CF5"/>
    <w:rsid w:val="00D05FC7"/>
    <w:rsid w:val="00D17E42"/>
    <w:rsid w:val="00D36D35"/>
    <w:rsid w:val="00D40560"/>
    <w:rsid w:val="00D4268A"/>
    <w:rsid w:val="00D54DEA"/>
    <w:rsid w:val="00D57B19"/>
    <w:rsid w:val="00D8453C"/>
    <w:rsid w:val="00DA7EF0"/>
    <w:rsid w:val="00DB7B72"/>
    <w:rsid w:val="00DC210E"/>
    <w:rsid w:val="00DC3AD8"/>
    <w:rsid w:val="00DC7A91"/>
    <w:rsid w:val="00DD1C06"/>
    <w:rsid w:val="00DD335F"/>
    <w:rsid w:val="00E14638"/>
    <w:rsid w:val="00E225D2"/>
    <w:rsid w:val="00E41CE8"/>
    <w:rsid w:val="00E61BA5"/>
    <w:rsid w:val="00E70C32"/>
    <w:rsid w:val="00E83488"/>
    <w:rsid w:val="00E83B82"/>
    <w:rsid w:val="00E9456E"/>
    <w:rsid w:val="00EA4759"/>
    <w:rsid w:val="00EB0074"/>
    <w:rsid w:val="00EC3AD8"/>
    <w:rsid w:val="00ED3122"/>
    <w:rsid w:val="00ED3DEB"/>
    <w:rsid w:val="00ED6943"/>
    <w:rsid w:val="00F02071"/>
    <w:rsid w:val="00F10F4C"/>
    <w:rsid w:val="00F23CC1"/>
    <w:rsid w:val="00F349BD"/>
    <w:rsid w:val="00F34FCC"/>
    <w:rsid w:val="00F46E1D"/>
    <w:rsid w:val="00F524CB"/>
    <w:rsid w:val="00F70DCF"/>
    <w:rsid w:val="00F860AD"/>
    <w:rsid w:val="00F92976"/>
    <w:rsid w:val="00F97258"/>
    <w:rsid w:val="00FA5214"/>
    <w:rsid w:val="00FA6B78"/>
    <w:rsid w:val="00FC7A75"/>
    <w:rsid w:val="00FE4492"/>
    <w:rsid w:val="00FF499E"/>
  </w:rsids>
  <m:mathPr>
    <m:mathFont m:val="Cambria Math"/>
    <m:brkBin m:val="before"/>
    <m:brkBinSub m:val="--"/>
    <m:smallFrac m:val="0"/>
    <m:dispDef/>
    <m:lMargin m:val="0"/>
    <m:rMargin m:val="0"/>
    <m:defJc m:val="centerGroup"/>
    <m:wrapIndent m:val="1440"/>
    <m:intLim m:val="subSup"/>
    <m:naryLim m:val="undOvr"/>
  </m:mathPr>
  <w:themeFontLang w:val="nl-NL"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B2A4B4"/>
  <w15:chartTrackingRefBased/>
  <w15:docId w15:val="{01DD7918-C43C-44EE-BB1D-4BEB5FAB5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aliases w:val="Standaard tekst"/>
    <w:qFormat/>
    <w:rsid w:val="006139E7"/>
    <w:pPr>
      <w:spacing w:line="360" w:lineRule="auto"/>
    </w:pPr>
    <w:rPr>
      <w:rFonts w:ascii="Arial" w:hAnsi="Arial"/>
      <w:lang w:eastAsia="en-US"/>
    </w:rPr>
  </w:style>
  <w:style w:type="paragraph" w:styleId="Kop1">
    <w:name w:val="heading 1"/>
    <w:aliases w:val="Heading 1 met nummering"/>
    <w:basedOn w:val="Standaard"/>
    <w:next w:val="Standaard"/>
    <w:link w:val="Kop1Char"/>
    <w:qFormat/>
    <w:rsid w:val="006139E7"/>
    <w:pPr>
      <w:keepNext/>
      <w:numPr>
        <w:numId w:val="13"/>
      </w:numPr>
      <w:spacing w:before="360"/>
      <w:outlineLvl w:val="0"/>
    </w:pPr>
    <w:rPr>
      <w:b/>
      <w:color w:val="0076A8"/>
      <w:sz w:val="32"/>
      <w:szCs w:val="32"/>
    </w:rPr>
  </w:style>
  <w:style w:type="paragraph" w:styleId="Kop2">
    <w:name w:val="heading 2"/>
    <w:aliases w:val="Heading 2 met nummering"/>
    <w:basedOn w:val="Kop1"/>
    <w:next w:val="Standaard"/>
    <w:link w:val="Kop2Char"/>
    <w:qFormat/>
    <w:rsid w:val="008A0A7D"/>
    <w:pPr>
      <w:numPr>
        <w:ilvl w:val="1"/>
      </w:numPr>
      <w:outlineLvl w:val="1"/>
    </w:pPr>
    <w:rPr>
      <w:sz w:val="26"/>
    </w:rPr>
  </w:style>
  <w:style w:type="paragraph" w:styleId="Kop3">
    <w:name w:val="heading 3"/>
    <w:aliases w:val="Heading 3 met nummering"/>
    <w:basedOn w:val="Kop2"/>
    <w:next w:val="Standaard"/>
    <w:link w:val="Kop3Char"/>
    <w:qFormat/>
    <w:rsid w:val="006139E7"/>
    <w:pPr>
      <w:numPr>
        <w:ilvl w:val="2"/>
      </w:numPr>
      <w:outlineLvl w:val="2"/>
    </w:pPr>
    <w:rPr>
      <w:sz w:val="24"/>
      <w:szCs w:val="22"/>
    </w:rPr>
  </w:style>
  <w:style w:type="paragraph" w:styleId="Kop4">
    <w:name w:val="heading 4"/>
    <w:basedOn w:val="Standaard"/>
    <w:next w:val="Standaard"/>
    <w:link w:val="Kop4Char"/>
    <w:semiHidden/>
    <w:unhideWhenUsed/>
    <w:qFormat/>
    <w:rsid w:val="00C612F9"/>
    <w:pPr>
      <w:keepNext/>
      <w:spacing w:before="240" w:after="60"/>
      <w:outlineLvl w:val="3"/>
    </w:pPr>
    <w:rPr>
      <w:rFonts w:ascii="Calibri" w:hAnsi="Calibri"/>
      <w:b/>
      <w:bCs/>
      <w:sz w:val="28"/>
      <w:szCs w:val="28"/>
    </w:rPr>
  </w:style>
  <w:style w:type="paragraph" w:styleId="Kop5">
    <w:name w:val="heading 5"/>
    <w:basedOn w:val="Standaard"/>
    <w:next w:val="Standaard"/>
    <w:link w:val="Kop5Char"/>
    <w:semiHidden/>
    <w:unhideWhenUsed/>
    <w:qFormat/>
    <w:rsid w:val="00C612F9"/>
    <w:pPr>
      <w:spacing w:before="240" w:after="60"/>
      <w:outlineLvl w:val="4"/>
    </w:pPr>
    <w:rPr>
      <w:rFonts w:ascii="Calibri" w:hAnsi="Calibri"/>
      <w:b/>
      <w:bCs/>
      <w:i/>
      <w:iCs/>
      <w:sz w:val="26"/>
      <w:szCs w:val="26"/>
    </w:rPr>
  </w:style>
  <w:style w:type="paragraph" w:styleId="Kop6">
    <w:name w:val="heading 6"/>
    <w:basedOn w:val="Standaard"/>
    <w:next w:val="Standaard"/>
    <w:link w:val="Kop6Char"/>
    <w:semiHidden/>
    <w:unhideWhenUsed/>
    <w:qFormat/>
    <w:rsid w:val="00C612F9"/>
    <w:pPr>
      <w:spacing w:before="240" w:after="60"/>
      <w:outlineLvl w:val="5"/>
    </w:pPr>
    <w:rPr>
      <w:rFonts w:ascii="Calibri" w:hAnsi="Calibri"/>
      <w:b/>
      <w:bCs/>
      <w:szCs w:val="22"/>
    </w:rPr>
  </w:style>
  <w:style w:type="paragraph" w:styleId="Kop7">
    <w:name w:val="heading 7"/>
    <w:basedOn w:val="Standaard"/>
    <w:next w:val="Standaard"/>
    <w:link w:val="Kop7Char"/>
    <w:semiHidden/>
    <w:unhideWhenUsed/>
    <w:qFormat/>
    <w:rsid w:val="00C612F9"/>
    <w:pPr>
      <w:spacing w:before="240" w:after="60"/>
      <w:outlineLvl w:val="6"/>
    </w:pPr>
    <w:rPr>
      <w:rFonts w:ascii="Calibri" w:hAnsi="Calibri"/>
      <w:sz w:val="24"/>
      <w:szCs w:val="24"/>
    </w:rPr>
  </w:style>
  <w:style w:type="paragraph" w:styleId="Kop8">
    <w:name w:val="heading 8"/>
    <w:basedOn w:val="Standaard"/>
    <w:next w:val="Standaard"/>
    <w:link w:val="Kop8Char"/>
    <w:semiHidden/>
    <w:unhideWhenUsed/>
    <w:qFormat/>
    <w:rsid w:val="00C612F9"/>
    <w:pPr>
      <w:spacing w:before="240" w:after="60"/>
      <w:outlineLvl w:val="7"/>
    </w:pPr>
    <w:rPr>
      <w:rFonts w:ascii="Calibri" w:hAnsi="Calibri"/>
      <w:i/>
      <w:iCs/>
      <w:sz w:val="24"/>
      <w:szCs w:val="24"/>
    </w:rPr>
  </w:style>
  <w:style w:type="paragraph" w:styleId="Kop9">
    <w:name w:val="heading 9"/>
    <w:basedOn w:val="Standaard"/>
    <w:next w:val="Standaard"/>
    <w:link w:val="Kop9Char"/>
    <w:semiHidden/>
    <w:unhideWhenUsed/>
    <w:qFormat/>
    <w:rsid w:val="00C612F9"/>
    <w:pPr>
      <w:spacing w:before="240" w:after="60"/>
      <w:outlineLvl w:val="8"/>
    </w:pPr>
    <w:rPr>
      <w:rFonts w:ascii="Cambria" w:hAnsi="Cambria"/>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Inhopg1">
    <w:name w:val="toc 1"/>
    <w:basedOn w:val="Standaard"/>
    <w:next w:val="Standaard"/>
    <w:autoRedefine/>
    <w:uiPriority w:val="39"/>
    <w:rsid w:val="00BA6D84"/>
    <w:pPr>
      <w:tabs>
        <w:tab w:val="left" w:pos="709"/>
        <w:tab w:val="right" w:pos="9628"/>
      </w:tabs>
      <w:ind w:left="709" w:hanging="709"/>
    </w:pPr>
  </w:style>
  <w:style w:type="paragraph" w:styleId="Koptekst">
    <w:name w:val="header"/>
    <w:basedOn w:val="Standaard"/>
    <w:link w:val="KoptekstChar"/>
    <w:rsid w:val="00A254C8"/>
    <w:pPr>
      <w:tabs>
        <w:tab w:val="center" w:pos="4513"/>
        <w:tab w:val="right" w:pos="9026"/>
      </w:tabs>
    </w:pPr>
  </w:style>
  <w:style w:type="character" w:customStyle="1" w:styleId="KoptekstChar">
    <w:name w:val="Koptekst Char"/>
    <w:link w:val="Koptekst"/>
    <w:rsid w:val="00A254C8"/>
    <w:rPr>
      <w:rFonts w:ascii="Arial" w:hAnsi="Arial"/>
      <w:sz w:val="22"/>
      <w:lang w:eastAsia="en-US"/>
    </w:rPr>
  </w:style>
  <w:style w:type="paragraph" w:styleId="Voettekst">
    <w:name w:val="footer"/>
    <w:basedOn w:val="Standaard"/>
    <w:link w:val="VoettekstChar"/>
    <w:uiPriority w:val="99"/>
    <w:rsid w:val="00A254C8"/>
    <w:pPr>
      <w:tabs>
        <w:tab w:val="center" w:pos="4513"/>
        <w:tab w:val="right" w:pos="9026"/>
      </w:tabs>
    </w:pPr>
  </w:style>
  <w:style w:type="character" w:customStyle="1" w:styleId="VoettekstChar">
    <w:name w:val="Voettekst Char"/>
    <w:link w:val="Voettekst"/>
    <w:uiPriority w:val="99"/>
    <w:rsid w:val="00A254C8"/>
    <w:rPr>
      <w:rFonts w:ascii="Arial" w:hAnsi="Arial"/>
      <w:sz w:val="22"/>
      <w:lang w:eastAsia="en-US"/>
    </w:rPr>
  </w:style>
  <w:style w:type="table" w:styleId="Tabelraster">
    <w:name w:val="Table Grid"/>
    <w:basedOn w:val="Standaardtabel"/>
    <w:rsid w:val="00A254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erentie">
    <w:name w:val="Referentie"/>
    <w:basedOn w:val="Standaard"/>
    <w:qFormat/>
    <w:rsid w:val="00BA6D84"/>
    <w:rPr>
      <w:sz w:val="16"/>
    </w:rPr>
  </w:style>
  <w:style w:type="paragraph" w:customStyle="1" w:styleId="Kenmerk">
    <w:name w:val="Kenmerk"/>
    <w:basedOn w:val="Standaard"/>
    <w:qFormat/>
    <w:rsid w:val="006139E7"/>
    <w:rPr>
      <w:i/>
    </w:rPr>
  </w:style>
  <w:style w:type="paragraph" w:customStyle="1" w:styleId="Referentietitel">
    <w:name w:val="Referentie titel"/>
    <w:basedOn w:val="Referentie"/>
    <w:qFormat/>
    <w:rsid w:val="006139E7"/>
    <w:rPr>
      <w:b/>
      <w:color w:val="0076A8"/>
      <w:lang w:val="en-US"/>
    </w:rPr>
  </w:style>
  <w:style w:type="character" w:customStyle="1" w:styleId="Kop1Char">
    <w:name w:val="Kop 1 Char"/>
    <w:aliases w:val="Heading 1 met nummering Char"/>
    <w:link w:val="Kop1"/>
    <w:rsid w:val="006139E7"/>
    <w:rPr>
      <w:rFonts w:ascii="Arial" w:hAnsi="Arial"/>
      <w:b/>
      <w:color w:val="0076A8"/>
      <w:sz w:val="32"/>
      <w:szCs w:val="32"/>
      <w:lang w:eastAsia="en-US"/>
    </w:rPr>
  </w:style>
  <w:style w:type="character" w:customStyle="1" w:styleId="Kop2Char">
    <w:name w:val="Kop 2 Char"/>
    <w:aliases w:val="Heading 2 met nummering Char"/>
    <w:link w:val="Kop2"/>
    <w:rsid w:val="008A0A7D"/>
    <w:rPr>
      <w:rFonts w:ascii="Arial" w:hAnsi="Arial"/>
      <w:b/>
      <w:color w:val="0076A8"/>
      <w:sz w:val="26"/>
      <w:szCs w:val="32"/>
      <w:lang w:eastAsia="en-US"/>
    </w:rPr>
  </w:style>
  <w:style w:type="character" w:customStyle="1" w:styleId="Kop3Char">
    <w:name w:val="Kop 3 Char"/>
    <w:aliases w:val="Heading 3 met nummering Char"/>
    <w:link w:val="Kop3"/>
    <w:rsid w:val="006139E7"/>
    <w:rPr>
      <w:rFonts w:ascii="Arial" w:hAnsi="Arial"/>
      <w:b/>
      <w:color w:val="0076A8"/>
      <w:sz w:val="24"/>
      <w:szCs w:val="22"/>
      <w:lang w:eastAsia="en-US"/>
    </w:rPr>
  </w:style>
  <w:style w:type="character" w:customStyle="1" w:styleId="Kop4Char">
    <w:name w:val="Kop 4 Char"/>
    <w:link w:val="Kop4"/>
    <w:semiHidden/>
    <w:rsid w:val="00C612F9"/>
    <w:rPr>
      <w:rFonts w:ascii="Calibri" w:eastAsia="Times New Roman" w:hAnsi="Calibri" w:cs="Times New Roman"/>
      <w:b/>
      <w:bCs/>
      <w:sz w:val="28"/>
      <w:szCs w:val="28"/>
    </w:rPr>
  </w:style>
  <w:style w:type="character" w:customStyle="1" w:styleId="Kop5Char">
    <w:name w:val="Kop 5 Char"/>
    <w:link w:val="Kop5"/>
    <w:semiHidden/>
    <w:rsid w:val="00C612F9"/>
    <w:rPr>
      <w:rFonts w:ascii="Calibri" w:eastAsia="Times New Roman" w:hAnsi="Calibri" w:cs="Times New Roman"/>
      <w:b/>
      <w:bCs/>
      <w:i/>
      <w:iCs/>
      <w:sz w:val="26"/>
      <w:szCs w:val="26"/>
    </w:rPr>
  </w:style>
  <w:style w:type="character" w:customStyle="1" w:styleId="Kop6Char">
    <w:name w:val="Kop 6 Char"/>
    <w:link w:val="Kop6"/>
    <w:semiHidden/>
    <w:rsid w:val="00C612F9"/>
    <w:rPr>
      <w:rFonts w:ascii="Calibri" w:eastAsia="Times New Roman" w:hAnsi="Calibri" w:cs="Times New Roman"/>
      <w:b/>
      <w:bCs/>
      <w:sz w:val="22"/>
      <w:szCs w:val="22"/>
    </w:rPr>
  </w:style>
  <w:style w:type="character" w:customStyle="1" w:styleId="Kop7Char">
    <w:name w:val="Kop 7 Char"/>
    <w:link w:val="Kop7"/>
    <w:semiHidden/>
    <w:rsid w:val="00C612F9"/>
    <w:rPr>
      <w:rFonts w:ascii="Calibri" w:eastAsia="Times New Roman" w:hAnsi="Calibri" w:cs="Times New Roman"/>
      <w:sz w:val="24"/>
      <w:szCs w:val="24"/>
    </w:rPr>
  </w:style>
  <w:style w:type="character" w:customStyle="1" w:styleId="Kop8Char">
    <w:name w:val="Kop 8 Char"/>
    <w:link w:val="Kop8"/>
    <w:semiHidden/>
    <w:rsid w:val="00C612F9"/>
    <w:rPr>
      <w:rFonts w:ascii="Calibri" w:eastAsia="Times New Roman" w:hAnsi="Calibri" w:cs="Times New Roman"/>
      <w:i/>
      <w:iCs/>
      <w:sz w:val="24"/>
      <w:szCs w:val="24"/>
    </w:rPr>
  </w:style>
  <w:style w:type="character" w:customStyle="1" w:styleId="Kop9Char">
    <w:name w:val="Kop 9 Char"/>
    <w:link w:val="Kop9"/>
    <w:semiHidden/>
    <w:rsid w:val="00C612F9"/>
    <w:rPr>
      <w:rFonts w:ascii="Cambria" w:eastAsia="Times New Roman" w:hAnsi="Cambria" w:cs="Times New Roman"/>
      <w:sz w:val="22"/>
      <w:szCs w:val="22"/>
    </w:rPr>
  </w:style>
  <w:style w:type="paragraph" w:customStyle="1" w:styleId="TitelMemo">
    <w:name w:val="Titel Memo"/>
    <w:basedOn w:val="Standaard"/>
    <w:rsid w:val="008A09B5"/>
    <w:rPr>
      <w:b/>
      <w:color w:val="005F94"/>
    </w:rPr>
  </w:style>
  <w:style w:type="paragraph" w:styleId="Inhopg2">
    <w:name w:val="toc 2"/>
    <w:basedOn w:val="Standaard"/>
    <w:next w:val="Standaard"/>
    <w:autoRedefine/>
    <w:uiPriority w:val="39"/>
    <w:rsid w:val="00BA6D84"/>
    <w:pPr>
      <w:tabs>
        <w:tab w:val="left" w:pos="709"/>
        <w:tab w:val="right" w:pos="9628"/>
      </w:tabs>
      <w:ind w:left="709" w:hanging="709"/>
    </w:pPr>
  </w:style>
  <w:style w:type="paragraph" w:styleId="Inhopg3">
    <w:name w:val="toc 3"/>
    <w:basedOn w:val="Standaard"/>
    <w:next w:val="Standaard"/>
    <w:autoRedefine/>
    <w:uiPriority w:val="39"/>
    <w:rsid w:val="00BA6D84"/>
    <w:pPr>
      <w:tabs>
        <w:tab w:val="left" w:pos="709"/>
        <w:tab w:val="right" w:pos="9628"/>
      </w:tabs>
      <w:ind w:left="709" w:hanging="709"/>
    </w:pPr>
  </w:style>
  <w:style w:type="paragraph" w:customStyle="1" w:styleId="Extratiteltekst">
    <w:name w:val="Extra titeltekst"/>
    <w:basedOn w:val="Standaard"/>
    <w:rsid w:val="006139E7"/>
    <w:rPr>
      <w:b/>
    </w:rPr>
  </w:style>
  <w:style w:type="paragraph" w:customStyle="1" w:styleId="lijstopsommingnummering">
    <w:name w:val="lijstopsomming nummering"/>
    <w:basedOn w:val="Standaard"/>
    <w:qFormat/>
    <w:rsid w:val="006139E7"/>
    <w:pPr>
      <w:numPr>
        <w:numId w:val="10"/>
      </w:numPr>
      <w:tabs>
        <w:tab w:val="left" w:pos="851"/>
      </w:tabs>
    </w:pPr>
  </w:style>
  <w:style w:type="paragraph" w:customStyle="1" w:styleId="Paginanummering">
    <w:name w:val="Paginanummering"/>
    <w:basedOn w:val="Referentie"/>
    <w:qFormat/>
    <w:rsid w:val="006139E7"/>
    <w:pPr>
      <w:framePr w:wrap="around" w:vAnchor="page" w:hAnchor="page" w:y="15423"/>
      <w:jc w:val="center"/>
    </w:pPr>
    <w:rPr>
      <w:b/>
      <w:color w:val="C9E8FB"/>
    </w:rPr>
  </w:style>
  <w:style w:type="paragraph" w:customStyle="1" w:styleId="Heading2kop">
    <w:name w:val="Heading 2 (kop)"/>
    <w:basedOn w:val="Standaard"/>
    <w:qFormat/>
    <w:rsid w:val="006139E7"/>
    <w:rPr>
      <w:b/>
      <w:color w:val="0076A8"/>
      <w:sz w:val="26"/>
    </w:rPr>
  </w:style>
  <w:style w:type="table" w:customStyle="1" w:styleId="SSCTabel">
    <w:name w:val="SSC Tabel"/>
    <w:basedOn w:val="Standaardtabel"/>
    <w:uiPriority w:val="99"/>
    <w:rsid w:val="00C24684"/>
    <w:tblPr>
      <w:tblBorders>
        <w:top w:val="single" w:sz="12" w:space="0" w:color="auto"/>
        <w:left w:val="single" w:sz="12" w:space="0" w:color="auto"/>
        <w:bottom w:val="single" w:sz="12" w:space="0" w:color="auto"/>
        <w:right w:val="single" w:sz="12" w:space="0" w:color="auto"/>
        <w:insideV w:val="single" w:sz="2" w:space="0" w:color="auto"/>
      </w:tblBorders>
    </w:tblPr>
    <w:tblStylePr w:type="firstRow">
      <w:rPr>
        <w:rFonts w:ascii="Arial" w:hAnsi="Arial"/>
        <w:b/>
        <w:color w:val="FFFFFF"/>
      </w:rPr>
      <w:tblPr/>
      <w:tcPr>
        <w:shd w:val="clear" w:color="auto" w:fill="005F94"/>
      </w:tcPr>
    </w:tblStylePr>
  </w:style>
  <w:style w:type="table" w:customStyle="1" w:styleId="SSCTabelUitgebreid">
    <w:name w:val="SSC Tabel Uitgebreid"/>
    <w:basedOn w:val="SSCTabel"/>
    <w:uiPriority w:val="99"/>
    <w:rsid w:val="00C24684"/>
    <w:tblPr>
      <w:tblStyleRowBandSize w:val="1"/>
    </w:tblPr>
    <w:tblStylePr w:type="firstRow">
      <w:rPr>
        <w:rFonts w:ascii="Arial" w:hAnsi="Arial"/>
        <w:b/>
        <w:color w:val="FFFFFF"/>
      </w:rPr>
      <w:tblPr/>
      <w:tcPr>
        <w:tcBorders>
          <w:insideH w:val="nil"/>
          <w:insideV w:val="single" w:sz="4" w:space="0" w:color="auto"/>
        </w:tcBorders>
        <w:shd w:val="clear" w:color="auto" w:fill="005F94"/>
      </w:tcPr>
    </w:tblStylePr>
    <w:tblStylePr w:type="firstCol">
      <w:rPr>
        <w:b w:val="0"/>
      </w:rPr>
    </w:tblStylePr>
    <w:tblStylePr w:type="band1Horz">
      <w:tblPr/>
      <w:tcPr>
        <w:shd w:val="clear" w:color="auto" w:fill="BFD7E4"/>
      </w:tcPr>
    </w:tblStylePr>
  </w:style>
  <w:style w:type="paragraph" w:customStyle="1" w:styleId="SSCTitel">
    <w:name w:val="SSC Titel"/>
    <w:basedOn w:val="Standaard"/>
    <w:rsid w:val="007D4666"/>
    <w:rPr>
      <w:b/>
      <w:color w:val="005F94"/>
      <w:sz w:val="48"/>
    </w:rPr>
  </w:style>
  <w:style w:type="paragraph" w:customStyle="1" w:styleId="SSCTitelMemo">
    <w:name w:val="SSC Titel Memo"/>
    <w:basedOn w:val="Standaard"/>
    <w:rsid w:val="00BA6D84"/>
    <w:rPr>
      <w:b/>
      <w:color w:val="005F94"/>
    </w:rPr>
  </w:style>
  <w:style w:type="paragraph" w:customStyle="1" w:styleId="SSCTussenkop">
    <w:name w:val="SSC Tussenkop"/>
    <w:basedOn w:val="Standaard"/>
    <w:rsid w:val="00926422"/>
    <w:rPr>
      <w:b/>
      <w:color w:val="005F94"/>
      <w:sz w:val="32"/>
      <w:szCs w:val="32"/>
    </w:rPr>
  </w:style>
  <w:style w:type="paragraph" w:customStyle="1" w:styleId="voettekst0">
    <w:name w:val="voettekst"/>
    <w:basedOn w:val="Referentie"/>
    <w:qFormat/>
    <w:rsid w:val="007D4666"/>
    <w:pPr>
      <w:framePr w:wrap="around" w:vAnchor="page" w:hAnchor="page" w:y="15423"/>
      <w:jc w:val="center"/>
    </w:pPr>
    <w:rPr>
      <w:color w:val="005F94"/>
    </w:rPr>
  </w:style>
  <w:style w:type="paragraph" w:customStyle="1" w:styleId="SSCVersie">
    <w:name w:val="SSC Versie"/>
    <w:basedOn w:val="voettekst0"/>
    <w:rsid w:val="007D4666"/>
    <w:pPr>
      <w:framePr w:wrap="around"/>
    </w:pPr>
    <w:rPr>
      <w:noProof/>
      <w:color w:val="CF5200"/>
    </w:rPr>
  </w:style>
  <w:style w:type="character" w:customStyle="1" w:styleId="SSCToelichtingInhoud">
    <w:name w:val="SSC Toelichting Inhoud"/>
    <w:rsid w:val="001D450F"/>
    <w:rPr>
      <w:b/>
      <w:bCs/>
      <w:color w:val="005F94"/>
      <w:sz w:val="32"/>
    </w:rPr>
  </w:style>
  <w:style w:type="paragraph" w:styleId="Lijstalinea">
    <w:name w:val="List Paragraph"/>
    <w:basedOn w:val="Standaard"/>
    <w:uiPriority w:val="34"/>
    <w:rsid w:val="000F728F"/>
    <w:pPr>
      <w:ind w:left="720"/>
      <w:contextualSpacing/>
    </w:pPr>
  </w:style>
  <w:style w:type="paragraph" w:customStyle="1" w:styleId="Heading1titel">
    <w:name w:val="Heading 1 (titel)"/>
    <w:basedOn w:val="Kop1"/>
    <w:link w:val="Heading1titelChar"/>
    <w:qFormat/>
    <w:rsid w:val="009C72F0"/>
    <w:pPr>
      <w:numPr>
        <w:numId w:val="0"/>
      </w:numPr>
    </w:pPr>
  </w:style>
  <w:style w:type="paragraph" w:customStyle="1" w:styleId="Heading3tussenkop">
    <w:name w:val="Heading 3 (tussenkop)"/>
    <w:basedOn w:val="Standaard"/>
    <w:link w:val="Heading3tussenkopChar"/>
    <w:qFormat/>
    <w:rsid w:val="009C72F0"/>
    <w:pPr>
      <w:spacing w:line="240" w:lineRule="auto"/>
    </w:pPr>
    <w:rPr>
      <w:rFonts w:cs="Arial"/>
      <w:b/>
      <w:color w:val="0076A8"/>
      <w:sz w:val="24"/>
      <w:szCs w:val="24"/>
    </w:rPr>
  </w:style>
  <w:style w:type="character" w:customStyle="1" w:styleId="Heading1titelChar">
    <w:name w:val="Heading 1 (titel) Char"/>
    <w:basedOn w:val="Kop1Char"/>
    <w:link w:val="Heading1titel"/>
    <w:rsid w:val="009C72F0"/>
    <w:rPr>
      <w:rFonts w:ascii="Arial" w:hAnsi="Arial"/>
      <w:b/>
      <w:color w:val="0076A8"/>
      <w:sz w:val="32"/>
      <w:szCs w:val="32"/>
      <w:lang w:eastAsia="en-US"/>
    </w:rPr>
  </w:style>
  <w:style w:type="character" w:customStyle="1" w:styleId="Heading3tussenkopChar">
    <w:name w:val="Heading 3 (tussenkop) Char"/>
    <w:basedOn w:val="Standaardalinea-lettertype"/>
    <w:link w:val="Heading3tussenkop"/>
    <w:rsid w:val="009C72F0"/>
    <w:rPr>
      <w:rFonts w:ascii="Arial" w:hAnsi="Arial" w:cs="Arial"/>
      <w:b/>
      <w:color w:val="0076A8"/>
      <w:sz w:val="24"/>
      <w:szCs w:val="24"/>
      <w:lang w:eastAsia="en-US"/>
    </w:rPr>
  </w:style>
  <w:style w:type="paragraph" w:styleId="Geenafstand">
    <w:name w:val="No Spacing"/>
    <w:link w:val="GeenafstandChar"/>
    <w:uiPriority w:val="1"/>
    <w:qFormat/>
    <w:rsid w:val="001B1F7E"/>
    <w:rPr>
      <w:rFonts w:asciiTheme="minorHAnsi" w:eastAsiaTheme="minorEastAsia" w:hAnsiTheme="minorHAnsi" w:cstheme="minorBidi"/>
      <w:sz w:val="22"/>
      <w:szCs w:val="22"/>
    </w:rPr>
  </w:style>
  <w:style w:type="character" w:customStyle="1" w:styleId="GeenafstandChar">
    <w:name w:val="Geen afstand Char"/>
    <w:basedOn w:val="Standaardalinea-lettertype"/>
    <w:link w:val="Geenafstand"/>
    <w:uiPriority w:val="1"/>
    <w:rsid w:val="001B1F7E"/>
    <w:rPr>
      <w:rFonts w:asciiTheme="minorHAnsi" w:eastAsiaTheme="minorEastAsia" w:hAnsiTheme="minorHAnsi" w:cstheme="minorBidi"/>
      <w:sz w:val="22"/>
      <w:szCs w:val="22"/>
    </w:rPr>
  </w:style>
  <w:style w:type="character" w:styleId="Hyperlink">
    <w:name w:val="Hyperlink"/>
    <w:basedOn w:val="Standaardalinea-lettertype"/>
    <w:uiPriority w:val="99"/>
    <w:unhideWhenUsed/>
    <w:rsid w:val="007D21F3"/>
    <w:rPr>
      <w:color w:val="0000FF" w:themeColor="hyperlink"/>
      <w:u w:val="single"/>
    </w:rPr>
  </w:style>
  <w:style w:type="table" w:styleId="Rastertabel7kleurrijk-Accent1">
    <w:name w:val="Grid Table 7 Colorful Accent 1"/>
    <w:basedOn w:val="Standaardtabel"/>
    <w:uiPriority w:val="52"/>
    <w:rsid w:val="007D21F3"/>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Rastertabel5donker-Accent1">
    <w:name w:val="Grid Table 5 Dark Accent 1"/>
    <w:basedOn w:val="Standaardtabel"/>
    <w:uiPriority w:val="50"/>
    <w:rsid w:val="007D21F3"/>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Kopvaninhoudsopgave">
    <w:name w:val="TOC Heading"/>
    <w:basedOn w:val="Kop1"/>
    <w:next w:val="Standaard"/>
    <w:uiPriority w:val="39"/>
    <w:unhideWhenUsed/>
    <w:qFormat/>
    <w:rsid w:val="008E2206"/>
    <w:pPr>
      <w:keepLines/>
      <w:numPr>
        <w:numId w:val="0"/>
      </w:numPr>
      <w:spacing w:before="240" w:line="259" w:lineRule="auto"/>
      <w:outlineLvl w:val="9"/>
    </w:pPr>
    <w:rPr>
      <w:rFonts w:eastAsiaTheme="majorEastAsia" w:cstheme="majorBidi"/>
      <w:lang w:eastAsia="nl-NL"/>
    </w:rPr>
  </w:style>
  <w:style w:type="paragraph" w:styleId="Voetnoottekst">
    <w:name w:val="footnote text"/>
    <w:basedOn w:val="Standaard"/>
    <w:link w:val="VoetnoottekstChar"/>
    <w:semiHidden/>
    <w:unhideWhenUsed/>
    <w:rsid w:val="00E83B82"/>
    <w:pPr>
      <w:spacing w:line="240" w:lineRule="auto"/>
    </w:pPr>
  </w:style>
  <w:style w:type="character" w:customStyle="1" w:styleId="VoetnoottekstChar">
    <w:name w:val="Voetnoottekst Char"/>
    <w:basedOn w:val="Standaardalinea-lettertype"/>
    <w:link w:val="Voetnoottekst"/>
    <w:semiHidden/>
    <w:rsid w:val="00E83B82"/>
    <w:rPr>
      <w:rFonts w:ascii="Arial" w:hAnsi="Arial"/>
      <w:lang w:eastAsia="en-US"/>
    </w:rPr>
  </w:style>
  <w:style w:type="character" w:styleId="Voetnootmarkering">
    <w:name w:val="footnote reference"/>
    <w:basedOn w:val="Standaardalinea-lettertype"/>
    <w:semiHidden/>
    <w:unhideWhenUsed/>
    <w:rsid w:val="00E83B82"/>
    <w:rPr>
      <w:vertAlign w:val="superscript"/>
    </w:rPr>
  </w:style>
  <w:style w:type="paragraph" w:styleId="Normaalweb">
    <w:name w:val="Normal (Web)"/>
    <w:basedOn w:val="Standaard"/>
    <w:uiPriority w:val="99"/>
    <w:unhideWhenUsed/>
    <w:rsid w:val="009F46C3"/>
    <w:pPr>
      <w:spacing w:before="100" w:beforeAutospacing="1" w:after="100" w:afterAutospacing="1" w:line="240" w:lineRule="auto"/>
    </w:pPr>
    <w:rPr>
      <w:rFonts w:ascii="Times New Roman" w:hAnsi="Times New Roman"/>
      <w:sz w:val="24"/>
      <w:szCs w:val="24"/>
      <w:lang w:eastAsia="nl-NL"/>
    </w:rPr>
  </w:style>
  <w:style w:type="paragraph" w:customStyle="1" w:styleId="platonderstreept">
    <w:name w:val="plat onderstreept"/>
    <w:basedOn w:val="Plattetekst"/>
    <w:link w:val="platonderstreeptChar"/>
    <w:rsid w:val="000E0C58"/>
    <w:pPr>
      <w:widowControl w:val="0"/>
      <w:tabs>
        <w:tab w:val="left" w:pos="507"/>
        <w:tab w:val="left" w:pos="960"/>
        <w:tab w:val="left" w:pos="1133"/>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val="0"/>
      <w:adjustRightInd w:val="0"/>
      <w:spacing w:before="120" w:afterLines="60" w:after="0" w:line="220" w:lineRule="exact"/>
      <w:contextualSpacing/>
      <w:jc w:val="both"/>
      <w:textAlignment w:val="baseline"/>
    </w:pPr>
    <w:rPr>
      <w:rFonts w:ascii="Verdana" w:hAnsi="Verdana"/>
      <w:sz w:val="16"/>
      <w:u w:val="single"/>
      <w:lang w:val="x-none" w:eastAsia="x-none"/>
    </w:rPr>
  </w:style>
  <w:style w:type="character" w:customStyle="1" w:styleId="platonderstreeptChar">
    <w:name w:val="plat onderstreept Char"/>
    <w:link w:val="platonderstreept"/>
    <w:rsid w:val="000E0C58"/>
    <w:rPr>
      <w:rFonts w:ascii="Verdana" w:hAnsi="Verdana"/>
      <w:sz w:val="16"/>
      <w:u w:val="single"/>
      <w:lang w:val="x-none" w:eastAsia="x-none"/>
    </w:rPr>
  </w:style>
  <w:style w:type="paragraph" w:customStyle="1" w:styleId="plat2xregelafstand">
    <w:name w:val="plat 2 x regelafstand"/>
    <w:basedOn w:val="Plattetekst"/>
    <w:rsid w:val="000E0C58"/>
    <w:pPr>
      <w:widowControl w:val="0"/>
      <w:tabs>
        <w:tab w:val="left" w:pos="507"/>
        <w:tab w:val="left" w:pos="960"/>
        <w:tab w:val="left" w:pos="1133"/>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val="0"/>
      <w:adjustRightInd w:val="0"/>
      <w:spacing w:before="120" w:afterLines="60" w:after="0" w:line="480" w:lineRule="auto"/>
      <w:contextualSpacing/>
      <w:jc w:val="both"/>
      <w:textAlignment w:val="baseline"/>
    </w:pPr>
    <w:rPr>
      <w:rFonts w:ascii="Verdana" w:hAnsi="Verdana"/>
      <w:sz w:val="16"/>
      <w:lang w:eastAsia="nl-NL"/>
    </w:rPr>
  </w:style>
  <w:style w:type="paragraph" w:styleId="Plattetekst">
    <w:name w:val="Body Text"/>
    <w:basedOn w:val="Standaard"/>
    <w:link w:val="PlattetekstChar"/>
    <w:semiHidden/>
    <w:unhideWhenUsed/>
    <w:rsid w:val="000E0C58"/>
    <w:pPr>
      <w:spacing w:after="120"/>
    </w:pPr>
  </w:style>
  <w:style w:type="character" w:customStyle="1" w:styleId="PlattetekstChar">
    <w:name w:val="Platte tekst Char"/>
    <w:basedOn w:val="Standaardalinea-lettertype"/>
    <w:link w:val="Plattetekst"/>
    <w:semiHidden/>
    <w:rsid w:val="000E0C58"/>
    <w:rPr>
      <w:rFonts w:ascii="Arial" w:hAnsi="Arial"/>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8389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vanaUrukalo\SSC%20ONS\SSCONSBranding%20-%20SSCONS%20Sjablonen\Leeg%20document%20met%20kop-%20en%20voettekst.dotm"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558c601a-c172-4142-980b-33deeaa1e95d">RCUS45HN67DU-974321440-291176</_dlc_DocId>
    <_dlc_DocIdUrl xmlns="558c601a-c172-4142-980b-33deeaa1e95d">
      <Url>https://sscons.sharepoint.com/sites/ORG-IC/_layouts/15/DocIdRedir.aspx?ID=RCUS45HN67DU-974321440-291176</Url>
      <Description>RCUS45HN67DU-974321440-291176</Description>
    </_dlc_DocIdUrl>
    <lcf76f155ced4ddcb4097134ff3c332f xmlns="128ee3f7-829e-4555-9a1a-4c53ac6fd304">
      <Terms xmlns="http://schemas.microsoft.com/office/infopath/2007/PartnerControls"/>
    </lcf76f155ced4ddcb4097134ff3c332f>
    <TaxCatchAll xmlns="558c601a-c172-4142-980b-33deeaa1e95d" xsi:nil="true"/>
    <CATSCM xmlns="128ee3f7-829e-4555-9a1a-4c53ac6fd304"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3C22AF301AB5824C940705505F9283C7" ma:contentTypeVersion="19" ma:contentTypeDescription="Een nieuw document maken." ma:contentTypeScope="" ma:versionID="8696e4f537f99ebf60136244065ce24a">
  <xsd:schema xmlns:xsd="http://www.w3.org/2001/XMLSchema" xmlns:xs="http://www.w3.org/2001/XMLSchema" xmlns:p="http://schemas.microsoft.com/office/2006/metadata/properties" xmlns:ns2="558c601a-c172-4142-980b-33deeaa1e95d" xmlns:ns3="128ee3f7-829e-4555-9a1a-4c53ac6fd304" targetNamespace="http://schemas.microsoft.com/office/2006/metadata/properties" ma:root="true" ma:fieldsID="f958d1f91a407374d5d405465fae4b5e" ns2:_="" ns3:_="">
    <xsd:import namespace="558c601a-c172-4142-980b-33deeaa1e95d"/>
    <xsd:import namespace="128ee3f7-829e-4555-9a1a-4c53ac6fd30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2:_dlc_DocId" minOccurs="0"/>
                <xsd:element ref="ns2:_dlc_DocIdUrl" minOccurs="0"/>
                <xsd:element ref="ns2:_dlc_DocIdPersistId"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CATSCM"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8c601a-c172-4142-980b-33deeaa1e95d"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_dlc_DocId" ma:index="19" nillable="true" ma:displayName="Waarde van de document-id" ma:description="De waarde van de document-id die aan dit item is toegewezen." ma:internalName="_dlc_DocId" ma:readOnly="true">
      <xsd:simpleType>
        <xsd:restriction base="dms:Text"/>
      </xsd:simpleType>
    </xsd:element>
    <xsd:element name="_dlc_DocIdUrl" ma:index="2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TaxCatchAll" ma:index="26" nillable="true" ma:displayName="Taxonomy Catch All Column" ma:hidden="true" ma:list="{9392851b-d907-4c17-aeb4-e7e7e5d713d0}" ma:internalName="TaxCatchAll" ma:showField="CatchAllData" ma:web="558c601a-c172-4142-980b-33deeaa1e95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28ee3f7-829e-4555-9a1a-4c53ac6fd30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0b59a455-64ee-4abd-a5da-46dd2294792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CATSCM" ma:index="28" nillable="true" ma:displayName="Onderwerp" ma:format="Dropdown" ma:internalName="CATSCM">
      <xsd:simpleType>
        <xsd:restriction base="dms:Text">
          <xsd:maxLength value="255"/>
        </xsd:restriction>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88C61C7-761B-4873-87FD-63347F67A947}">
  <ds:schemaRefs>
    <ds:schemaRef ds:uri="http://schemas.microsoft.com/sharepoint/v3/contenttype/forms"/>
  </ds:schemaRefs>
</ds:datastoreItem>
</file>

<file path=customXml/itemProps2.xml><?xml version="1.0" encoding="utf-8"?>
<ds:datastoreItem xmlns:ds="http://schemas.openxmlformats.org/officeDocument/2006/customXml" ds:itemID="{4F586629-AE00-475E-A377-6C216057BF35}">
  <ds:schemaRefs>
    <ds:schemaRef ds:uri="http://schemas.microsoft.com/office/2006/metadata/properties"/>
    <ds:schemaRef ds:uri="http://schemas.microsoft.com/office/infopath/2007/PartnerControls"/>
    <ds:schemaRef ds:uri="558c601a-c172-4142-980b-33deeaa1e95d"/>
    <ds:schemaRef ds:uri="128ee3f7-829e-4555-9a1a-4c53ac6fd304"/>
  </ds:schemaRefs>
</ds:datastoreItem>
</file>

<file path=customXml/itemProps3.xml><?xml version="1.0" encoding="utf-8"?>
<ds:datastoreItem xmlns:ds="http://schemas.openxmlformats.org/officeDocument/2006/customXml" ds:itemID="{7607F4C3-0574-49D3-836C-BFC887E173F8}">
  <ds:schemaRefs>
    <ds:schemaRef ds:uri="http://schemas.openxmlformats.org/officeDocument/2006/bibliography"/>
  </ds:schemaRefs>
</ds:datastoreItem>
</file>

<file path=customXml/itemProps4.xml><?xml version="1.0" encoding="utf-8"?>
<ds:datastoreItem xmlns:ds="http://schemas.openxmlformats.org/officeDocument/2006/customXml" ds:itemID="{5A33DB35-D541-4E9F-816A-C8EFF29636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8c601a-c172-4142-980b-33deeaa1e95d"/>
    <ds:schemaRef ds:uri="128ee3f7-829e-4555-9a1a-4c53ac6fd3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8AC3D24-BAB6-4C5D-8EB8-11B02A9124D4}">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Leeg document met kop- en voettekst</Template>
  <TotalTime>48</TotalTime>
  <Pages>2</Pages>
  <Words>214</Words>
  <Characters>1531</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SSC Ons</Company>
  <LinksUpToDate>false</LinksUpToDate>
  <CharactersWithSpaces>1742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Dijk - de Leeuw, Karin van</dc:creator>
  <cp:keywords/>
  <dc:description/>
  <cp:lastModifiedBy>Jovana Urukalo</cp:lastModifiedBy>
  <cp:revision>31</cp:revision>
  <cp:lastPrinted>2019-01-04T09:57:00Z</cp:lastPrinted>
  <dcterms:created xsi:type="dcterms:W3CDTF">2022-06-21T08:58:00Z</dcterms:created>
  <dcterms:modified xsi:type="dcterms:W3CDTF">2024-06-07T08:43:00Z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0x0101003C22AF301AB5824C940705505F9283C7</vt:lpwstr>
  </property>
  <property fmtid="{D5CDD505-2E9C-101B-9397-08002B2CF9AE}" pid="3" name="_dlc_DocIdItemGuid">
    <vt:lpwstr>21c96a0b-4ba2-42f6-8485-020ac7be1fc2</vt:lpwstr>
  </property>
  <property fmtid="{D5CDD505-2E9C-101B-9397-08002B2CF9AE}" pid="4" name="MediaServiceImageTags">
    <vt:lpwstr/>
  </property>
</Properties>
</file>