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52BA" w14:textId="610F19F1" w:rsidR="002D674A" w:rsidRDefault="00967E22" w:rsidP="00967E22">
      <w:pPr>
        <w:pStyle w:val="Heading1titel"/>
      </w:pPr>
      <w:r>
        <w:t>B</w:t>
      </w:r>
      <w:r w:rsidR="0091712B">
        <w:t xml:space="preserve">ijlage </w:t>
      </w:r>
      <w:r w:rsidR="00C75C71">
        <w:t>7</w:t>
      </w:r>
      <w:r w:rsidR="0091712B">
        <w:t xml:space="preserve"> -</w:t>
      </w:r>
      <w:r>
        <w:t xml:space="preserve"> Verklaring</w:t>
      </w:r>
      <w:r w:rsidR="005619EA">
        <w:t xml:space="preserve"> Russische partijen</w:t>
      </w:r>
    </w:p>
    <w:p w14:paraId="445CEF81" w14:textId="77777777" w:rsidR="002D674A" w:rsidRDefault="002D674A" w:rsidP="002D674A"/>
    <w:p w14:paraId="496FA929" w14:textId="5DE39D20" w:rsidR="002D674A" w:rsidRPr="00D36D35" w:rsidRDefault="002D674A" w:rsidP="002D674A">
      <w:pPr>
        <w:rPr>
          <w:b/>
          <w:bCs/>
        </w:rPr>
      </w:pPr>
      <w:r w:rsidRPr="00D36D35">
        <w:rPr>
          <w:b/>
          <w:bCs/>
        </w:rPr>
        <w:t>Naam bedrijf</w:t>
      </w:r>
      <w:r w:rsidR="008E278A" w:rsidRPr="00D36D35">
        <w:rPr>
          <w:b/>
          <w:bCs/>
        </w:rPr>
        <w:tab/>
      </w:r>
      <w:r w:rsidR="008E278A" w:rsidRPr="00D36D35">
        <w:rPr>
          <w:b/>
          <w:bCs/>
        </w:rPr>
        <w:tab/>
        <w:t>:</w:t>
      </w:r>
      <w:r w:rsidRPr="00D36D35">
        <w:rPr>
          <w:b/>
          <w:bCs/>
        </w:rPr>
        <w:tab/>
      </w:r>
      <w:r w:rsidRPr="00D36D35">
        <w:rPr>
          <w:b/>
          <w:bCs/>
        </w:rPr>
        <w:tab/>
      </w:r>
    </w:p>
    <w:p w14:paraId="5BB9653B" w14:textId="742C2255" w:rsidR="002D674A" w:rsidRPr="00D36D35" w:rsidRDefault="002D674A" w:rsidP="002D674A">
      <w:pPr>
        <w:rPr>
          <w:b/>
          <w:bCs/>
        </w:rPr>
      </w:pPr>
      <w:r w:rsidRPr="00D36D35">
        <w:rPr>
          <w:b/>
          <w:bCs/>
        </w:rPr>
        <w:t xml:space="preserve">Adres           </w:t>
      </w:r>
      <w:r w:rsidRPr="00D36D35">
        <w:rPr>
          <w:b/>
          <w:bCs/>
        </w:rPr>
        <w:tab/>
      </w:r>
      <w:r w:rsidR="008E278A" w:rsidRPr="00D36D35">
        <w:rPr>
          <w:b/>
          <w:bCs/>
        </w:rPr>
        <w:tab/>
        <w:t>:</w:t>
      </w:r>
    </w:p>
    <w:p w14:paraId="726D7261" w14:textId="5C2E03E6" w:rsidR="002D674A" w:rsidRPr="00D36D35" w:rsidRDefault="002D674A" w:rsidP="002D674A">
      <w:pPr>
        <w:rPr>
          <w:b/>
          <w:bCs/>
        </w:rPr>
      </w:pPr>
      <w:r w:rsidRPr="00D36D35">
        <w:rPr>
          <w:b/>
          <w:bCs/>
        </w:rPr>
        <w:t xml:space="preserve">Postcode en plaats </w:t>
      </w:r>
      <w:r w:rsidRPr="00D36D35">
        <w:rPr>
          <w:b/>
          <w:bCs/>
        </w:rPr>
        <w:tab/>
      </w:r>
      <w:r w:rsidR="008E278A" w:rsidRPr="00D36D35">
        <w:rPr>
          <w:b/>
          <w:bCs/>
        </w:rPr>
        <w:t>:</w:t>
      </w:r>
    </w:p>
    <w:p w14:paraId="35D6EE31" w14:textId="75531270" w:rsidR="00675DFF" w:rsidRPr="00607BCF" w:rsidRDefault="00675DFF" w:rsidP="002D674A">
      <w:r w:rsidRPr="00D36D35">
        <w:rPr>
          <w:b/>
          <w:bCs/>
        </w:rPr>
        <w:t>Aanbesteding</w:t>
      </w:r>
      <w:r w:rsidRPr="00D36D35">
        <w:rPr>
          <w:b/>
          <w:bCs/>
        </w:rPr>
        <w:tab/>
      </w:r>
      <w:r w:rsidRPr="00D36D35">
        <w:rPr>
          <w:b/>
          <w:bCs/>
        </w:rPr>
        <w:tab/>
        <w:t>:</w:t>
      </w:r>
      <w:r w:rsidRPr="00607BCF">
        <w:t xml:space="preserve">  </w:t>
      </w:r>
      <w:r w:rsidR="0091712B">
        <w:t xml:space="preserve">‘’Wmo hulpmiddelen’’ - referentie </w:t>
      </w:r>
      <w:r w:rsidR="003D04EE">
        <w:t>22.Z.244</w:t>
      </w:r>
    </w:p>
    <w:p w14:paraId="6BC9ED4B" w14:textId="22A52DB3" w:rsidR="002D674A" w:rsidRPr="00607BCF" w:rsidRDefault="002D674A" w:rsidP="002D674A">
      <w:r w:rsidRPr="00607BCF">
        <w:tab/>
      </w:r>
      <w:r w:rsidRPr="00607BCF">
        <w:tab/>
      </w:r>
      <w:r w:rsidRPr="00607BCF">
        <w:tab/>
      </w:r>
    </w:p>
    <w:p w14:paraId="0673CC40"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36F6694"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Ik verklaar in het bijzonder dat:</w:t>
      </w:r>
    </w:p>
    <w:p w14:paraId="03BEFF81" w14:textId="69159266" w:rsidR="009F46C3" w:rsidRPr="00607BCF" w:rsidRDefault="009F46C3" w:rsidP="009F46C3">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00FE4492" w:rsidRPr="0091712B">
        <w:rPr>
          <w:rStyle w:val="Voetnootmarkering"/>
          <w:rFonts w:ascii="Arial" w:hAnsi="Arial" w:cs="Arial"/>
          <w:b/>
          <w:bCs/>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515CB321"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C50ECD3"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779A53CF"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4A0404" w14:textId="77777777" w:rsidR="00E83B82" w:rsidRPr="00607BCF" w:rsidRDefault="00E83B82" w:rsidP="00247A23"/>
    <w:p w14:paraId="1005AE74" w14:textId="77777777" w:rsidR="00247A23" w:rsidRPr="00607BCF" w:rsidRDefault="00247A23" w:rsidP="00247A23">
      <w:r w:rsidRPr="00607BCF">
        <w:t>Plaats</w:t>
      </w:r>
      <w:r w:rsidRPr="00607BCF">
        <w:tab/>
      </w:r>
      <w:r w:rsidRPr="00607BCF">
        <w:tab/>
      </w:r>
      <w:r w:rsidRPr="00607BCF">
        <w:tab/>
      </w:r>
      <w:r w:rsidRPr="00607BCF">
        <w:tab/>
      </w:r>
      <w:r w:rsidRPr="00607BCF">
        <w:tab/>
      </w:r>
      <w:r w:rsidRPr="00607BCF">
        <w:tab/>
        <w:t>Datum</w:t>
      </w:r>
    </w:p>
    <w:p w14:paraId="45026159" w14:textId="77777777" w:rsidR="00247A23" w:rsidRPr="00607BCF" w:rsidRDefault="00247A23" w:rsidP="00247A23"/>
    <w:p w14:paraId="075D6412" w14:textId="77777777" w:rsidR="00247A23" w:rsidRPr="00607BCF" w:rsidRDefault="00247A23" w:rsidP="00247A23">
      <w:r w:rsidRPr="00607BCF">
        <w:t>………………</w:t>
      </w:r>
      <w:r w:rsidRPr="00607BCF">
        <w:tab/>
      </w:r>
      <w:r w:rsidRPr="00607BCF">
        <w:tab/>
      </w:r>
      <w:r w:rsidRPr="00607BCF">
        <w:tab/>
      </w:r>
      <w:r w:rsidRPr="00607BCF">
        <w:tab/>
      </w:r>
      <w:r w:rsidRPr="00607BCF">
        <w:tab/>
        <w:t>………………</w:t>
      </w:r>
    </w:p>
    <w:p w14:paraId="24D4C255" w14:textId="77777777" w:rsidR="00247A23" w:rsidRPr="00607BCF" w:rsidRDefault="00247A23" w:rsidP="00247A23">
      <w:r w:rsidRPr="00607BCF">
        <w:t>Naam</w:t>
      </w:r>
      <w:r w:rsidRPr="00607BCF">
        <w:tab/>
      </w:r>
      <w:r w:rsidRPr="00607BCF">
        <w:tab/>
      </w:r>
      <w:r w:rsidRPr="00607BCF">
        <w:tab/>
      </w:r>
      <w:r w:rsidRPr="00607BCF">
        <w:tab/>
      </w:r>
      <w:r w:rsidRPr="00607BCF">
        <w:tab/>
      </w:r>
      <w:r w:rsidRPr="00607BCF">
        <w:tab/>
        <w:t>Functie</w:t>
      </w:r>
    </w:p>
    <w:p w14:paraId="11300EC6" w14:textId="77777777" w:rsidR="00247A23" w:rsidRPr="00607BCF" w:rsidRDefault="00247A23" w:rsidP="00247A23"/>
    <w:p w14:paraId="7BB377E0" w14:textId="77777777" w:rsidR="00247A23" w:rsidRPr="00607BCF" w:rsidRDefault="00247A23" w:rsidP="00247A23">
      <w:r w:rsidRPr="00607BCF">
        <w:t>………………</w:t>
      </w:r>
      <w:r w:rsidRPr="00607BCF">
        <w:tab/>
      </w:r>
      <w:r w:rsidRPr="00607BCF">
        <w:tab/>
      </w:r>
      <w:r w:rsidRPr="00607BCF">
        <w:tab/>
      </w:r>
      <w:r w:rsidRPr="00607BCF">
        <w:tab/>
      </w:r>
      <w:r w:rsidRPr="00607BCF">
        <w:tab/>
        <w:t>………………</w:t>
      </w:r>
    </w:p>
    <w:p w14:paraId="2F0AC430" w14:textId="77777777" w:rsidR="00247A23" w:rsidRDefault="00247A23" w:rsidP="00247A23"/>
    <w:p w14:paraId="452C707C" w14:textId="4B1529FF" w:rsidR="00247A23" w:rsidRDefault="00247A23" w:rsidP="00247A23">
      <w:r>
        <w:t>Handtekening</w:t>
      </w:r>
    </w:p>
    <w:sectPr w:rsidR="00247A23" w:rsidSect="00BD0A80">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20132" w14:textId="77777777" w:rsidR="0020091A" w:rsidRDefault="0020091A">
      <w:r>
        <w:separator/>
      </w:r>
    </w:p>
  </w:endnote>
  <w:endnote w:type="continuationSeparator" w:id="0">
    <w:p w14:paraId="1A596F5B" w14:textId="77777777" w:rsidR="0020091A" w:rsidRDefault="00200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296254"/>
      <w:docPartObj>
        <w:docPartGallery w:val="Page Numbers (Bottom of Page)"/>
        <w:docPartUnique/>
      </w:docPartObj>
    </w:sdtPr>
    <w:sdtContent>
      <w:p w14:paraId="1DDEC1D2" w14:textId="77777777" w:rsidR="005C1431" w:rsidRDefault="00930C49">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D1E2" w14:textId="77777777" w:rsidR="0020091A" w:rsidRDefault="0020091A">
      <w:r>
        <w:separator/>
      </w:r>
    </w:p>
  </w:footnote>
  <w:footnote w:type="continuationSeparator" w:id="0">
    <w:p w14:paraId="36DA95E7" w14:textId="77777777" w:rsidR="0020091A" w:rsidRDefault="0020091A">
      <w:r>
        <w:continuationSeparator/>
      </w:r>
    </w:p>
  </w:footnote>
  <w:footnote w:id="1">
    <w:p w14:paraId="7B9E3967" w14:textId="0EC335AB" w:rsidR="00FE4492" w:rsidRPr="0091712B" w:rsidRDefault="00FE4492" w:rsidP="00FE4492">
      <w:pPr>
        <w:pStyle w:val="Voetnoottekst"/>
        <w:rPr>
          <w:i/>
          <w:iCs/>
        </w:rPr>
      </w:pPr>
      <w:r w:rsidRPr="0091712B">
        <w:rPr>
          <w:rStyle w:val="Voetnootmarkering"/>
          <w:i/>
          <w:iCs/>
        </w:rPr>
        <w:footnoteRef/>
      </w:r>
      <w:r w:rsidRPr="0091712B">
        <w:rPr>
          <w:i/>
          <w:iCs/>
        </w:rPr>
        <w:t xml:space="preserve"> Indien er sprake is van een combinatie dienen alle deelnemers in de combinatie (de combinanten)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65401263" w:rsidR="00713A38" w:rsidRDefault="00CF5CF5" w:rsidP="008E278A">
          <w:pPr>
            <w:pStyle w:val="Koptekst"/>
            <w:ind w:left="1134"/>
          </w:pPr>
          <w:r>
            <w:rPr>
              <w:noProof/>
              <w:lang w:eastAsia="nl-NL" w:bidi="he-IL"/>
            </w:rPr>
            <w:drawing>
              <wp:anchor distT="0" distB="0" distL="114300" distR="114300" simplePos="0" relativeHeight="251660288" behindDoc="0" locked="0" layoutInCell="1" allowOverlap="1" wp14:anchorId="2BD41F2E" wp14:editId="5A91A931">
                <wp:simplePos x="0" y="0"/>
                <wp:positionH relativeFrom="column">
                  <wp:posOffset>5638800</wp:posOffset>
                </wp:positionH>
                <wp:positionV relativeFrom="paragraph">
                  <wp:posOffset>-200025</wp:posOffset>
                </wp:positionV>
                <wp:extent cx="1493662" cy="13430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93662" cy="1343025"/>
                        </a:xfrm>
                        <a:prstGeom prst="rect">
                          <a:avLst/>
                        </a:prstGeom>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05C4AD7C" w:rsidR="00713A38" w:rsidRDefault="00713A38" w:rsidP="0023628B">
          <w:pPr>
            <w:pStyle w:val="Koptekst"/>
          </w:pP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0091A"/>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D04EE"/>
    <w:rsid w:val="003E0A90"/>
    <w:rsid w:val="00413744"/>
    <w:rsid w:val="0042259D"/>
    <w:rsid w:val="004317A3"/>
    <w:rsid w:val="00444721"/>
    <w:rsid w:val="00454906"/>
    <w:rsid w:val="00464D2A"/>
    <w:rsid w:val="00471103"/>
    <w:rsid w:val="0049169D"/>
    <w:rsid w:val="004A2836"/>
    <w:rsid w:val="004B66C2"/>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1712B"/>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04B8A"/>
    <w:rsid w:val="00B13A1B"/>
    <w:rsid w:val="00B413AE"/>
    <w:rsid w:val="00B4408E"/>
    <w:rsid w:val="00B47772"/>
    <w:rsid w:val="00B550B9"/>
    <w:rsid w:val="00B731E4"/>
    <w:rsid w:val="00B77818"/>
    <w:rsid w:val="00B80EC3"/>
    <w:rsid w:val="00B8655F"/>
    <w:rsid w:val="00BA51C5"/>
    <w:rsid w:val="00BA6D84"/>
    <w:rsid w:val="00BB1CB3"/>
    <w:rsid w:val="00BC2211"/>
    <w:rsid w:val="00BD0A80"/>
    <w:rsid w:val="00BF0858"/>
    <w:rsid w:val="00BF63CE"/>
    <w:rsid w:val="00C10DA1"/>
    <w:rsid w:val="00C14108"/>
    <w:rsid w:val="00C24684"/>
    <w:rsid w:val="00C32970"/>
    <w:rsid w:val="00C42533"/>
    <w:rsid w:val="00C612F9"/>
    <w:rsid w:val="00C75C71"/>
    <w:rsid w:val="00CA14F4"/>
    <w:rsid w:val="00CC406D"/>
    <w:rsid w:val="00CF5CF5"/>
    <w:rsid w:val="00D05FC7"/>
    <w:rsid w:val="00D17E42"/>
    <w:rsid w:val="00D36D35"/>
    <w:rsid w:val="00D40560"/>
    <w:rsid w:val="00D4268A"/>
    <w:rsid w:val="00D54DEA"/>
    <w:rsid w:val="00D57B19"/>
    <w:rsid w:val="00D8453C"/>
    <w:rsid w:val="00DA7EF0"/>
    <w:rsid w:val="00DB7B72"/>
    <w:rsid w:val="00DC210E"/>
    <w:rsid w:val="00DC3AD8"/>
    <w:rsid w:val="00DC7A91"/>
    <w:rsid w:val="00DD1C06"/>
    <w:rsid w:val="00E225D2"/>
    <w:rsid w:val="00E41CE8"/>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vanaUrukalo\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RCUS45HN67DU-974321440-288703</_dlc_DocId>
    <_dlc_DocIdUrl xmlns="558c601a-c172-4142-980b-33deeaa1e95d">
      <Url>https://sscons.sharepoint.com/sites/ORG-IC/_layouts/15/DocIdRedir.aspx?ID=RCUS45HN67DU-974321440-288703</Url>
      <Description>RCUS45HN67DU-974321440-288703</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2.xml><?xml version="1.0" encoding="utf-8"?>
<ds:datastoreItem xmlns:ds="http://schemas.openxmlformats.org/officeDocument/2006/customXml" ds:itemID="{270811D0-921E-4071-9853-EABF01C14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22</TotalTime>
  <Pages>1</Pages>
  <Words>268</Words>
  <Characters>1477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SSC Ons</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Jovana Urukalo</cp:lastModifiedBy>
  <cp:revision>10</cp:revision>
  <cp:lastPrinted>2019-01-04T09:57:00Z</cp:lastPrinted>
  <dcterms:created xsi:type="dcterms:W3CDTF">2022-06-21T08:58:00Z</dcterms:created>
  <dcterms:modified xsi:type="dcterms:W3CDTF">2024-06-07T08:44:00Z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215a058d-01a6-4fe0-addd-c063f89a95c2</vt:lpwstr>
  </property>
  <property fmtid="{D5CDD505-2E9C-101B-9397-08002B2CF9AE}" pid="4" name="MediaServiceImageTags">
    <vt:lpwstr/>
  </property>
</Properties>
</file>