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4F7B1300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6E4E5E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3BFD0B2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256CC9">
        <w:rPr>
          <w:rFonts w:ascii="Arial" w:hAnsi="Arial" w:cs="Arial"/>
          <w:i/>
          <w:iCs/>
          <w:sz w:val="20"/>
          <w:szCs w:val="20"/>
        </w:rPr>
        <w:t>“</w:t>
      </w:r>
      <w:r w:rsidR="00256CC9" w:rsidRPr="00256CC9">
        <w:rPr>
          <w:rFonts w:ascii="Arial" w:hAnsi="Arial" w:cs="Arial"/>
          <w:i/>
          <w:iCs/>
          <w:sz w:val="20"/>
          <w:szCs w:val="20"/>
        </w:rPr>
        <w:t>On</w:t>
      </w:r>
      <w:r w:rsidR="00256CC9">
        <w:rPr>
          <w:rFonts w:ascii="Arial" w:hAnsi="Arial" w:cs="Arial"/>
          <w:i/>
          <w:iCs/>
          <w:sz w:val="20"/>
          <w:szCs w:val="20"/>
        </w:rPr>
        <w:t>derhoud</w:t>
      </w:r>
      <w:r w:rsidR="00C659E8">
        <w:rPr>
          <w:rFonts w:ascii="Arial" w:hAnsi="Arial" w:cs="Arial"/>
          <w:i/>
          <w:iCs/>
          <w:sz w:val="20"/>
          <w:szCs w:val="20"/>
        </w:rPr>
        <w:t>, reparaties en keuringen</w:t>
      </w:r>
      <w:r w:rsidR="00256CC9">
        <w:rPr>
          <w:rFonts w:ascii="Arial" w:hAnsi="Arial" w:cs="Arial"/>
          <w:i/>
          <w:iCs/>
          <w:sz w:val="20"/>
          <w:szCs w:val="20"/>
        </w:rPr>
        <w:t xml:space="preserve"> veegmachines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Pr="00256CC9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 w:rsidRPr="00256CC9">
        <w:rPr>
          <w:rFonts w:ascii="Arial" w:hAnsi="Arial" w:cs="Arial"/>
          <w:sz w:val="20"/>
          <w:szCs w:val="20"/>
        </w:rPr>
        <w:t xml:space="preserve">inhoud van de </w:t>
      </w:r>
      <w:r w:rsidR="00293184" w:rsidRPr="00256CC9">
        <w:rPr>
          <w:rFonts w:ascii="Arial" w:hAnsi="Arial" w:cs="Arial"/>
          <w:sz w:val="20"/>
          <w:szCs w:val="20"/>
        </w:rPr>
        <w:t>concept-</w:t>
      </w:r>
      <w:r w:rsidR="00487EBE" w:rsidRPr="00256CC9">
        <w:rPr>
          <w:rFonts w:ascii="Arial" w:hAnsi="Arial" w:cs="Arial"/>
          <w:sz w:val="20"/>
          <w:szCs w:val="20"/>
        </w:rPr>
        <w:t>(</w:t>
      </w:r>
      <w:r w:rsidR="00066357" w:rsidRPr="00256CC9">
        <w:rPr>
          <w:rFonts w:ascii="Arial" w:hAnsi="Arial" w:cs="Arial"/>
          <w:sz w:val="20"/>
          <w:szCs w:val="20"/>
        </w:rPr>
        <w:t>raam</w:t>
      </w:r>
      <w:r w:rsidR="00487EBE" w:rsidRPr="00256CC9">
        <w:rPr>
          <w:rFonts w:ascii="Arial" w:hAnsi="Arial" w:cs="Arial"/>
          <w:sz w:val="20"/>
          <w:szCs w:val="20"/>
        </w:rPr>
        <w:t>)</w:t>
      </w:r>
      <w:r w:rsidR="00293184" w:rsidRPr="00256CC9">
        <w:rPr>
          <w:rFonts w:ascii="Arial" w:hAnsi="Arial" w:cs="Arial"/>
          <w:sz w:val="20"/>
          <w:szCs w:val="20"/>
        </w:rPr>
        <w:t>o</w:t>
      </w:r>
      <w:r w:rsidRPr="00256CC9">
        <w:rPr>
          <w:rFonts w:ascii="Arial" w:hAnsi="Arial" w:cs="Arial"/>
          <w:sz w:val="20"/>
          <w:szCs w:val="20"/>
        </w:rPr>
        <w:t>vereenkomst</w:t>
      </w:r>
      <w:r w:rsidR="00E27DEE" w:rsidRPr="00256CC9">
        <w:rPr>
          <w:rFonts w:ascii="Arial" w:hAnsi="Arial" w:cs="Arial"/>
          <w:sz w:val="20"/>
          <w:szCs w:val="20"/>
        </w:rPr>
        <w:t xml:space="preserve">, </w:t>
      </w:r>
      <w:r w:rsidR="00BB467F" w:rsidRPr="00256CC9">
        <w:rPr>
          <w:rFonts w:ascii="Arial" w:hAnsi="Arial" w:cs="Arial"/>
          <w:sz w:val="20"/>
          <w:szCs w:val="20"/>
        </w:rPr>
        <w:t>zoals opgenomen</w:t>
      </w:r>
      <w:r w:rsidR="001B43E1" w:rsidRPr="00256CC9">
        <w:rPr>
          <w:rFonts w:ascii="Arial" w:hAnsi="Arial" w:cs="Arial"/>
          <w:sz w:val="20"/>
          <w:szCs w:val="20"/>
        </w:rPr>
        <w:t xml:space="preserve"> in </w:t>
      </w:r>
      <w:r w:rsidR="00487EBE" w:rsidRPr="00256CC9">
        <w:rPr>
          <w:rFonts w:ascii="Arial" w:hAnsi="Arial" w:cs="Arial"/>
          <w:sz w:val="20"/>
          <w:szCs w:val="20"/>
        </w:rPr>
        <w:t>bijlage 2</w:t>
      </w:r>
      <w:r w:rsidR="00E27DEE" w:rsidRPr="00256CC9">
        <w:rPr>
          <w:rFonts w:ascii="Arial" w:hAnsi="Arial" w:cs="Arial"/>
          <w:sz w:val="20"/>
          <w:szCs w:val="20"/>
        </w:rPr>
        <w:t xml:space="preserve"> van </w:t>
      </w:r>
      <w:r w:rsidR="009C28B1" w:rsidRPr="00256CC9">
        <w:rPr>
          <w:rFonts w:ascii="Arial" w:hAnsi="Arial" w:cs="Arial"/>
          <w:sz w:val="20"/>
          <w:szCs w:val="20"/>
        </w:rPr>
        <w:t>de inschrijvingsleidraad</w:t>
      </w:r>
      <w:r w:rsidR="00066357" w:rsidRPr="00256CC9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256CC9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256CC9">
        <w:rPr>
          <w:rFonts w:ascii="Arial" w:hAnsi="Arial" w:cs="Arial"/>
          <w:sz w:val="20"/>
          <w:szCs w:val="20"/>
        </w:rPr>
        <w:t xml:space="preserve">bij Inschrijving geldende </w:t>
      </w:r>
      <w:r w:rsidRPr="00256CC9">
        <w:rPr>
          <w:rFonts w:ascii="Arial" w:hAnsi="Arial" w:cs="Arial"/>
          <w:sz w:val="20"/>
          <w:szCs w:val="20"/>
        </w:rPr>
        <w:t xml:space="preserve">inhoud van </w:t>
      </w:r>
      <w:r w:rsidR="00010C08" w:rsidRPr="00256CC9">
        <w:rPr>
          <w:rFonts w:ascii="Arial" w:hAnsi="Arial" w:cs="Arial"/>
          <w:sz w:val="20"/>
          <w:szCs w:val="20"/>
        </w:rPr>
        <w:t xml:space="preserve">de </w:t>
      </w:r>
      <w:r w:rsidR="00487EBE" w:rsidRPr="00256CC9">
        <w:rPr>
          <w:rFonts w:ascii="Arial" w:hAnsi="Arial" w:cs="Arial"/>
          <w:sz w:val="20"/>
          <w:szCs w:val="20"/>
        </w:rPr>
        <w:t>Algemene</w:t>
      </w:r>
      <w:r w:rsidR="003955B6" w:rsidRPr="00256CC9">
        <w:rPr>
          <w:rFonts w:ascii="Arial" w:hAnsi="Arial" w:cs="Arial"/>
          <w:sz w:val="20"/>
          <w:szCs w:val="20"/>
        </w:rPr>
        <w:t xml:space="preserve"> VNG</w:t>
      </w:r>
      <w:r w:rsidR="00487EBE" w:rsidRPr="00256CC9">
        <w:rPr>
          <w:rFonts w:ascii="Arial" w:hAnsi="Arial" w:cs="Arial"/>
          <w:sz w:val="20"/>
          <w:szCs w:val="20"/>
        </w:rPr>
        <w:t xml:space="preserve"> </w:t>
      </w:r>
      <w:r w:rsidR="00010C08" w:rsidRPr="00256CC9">
        <w:rPr>
          <w:rFonts w:ascii="Arial" w:hAnsi="Arial" w:cs="Arial"/>
          <w:sz w:val="20"/>
          <w:szCs w:val="20"/>
        </w:rPr>
        <w:t xml:space="preserve">inkoopvoorwaarden </w:t>
      </w:r>
      <w:r w:rsidR="00BB467F" w:rsidRPr="00256CC9">
        <w:rPr>
          <w:rFonts w:ascii="Arial" w:hAnsi="Arial" w:cs="Arial"/>
          <w:sz w:val="20"/>
          <w:szCs w:val="20"/>
        </w:rPr>
        <w:t xml:space="preserve">zoals opgenomen </w:t>
      </w:r>
      <w:r w:rsidR="00010C08" w:rsidRPr="00256CC9">
        <w:rPr>
          <w:rFonts w:ascii="Arial" w:hAnsi="Arial" w:cs="Arial"/>
          <w:sz w:val="20"/>
          <w:szCs w:val="20"/>
        </w:rPr>
        <w:t xml:space="preserve">in </w:t>
      </w:r>
      <w:r w:rsidR="00487EBE" w:rsidRPr="00256CC9">
        <w:rPr>
          <w:rFonts w:ascii="Arial" w:hAnsi="Arial" w:cs="Arial"/>
          <w:sz w:val="20"/>
          <w:szCs w:val="20"/>
        </w:rPr>
        <w:t xml:space="preserve">bijlage </w:t>
      </w:r>
      <w:r w:rsidR="003955B6" w:rsidRPr="00256CC9">
        <w:rPr>
          <w:rFonts w:ascii="Arial" w:hAnsi="Arial" w:cs="Arial"/>
          <w:sz w:val="20"/>
          <w:szCs w:val="20"/>
        </w:rPr>
        <w:t>3</w:t>
      </w:r>
      <w:r w:rsidR="00487EBE" w:rsidRPr="00256CC9">
        <w:rPr>
          <w:rFonts w:ascii="Arial" w:hAnsi="Arial" w:cs="Arial"/>
          <w:sz w:val="20"/>
          <w:szCs w:val="20"/>
        </w:rPr>
        <w:t xml:space="preserve"> </w:t>
      </w:r>
      <w:r w:rsidR="00E27DEE" w:rsidRPr="00256CC9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1E6B3" w14:textId="77777777" w:rsidR="006E4E5E" w:rsidRDefault="006E4E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5200D2A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6E4E5E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9FAF" w14:textId="77777777" w:rsidR="006E4E5E" w:rsidRDefault="006E4E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2E3C1" w14:textId="77777777" w:rsidR="006E4E5E" w:rsidRDefault="006E4E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873F5" w14:textId="77777777" w:rsidR="006E4E5E" w:rsidRDefault="006E4E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56CC9"/>
    <w:rsid w:val="00262422"/>
    <w:rsid w:val="00293184"/>
    <w:rsid w:val="0029538D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61007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6E4E5E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59E8"/>
    <w:rsid w:val="00C66D46"/>
    <w:rsid w:val="00C877D9"/>
    <w:rsid w:val="00CA07FB"/>
    <w:rsid w:val="00CA3195"/>
    <w:rsid w:val="00CB0E2E"/>
    <w:rsid w:val="00CB67FA"/>
    <w:rsid w:val="00CC60A0"/>
    <w:rsid w:val="00CC6D17"/>
    <w:rsid w:val="00D234A8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46DDB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845EB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E4E5E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E4E5E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E4E5E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02108161-638f-4eb9-a539-0e7b466da1b7"/>
    <ds:schemaRef ds:uri="449a4014-0841-4f8e-b8ad-91d60c23940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1C346-FA3D-4ABA-85CD-15F55B19B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Merel van Haaften</cp:lastModifiedBy>
  <cp:revision>9</cp:revision>
  <cp:lastPrinted>2008-01-23T11:55:00Z</cp:lastPrinted>
  <dcterms:created xsi:type="dcterms:W3CDTF">2023-06-08T12:13:00Z</dcterms:created>
  <dcterms:modified xsi:type="dcterms:W3CDTF">2024-11-26T16:04:00Z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