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1C14B865" w:rsidR="00D822D3" w:rsidRDefault="00016399" w:rsidP="00EE6BAF">
      <w:pPr>
        <w:pStyle w:val="BijlageInhKop"/>
      </w:pPr>
      <w:r>
        <w:t xml:space="preserve">Bijlage </w:t>
      </w:r>
      <w:r w:rsidR="00A05823">
        <w:t>7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4906C0E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 w:rsidRPr="00A05823">
        <w:t xml:space="preserve">aanbesteding </w:t>
      </w:r>
      <w:r w:rsidR="00ED132D" w:rsidRPr="00A05823">
        <w:rPr>
          <w:i/>
        </w:rPr>
        <w:t>“</w:t>
      </w:r>
      <w:r w:rsidR="00A05823" w:rsidRPr="00A05823">
        <w:rPr>
          <w:i/>
        </w:rPr>
        <w:t>Onderhoud, reparaties en keuringen veegmachines</w:t>
      </w:r>
      <w:r w:rsidR="00ED132D" w:rsidRPr="00A05823">
        <w:rPr>
          <w:i/>
        </w:rPr>
        <w:t>”</w:t>
      </w:r>
      <w:r w:rsidR="00ED132D" w:rsidRPr="00A05823">
        <w:t xml:space="preserve"> </w:t>
      </w:r>
      <w:r w:rsidRPr="00A05823">
        <w:t>dat: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lastRenderedPageBreak/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6664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1968B915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A05823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71EF1"/>
    <w:rsid w:val="009873C2"/>
    <w:rsid w:val="0099636C"/>
    <w:rsid w:val="009C3D60"/>
    <w:rsid w:val="009F4622"/>
    <w:rsid w:val="00A05823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234A8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A05823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05823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05823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purl.org/dc/dcmitype/"/>
    <ds:schemaRef ds:uri="http://schemas.microsoft.com/office/2006/documentManagement/types"/>
    <ds:schemaRef ds:uri="http://www.w3.org/XML/1998/namespace"/>
    <ds:schemaRef ds:uri="449a4014-0841-4f8e-b8ad-91d60c239400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2108161-638f-4eb9-a539-0e7b466da1b7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5E2F9-10E5-4172-A536-33B5BB2AE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2024-11-26T16:03:00Z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