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1410984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51366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1DB053A9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A13BC6">
        <w:rPr>
          <w:rFonts w:ascii="Arial" w:hAnsi="Arial" w:cs="Arial"/>
          <w:i/>
          <w:iCs/>
          <w:sz w:val="20"/>
          <w:szCs w:val="20"/>
        </w:rPr>
        <w:t>“</w:t>
      </w:r>
      <w:r w:rsidR="00A13BC6" w:rsidRPr="00A13BC6">
        <w:rPr>
          <w:rFonts w:ascii="Arial" w:hAnsi="Arial" w:cs="Arial"/>
          <w:i/>
          <w:iCs/>
          <w:sz w:val="20"/>
          <w:szCs w:val="20"/>
        </w:rPr>
        <w:t>Aanschaf</w:t>
      </w:r>
      <w:r w:rsidR="00A13BC6">
        <w:rPr>
          <w:rFonts w:ascii="Arial" w:hAnsi="Arial" w:cs="Arial"/>
          <w:i/>
          <w:iCs/>
          <w:sz w:val="20"/>
          <w:szCs w:val="20"/>
        </w:rPr>
        <w:t xml:space="preserve"> en onderhoud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7BF0247D" w:rsidR="00CB67FA" w:rsidRPr="00A13BC6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A13BC6">
        <w:rPr>
          <w:rFonts w:ascii="Arial" w:hAnsi="Arial" w:cs="Arial"/>
          <w:sz w:val="20"/>
          <w:szCs w:val="20"/>
        </w:rPr>
        <w:t xml:space="preserve"> 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A13BC6">
        <w:rPr>
          <w:rFonts w:ascii="Arial" w:hAnsi="Arial" w:cs="Arial"/>
          <w:sz w:val="20"/>
          <w:szCs w:val="20"/>
        </w:rPr>
        <w:t>bijlage 2</w:t>
      </w:r>
      <w:r w:rsidR="00E27DEE" w:rsidRPr="00A13BC6">
        <w:rPr>
          <w:rFonts w:ascii="Arial" w:hAnsi="Arial" w:cs="Arial"/>
          <w:sz w:val="20"/>
          <w:szCs w:val="20"/>
        </w:rPr>
        <w:t xml:space="preserve"> van </w:t>
      </w:r>
      <w:r w:rsidR="009C28B1" w:rsidRPr="00A13BC6">
        <w:rPr>
          <w:rFonts w:ascii="Arial" w:hAnsi="Arial" w:cs="Arial"/>
          <w:sz w:val="20"/>
          <w:szCs w:val="20"/>
        </w:rPr>
        <w:t>de inschrijvingsleidraad</w:t>
      </w:r>
      <w:r w:rsidR="00066357" w:rsidRPr="00A13BC6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A13BC6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A13BC6">
        <w:rPr>
          <w:rFonts w:ascii="Arial" w:hAnsi="Arial" w:cs="Arial"/>
          <w:sz w:val="20"/>
          <w:szCs w:val="20"/>
        </w:rPr>
        <w:t xml:space="preserve">bij Inschrijving geldende </w:t>
      </w:r>
      <w:r w:rsidRPr="00A13BC6">
        <w:rPr>
          <w:rFonts w:ascii="Arial" w:hAnsi="Arial" w:cs="Arial"/>
          <w:sz w:val="20"/>
          <w:szCs w:val="20"/>
        </w:rPr>
        <w:t xml:space="preserve">inhoud van </w:t>
      </w:r>
      <w:r w:rsidR="00010C08" w:rsidRPr="00A13BC6">
        <w:rPr>
          <w:rFonts w:ascii="Arial" w:hAnsi="Arial" w:cs="Arial"/>
          <w:sz w:val="20"/>
          <w:szCs w:val="20"/>
        </w:rPr>
        <w:t xml:space="preserve">de </w:t>
      </w:r>
      <w:r w:rsidR="00487EBE" w:rsidRPr="00A13BC6">
        <w:rPr>
          <w:rFonts w:ascii="Arial" w:hAnsi="Arial" w:cs="Arial"/>
          <w:sz w:val="20"/>
          <w:szCs w:val="20"/>
        </w:rPr>
        <w:t>Algemene</w:t>
      </w:r>
      <w:r w:rsidR="003955B6" w:rsidRPr="00A13BC6">
        <w:rPr>
          <w:rFonts w:ascii="Arial" w:hAnsi="Arial" w:cs="Arial"/>
          <w:sz w:val="20"/>
          <w:szCs w:val="20"/>
        </w:rPr>
        <w:t xml:space="preserve"> VNG</w:t>
      </w:r>
      <w:r w:rsidR="00487EBE" w:rsidRPr="00A13BC6">
        <w:rPr>
          <w:rFonts w:ascii="Arial" w:hAnsi="Arial" w:cs="Arial"/>
          <w:sz w:val="20"/>
          <w:szCs w:val="20"/>
        </w:rPr>
        <w:t xml:space="preserve"> </w:t>
      </w:r>
      <w:r w:rsidR="00010C08" w:rsidRPr="00A13BC6">
        <w:rPr>
          <w:rFonts w:ascii="Arial" w:hAnsi="Arial" w:cs="Arial"/>
          <w:sz w:val="20"/>
          <w:szCs w:val="20"/>
        </w:rPr>
        <w:t xml:space="preserve">inkoopvoorwaarden </w:t>
      </w:r>
      <w:r w:rsidR="00BB467F" w:rsidRPr="00A13BC6">
        <w:rPr>
          <w:rFonts w:ascii="Arial" w:hAnsi="Arial" w:cs="Arial"/>
          <w:sz w:val="20"/>
          <w:szCs w:val="20"/>
        </w:rPr>
        <w:t xml:space="preserve">zoals opgenomen </w:t>
      </w:r>
      <w:r w:rsidR="00010C08" w:rsidRPr="00A13BC6">
        <w:rPr>
          <w:rFonts w:ascii="Arial" w:hAnsi="Arial" w:cs="Arial"/>
          <w:sz w:val="20"/>
          <w:szCs w:val="20"/>
        </w:rPr>
        <w:t xml:space="preserve">in </w:t>
      </w:r>
      <w:r w:rsidR="00487EBE" w:rsidRPr="00A13BC6">
        <w:rPr>
          <w:rFonts w:ascii="Arial" w:hAnsi="Arial" w:cs="Arial"/>
          <w:sz w:val="20"/>
          <w:szCs w:val="20"/>
        </w:rPr>
        <w:t xml:space="preserve">bijlage </w:t>
      </w:r>
      <w:r w:rsidR="003955B6" w:rsidRPr="00A13BC6">
        <w:rPr>
          <w:rFonts w:ascii="Arial" w:hAnsi="Arial" w:cs="Arial"/>
          <w:sz w:val="20"/>
          <w:szCs w:val="20"/>
        </w:rPr>
        <w:t>3</w:t>
      </w:r>
      <w:r w:rsidR="00487EBE" w:rsidRPr="00A13BC6">
        <w:rPr>
          <w:rFonts w:ascii="Arial" w:hAnsi="Arial" w:cs="Arial"/>
          <w:sz w:val="20"/>
          <w:szCs w:val="20"/>
        </w:rPr>
        <w:t xml:space="preserve"> </w:t>
      </w:r>
      <w:r w:rsidR="00E27DEE" w:rsidRPr="00A13BC6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58F8707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A13BC6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51366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13BC6"/>
    <w:rsid w:val="00A27403"/>
    <w:rsid w:val="00A31CC8"/>
    <w:rsid w:val="00A84746"/>
    <w:rsid w:val="00AB3A7C"/>
    <w:rsid w:val="00AD1100"/>
    <w:rsid w:val="00B35541"/>
    <w:rsid w:val="00B46FC7"/>
    <w:rsid w:val="00B4702E"/>
    <w:rsid w:val="00B56467"/>
    <w:rsid w:val="00B56E81"/>
    <w:rsid w:val="00B62780"/>
    <w:rsid w:val="00B84D62"/>
    <w:rsid w:val="00B97963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DC4A79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B4C53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5136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5136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5136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02108161-638f-4eb9-a539-0e7b466da1b7"/>
    <ds:schemaRef ds:uri="http://schemas.microsoft.com/office/2006/documentManagement/types"/>
    <ds:schemaRef ds:uri="http://purl.org/dc/terms/"/>
    <ds:schemaRef ds:uri="http://schemas.microsoft.com/office/infopath/2007/PartnerControls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F922CC51-8614-4AF6-BFEF-0E01AC12D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Merel van Haaften</cp:lastModifiedBy>
  <cp:revision>8</cp:revision>
  <cp:lastPrinted>2008-01-23T11:55:00Z</cp:lastPrinted>
  <dcterms:created xsi:type="dcterms:W3CDTF">2023-06-08T12:13:00Z</dcterms:created>
  <dcterms:modified xsi:type="dcterms:W3CDTF">2024-11-20T15:18:00Z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</Properties>
</file>