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1" w:rightFromText="141" w:vertAnchor="page" w:tblpY="1796"/>
        <w:tblW w:w="0" w:type="auto"/>
        <w:tblLook w:val="04A0" w:firstRow="1" w:lastRow="0" w:firstColumn="1" w:lastColumn="0" w:noHBand="0" w:noVBand="1"/>
      </w:tblPr>
      <w:tblGrid>
        <w:gridCol w:w="562"/>
        <w:gridCol w:w="8500"/>
      </w:tblGrid>
      <w:tr w:rsidR="00F5049B" w14:paraId="7512CC92" w14:textId="77777777" w:rsidTr="00DB732C">
        <w:trPr>
          <w:cnfStyle w:val="100000000000" w:firstRow="1" w:lastRow="0" w:firstColumn="0" w:lastColumn="0" w:oddVBand="0" w:evenVBand="0" w:oddHBand="0" w:evenHBand="0" w:firstRowFirstColumn="0" w:firstRowLastColumn="0" w:lastRowFirstColumn="0" w:lastRowLastColumn="0"/>
        </w:trPr>
        <w:tc>
          <w:tcPr>
            <w:tcW w:w="9062" w:type="dxa"/>
            <w:gridSpan w:val="2"/>
            <w:shd w:val="clear" w:color="auto" w:fill="D9D9D9" w:themeFill="background1" w:themeFillShade="D9"/>
          </w:tcPr>
          <w:p w14:paraId="75A76000" w14:textId="77777777" w:rsidR="00F5049B" w:rsidRPr="00174CD2" w:rsidRDefault="00F5049B" w:rsidP="00F5049B">
            <w:pPr>
              <w:rPr>
                <w:color w:val="002060"/>
                <w:sz w:val="20"/>
                <w:szCs w:val="20"/>
              </w:rPr>
            </w:pPr>
            <w:r w:rsidRPr="00174CD2">
              <w:rPr>
                <w:color w:val="002060"/>
                <w:sz w:val="20"/>
                <w:szCs w:val="20"/>
              </w:rPr>
              <w:t>Bijlage 1. Invulformulier vragenlijst</w:t>
            </w:r>
          </w:p>
          <w:p w14:paraId="311ADE8E" w14:textId="77777777" w:rsidR="00F5049B" w:rsidRPr="00174CD2" w:rsidRDefault="00F5049B" w:rsidP="00DB732C">
            <w:pPr>
              <w:rPr>
                <w:b w:val="0"/>
                <w:bCs/>
                <w:color w:val="002060"/>
                <w:sz w:val="20"/>
                <w:szCs w:val="20"/>
              </w:rPr>
            </w:pPr>
          </w:p>
          <w:p w14:paraId="6ED8BF7B" w14:textId="77777777" w:rsidR="00F5049B" w:rsidRPr="00174CD2" w:rsidRDefault="00F5049B" w:rsidP="00DB732C">
            <w:pPr>
              <w:rPr>
                <w:b w:val="0"/>
                <w:bCs/>
                <w:color w:val="002060"/>
              </w:rPr>
            </w:pPr>
          </w:p>
          <w:p w14:paraId="0C36BFFB" w14:textId="57848630" w:rsidR="00F5049B" w:rsidRPr="00DB732C" w:rsidRDefault="00F5049B" w:rsidP="00DB732C">
            <w:pPr>
              <w:rPr>
                <w:b w:val="0"/>
                <w:bCs/>
                <w:color w:val="002060"/>
                <w:sz w:val="18"/>
              </w:rPr>
            </w:pPr>
            <w:r w:rsidRPr="00DB732C">
              <w:rPr>
                <w:color w:val="002060"/>
                <w:sz w:val="18"/>
              </w:rPr>
              <w:t>Naam bedrijf: ………..</w:t>
            </w:r>
            <w:r w:rsidR="000D1655" w:rsidRPr="00DB732C">
              <w:rPr>
                <w:color w:val="002060"/>
                <w:sz w:val="18"/>
              </w:rPr>
              <w:t xml:space="preserve"> (invullen)</w:t>
            </w:r>
          </w:p>
          <w:p w14:paraId="2B6FC20C" w14:textId="77777777" w:rsidR="00F5049B" w:rsidRPr="00DB732C" w:rsidRDefault="00F5049B" w:rsidP="00DB732C">
            <w:pPr>
              <w:rPr>
                <w:b w:val="0"/>
                <w:bCs/>
                <w:color w:val="002060"/>
                <w:sz w:val="18"/>
              </w:rPr>
            </w:pPr>
          </w:p>
          <w:p w14:paraId="7C2344B2" w14:textId="77777777" w:rsidR="000D1655" w:rsidRPr="00DB732C" w:rsidRDefault="000D1655" w:rsidP="00DB732C">
            <w:pPr>
              <w:rPr>
                <w:b w:val="0"/>
                <w:color w:val="002060"/>
                <w:sz w:val="16"/>
                <w:szCs w:val="16"/>
              </w:rPr>
            </w:pPr>
          </w:p>
          <w:p w14:paraId="1A09AB95" w14:textId="5C8F2FA2" w:rsidR="000E07FE" w:rsidRDefault="000E07FE" w:rsidP="00DB732C">
            <w:pPr>
              <w:rPr>
                <w:b w:val="0"/>
                <w:color w:val="002060"/>
                <w:sz w:val="16"/>
                <w:szCs w:val="16"/>
              </w:rPr>
            </w:pPr>
            <w:r w:rsidRPr="00DB732C">
              <w:rPr>
                <w:color w:val="002060"/>
                <w:sz w:val="16"/>
                <w:szCs w:val="16"/>
              </w:rPr>
              <w:t>NB Indienen als bewerkbaar PDF- en/of Wordbestand</w:t>
            </w:r>
          </w:p>
          <w:p w14:paraId="7974133C" w14:textId="65DB84E9" w:rsidR="000E07FE" w:rsidRPr="000E07FE" w:rsidRDefault="000E07FE" w:rsidP="00F5049B">
            <w:pPr>
              <w:rPr>
                <w:sz w:val="16"/>
                <w:szCs w:val="16"/>
              </w:rPr>
            </w:pPr>
          </w:p>
        </w:tc>
      </w:tr>
      <w:tr w:rsidR="00F5049B" w14:paraId="5C8EDC55" w14:textId="77777777" w:rsidTr="00F5049B">
        <w:tc>
          <w:tcPr>
            <w:tcW w:w="562" w:type="dxa"/>
            <w:shd w:val="clear" w:color="auto" w:fill="F2F2F2" w:themeFill="background1" w:themeFillShade="F2"/>
          </w:tcPr>
          <w:p w14:paraId="6D3EECE8" w14:textId="3722F0F3" w:rsidR="00F5049B" w:rsidRPr="00174CD2" w:rsidRDefault="00F5049B" w:rsidP="00F5049B">
            <w:pPr>
              <w:rPr>
                <w:b/>
                <w:bCs/>
                <w:color w:val="002060"/>
                <w:sz w:val="18"/>
              </w:rPr>
            </w:pPr>
            <w:r w:rsidRPr="00174CD2">
              <w:rPr>
                <w:b/>
                <w:bCs/>
                <w:color w:val="002060"/>
                <w:sz w:val="18"/>
              </w:rPr>
              <w:t>Nr.</w:t>
            </w:r>
          </w:p>
        </w:tc>
        <w:tc>
          <w:tcPr>
            <w:tcW w:w="8500" w:type="dxa"/>
            <w:shd w:val="clear" w:color="auto" w:fill="F2F2F2" w:themeFill="background1" w:themeFillShade="F2"/>
          </w:tcPr>
          <w:p w14:paraId="22136177" w14:textId="01854FCE" w:rsidR="00F5049B" w:rsidRPr="00174CD2" w:rsidRDefault="007675A7" w:rsidP="00F5049B">
            <w:pPr>
              <w:rPr>
                <w:b/>
                <w:bCs/>
                <w:color w:val="002060"/>
                <w:sz w:val="18"/>
              </w:rPr>
            </w:pPr>
            <w:r w:rsidRPr="00174CD2">
              <w:rPr>
                <w:b/>
                <w:bCs/>
                <w:color w:val="002060"/>
                <w:sz w:val="18"/>
              </w:rPr>
              <w:t>Vraag (nr) en antwoord (A)</w:t>
            </w:r>
          </w:p>
        </w:tc>
      </w:tr>
      <w:tr w:rsidR="00F5049B" w14:paraId="6B4AF645" w14:textId="77777777" w:rsidTr="00F5049B">
        <w:tc>
          <w:tcPr>
            <w:tcW w:w="562" w:type="dxa"/>
            <w:shd w:val="clear" w:color="auto" w:fill="auto"/>
          </w:tcPr>
          <w:p w14:paraId="6FA79B5E" w14:textId="1D57AB72" w:rsidR="00F5049B" w:rsidRPr="00174CD2" w:rsidRDefault="00F5049B" w:rsidP="00F5049B">
            <w:pPr>
              <w:rPr>
                <w:b/>
                <w:bCs/>
                <w:i/>
                <w:iCs/>
                <w:sz w:val="18"/>
              </w:rPr>
            </w:pPr>
            <w:r w:rsidRPr="00174CD2">
              <w:rPr>
                <w:b/>
                <w:bCs/>
                <w:i/>
                <w:iCs/>
                <w:color w:val="002060"/>
                <w:sz w:val="18"/>
              </w:rPr>
              <w:t>1</w:t>
            </w:r>
          </w:p>
        </w:tc>
        <w:tc>
          <w:tcPr>
            <w:tcW w:w="8500" w:type="dxa"/>
            <w:shd w:val="clear" w:color="auto" w:fill="auto"/>
          </w:tcPr>
          <w:p w14:paraId="5F3765D8" w14:textId="5FC7FA65" w:rsidR="00F5049B" w:rsidRPr="00174CD2" w:rsidRDefault="007675A7" w:rsidP="007675A7">
            <w:pPr>
              <w:spacing w:line="240" w:lineRule="atLeast"/>
              <w:contextualSpacing/>
              <w:rPr>
                <w:rFonts w:ascii="Verdana" w:eastAsia="DejaVu Sans" w:hAnsi="Verdana" w:cs="Times New Roman"/>
                <w:i/>
                <w:iCs/>
                <w:sz w:val="18"/>
                <w:lang w:eastAsia="nl-NL"/>
              </w:rPr>
            </w:pPr>
            <w:r w:rsidRPr="00174CD2">
              <w:rPr>
                <w:rFonts w:ascii="Verdana" w:eastAsia="DejaVu Sans" w:hAnsi="Verdana" w:cs="Times New Roman"/>
                <w:i/>
                <w:iCs/>
                <w:color w:val="002060"/>
                <w:sz w:val="18"/>
                <w:lang w:eastAsia="nl-NL"/>
              </w:rPr>
              <w:t>Hoe kan naar uw mening door een aanpassing in de opdrachtomschrijving een betere aanbieding door u worden gedaan? Wat zijn de nadelen en risico’s van de huidige beschrijving van de gewenste dienstverlening?</w:t>
            </w:r>
          </w:p>
        </w:tc>
      </w:tr>
      <w:tr w:rsidR="00F5049B" w14:paraId="6165B30C" w14:textId="77777777" w:rsidTr="00F5049B">
        <w:tc>
          <w:tcPr>
            <w:tcW w:w="562" w:type="dxa"/>
            <w:shd w:val="clear" w:color="auto" w:fill="auto"/>
          </w:tcPr>
          <w:p w14:paraId="35D69700" w14:textId="5DA76C21" w:rsidR="00F5049B" w:rsidRPr="007675A7" w:rsidRDefault="007675A7" w:rsidP="00F5049B">
            <w:pPr>
              <w:rPr>
                <w:sz w:val="18"/>
              </w:rPr>
            </w:pPr>
            <w:r w:rsidRPr="007675A7">
              <w:rPr>
                <w:sz w:val="18"/>
              </w:rPr>
              <w:t>A</w:t>
            </w:r>
            <w:r w:rsidR="000E07FE">
              <w:rPr>
                <w:sz w:val="18"/>
              </w:rPr>
              <w:t>:</w:t>
            </w:r>
          </w:p>
        </w:tc>
        <w:tc>
          <w:tcPr>
            <w:tcW w:w="8500" w:type="dxa"/>
            <w:shd w:val="clear" w:color="auto" w:fill="auto"/>
          </w:tcPr>
          <w:p w14:paraId="51A18C1C" w14:textId="77777777" w:rsidR="00F5049B" w:rsidRDefault="00F5049B" w:rsidP="00F5049B">
            <w:pPr>
              <w:rPr>
                <w:sz w:val="18"/>
              </w:rPr>
            </w:pPr>
          </w:p>
          <w:p w14:paraId="4B390A3B" w14:textId="77777777" w:rsidR="00DB732C" w:rsidRDefault="00DB732C" w:rsidP="00F5049B">
            <w:pPr>
              <w:rPr>
                <w:sz w:val="18"/>
              </w:rPr>
            </w:pPr>
          </w:p>
          <w:p w14:paraId="48257E28" w14:textId="5301B376" w:rsidR="00DB732C" w:rsidRPr="007675A7" w:rsidRDefault="00DB732C" w:rsidP="00F5049B">
            <w:pPr>
              <w:rPr>
                <w:sz w:val="18"/>
              </w:rPr>
            </w:pPr>
          </w:p>
        </w:tc>
      </w:tr>
      <w:tr w:rsidR="00F5049B" w14:paraId="2B77036C" w14:textId="77777777" w:rsidTr="00F5049B">
        <w:tc>
          <w:tcPr>
            <w:tcW w:w="562" w:type="dxa"/>
            <w:shd w:val="clear" w:color="auto" w:fill="auto"/>
          </w:tcPr>
          <w:p w14:paraId="1592D07E" w14:textId="15DDE65C" w:rsidR="00F5049B" w:rsidRPr="00174CD2" w:rsidRDefault="007675A7" w:rsidP="00F5049B">
            <w:pPr>
              <w:rPr>
                <w:b/>
                <w:bCs/>
                <w:i/>
                <w:iCs/>
                <w:sz w:val="18"/>
              </w:rPr>
            </w:pPr>
            <w:r w:rsidRPr="00174CD2">
              <w:rPr>
                <w:b/>
                <w:bCs/>
                <w:i/>
                <w:iCs/>
                <w:color w:val="002060"/>
                <w:sz w:val="18"/>
              </w:rPr>
              <w:t>2</w:t>
            </w:r>
          </w:p>
        </w:tc>
        <w:tc>
          <w:tcPr>
            <w:tcW w:w="8500" w:type="dxa"/>
            <w:shd w:val="clear" w:color="auto" w:fill="auto"/>
          </w:tcPr>
          <w:p w14:paraId="02D6C826" w14:textId="77777777" w:rsidR="007675A7" w:rsidRPr="00174CD2" w:rsidRDefault="007675A7" w:rsidP="007675A7">
            <w:pPr>
              <w:spacing w:line="240" w:lineRule="atLeast"/>
              <w:contextualSpacing/>
              <w:rPr>
                <w:rFonts w:ascii="Verdana" w:eastAsia="DejaVu Sans" w:hAnsi="Verdana" w:cs="Times New Roman"/>
                <w:i/>
                <w:iCs/>
                <w:color w:val="002060"/>
                <w:sz w:val="18"/>
                <w:lang w:eastAsia="nl-NL"/>
              </w:rPr>
            </w:pPr>
            <w:r w:rsidRPr="00174CD2">
              <w:rPr>
                <w:rFonts w:ascii="Verdana" w:eastAsia="DejaVu Sans" w:hAnsi="Verdana" w:cs="Times New Roman"/>
                <w:i/>
                <w:iCs/>
                <w:color w:val="002060"/>
                <w:sz w:val="18"/>
                <w:lang w:eastAsia="nl-NL"/>
              </w:rPr>
              <w:t xml:space="preserve">Wij streven naar een zo efficiënt mogelijk gebruik van de totale databundel aan boord van onze schepen. Wat zijn hier volgens u de mogelijkheden voor? </w:t>
            </w:r>
          </w:p>
          <w:p w14:paraId="04C8F981" w14:textId="77777777" w:rsidR="007675A7" w:rsidRPr="00174CD2" w:rsidRDefault="007675A7" w:rsidP="007675A7">
            <w:pPr>
              <w:spacing w:line="240" w:lineRule="atLeast"/>
              <w:contextualSpacing/>
              <w:rPr>
                <w:rFonts w:ascii="Verdana" w:eastAsia="DejaVu Sans" w:hAnsi="Verdana" w:cs="Times New Roman"/>
                <w:i/>
                <w:iCs/>
                <w:color w:val="002060"/>
                <w:sz w:val="18"/>
                <w:lang w:eastAsia="nl-NL"/>
              </w:rPr>
            </w:pPr>
            <w:r w:rsidRPr="00174CD2">
              <w:rPr>
                <w:rFonts w:ascii="Verdana" w:eastAsia="DejaVu Sans" w:hAnsi="Verdana" w:cs="Times New Roman"/>
                <w:i/>
                <w:iCs/>
                <w:color w:val="002060"/>
                <w:sz w:val="18"/>
                <w:lang w:eastAsia="nl-NL"/>
              </w:rPr>
              <w:t xml:space="preserve">Bijvoorbeeld: één datapool waarop capaciteitsmanagement mogelijk is? Is dit volgens u een plausibele eis? </w:t>
            </w:r>
          </w:p>
          <w:p w14:paraId="3C55324A" w14:textId="2D1876F9" w:rsidR="00F5049B" w:rsidRPr="00174CD2" w:rsidRDefault="007675A7" w:rsidP="007675A7">
            <w:pPr>
              <w:spacing w:line="240" w:lineRule="atLeast"/>
              <w:contextualSpacing/>
              <w:rPr>
                <w:rFonts w:ascii="Verdana" w:eastAsia="DejaVu Sans" w:hAnsi="Verdana" w:cs="Times New Roman"/>
                <w:color w:val="002060"/>
                <w:sz w:val="18"/>
                <w:lang w:eastAsia="nl-NL"/>
              </w:rPr>
            </w:pPr>
            <w:r w:rsidRPr="00174CD2">
              <w:rPr>
                <w:rFonts w:ascii="Verdana" w:eastAsia="DejaVu Sans" w:hAnsi="Verdana" w:cs="Times New Roman"/>
                <w:i/>
                <w:iCs/>
                <w:color w:val="002060"/>
                <w:sz w:val="18"/>
                <w:lang w:eastAsia="nl-NL"/>
              </w:rPr>
              <w:t>Bijvoorbeeld: zijn er mogelijkheden om bundels over te zetten naar andere antennes en/of schepen wanneer er sprake is van een langere stilligtijd?</w:t>
            </w:r>
          </w:p>
        </w:tc>
      </w:tr>
      <w:tr w:rsidR="00F5049B" w14:paraId="6D26DA27" w14:textId="77777777" w:rsidTr="00F5049B">
        <w:tc>
          <w:tcPr>
            <w:tcW w:w="562" w:type="dxa"/>
            <w:shd w:val="clear" w:color="auto" w:fill="auto"/>
          </w:tcPr>
          <w:p w14:paraId="0FCB051A" w14:textId="1ACA98E0" w:rsidR="00F5049B" w:rsidRPr="007675A7" w:rsidRDefault="007675A7" w:rsidP="00F5049B">
            <w:pPr>
              <w:rPr>
                <w:sz w:val="18"/>
              </w:rPr>
            </w:pPr>
            <w:r>
              <w:rPr>
                <w:sz w:val="18"/>
              </w:rPr>
              <w:t>A</w:t>
            </w:r>
            <w:r w:rsidR="00DB732C">
              <w:rPr>
                <w:sz w:val="18"/>
              </w:rPr>
              <w:t>:</w:t>
            </w:r>
          </w:p>
        </w:tc>
        <w:tc>
          <w:tcPr>
            <w:tcW w:w="8500" w:type="dxa"/>
            <w:shd w:val="clear" w:color="auto" w:fill="auto"/>
          </w:tcPr>
          <w:p w14:paraId="4E2CC1CC" w14:textId="77777777" w:rsidR="00F5049B" w:rsidRDefault="00F5049B" w:rsidP="00F5049B">
            <w:pPr>
              <w:rPr>
                <w:sz w:val="18"/>
              </w:rPr>
            </w:pPr>
          </w:p>
          <w:p w14:paraId="572EBBCD" w14:textId="77777777" w:rsidR="00DB732C" w:rsidRDefault="00DB732C" w:rsidP="00F5049B">
            <w:pPr>
              <w:rPr>
                <w:sz w:val="18"/>
              </w:rPr>
            </w:pPr>
          </w:p>
          <w:p w14:paraId="7A8F7921" w14:textId="17A6BBC6" w:rsidR="00DB732C" w:rsidRPr="007675A7" w:rsidRDefault="00DB732C" w:rsidP="00F5049B">
            <w:pPr>
              <w:rPr>
                <w:sz w:val="18"/>
              </w:rPr>
            </w:pPr>
          </w:p>
        </w:tc>
      </w:tr>
      <w:tr w:rsidR="00F5049B" w14:paraId="665BCE09" w14:textId="77777777" w:rsidTr="00F5049B">
        <w:tc>
          <w:tcPr>
            <w:tcW w:w="562" w:type="dxa"/>
            <w:shd w:val="clear" w:color="auto" w:fill="auto"/>
          </w:tcPr>
          <w:p w14:paraId="068BEB0E" w14:textId="49510B04" w:rsidR="00F5049B" w:rsidRPr="00174CD2" w:rsidRDefault="007675A7" w:rsidP="00F5049B">
            <w:pPr>
              <w:rPr>
                <w:b/>
                <w:bCs/>
                <w:i/>
                <w:iCs/>
                <w:sz w:val="18"/>
              </w:rPr>
            </w:pPr>
            <w:r w:rsidRPr="00174CD2">
              <w:rPr>
                <w:b/>
                <w:bCs/>
                <w:i/>
                <w:iCs/>
                <w:sz w:val="18"/>
              </w:rPr>
              <w:t>3</w:t>
            </w:r>
          </w:p>
        </w:tc>
        <w:tc>
          <w:tcPr>
            <w:tcW w:w="8500" w:type="dxa"/>
            <w:shd w:val="clear" w:color="auto" w:fill="auto"/>
          </w:tcPr>
          <w:p w14:paraId="40C52651" w14:textId="6BB677CF" w:rsidR="00BC7DBA" w:rsidRPr="00174CD2" w:rsidRDefault="007675A7" w:rsidP="00F5049B">
            <w:pPr>
              <w:rPr>
                <w:i/>
                <w:iCs/>
                <w:sz w:val="18"/>
              </w:rPr>
            </w:pPr>
            <w:r w:rsidRPr="00174CD2">
              <w:rPr>
                <w:i/>
                <w:iCs/>
                <w:color w:val="002060"/>
                <w:sz w:val="18"/>
              </w:rPr>
              <w:t>Onze voorkeur gaat uit naar antennes zonder mechanische bewegende delen, wat zijn de mogelijkheden. Beperkt ons dat in de oplosrichting?</w:t>
            </w:r>
          </w:p>
        </w:tc>
      </w:tr>
      <w:tr w:rsidR="00F5049B" w14:paraId="3FD8EB95" w14:textId="77777777" w:rsidTr="00F5049B">
        <w:tc>
          <w:tcPr>
            <w:tcW w:w="562" w:type="dxa"/>
            <w:shd w:val="clear" w:color="auto" w:fill="auto"/>
          </w:tcPr>
          <w:p w14:paraId="6AFC1C96" w14:textId="69577A27" w:rsidR="00F5049B" w:rsidRPr="007675A7" w:rsidRDefault="007675A7" w:rsidP="00F5049B">
            <w:pPr>
              <w:rPr>
                <w:sz w:val="18"/>
              </w:rPr>
            </w:pPr>
            <w:r>
              <w:rPr>
                <w:sz w:val="18"/>
              </w:rPr>
              <w:t>A</w:t>
            </w:r>
            <w:r w:rsidR="00DB732C">
              <w:rPr>
                <w:sz w:val="18"/>
              </w:rPr>
              <w:t>:</w:t>
            </w:r>
          </w:p>
        </w:tc>
        <w:tc>
          <w:tcPr>
            <w:tcW w:w="8500" w:type="dxa"/>
            <w:shd w:val="clear" w:color="auto" w:fill="auto"/>
          </w:tcPr>
          <w:p w14:paraId="6B9D7D1E" w14:textId="77777777" w:rsidR="00F5049B" w:rsidRDefault="00F5049B" w:rsidP="00F5049B">
            <w:pPr>
              <w:rPr>
                <w:sz w:val="18"/>
              </w:rPr>
            </w:pPr>
          </w:p>
          <w:p w14:paraId="0F58A93A" w14:textId="77777777" w:rsidR="00DB732C" w:rsidRDefault="00DB732C" w:rsidP="00F5049B">
            <w:pPr>
              <w:rPr>
                <w:sz w:val="18"/>
              </w:rPr>
            </w:pPr>
          </w:p>
          <w:p w14:paraId="64E1A738" w14:textId="7BAE4EC7" w:rsidR="00DB732C" w:rsidRPr="007675A7" w:rsidRDefault="00DB732C" w:rsidP="00F5049B">
            <w:pPr>
              <w:rPr>
                <w:sz w:val="18"/>
              </w:rPr>
            </w:pPr>
          </w:p>
        </w:tc>
      </w:tr>
      <w:tr w:rsidR="00F5049B" w14:paraId="5ADD8815" w14:textId="77777777" w:rsidTr="00F5049B">
        <w:tc>
          <w:tcPr>
            <w:tcW w:w="562" w:type="dxa"/>
            <w:shd w:val="clear" w:color="auto" w:fill="auto"/>
          </w:tcPr>
          <w:p w14:paraId="7FD27D9B" w14:textId="45206EEC" w:rsidR="00F5049B" w:rsidRPr="00174CD2" w:rsidRDefault="007675A7" w:rsidP="00F5049B">
            <w:pPr>
              <w:rPr>
                <w:b/>
                <w:bCs/>
                <w:i/>
                <w:iCs/>
                <w:color w:val="002060"/>
                <w:sz w:val="18"/>
              </w:rPr>
            </w:pPr>
            <w:r w:rsidRPr="00174CD2">
              <w:rPr>
                <w:b/>
                <w:bCs/>
                <w:i/>
                <w:iCs/>
                <w:color w:val="002060"/>
                <w:sz w:val="18"/>
              </w:rPr>
              <w:t>4</w:t>
            </w:r>
          </w:p>
        </w:tc>
        <w:tc>
          <w:tcPr>
            <w:tcW w:w="8500" w:type="dxa"/>
            <w:shd w:val="clear" w:color="auto" w:fill="auto"/>
          </w:tcPr>
          <w:p w14:paraId="49299247" w14:textId="59D87ABB" w:rsidR="00F5049B" w:rsidRPr="00174CD2" w:rsidRDefault="007675A7" w:rsidP="00F5049B">
            <w:pPr>
              <w:rPr>
                <w:i/>
                <w:iCs/>
                <w:color w:val="002060"/>
                <w:sz w:val="18"/>
              </w:rPr>
            </w:pPr>
            <w:r w:rsidRPr="00174CD2">
              <w:rPr>
                <w:i/>
                <w:iCs/>
                <w:color w:val="002060"/>
                <w:sz w:val="18"/>
              </w:rPr>
              <w:t>Wat is er mogelijk op het gebied van persoonlijke bundels voor bemanningsleden? Is het mogelijk om als klant zelf data toelages voor bemanningsleden te definiëren? Hoe vaak kunnen deze worden aangepast?</w:t>
            </w:r>
          </w:p>
        </w:tc>
      </w:tr>
      <w:tr w:rsidR="00F5049B" w14:paraId="0DCA240B" w14:textId="77777777" w:rsidTr="00F5049B">
        <w:tc>
          <w:tcPr>
            <w:tcW w:w="562" w:type="dxa"/>
            <w:shd w:val="clear" w:color="auto" w:fill="auto"/>
          </w:tcPr>
          <w:p w14:paraId="7FBA62BE" w14:textId="5BF60D86" w:rsidR="00F5049B" w:rsidRPr="007675A7" w:rsidRDefault="007675A7" w:rsidP="00F5049B">
            <w:pPr>
              <w:rPr>
                <w:sz w:val="18"/>
              </w:rPr>
            </w:pPr>
            <w:r>
              <w:rPr>
                <w:sz w:val="18"/>
              </w:rPr>
              <w:t>A</w:t>
            </w:r>
            <w:r w:rsidR="00DB732C">
              <w:rPr>
                <w:sz w:val="18"/>
              </w:rPr>
              <w:t>:</w:t>
            </w:r>
          </w:p>
        </w:tc>
        <w:tc>
          <w:tcPr>
            <w:tcW w:w="8500" w:type="dxa"/>
            <w:shd w:val="clear" w:color="auto" w:fill="auto"/>
          </w:tcPr>
          <w:p w14:paraId="3AB5C847" w14:textId="77777777" w:rsidR="00F5049B" w:rsidRDefault="00F5049B" w:rsidP="00F5049B">
            <w:pPr>
              <w:rPr>
                <w:sz w:val="18"/>
              </w:rPr>
            </w:pPr>
          </w:p>
          <w:p w14:paraId="73027C04" w14:textId="77777777" w:rsidR="00DB732C" w:rsidRDefault="00DB732C" w:rsidP="00F5049B">
            <w:pPr>
              <w:rPr>
                <w:sz w:val="18"/>
              </w:rPr>
            </w:pPr>
          </w:p>
          <w:p w14:paraId="24C7530F" w14:textId="1267153F" w:rsidR="00DB732C" w:rsidRPr="007675A7" w:rsidRDefault="00DB732C" w:rsidP="00F5049B">
            <w:pPr>
              <w:rPr>
                <w:sz w:val="18"/>
              </w:rPr>
            </w:pPr>
          </w:p>
        </w:tc>
      </w:tr>
      <w:tr w:rsidR="00F5049B" w14:paraId="36F6309A" w14:textId="77777777" w:rsidTr="00F5049B">
        <w:tc>
          <w:tcPr>
            <w:tcW w:w="562" w:type="dxa"/>
            <w:shd w:val="clear" w:color="auto" w:fill="auto"/>
          </w:tcPr>
          <w:p w14:paraId="1ED57950" w14:textId="084C1EBE" w:rsidR="00F5049B" w:rsidRPr="00174CD2" w:rsidRDefault="007675A7" w:rsidP="00F5049B">
            <w:pPr>
              <w:rPr>
                <w:b/>
                <w:bCs/>
                <w:i/>
                <w:iCs/>
                <w:color w:val="002060"/>
                <w:sz w:val="18"/>
              </w:rPr>
            </w:pPr>
            <w:r w:rsidRPr="00174CD2">
              <w:rPr>
                <w:b/>
                <w:bCs/>
                <w:i/>
                <w:iCs/>
                <w:color w:val="002060"/>
                <w:sz w:val="18"/>
              </w:rPr>
              <w:t>5</w:t>
            </w:r>
          </w:p>
        </w:tc>
        <w:tc>
          <w:tcPr>
            <w:tcW w:w="8500" w:type="dxa"/>
            <w:shd w:val="clear" w:color="auto" w:fill="auto"/>
          </w:tcPr>
          <w:p w14:paraId="7E9BB831" w14:textId="6C7EDC5B" w:rsidR="00F5049B" w:rsidRPr="00174CD2" w:rsidRDefault="007675A7" w:rsidP="00F5049B">
            <w:pPr>
              <w:spacing w:line="240" w:lineRule="atLeast"/>
              <w:contextualSpacing/>
              <w:rPr>
                <w:rFonts w:ascii="Verdana" w:eastAsia="DejaVu Sans" w:hAnsi="Verdana" w:cs="Times New Roman"/>
                <w:i/>
                <w:iCs/>
                <w:color w:val="002060"/>
                <w:sz w:val="18"/>
                <w:lang w:eastAsia="nl-NL"/>
              </w:rPr>
            </w:pPr>
            <w:r w:rsidRPr="00174CD2">
              <w:rPr>
                <w:rFonts w:ascii="Verdana" w:eastAsia="DejaVu Sans" w:hAnsi="Verdana" w:cs="Times New Roman"/>
                <w:i/>
                <w:iCs/>
                <w:color w:val="002060"/>
                <w:sz w:val="18"/>
                <w:lang w:eastAsia="nl-NL"/>
              </w:rPr>
              <w:t>Welke aanvullende hardware buiten de standaardantenne-set is eventueel aan boord nodig om de gevraagde dienstverlening te kunnen leveren? Wat is de toegevoegde waarde voor de opdrachtgever van een mogelijke management box geleverd/beheerd door de opdrachtnemer?</w:t>
            </w:r>
          </w:p>
        </w:tc>
      </w:tr>
      <w:tr w:rsidR="00F5049B" w14:paraId="63F8DF21" w14:textId="77777777" w:rsidTr="00F5049B">
        <w:tc>
          <w:tcPr>
            <w:tcW w:w="562" w:type="dxa"/>
            <w:shd w:val="clear" w:color="auto" w:fill="auto"/>
          </w:tcPr>
          <w:p w14:paraId="1DB36714" w14:textId="0971A1FA" w:rsidR="00F5049B" w:rsidRPr="007675A7" w:rsidRDefault="007675A7" w:rsidP="00F5049B">
            <w:pPr>
              <w:rPr>
                <w:sz w:val="18"/>
              </w:rPr>
            </w:pPr>
            <w:r>
              <w:rPr>
                <w:sz w:val="18"/>
              </w:rPr>
              <w:t>A</w:t>
            </w:r>
            <w:r w:rsidR="00DB732C">
              <w:rPr>
                <w:sz w:val="18"/>
              </w:rPr>
              <w:t>:</w:t>
            </w:r>
          </w:p>
        </w:tc>
        <w:tc>
          <w:tcPr>
            <w:tcW w:w="8500" w:type="dxa"/>
            <w:shd w:val="clear" w:color="auto" w:fill="auto"/>
          </w:tcPr>
          <w:p w14:paraId="16919AB8" w14:textId="77777777" w:rsidR="00F5049B" w:rsidRDefault="00F5049B" w:rsidP="00F5049B">
            <w:pPr>
              <w:rPr>
                <w:sz w:val="18"/>
              </w:rPr>
            </w:pPr>
          </w:p>
          <w:p w14:paraId="0F2E1E75" w14:textId="77777777" w:rsidR="00DB732C" w:rsidRDefault="00DB732C" w:rsidP="00F5049B">
            <w:pPr>
              <w:rPr>
                <w:sz w:val="18"/>
              </w:rPr>
            </w:pPr>
          </w:p>
          <w:p w14:paraId="068629A9" w14:textId="1D0CE2D7" w:rsidR="00DB732C" w:rsidRPr="007675A7" w:rsidRDefault="00DB732C" w:rsidP="00F5049B">
            <w:pPr>
              <w:rPr>
                <w:sz w:val="18"/>
              </w:rPr>
            </w:pPr>
          </w:p>
        </w:tc>
      </w:tr>
      <w:tr w:rsidR="007675A7" w14:paraId="5EFE3B0C" w14:textId="77777777" w:rsidTr="00F5049B">
        <w:tc>
          <w:tcPr>
            <w:tcW w:w="562" w:type="dxa"/>
            <w:shd w:val="clear" w:color="auto" w:fill="auto"/>
          </w:tcPr>
          <w:p w14:paraId="549DDC81" w14:textId="6B440BAE" w:rsidR="007675A7" w:rsidRPr="00174CD2" w:rsidRDefault="007675A7" w:rsidP="00F5049B">
            <w:pPr>
              <w:rPr>
                <w:b/>
                <w:bCs/>
                <w:i/>
                <w:iCs/>
                <w:color w:val="002060"/>
                <w:sz w:val="18"/>
              </w:rPr>
            </w:pPr>
            <w:r w:rsidRPr="00174CD2">
              <w:rPr>
                <w:b/>
                <w:bCs/>
                <w:i/>
                <w:iCs/>
                <w:color w:val="002060"/>
                <w:sz w:val="18"/>
              </w:rPr>
              <w:t>6</w:t>
            </w:r>
          </w:p>
        </w:tc>
        <w:tc>
          <w:tcPr>
            <w:tcW w:w="8500" w:type="dxa"/>
            <w:shd w:val="clear" w:color="auto" w:fill="auto"/>
          </w:tcPr>
          <w:p w14:paraId="47212E69" w14:textId="67C9A566" w:rsidR="007675A7" w:rsidRPr="00174CD2" w:rsidRDefault="007675A7" w:rsidP="00F5049B">
            <w:pPr>
              <w:rPr>
                <w:i/>
                <w:iCs/>
                <w:color w:val="002060"/>
                <w:sz w:val="18"/>
              </w:rPr>
            </w:pPr>
            <w:r w:rsidRPr="00174CD2">
              <w:rPr>
                <w:i/>
                <w:iCs/>
                <w:color w:val="002060"/>
                <w:sz w:val="18"/>
              </w:rPr>
              <w:t>In deze aanbesteding richten wij ons op satellietverbindingen. Ziet u ook nog andere mogelijkheden in de markt dan satellietcommunicatie (LTE is out of scope)?</w:t>
            </w:r>
          </w:p>
        </w:tc>
      </w:tr>
      <w:tr w:rsidR="007675A7" w14:paraId="3B0124DD" w14:textId="77777777" w:rsidTr="00F5049B">
        <w:tc>
          <w:tcPr>
            <w:tcW w:w="562" w:type="dxa"/>
            <w:shd w:val="clear" w:color="auto" w:fill="auto"/>
          </w:tcPr>
          <w:p w14:paraId="459C0C30" w14:textId="675FB48E" w:rsidR="007675A7" w:rsidRPr="007675A7" w:rsidRDefault="007675A7" w:rsidP="00F5049B">
            <w:pPr>
              <w:rPr>
                <w:sz w:val="18"/>
              </w:rPr>
            </w:pPr>
            <w:r>
              <w:rPr>
                <w:sz w:val="18"/>
              </w:rPr>
              <w:t>A</w:t>
            </w:r>
            <w:r w:rsidR="00DB732C">
              <w:rPr>
                <w:sz w:val="18"/>
              </w:rPr>
              <w:t>:</w:t>
            </w:r>
          </w:p>
        </w:tc>
        <w:tc>
          <w:tcPr>
            <w:tcW w:w="8500" w:type="dxa"/>
            <w:shd w:val="clear" w:color="auto" w:fill="auto"/>
          </w:tcPr>
          <w:p w14:paraId="4BFDA3D6" w14:textId="77777777" w:rsidR="007675A7" w:rsidRDefault="007675A7" w:rsidP="00F5049B">
            <w:pPr>
              <w:rPr>
                <w:sz w:val="18"/>
              </w:rPr>
            </w:pPr>
          </w:p>
          <w:p w14:paraId="2FB56A13" w14:textId="77777777" w:rsidR="00DB732C" w:rsidRDefault="00DB732C" w:rsidP="00F5049B">
            <w:pPr>
              <w:rPr>
                <w:sz w:val="18"/>
              </w:rPr>
            </w:pPr>
          </w:p>
          <w:p w14:paraId="0E8C64BB" w14:textId="350507E6" w:rsidR="00DB732C" w:rsidRPr="007675A7" w:rsidRDefault="00DB732C" w:rsidP="00F5049B">
            <w:pPr>
              <w:rPr>
                <w:sz w:val="18"/>
              </w:rPr>
            </w:pPr>
          </w:p>
        </w:tc>
      </w:tr>
      <w:tr w:rsidR="007675A7" w14:paraId="0E9448EE" w14:textId="77777777" w:rsidTr="00F5049B">
        <w:tc>
          <w:tcPr>
            <w:tcW w:w="562" w:type="dxa"/>
            <w:shd w:val="clear" w:color="auto" w:fill="auto"/>
          </w:tcPr>
          <w:p w14:paraId="5185961E" w14:textId="2C80F5F1" w:rsidR="007675A7" w:rsidRPr="00174CD2" w:rsidRDefault="007675A7" w:rsidP="00F5049B">
            <w:pPr>
              <w:rPr>
                <w:b/>
                <w:bCs/>
                <w:i/>
                <w:iCs/>
                <w:color w:val="002060"/>
                <w:sz w:val="18"/>
              </w:rPr>
            </w:pPr>
            <w:r w:rsidRPr="00174CD2">
              <w:rPr>
                <w:b/>
                <w:bCs/>
                <w:i/>
                <w:iCs/>
                <w:color w:val="002060"/>
                <w:sz w:val="18"/>
              </w:rPr>
              <w:t>7</w:t>
            </w:r>
          </w:p>
        </w:tc>
        <w:tc>
          <w:tcPr>
            <w:tcW w:w="8500" w:type="dxa"/>
            <w:shd w:val="clear" w:color="auto" w:fill="auto"/>
          </w:tcPr>
          <w:p w14:paraId="0CDCD2EB" w14:textId="7E5DA54A" w:rsidR="007675A7" w:rsidRPr="00174CD2" w:rsidRDefault="00174CD2" w:rsidP="00F5049B">
            <w:pPr>
              <w:rPr>
                <w:i/>
                <w:iCs/>
                <w:color w:val="002060"/>
                <w:sz w:val="18"/>
              </w:rPr>
            </w:pPr>
            <w:r w:rsidRPr="00174CD2">
              <w:rPr>
                <w:i/>
                <w:iCs/>
                <w:color w:val="002060"/>
                <w:sz w:val="18"/>
              </w:rPr>
              <w:t>Is er een verschil in prijs per bundel wanneer schepen alleen op de binnenwateren varen?</w:t>
            </w:r>
          </w:p>
        </w:tc>
      </w:tr>
      <w:tr w:rsidR="007675A7" w14:paraId="02EC48D4" w14:textId="77777777" w:rsidTr="00F5049B">
        <w:tc>
          <w:tcPr>
            <w:tcW w:w="562" w:type="dxa"/>
            <w:shd w:val="clear" w:color="auto" w:fill="auto"/>
          </w:tcPr>
          <w:p w14:paraId="171AC22F" w14:textId="5D9EA964" w:rsidR="007675A7" w:rsidRPr="007675A7" w:rsidRDefault="007675A7" w:rsidP="00F5049B">
            <w:pPr>
              <w:rPr>
                <w:sz w:val="18"/>
              </w:rPr>
            </w:pPr>
            <w:r>
              <w:rPr>
                <w:sz w:val="18"/>
              </w:rPr>
              <w:t>A</w:t>
            </w:r>
            <w:r w:rsidR="00DB732C">
              <w:rPr>
                <w:sz w:val="18"/>
              </w:rPr>
              <w:t>:</w:t>
            </w:r>
          </w:p>
        </w:tc>
        <w:tc>
          <w:tcPr>
            <w:tcW w:w="8500" w:type="dxa"/>
            <w:shd w:val="clear" w:color="auto" w:fill="auto"/>
          </w:tcPr>
          <w:p w14:paraId="3EA4F293" w14:textId="77777777" w:rsidR="007675A7" w:rsidRDefault="007675A7" w:rsidP="00F5049B">
            <w:pPr>
              <w:rPr>
                <w:sz w:val="18"/>
              </w:rPr>
            </w:pPr>
          </w:p>
          <w:p w14:paraId="298A4D3B" w14:textId="77777777" w:rsidR="00DB732C" w:rsidRDefault="00DB732C" w:rsidP="00F5049B">
            <w:pPr>
              <w:rPr>
                <w:sz w:val="18"/>
              </w:rPr>
            </w:pPr>
          </w:p>
          <w:p w14:paraId="789839BF" w14:textId="77777777" w:rsidR="00DB732C" w:rsidRPr="007675A7" w:rsidRDefault="00DB732C" w:rsidP="00F5049B">
            <w:pPr>
              <w:rPr>
                <w:sz w:val="18"/>
              </w:rPr>
            </w:pPr>
          </w:p>
        </w:tc>
      </w:tr>
      <w:tr w:rsidR="007675A7" w14:paraId="3EDE5AE7" w14:textId="77777777" w:rsidTr="00F5049B">
        <w:tc>
          <w:tcPr>
            <w:tcW w:w="562" w:type="dxa"/>
            <w:shd w:val="clear" w:color="auto" w:fill="auto"/>
          </w:tcPr>
          <w:p w14:paraId="0055566F" w14:textId="6A67EF65" w:rsidR="007675A7" w:rsidRPr="00174CD2" w:rsidRDefault="007675A7" w:rsidP="00F5049B">
            <w:pPr>
              <w:rPr>
                <w:b/>
                <w:bCs/>
                <w:i/>
                <w:iCs/>
                <w:color w:val="002060"/>
                <w:sz w:val="18"/>
              </w:rPr>
            </w:pPr>
            <w:r w:rsidRPr="00174CD2">
              <w:rPr>
                <w:b/>
                <w:bCs/>
                <w:i/>
                <w:iCs/>
                <w:color w:val="002060"/>
                <w:sz w:val="18"/>
              </w:rPr>
              <w:t>8</w:t>
            </w:r>
          </w:p>
        </w:tc>
        <w:tc>
          <w:tcPr>
            <w:tcW w:w="8500" w:type="dxa"/>
            <w:shd w:val="clear" w:color="auto" w:fill="auto"/>
          </w:tcPr>
          <w:p w14:paraId="64E1A0B0" w14:textId="1D51F58A" w:rsidR="007675A7" w:rsidRPr="00174CD2" w:rsidRDefault="00174CD2" w:rsidP="00F5049B">
            <w:pPr>
              <w:rPr>
                <w:i/>
                <w:iCs/>
                <w:color w:val="002060"/>
                <w:sz w:val="18"/>
              </w:rPr>
            </w:pPr>
            <w:r w:rsidRPr="00174CD2">
              <w:rPr>
                <w:i/>
                <w:iCs/>
                <w:color w:val="002060"/>
                <w:sz w:val="18"/>
              </w:rPr>
              <w:t>Welke ondersteuning en onderhoud biedt u voor de geleverde systemen/diensten na de implementatie?</w:t>
            </w:r>
          </w:p>
        </w:tc>
      </w:tr>
      <w:tr w:rsidR="007675A7" w14:paraId="1E04A8D5" w14:textId="77777777" w:rsidTr="00F5049B">
        <w:tc>
          <w:tcPr>
            <w:tcW w:w="562" w:type="dxa"/>
            <w:shd w:val="clear" w:color="auto" w:fill="auto"/>
          </w:tcPr>
          <w:p w14:paraId="7FF59288" w14:textId="2AD53A32" w:rsidR="007675A7" w:rsidRPr="007675A7" w:rsidRDefault="007675A7" w:rsidP="00F5049B">
            <w:pPr>
              <w:rPr>
                <w:sz w:val="18"/>
              </w:rPr>
            </w:pPr>
            <w:r>
              <w:rPr>
                <w:sz w:val="18"/>
              </w:rPr>
              <w:t>A</w:t>
            </w:r>
            <w:r w:rsidR="00DB732C">
              <w:rPr>
                <w:sz w:val="18"/>
              </w:rPr>
              <w:t>:</w:t>
            </w:r>
          </w:p>
        </w:tc>
        <w:tc>
          <w:tcPr>
            <w:tcW w:w="8500" w:type="dxa"/>
            <w:shd w:val="clear" w:color="auto" w:fill="auto"/>
          </w:tcPr>
          <w:p w14:paraId="522779B6" w14:textId="77777777" w:rsidR="007675A7" w:rsidRDefault="007675A7" w:rsidP="00F5049B">
            <w:pPr>
              <w:rPr>
                <w:sz w:val="18"/>
              </w:rPr>
            </w:pPr>
          </w:p>
          <w:p w14:paraId="5813DF4C" w14:textId="77777777" w:rsidR="00DB732C" w:rsidRDefault="00DB732C" w:rsidP="00F5049B">
            <w:pPr>
              <w:rPr>
                <w:sz w:val="18"/>
              </w:rPr>
            </w:pPr>
          </w:p>
          <w:p w14:paraId="0B0370A2" w14:textId="77777777" w:rsidR="00DB732C" w:rsidRPr="007675A7" w:rsidRDefault="00DB732C" w:rsidP="00F5049B">
            <w:pPr>
              <w:rPr>
                <w:sz w:val="18"/>
              </w:rPr>
            </w:pPr>
          </w:p>
        </w:tc>
      </w:tr>
      <w:tr w:rsidR="007675A7" w14:paraId="05DE1AA5" w14:textId="77777777" w:rsidTr="00F5049B">
        <w:tc>
          <w:tcPr>
            <w:tcW w:w="562" w:type="dxa"/>
            <w:shd w:val="clear" w:color="auto" w:fill="auto"/>
          </w:tcPr>
          <w:p w14:paraId="229BEB30" w14:textId="3057F585" w:rsidR="007675A7" w:rsidRPr="00174CD2" w:rsidRDefault="007675A7" w:rsidP="00F5049B">
            <w:pPr>
              <w:rPr>
                <w:b/>
                <w:bCs/>
                <w:i/>
                <w:iCs/>
                <w:color w:val="002060"/>
                <w:sz w:val="18"/>
              </w:rPr>
            </w:pPr>
            <w:r w:rsidRPr="00174CD2">
              <w:rPr>
                <w:b/>
                <w:bCs/>
                <w:i/>
                <w:iCs/>
                <w:color w:val="002060"/>
                <w:sz w:val="18"/>
              </w:rPr>
              <w:lastRenderedPageBreak/>
              <w:t>9</w:t>
            </w:r>
          </w:p>
        </w:tc>
        <w:tc>
          <w:tcPr>
            <w:tcW w:w="8500" w:type="dxa"/>
            <w:shd w:val="clear" w:color="auto" w:fill="auto"/>
          </w:tcPr>
          <w:p w14:paraId="529A55E5" w14:textId="7D28B26D" w:rsidR="007675A7" w:rsidRPr="00174CD2" w:rsidRDefault="00174CD2" w:rsidP="00F5049B">
            <w:pPr>
              <w:rPr>
                <w:i/>
                <w:iCs/>
                <w:color w:val="002060"/>
                <w:sz w:val="18"/>
              </w:rPr>
            </w:pPr>
            <w:r w:rsidRPr="00174CD2">
              <w:rPr>
                <w:i/>
                <w:iCs/>
                <w:color w:val="002060"/>
                <w:sz w:val="18"/>
              </w:rPr>
              <w:t>Hoe ziet u de toekomstige ontwikkelingen met betrekking tot satellietcommunicatie als het gaat om innovatie en hoe staat dit volgens u in verhouding met de beoogde contractduur?</w:t>
            </w:r>
          </w:p>
        </w:tc>
      </w:tr>
      <w:tr w:rsidR="007675A7" w14:paraId="3817FAA2" w14:textId="77777777" w:rsidTr="00F5049B">
        <w:tc>
          <w:tcPr>
            <w:tcW w:w="562" w:type="dxa"/>
            <w:shd w:val="clear" w:color="auto" w:fill="auto"/>
          </w:tcPr>
          <w:p w14:paraId="3AA2CF4C" w14:textId="512653F9" w:rsidR="007675A7" w:rsidRPr="007675A7" w:rsidRDefault="007675A7" w:rsidP="00F5049B">
            <w:pPr>
              <w:rPr>
                <w:sz w:val="18"/>
              </w:rPr>
            </w:pPr>
            <w:r>
              <w:rPr>
                <w:sz w:val="18"/>
              </w:rPr>
              <w:t>A</w:t>
            </w:r>
            <w:r w:rsidR="00DB732C">
              <w:rPr>
                <w:sz w:val="18"/>
              </w:rPr>
              <w:t>:</w:t>
            </w:r>
          </w:p>
        </w:tc>
        <w:tc>
          <w:tcPr>
            <w:tcW w:w="8500" w:type="dxa"/>
            <w:shd w:val="clear" w:color="auto" w:fill="auto"/>
          </w:tcPr>
          <w:p w14:paraId="42D7EF30" w14:textId="77777777" w:rsidR="007675A7" w:rsidRDefault="007675A7" w:rsidP="00F5049B">
            <w:pPr>
              <w:rPr>
                <w:sz w:val="18"/>
              </w:rPr>
            </w:pPr>
          </w:p>
          <w:p w14:paraId="2224A54C" w14:textId="77777777" w:rsidR="00DB732C" w:rsidRDefault="00DB732C" w:rsidP="00F5049B">
            <w:pPr>
              <w:rPr>
                <w:sz w:val="18"/>
              </w:rPr>
            </w:pPr>
          </w:p>
          <w:p w14:paraId="12F76630" w14:textId="77777777" w:rsidR="00DB732C" w:rsidRPr="007675A7" w:rsidRDefault="00DB732C" w:rsidP="00F5049B">
            <w:pPr>
              <w:rPr>
                <w:sz w:val="18"/>
              </w:rPr>
            </w:pPr>
          </w:p>
        </w:tc>
      </w:tr>
      <w:tr w:rsidR="007675A7" w14:paraId="081C9B01" w14:textId="77777777" w:rsidTr="00F5049B">
        <w:tc>
          <w:tcPr>
            <w:tcW w:w="562" w:type="dxa"/>
            <w:shd w:val="clear" w:color="auto" w:fill="auto"/>
          </w:tcPr>
          <w:p w14:paraId="26FE0F0F" w14:textId="369BD044" w:rsidR="007675A7" w:rsidRPr="00174CD2" w:rsidRDefault="007675A7" w:rsidP="00F5049B">
            <w:pPr>
              <w:rPr>
                <w:b/>
                <w:bCs/>
                <w:i/>
                <w:iCs/>
                <w:color w:val="002060"/>
                <w:sz w:val="18"/>
              </w:rPr>
            </w:pPr>
            <w:r w:rsidRPr="00174CD2">
              <w:rPr>
                <w:b/>
                <w:bCs/>
                <w:i/>
                <w:iCs/>
                <w:color w:val="002060"/>
                <w:sz w:val="18"/>
              </w:rPr>
              <w:t>10</w:t>
            </w:r>
          </w:p>
        </w:tc>
        <w:tc>
          <w:tcPr>
            <w:tcW w:w="8500" w:type="dxa"/>
            <w:shd w:val="clear" w:color="auto" w:fill="auto"/>
          </w:tcPr>
          <w:p w14:paraId="7B946CBD" w14:textId="6C455F02" w:rsidR="007675A7" w:rsidRPr="00174CD2" w:rsidRDefault="00174CD2" w:rsidP="00F5049B">
            <w:pPr>
              <w:rPr>
                <w:i/>
                <w:iCs/>
                <w:color w:val="002060"/>
                <w:sz w:val="18"/>
              </w:rPr>
            </w:pPr>
            <w:r w:rsidRPr="00174CD2">
              <w:rPr>
                <w:i/>
                <w:iCs/>
                <w:color w:val="002060"/>
                <w:sz w:val="18"/>
              </w:rPr>
              <w:t>Rijkswaterstaat ambieert in lijn met de Rijksdoelstellingen in 2030 Klimaatneutraal en Circulair te werken. Hierbij is Rijkswaterstaat geïnteresseerd naar de mogelijkheden ten aanzien van de grootste duurzaamheidswinst. Hoe kunt als marktpartij bijdragen aan de duurzaamheidsambitie van het Rijk en/of Rijkswaterstaat bij de uitvoering van deze opdracht?</w:t>
            </w:r>
          </w:p>
        </w:tc>
      </w:tr>
      <w:tr w:rsidR="007675A7" w14:paraId="674691C2" w14:textId="77777777" w:rsidTr="00F5049B">
        <w:tc>
          <w:tcPr>
            <w:tcW w:w="562" w:type="dxa"/>
            <w:shd w:val="clear" w:color="auto" w:fill="auto"/>
          </w:tcPr>
          <w:p w14:paraId="6F10D8A7" w14:textId="4670600F" w:rsidR="007675A7" w:rsidRPr="007675A7" w:rsidRDefault="007675A7" w:rsidP="00F5049B">
            <w:pPr>
              <w:rPr>
                <w:sz w:val="18"/>
              </w:rPr>
            </w:pPr>
            <w:r>
              <w:rPr>
                <w:sz w:val="18"/>
              </w:rPr>
              <w:t>A</w:t>
            </w:r>
            <w:r w:rsidR="00DB732C">
              <w:rPr>
                <w:sz w:val="18"/>
              </w:rPr>
              <w:t>:</w:t>
            </w:r>
          </w:p>
        </w:tc>
        <w:tc>
          <w:tcPr>
            <w:tcW w:w="8500" w:type="dxa"/>
            <w:shd w:val="clear" w:color="auto" w:fill="auto"/>
          </w:tcPr>
          <w:p w14:paraId="7EB6FB51" w14:textId="77777777" w:rsidR="007675A7" w:rsidRDefault="007675A7" w:rsidP="00F5049B">
            <w:pPr>
              <w:rPr>
                <w:sz w:val="18"/>
              </w:rPr>
            </w:pPr>
          </w:p>
          <w:p w14:paraId="04FD6412" w14:textId="77777777" w:rsidR="00DB732C" w:rsidRDefault="00DB732C" w:rsidP="00F5049B">
            <w:pPr>
              <w:rPr>
                <w:sz w:val="18"/>
              </w:rPr>
            </w:pPr>
          </w:p>
          <w:p w14:paraId="7454762D" w14:textId="77777777" w:rsidR="00DB732C" w:rsidRPr="007675A7" w:rsidRDefault="00DB732C" w:rsidP="00F5049B">
            <w:pPr>
              <w:rPr>
                <w:sz w:val="18"/>
              </w:rPr>
            </w:pPr>
          </w:p>
        </w:tc>
      </w:tr>
      <w:tr w:rsidR="007675A7" w14:paraId="56A3A461" w14:textId="77777777" w:rsidTr="00F5049B">
        <w:tc>
          <w:tcPr>
            <w:tcW w:w="562" w:type="dxa"/>
            <w:shd w:val="clear" w:color="auto" w:fill="auto"/>
          </w:tcPr>
          <w:p w14:paraId="3C6CBF0C" w14:textId="7486F353" w:rsidR="007675A7" w:rsidRPr="00174CD2" w:rsidRDefault="007675A7" w:rsidP="00F5049B">
            <w:pPr>
              <w:rPr>
                <w:b/>
                <w:bCs/>
                <w:i/>
                <w:iCs/>
                <w:color w:val="002060"/>
                <w:sz w:val="18"/>
              </w:rPr>
            </w:pPr>
            <w:r w:rsidRPr="00174CD2">
              <w:rPr>
                <w:b/>
                <w:bCs/>
                <w:i/>
                <w:iCs/>
                <w:color w:val="002060"/>
                <w:sz w:val="18"/>
              </w:rPr>
              <w:t>11</w:t>
            </w:r>
          </w:p>
        </w:tc>
        <w:tc>
          <w:tcPr>
            <w:tcW w:w="8500" w:type="dxa"/>
            <w:shd w:val="clear" w:color="auto" w:fill="auto"/>
          </w:tcPr>
          <w:p w14:paraId="32EA03E1" w14:textId="3C5AD28D" w:rsidR="007675A7" w:rsidRPr="00174CD2" w:rsidRDefault="00174CD2" w:rsidP="00F5049B">
            <w:pPr>
              <w:rPr>
                <w:i/>
                <w:iCs/>
                <w:color w:val="002060"/>
                <w:sz w:val="18"/>
              </w:rPr>
            </w:pPr>
            <w:r w:rsidRPr="00174CD2">
              <w:rPr>
                <w:i/>
                <w:iCs/>
                <w:color w:val="002060"/>
                <w:sz w:val="18"/>
              </w:rPr>
              <w:t>Is het volgens u mogelijk om binnen 3 maanden de dienstverlening in te regelen en welke informatie mist u eventueel om hier een goede inschatting voor te doen?</w:t>
            </w:r>
          </w:p>
        </w:tc>
      </w:tr>
      <w:tr w:rsidR="007675A7" w14:paraId="14E51343" w14:textId="77777777" w:rsidTr="00F5049B">
        <w:tc>
          <w:tcPr>
            <w:tcW w:w="562" w:type="dxa"/>
            <w:shd w:val="clear" w:color="auto" w:fill="auto"/>
          </w:tcPr>
          <w:p w14:paraId="0C5D9B24" w14:textId="6021E8CD" w:rsidR="007675A7" w:rsidRPr="007675A7" w:rsidRDefault="007675A7" w:rsidP="00F5049B">
            <w:pPr>
              <w:rPr>
                <w:sz w:val="18"/>
              </w:rPr>
            </w:pPr>
            <w:r>
              <w:rPr>
                <w:sz w:val="18"/>
              </w:rPr>
              <w:t>A</w:t>
            </w:r>
            <w:r w:rsidR="00DB732C">
              <w:rPr>
                <w:sz w:val="18"/>
              </w:rPr>
              <w:t>:</w:t>
            </w:r>
          </w:p>
        </w:tc>
        <w:tc>
          <w:tcPr>
            <w:tcW w:w="8500" w:type="dxa"/>
            <w:shd w:val="clear" w:color="auto" w:fill="auto"/>
          </w:tcPr>
          <w:p w14:paraId="54098C2F" w14:textId="77777777" w:rsidR="007675A7" w:rsidRDefault="007675A7" w:rsidP="00F5049B">
            <w:pPr>
              <w:rPr>
                <w:sz w:val="18"/>
              </w:rPr>
            </w:pPr>
          </w:p>
          <w:p w14:paraId="60A1083D" w14:textId="77777777" w:rsidR="00DB732C" w:rsidRDefault="00DB732C" w:rsidP="00F5049B">
            <w:pPr>
              <w:rPr>
                <w:sz w:val="18"/>
              </w:rPr>
            </w:pPr>
          </w:p>
          <w:p w14:paraId="7E155EDC" w14:textId="77777777" w:rsidR="00DB732C" w:rsidRPr="007675A7" w:rsidRDefault="00DB732C" w:rsidP="00F5049B">
            <w:pPr>
              <w:rPr>
                <w:sz w:val="18"/>
              </w:rPr>
            </w:pPr>
          </w:p>
        </w:tc>
      </w:tr>
      <w:tr w:rsidR="007675A7" w14:paraId="1CAE21F0" w14:textId="77777777" w:rsidTr="00F5049B">
        <w:tc>
          <w:tcPr>
            <w:tcW w:w="562" w:type="dxa"/>
            <w:shd w:val="clear" w:color="auto" w:fill="auto"/>
          </w:tcPr>
          <w:p w14:paraId="10E3389C" w14:textId="23B90DD0" w:rsidR="007675A7" w:rsidRPr="00174CD2" w:rsidRDefault="007675A7" w:rsidP="00F5049B">
            <w:pPr>
              <w:rPr>
                <w:b/>
                <w:bCs/>
                <w:i/>
                <w:iCs/>
                <w:color w:val="002060"/>
                <w:sz w:val="18"/>
              </w:rPr>
            </w:pPr>
            <w:r w:rsidRPr="00174CD2">
              <w:rPr>
                <w:b/>
                <w:bCs/>
                <w:i/>
                <w:iCs/>
                <w:color w:val="002060"/>
                <w:sz w:val="18"/>
              </w:rPr>
              <w:t>12</w:t>
            </w:r>
          </w:p>
        </w:tc>
        <w:tc>
          <w:tcPr>
            <w:tcW w:w="8500" w:type="dxa"/>
            <w:shd w:val="clear" w:color="auto" w:fill="auto"/>
          </w:tcPr>
          <w:p w14:paraId="56B8A1A6" w14:textId="77777777" w:rsidR="00174CD2" w:rsidRPr="00174CD2" w:rsidRDefault="00174CD2" w:rsidP="00174CD2">
            <w:pPr>
              <w:rPr>
                <w:i/>
                <w:iCs/>
                <w:color w:val="002060"/>
                <w:sz w:val="18"/>
              </w:rPr>
            </w:pPr>
            <w:r w:rsidRPr="00174CD2">
              <w:rPr>
                <w:i/>
                <w:iCs/>
                <w:color w:val="002060"/>
                <w:sz w:val="18"/>
              </w:rPr>
              <w:t>Hoe kan lifecycle management het best geborgd worden in het contract en de</w:t>
            </w:r>
          </w:p>
          <w:p w14:paraId="77FF6AB9" w14:textId="041E4B27" w:rsidR="007675A7" w:rsidRPr="00174CD2" w:rsidRDefault="00174CD2" w:rsidP="00174CD2">
            <w:pPr>
              <w:rPr>
                <w:color w:val="002060"/>
                <w:sz w:val="18"/>
              </w:rPr>
            </w:pPr>
            <w:r w:rsidRPr="00174CD2">
              <w:rPr>
                <w:i/>
                <w:iCs/>
                <w:color w:val="002060"/>
                <w:sz w:val="18"/>
              </w:rPr>
              <w:t>dienstverlening? Bijvoorbeeld met betrekking tot de maximale levensduur van de hardware in relatie met de contractduur?</w:t>
            </w:r>
          </w:p>
        </w:tc>
      </w:tr>
      <w:tr w:rsidR="007675A7" w14:paraId="47780C64" w14:textId="77777777" w:rsidTr="00F5049B">
        <w:tc>
          <w:tcPr>
            <w:tcW w:w="562" w:type="dxa"/>
            <w:shd w:val="clear" w:color="auto" w:fill="auto"/>
          </w:tcPr>
          <w:p w14:paraId="74755199" w14:textId="0FECFA02" w:rsidR="007675A7" w:rsidRPr="007675A7" w:rsidRDefault="007675A7" w:rsidP="00F5049B">
            <w:pPr>
              <w:rPr>
                <w:sz w:val="18"/>
              </w:rPr>
            </w:pPr>
            <w:r>
              <w:rPr>
                <w:sz w:val="18"/>
              </w:rPr>
              <w:t>A</w:t>
            </w:r>
            <w:r w:rsidR="00DB732C">
              <w:rPr>
                <w:sz w:val="18"/>
              </w:rPr>
              <w:t>:</w:t>
            </w:r>
          </w:p>
        </w:tc>
        <w:tc>
          <w:tcPr>
            <w:tcW w:w="8500" w:type="dxa"/>
            <w:shd w:val="clear" w:color="auto" w:fill="auto"/>
          </w:tcPr>
          <w:p w14:paraId="72935773" w14:textId="77777777" w:rsidR="007675A7" w:rsidRDefault="007675A7" w:rsidP="00F5049B">
            <w:pPr>
              <w:rPr>
                <w:sz w:val="18"/>
              </w:rPr>
            </w:pPr>
          </w:p>
          <w:p w14:paraId="157028AA" w14:textId="77777777" w:rsidR="00DB732C" w:rsidRDefault="00DB732C" w:rsidP="00F5049B">
            <w:pPr>
              <w:rPr>
                <w:sz w:val="18"/>
              </w:rPr>
            </w:pPr>
          </w:p>
          <w:p w14:paraId="53C8552A" w14:textId="77777777" w:rsidR="00DB732C" w:rsidRPr="007675A7" w:rsidRDefault="00DB732C" w:rsidP="00F5049B">
            <w:pPr>
              <w:rPr>
                <w:sz w:val="18"/>
              </w:rPr>
            </w:pPr>
          </w:p>
        </w:tc>
      </w:tr>
      <w:tr w:rsidR="007675A7" w14:paraId="6B7FEA4A" w14:textId="77777777" w:rsidTr="00F5049B">
        <w:tc>
          <w:tcPr>
            <w:tcW w:w="562" w:type="dxa"/>
            <w:shd w:val="clear" w:color="auto" w:fill="auto"/>
          </w:tcPr>
          <w:p w14:paraId="47EE331F" w14:textId="5B868318" w:rsidR="007675A7" w:rsidRPr="00174CD2" w:rsidRDefault="007675A7" w:rsidP="00F5049B">
            <w:pPr>
              <w:rPr>
                <w:b/>
                <w:bCs/>
                <w:i/>
                <w:iCs/>
                <w:color w:val="002060"/>
                <w:sz w:val="18"/>
              </w:rPr>
            </w:pPr>
            <w:r w:rsidRPr="00174CD2">
              <w:rPr>
                <w:b/>
                <w:bCs/>
                <w:i/>
                <w:iCs/>
                <w:color w:val="002060"/>
                <w:sz w:val="18"/>
              </w:rPr>
              <w:t>13</w:t>
            </w:r>
          </w:p>
        </w:tc>
        <w:tc>
          <w:tcPr>
            <w:tcW w:w="8500" w:type="dxa"/>
            <w:shd w:val="clear" w:color="auto" w:fill="auto"/>
          </w:tcPr>
          <w:p w14:paraId="182C031B" w14:textId="73F0153E" w:rsidR="007675A7" w:rsidRPr="00174CD2" w:rsidRDefault="00174CD2" w:rsidP="00F5049B">
            <w:pPr>
              <w:rPr>
                <w:color w:val="002060"/>
                <w:sz w:val="18"/>
              </w:rPr>
            </w:pPr>
            <w:r w:rsidRPr="00174CD2">
              <w:rPr>
                <w:color w:val="002060"/>
                <w:sz w:val="18"/>
              </w:rPr>
              <w:t xml:space="preserve">Wat zouden voor u redenen kunnen zijn om wel of niet deel te nemen aan de </w:t>
            </w:r>
            <w:r>
              <w:rPr>
                <w:color w:val="002060"/>
                <w:sz w:val="18"/>
              </w:rPr>
              <w:t>a</w:t>
            </w:r>
            <w:r w:rsidRPr="00174CD2">
              <w:rPr>
                <w:color w:val="002060"/>
                <w:sz w:val="18"/>
              </w:rPr>
              <w:t>anbestedingsprocedure?</w:t>
            </w:r>
          </w:p>
        </w:tc>
      </w:tr>
      <w:tr w:rsidR="007675A7" w14:paraId="78A50ACE" w14:textId="77777777" w:rsidTr="00F5049B">
        <w:tc>
          <w:tcPr>
            <w:tcW w:w="562" w:type="dxa"/>
            <w:shd w:val="clear" w:color="auto" w:fill="auto"/>
          </w:tcPr>
          <w:p w14:paraId="49DAF909" w14:textId="113FEA08" w:rsidR="007675A7" w:rsidRPr="007675A7" w:rsidRDefault="007675A7" w:rsidP="00F5049B">
            <w:pPr>
              <w:rPr>
                <w:sz w:val="18"/>
              </w:rPr>
            </w:pPr>
            <w:r>
              <w:rPr>
                <w:sz w:val="18"/>
              </w:rPr>
              <w:t>A</w:t>
            </w:r>
            <w:r w:rsidR="00DB732C">
              <w:rPr>
                <w:sz w:val="18"/>
              </w:rPr>
              <w:t>:</w:t>
            </w:r>
          </w:p>
        </w:tc>
        <w:tc>
          <w:tcPr>
            <w:tcW w:w="8500" w:type="dxa"/>
            <w:shd w:val="clear" w:color="auto" w:fill="auto"/>
          </w:tcPr>
          <w:p w14:paraId="1DB52AE9" w14:textId="77777777" w:rsidR="007675A7" w:rsidRDefault="007675A7" w:rsidP="00F5049B">
            <w:pPr>
              <w:rPr>
                <w:sz w:val="18"/>
              </w:rPr>
            </w:pPr>
          </w:p>
          <w:p w14:paraId="78311E7D" w14:textId="77777777" w:rsidR="00DB732C" w:rsidRDefault="00DB732C" w:rsidP="00F5049B">
            <w:pPr>
              <w:rPr>
                <w:sz w:val="18"/>
              </w:rPr>
            </w:pPr>
          </w:p>
          <w:p w14:paraId="7090A8B5" w14:textId="77777777" w:rsidR="00DB732C" w:rsidRPr="007675A7" w:rsidRDefault="00DB732C" w:rsidP="00F5049B">
            <w:pPr>
              <w:rPr>
                <w:sz w:val="18"/>
              </w:rPr>
            </w:pPr>
          </w:p>
        </w:tc>
      </w:tr>
      <w:tr w:rsidR="007675A7" w14:paraId="30909D33" w14:textId="77777777" w:rsidTr="00F5049B">
        <w:tc>
          <w:tcPr>
            <w:tcW w:w="562" w:type="dxa"/>
            <w:shd w:val="clear" w:color="auto" w:fill="auto"/>
          </w:tcPr>
          <w:p w14:paraId="7D27403C" w14:textId="4E240D87" w:rsidR="007675A7" w:rsidRPr="00174CD2" w:rsidRDefault="007675A7" w:rsidP="00F5049B">
            <w:pPr>
              <w:rPr>
                <w:b/>
                <w:bCs/>
                <w:i/>
                <w:iCs/>
                <w:color w:val="002060"/>
                <w:sz w:val="18"/>
              </w:rPr>
            </w:pPr>
            <w:r w:rsidRPr="00174CD2">
              <w:rPr>
                <w:b/>
                <w:bCs/>
                <w:i/>
                <w:iCs/>
                <w:color w:val="002060"/>
                <w:sz w:val="18"/>
              </w:rPr>
              <w:t>14</w:t>
            </w:r>
          </w:p>
        </w:tc>
        <w:tc>
          <w:tcPr>
            <w:tcW w:w="8500" w:type="dxa"/>
            <w:shd w:val="clear" w:color="auto" w:fill="auto"/>
          </w:tcPr>
          <w:p w14:paraId="65D82858" w14:textId="541A1469" w:rsidR="007675A7" w:rsidRPr="00174CD2" w:rsidRDefault="00174CD2" w:rsidP="00F5049B">
            <w:pPr>
              <w:rPr>
                <w:color w:val="002060"/>
                <w:sz w:val="18"/>
              </w:rPr>
            </w:pPr>
            <w:r w:rsidRPr="00174CD2">
              <w:rPr>
                <w:color w:val="002060"/>
                <w:sz w:val="18"/>
              </w:rPr>
              <w:t>Wat zouden voor u redenen kunnen zijn om wel of niet deel te nemen aan de aanbestedingsprocedure?</w:t>
            </w:r>
          </w:p>
        </w:tc>
      </w:tr>
      <w:tr w:rsidR="007675A7" w14:paraId="24B0BAEC" w14:textId="77777777" w:rsidTr="00F5049B">
        <w:tc>
          <w:tcPr>
            <w:tcW w:w="562" w:type="dxa"/>
            <w:shd w:val="clear" w:color="auto" w:fill="auto"/>
          </w:tcPr>
          <w:p w14:paraId="11D66B77" w14:textId="5C01FD6F" w:rsidR="007675A7" w:rsidRPr="007675A7" w:rsidRDefault="007675A7" w:rsidP="00F5049B">
            <w:pPr>
              <w:rPr>
                <w:sz w:val="18"/>
              </w:rPr>
            </w:pPr>
            <w:r>
              <w:rPr>
                <w:sz w:val="18"/>
              </w:rPr>
              <w:t>A</w:t>
            </w:r>
            <w:r w:rsidR="00DB732C">
              <w:rPr>
                <w:sz w:val="18"/>
              </w:rPr>
              <w:t>:</w:t>
            </w:r>
          </w:p>
        </w:tc>
        <w:tc>
          <w:tcPr>
            <w:tcW w:w="8500" w:type="dxa"/>
            <w:shd w:val="clear" w:color="auto" w:fill="auto"/>
          </w:tcPr>
          <w:p w14:paraId="2D550AAE" w14:textId="77777777" w:rsidR="007675A7" w:rsidRDefault="007675A7" w:rsidP="00F5049B">
            <w:pPr>
              <w:rPr>
                <w:sz w:val="18"/>
              </w:rPr>
            </w:pPr>
          </w:p>
          <w:p w14:paraId="137F6ECE" w14:textId="77777777" w:rsidR="00DB732C" w:rsidRDefault="00DB732C" w:rsidP="00F5049B">
            <w:pPr>
              <w:rPr>
                <w:sz w:val="18"/>
              </w:rPr>
            </w:pPr>
          </w:p>
          <w:p w14:paraId="69E581C8" w14:textId="77777777" w:rsidR="00DB732C" w:rsidRPr="007675A7" w:rsidRDefault="00DB732C" w:rsidP="00F5049B">
            <w:pPr>
              <w:rPr>
                <w:sz w:val="18"/>
              </w:rPr>
            </w:pPr>
          </w:p>
        </w:tc>
      </w:tr>
    </w:tbl>
    <w:p w14:paraId="3E2C6B36" w14:textId="77777777" w:rsidR="00EC7B11" w:rsidRDefault="00EC7B11" w:rsidP="00F5049B">
      <w:pPr>
        <w:rPr>
          <w:b/>
          <w:bCs/>
          <w:sz w:val="20"/>
          <w:szCs w:val="20"/>
        </w:rPr>
      </w:pPr>
    </w:p>
    <w:sectPr w:rsidR="00EC7B11" w:rsidSect="00F5049B">
      <w:headerReference w:type="even" r:id="rId10"/>
      <w:headerReference w:type="default" r:id="rId11"/>
      <w:footerReference w:type="even" r:id="rId12"/>
      <w:footerReference w:type="default" r:id="rId13"/>
      <w:headerReference w:type="first" r:id="rId14"/>
      <w:footerReference w:type="first" r:id="rId15"/>
      <w:pgSz w:w="11906" w:h="16838"/>
      <w:pgMar w:top="1276" w:right="1417" w:bottom="1417" w:left="1417" w:header="709"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FF06B" w14:textId="77777777" w:rsidR="00EC7B11" w:rsidRDefault="00EC7B11" w:rsidP="0088501B">
      <w:r>
        <w:separator/>
      </w:r>
    </w:p>
  </w:endnote>
  <w:endnote w:type="continuationSeparator" w:id="0">
    <w:p w14:paraId="1D1D88F6" w14:textId="77777777" w:rsidR="00EC7B11" w:rsidRDefault="00EC7B11"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C1CB5" w14:textId="77777777" w:rsidR="003B627C" w:rsidRDefault="003B62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892464"/>
      <w:docPartObj>
        <w:docPartGallery w:val="Page Numbers (Bottom of Page)"/>
        <w:docPartUnique/>
      </w:docPartObj>
    </w:sdtPr>
    <w:sdtEndPr/>
    <w:sdtContent>
      <w:sdt>
        <w:sdtPr>
          <w:id w:val="-1769616900"/>
          <w:docPartObj>
            <w:docPartGallery w:val="Page Numbers (Top of Page)"/>
            <w:docPartUnique/>
          </w:docPartObj>
        </w:sdtPr>
        <w:sdtEndPr/>
        <w:sdtContent>
          <w:p w14:paraId="50720018" w14:textId="77777777" w:rsidR="00EC7B11" w:rsidRDefault="00EC7B11">
            <w:pPr>
              <w:pStyle w:val="Voettekst"/>
              <w:jc w:val="right"/>
            </w:pPr>
          </w:p>
          <w:p w14:paraId="770F4585" w14:textId="77777777" w:rsidR="00EC7B11" w:rsidRDefault="00EC7B11">
            <w:pPr>
              <w:pStyle w:val="Voettekst"/>
              <w:jc w:val="right"/>
            </w:pPr>
          </w:p>
          <w:p w14:paraId="040845F1" w14:textId="169676DE" w:rsidR="00EC7B11" w:rsidRDefault="00EC7B11" w:rsidP="00EC7B11">
            <w:pPr>
              <w:tabs>
                <w:tab w:val="left" w:pos="227"/>
                <w:tab w:val="left" w:pos="454"/>
                <w:tab w:val="left" w:pos="680"/>
                <w:tab w:val="center" w:pos="4536"/>
                <w:tab w:val="right" w:pos="9072"/>
              </w:tabs>
              <w:autoSpaceDE w:val="0"/>
              <w:autoSpaceDN w:val="0"/>
              <w:adjustRightInd w:val="0"/>
              <w:spacing w:line="240" w:lineRule="atLeast"/>
            </w:pPr>
            <w:bookmarkStart w:id="0" w:name="_Hlk173420417"/>
            <w:r>
              <w:rPr>
                <w:rFonts w:ascii="Verdana" w:eastAsia="DejaVu Sans" w:hAnsi="Verdana" w:cs="Times New Roman"/>
                <w:sz w:val="14"/>
                <w:szCs w:val="14"/>
                <w:lang w:eastAsia="nl-NL"/>
              </w:rPr>
              <w:t>M</w:t>
            </w:r>
            <w:r w:rsidRPr="00EC7B11">
              <w:rPr>
                <w:rFonts w:ascii="Verdana" w:eastAsia="DejaVu Sans" w:hAnsi="Verdana" w:cs="Times New Roman"/>
                <w:sz w:val="14"/>
                <w:szCs w:val="14"/>
                <w:lang w:eastAsia="nl-NL"/>
              </w:rPr>
              <w:t xml:space="preserve">arktconsultatie betreffende de voorgenomen aanbesteding </w:t>
            </w:r>
            <w:r w:rsidR="003B627C">
              <w:rPr>
                <w:rFonts w:ascii="Verdana" w:eastAsia="DejaVu Sans" w:hAnsi="Verdana" w:cs="Times New Roman"/>
                <w:sz w:val="14"/>
                <w:szCs w:val="14"/>
                <w:lang w:eastAsia="nl-NL"/>
              </w:rPr>
              <w:t>Satellietcommunicatie op schepen – Rijkswaterstaat Cent</w:t>
            </w:r>
            <w:r w:rsidRPr="00EC7B11">
              <w:rPr>
                <w:rFonts w:ascii="Verdana" w:eastAsia="DejaVu Sans" w:hAnsi="Verdana" w:cs="Times New Roman"/>
                <w:sz w:val="14"/>
                <w:szCs w:val="14"/>
                <w:lang w:eastAsia="nl-NL"/>
              </w:rPr>
              <w:t>rale Informatievoorziening (RWS CIV)</w:t>
            </w:r>
            <w:r>
              <w:rPr>
                <w:rFonts w:ascii="Verdana" w:eastAsia="DejaVu Sans" w:hAnsi="Verdana" w:cs="Times New Roman"/>
                <w:sz w:val="14"/>
                <w:szCs w:val="14"/>
                <w:lang w:eastAsia="nl-NL"/>
              </w:rPr>
              <w:t xml:space="preserve"> – Bijlage 1. Invulformulier vragenlijst</w:t>
            </w:r>
            <w:bookmarkEnd w:id="0"/>
          </w:p>
          <w:p w14:paraId="36C5EF0E" w14:textId="77777777" w:rsidR="00EC7B11" w:rsidRDefault="00EC7B11" w:rsidP="00EC7B11">
            <w:pPr>
              <w:pStyle w:val="Voettekst"/>
            </w:pPr>
            <w:r>
              <w:tab/>
            </w:r>
            <w:r>
              <w:tab/>
            </w:r>
          </w:p>
          <w:p w14:paraId="12B0935A" w14:textId="3B1C1C5F" w:rsidR="00EC7B11" w:rsidRDefault="00EC7B11" w:rsidP="00EC7B11">
            <w:pPr>
              <w:pStyle w:val="Voettekst"/>
            </w:pP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A5CCA22"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24BC0" w14:textId="77777777" w:rsidR="003B627C" w:rsidRDefault="003B62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B9BD8" w14:textId="77777777" w:rsidR="00EC7B11" w:rsidRDefault="00EC7B11" w:rsidP="0088501B">
      <w:r>
        <w:separator/>
      </w:r>
    </w:p>
  </w:footnote>
  <w:footnote w:type="continuationSeparator" w:id="0">
    <w:p w14:paraId="24916281" w14:textId="77777777" w:rsidR="00EC7B11" w:rsidRDefault="00EC7B11"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77812" w14:textId="77777777" w:rsidR="003B627C" w:rsidRDefault="003B62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BFB04" w14:textId="77777777" w:rsidR="003B627C" w:rsidRDefault="003B62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D100A" w14:textId="77777777" w:rsidR="003B627C" w:rsidRDefault="003B62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7402D11"/>
    <w:multiLevelType w:val="hybridMultilevel"/>
    <w:tmpl w:val="221AB3D6"/>
    <w:lvl w:ilvl="0" w:tplc="04130019">
      <w:start w:val="1"/>
      <w:numFmt w:val="lowerLetter"/>
      <w:lvlText w:val="%1."/>
      <w:lvlJc w:val="left"/>
      <w:pPr>
        <w:ind w:left="530" w:hanging="360"/>
      </w:pPr>
    </w:lvl>
    <w:lvl w:ilvl="1" w:tplc="04130019" w:tentative="1">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2B1752F9"/>
    <w:multiLevelType w:val="hybridMultilevel"/>
    <w:tmpl w:val="15BE7624"/>
    <w:lvl w:ilvl="0" w:tplc="0413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755950"/>
    <w:multiLevelType w:val="hybridMultilevel"/>
    <w:tmpl w:val="D3669F62"/>
    <w:lvl w:ilvl="0" w:tplc="04130019">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DB631B"/>
    <w:multiLevelType w:val="multilevel"/>
    <w:tmpl w:val="06962652"/>
    <w:numStyleLink w:val="Lijststijl"/>
  </w:abstractNum>
  <w:abstractNum w:abstractNumId="28" w15:restartNumberingAfterBreak="0">
    <w:nsid w:val="48C86D65"/>
    <w:multiLevelType w:val="hybridMultilevel"/>
    <w:tmpl w:val="221AB3D6"/>
    <w:lvl w:ilvl="0" w:tplc="FFFFFFFF">
      <w:start w:val="1"/>
      <w:numFmt w:val="lowerLetter"/>
      <w:lvlText w:val="%1."/>
      <w:lvlJc w:val="left"/>
      <w:pPr>
        <w:ind w:left="530" w:hanging="360"/>
      </w:p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0A7BB5"/>
    <w:multiLevelType w:val="hybridMultilevel"/>
    <w:tmpl w:val="221AB3D6"/>
    <w:lvl w:ilvl="0" w:tplc="FFFFFFFF">
      <w:start w:val="1"/>
      <w:numFmt w:val="lowerLetter"/>
      <w:lvlText w:val="%1."/>
      <w:lvlJc w:val="left"/>
      <w:pPr>
        <w:ind w:left="530" w:hanging="360"/>
      </w:p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34" w15:restartNumberingAfterBreak="0">
    <w:nsid w:val="79050C84"/>
    <w:multiLevelType w:val="multilevel"/>
    <w:tmpl w:val="06962652"/>
    <w:numStyleLink w:val="Lijststijl"/>
  </w:abstractNum>
  <w:num w:numId="1" w16cid:durableId="1821341789">
    <w:abstractNumId w:val="9"/>
  </w:num>
  <w:num w:numId="2" w16cid:durableId="2070230562">
    <w:abstractNumId w:val="11"/>
  </w:num>
  <w:num w:numId="3" w16cid:durableId="1339699494">
    <w:abstractNumId w:val="31"/>
  </w:num>
  <w:num w:numId="4" w16cid:durableId="1643540152">
    <w:abstractNumId w:val="10"/>
  </w:num>
  <w:num w:numId="5" w16cid:durableId="460999153">
    <w:abstractNumId w:val="16"/>
  </w:num>
  <w:num w:numId="6" w16cid:durableId="72819089">
    <w:abstractNumId w:val="20"/>
  </w:num>
  <w:num w:numId="7" w16cid:durableId="54472267">
    <w:abstractNumId w:val="2"/>
  </w:num>
  <w:num w:numId="8" w16cid:durableId="1092318589">
    <w:abstractNumId w:val="1"/>
  </w:num>
  <w:num w:numId="9" w16cid:durableId="85812857">
    <w:abstractNumId w:val="0"/>
  </w:num>
  <w:num w:numId="10" w16cid:durableId="2020614336">
    <w:abstractNumId w:val="7"/>
  </w:num>
  <w:num w:numId="11" w16cid:durableId="1576891390">
    <w:abstractNumId w:val="5"/>
  </w:num>
  <w:num w:numId="12" w16cid:durableId="1315913279">
    <w:abstractNumId w:val="5"/>
  </w:num>
  <w:num w:numId="13" w16cid:durableId="1469013521">
    <w:abstractNumId w:val="32"/>
  </w:num>
  <w:num w:numId="14" w16cid:durableId="110787663">
    <w:abstractNumId w:val="3"/>
  </w:num>
  <w:num w:numId="15" w16cid:durableId="1484619516">
    <w:abstractNumId w:val="17"/>
  </w:num>
  <w:num w:numId="16" w16cid:durableId="1831211964">
    <w:abstractNumId w:val="25"/>
  </w:num>
  <w:num w:numId="17" w16cid:durableId="146289495">
    <w:abstractNumId w:val="8"/>
  </w:num>
  <w:num w:numId="18" w16cid:durableId="724373237">
    <w:abstractNumId w:val="21"/>
  </w:num>
  <w:num w:numId="19" w16cid:durableId="258677701">
    <w:abstractNumId w:val="34"/>
  </w:num>
  <w:num w:numId="20" w16cid:durableId="1739588886">
    <w:abstractNumId w:val="13"/>
  </w:num>
  <w:num w:numId="21" w16cid:durableId="349380806">
    <w:abstractNumId w:val="24"/>
  </w:num>
  <w:num w:numId="22" w16cid:durableId="227807225">
    <w:abstractNumId w:val="27"/>
  </w:num>
  <w:num w:numId="23" w16cid:durableId="1054430178">
    <w:abstractNumId w:val="19"/>
  </w:num>
  <w:num w:numId="24" w16cid:durableId="2020161869">
    <w:abstractNumId w:val="30"/>
  </w:num>
  <w:num w:numId="25" w16cid:durableId="507015532">
    <w:abstractNumId w:val="29"/>
  </w:num>
  <w:num w:numId="26" w16cid:durableId="364215109">
    <w:abstractNumId w:val="6"/>
  </w:num>
  <w:num w:numId="27" w16cid:durableId="465707400">
    <w:abstractNumId w:val="15"/>
  </w:num>
  <w:num w:numId="28" w16cid:durableId="861699638">
    <w:abstractNumId w:val="22"/>
  </w:num>
  <w:num w:numId="29" w16cid:durableId="423692422">
    <w:abstractNumId w:val="4"/>
  </w:num>
  <w:num w:numId="30" w16cid:durableId="2063674185">
    <w:abstractNumId w:val="14"/>
  </w:num>
  <w:num w:numId="31" w16cid:durableId="724261143">
    <w:abstractNumId w:val="26"/>
  </w:num>
  <w:num w:numId="32" w16cid:durableId="1412966645">
    <w:abstractNumId w:val="18"/>
  </w:num>
  <w:num w:numId="33" w16cid:durableId="1387990290">
    <w:abstractNumId w:val="12"/>
  </w:num>
  <w:num w:numId="34" w16cid:durableId="51005466">
    <w:abstractNumId w:val="28"/>
  </w:num>
  <w:num w:numId="35" w16cid:durableId="687869707">
    <w:abstractNumId w:val="33"/>
  </w:num>
  <w:num w:numId="36" w16cid:durableId="9707925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B11"/>
    <w:rsid w:val="00043163"/>
    <w:rsid w:val="00056D70"/>
    <w:rsid w:val="000B3F94"/>
    <w:rsid w:val="000D1655"/>
    <w:rsid w:val="000E07FE"/>
    <w:rsid w:val="000E1F3B"/>
    <w:rsid w:val="00173156"/>
    <w:rsid w:val="00174CD2"/>
    <w:rsid w:val="0018144C"/>
    <w:rsid w:val="001D6F03"/>
    <w:rsid w:val="002A6578"/>
    <w:rsid w:val="002B1092"/>
    <w:rsid w:val="002E0FD2"/>
    <w:rsid w:val="0038549E"/>
    <w:rsid w:val="003B627C"/>
    <w:rsid w:val="003C4BF2"/>
    <w:rsid w:val="003D51FB"/>
    <w:rsid w:val="003F5EB0"/>
    <w:rsid w:val="003F688D"/>
    <w:rsid w:val="003F6EDB"/>
    <w:rsid w:val="0040142D"/>
    <w:rsid w:val="0040571B"/>
    <w:rsid w:val="00450447"/>
    <w:rsid w:val="00497878"/>
    <w:rsid w:val="004B0EA1"/>
    <w:rsid w:val="004D766D"/>
    <w:rsid w:val="005A4FBE"/>
    <w:rsid w:val="005D2CF1"/>
    <w:rsid w:val="005D6A4D"/>
    <w:rsid w:val="005E046F"/>
    <w:rsid w:val="006006F5"/>
    <w:rsid w:val="00650A9B"/>
    <w:rsid w:val="006D2E66"/>
    <w:rsid w:val="006F42D7"/>
    <w:rsid w:val="00724B39"/>
    <w:rsid w:val="007435A7"/>
    <w:rsid w:val="00762B7D"/>
    <w:rsid w:val="007675A7"/>
    <w:rsid w:val="007F4AEA"/>
    <w:rsid w:val="0088386A"/>
    <w:rsid w:val="0088501B"/>
    <w:rsid w:val="008A7980"/>
    <w:rsid w:val="008D2753"/>
    <w:rsid w:val="008E3581"/>
    <w:rsid w:val="008F3D02"/>
    <w:rsid w:val="00905289"/>
    <w:rsid w:val="009C5CF5"/>
    <w:rsid w:val="009F3C65"/>
    <w:rsid w:val="00A02C93"/>
    <w:rsid w:val="00A32591"/>
    <w:rsid w:val="00A60954"/>
    <w:rsid w:val="00A75430"/>
    <w:rsid w:val="00A77ABF"/>
    <w:rsid w:val="00A863E9"/>
    <w:rsid w:val="00B022C4"/>
    <w:rsid w:val="00B31AD5"/>
    <w:rsid w:val="00B559E9"/>
    <w:rsid w:val="00B72222"/>
    <w:rsid w:val="00B80650"/>
    <w:rsid w:val="00BC7DBA"/>
    <w:rsid w:val="00C36FAA"/>
    <w:rsid w:val="00C71133"/>
    <w:rsid w:val="00CA55CC"/>
    <w:rsid w:val="00CB3317"/>
    <w:rsid w:val="00DA3555"/>
    <w:rsid w:val="00DB732C"/>
    <w:rsid w:val="00DB7D0E"/>
    <w:rsid w:val="00E067D9"/>
    <w:rsid w:val="00E456EE"/>
    <w:rsid w:val="00E8748D"/>
    <w:rsid w:val="00E92B70"/>
    <w:rsid w:val="00EB637C"/>
    <w:rsid w:val="00EC7B11"/>
    <w:rsid w:val="00ED7AB9"/>
    <w:rsid w:val="00EE5BBE"/>
    <w:rsid w:val="00F21F30"/>
    <w:rsid w:val="00F5049B"/>
    <w:rsid w:val="00F65492"/>
    <w:rsid w:val="00FB0705"/>
    <w:rsid w:val="00FB21EB"/>
    <w:rsid w:val="00FF0FEF"/>
    <w:rsid w:val="00FF78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D0982"/>
  <w15:chartTrackingRefBased/>
  <w15:docId w15:val="{EBCA1743-B094-43A0-A401-D28E4E97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Revisie">
    <w:name w:val="Revision"/>
    <w:hidden/>
    <w:uiPriority w:val="99"/>
    <w:semiHidden/>
    <w:rsid w:val="00BC7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FEE242405F7A419475307904796A3B" ma:contentTypeVersion="2" ma:contentTypeDescription="Create a new document." ma:contentTypeScope="" ma:versionID="78254b9875295745e5821723523b005b">
  <xsd:schema xmlns:xsd="http://www.w3.org/2001/XMLSchema" xmlns:xs="http://www.w3.org/2001/XMLSchema" xmlns:p="http://schemas.microsoft.com/office/2006/metadata/properties" xmlns:ns2="f1f8e311-7398-49fb-b70c-a4f0a956cb52" targetNamespace="http://schemas.microsoft.com/office/2006/metadata/properties" ma:root="true" ma:fieldsID="35bff75afcc5e258b18e593ca3f232b2" ns2:_="">
    <xsd:import namespace="f1f8e311-7398-49fb-b70c-a4f0a956cb5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8e311-7398-49fb-b70c-a4f0a956cb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84647-1EEF-4938-A8D7-BD0018C18FC9}">
  <ds:schemaRefs>
    <ds:schemaRef ds:uri="http://schemas.microsoft.com/sharepoint/v3/contenttype/forms"/>
  </ds:schemaRefs>
</ds:datastoreItem>
</file>

<file path=customXml/itemProps2.xml><?xml version="1.0" encoding="utf-8"?>
<ds:datastoreItem xmlns:ds="http://schemas.openxmlformats.org/officeDocument/2006/customXml" ds:itemID="{CA3357E3-0C2F-4297-84B6-2306DC015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8e311-7398-49fb-b70c-a4f0a956c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F3773-216C-4AB3-935F-4724F1767545}">
  <ds:schemaRefs>
    <ds:schemaRef ds:uri="http://schemas.microsoft.com/office/2006/documentManagement/types"/>
    <ds:schemaRef ds:uri="http://purl.org/dc/term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f1f8e311-7398-49fb-b70c-a4f0a956cb52"/>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453</Words>
  <Characters>2496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Lenssen-Wairata, Ina (RWS CIV)</dc:creator>
  <cp:keywords/>
  <dc:description/>
  <cp:lastModifiedBy>Lenssen-Wairata, Ina (RWS CIV)</cp:lastModifiedBy>
  <cp:revision>17</cp:revision>
  <dcterms:created xsi:type="dcterms:W3CDTF">2024-08-01T13:55:00Z</dcterms:created>
  <dcterms:modified xsi:type="dcterms:W3CDTF">2024-11-13T13:22:00Z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0x010100C3FEE242405F7A419475307904796A3B</vt:lpwstr>
  </property>
</Properties>
</file>