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9BFBD5" w14:textId="4A655E7C" w:rsidR="00F524CB" w:rsidRDefault="006201DF" w:rsidP="004D7072">
      <w:pPr>
        <w:pStyle w:val="Heading1titel"/>
        <w:spacing w:before="120"/>
        <w:rPr>
          <w:color w:val="000000" w:themeColor="text1"/>
        </w:rPr>
      </w:pPr>
      <w:r w:rsidRPr="003D50FF">
        <w:rPr>
          <w:color w:val="000000" w:themeColor="text1"/>
        </w:rPr>
        <w:t>Bijlage</w:t>
      </w:r>
      <w:r w:rsidR="00590899">
        <w:rPr>
          <w:color w:val="000000" w:themeColor="text1"/>
        </w:rPr>
        <w:t xml:space="preserve"> IV</w:t>
      </w:r>
      <w:r w:rsidRPr="003D50FF">
        <w:rPr>
          <w:color w:val="000000" w:themeColor="text1"/>
        </w:rPr>
        <w:t xml:space="preserve"> Verklaring Kerncompetentie</w:t>
      </w:r>
    </w:p>
    <w:p w14:paraId="2E322799" w14:textId="77777777" w:rsidR="004D7072" w:rsidRPr="004D7072" w:rsidRDefault="004D7072" w:rsidP="004D7072"/>
    <w:p w14:paraId="1A47324D" w14:textId="5C58A39C" w:rsidR="00AF5E7E" w:rsidRDefault="00AF5E7E" w:rsidP="00F524CB">
      <w:r w:rsidRPr="00CA44F3">
        <w:rPr>
          <w:b/>
          <w:noProof/>
        </w:rPr>
        <mc:AlternateContent>
          <mc:Choice Requires="wps">
            <w:drawing>
              <wp:inline distT="0" distB="0" distL="0" distR="0" wp14:anchorId="5CD2FE7E" wp14:editId="257A0BA8">
                <wp:extent cx="5950424" cy="1403985"/>
                <wp:effectExtent l="0" t="0" r="12700" b="21590"/>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0424" cy="1403985"/>
                        </a:xfrm>
                        <a:prstGeom prst="rect">
                          <a:avLst/>
                        </a:prstGeom>
                        <a:solidFill>
                          <a:srgbClr val="FFFFFF"/>
                        </a:solidFill>
                        <a:ln w="9525">
                          <a:solidFill>
                            <a:srgbClr val="000000"/>
                          </a:solidFill>
                          <a:miter lim="800000"/>
                          <a:headEnd/>
                          <a:tailEnd/>
                        </a:ln>
                      </wps:spPr>
                      <wps:txbx>
                        <w:txbxContent>
                          <w:p w14:paraId="0D5CFD5A" w14:textId="77777777" w:rsidR="00AF5E7E" w:rsidRPr="004D7072" w:rsidRDefault="00AF5E7E" w:rsidP="003C6E54">
                            <w:pPr>
                              <w:spacing w:line="276" w:lineRule="auto"/>
                              <w:rPr>
                                <w:bCs/>
                                <w:i/>
                                <w:iCs/>
                              </w:rPr>
                            </w:pPr>
                            <w:r w:rsidRPr="004D7072">
                              <w:rPr>
                                <w:bCs/>
                                <w:i/>
                                <w:iCs/>
                              </w:rPr>
                              <w:t>Dit formulier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wps:txbx>
                      <wps:bodyPr rot="0" vert="horz" wrap="square" lIns="91440" tIns="45720" rIns="91440" bIns="45720" anchor="t" anchorCtr="0">
                        <a:spAutoFit/>
                      </wps:bodyPr>
                    </wps:wsp>
                  </a:graphicData>
                </a:graphic>
              </wp:inline>
            </w:drawing>
          </mc:Choice>
          <mc:Fallback>
            <w:pict>
              <v:shapetype w14:anchorId="5CD2FE7E" id="_x0000_t202" coordsize="21600,21600" o:spt="202" path="m,l,21600r21600,l21600,xe">
                <v:stroke joinstyle="miter"/>
                <v:path gradientshapeok="t" o:connecttype="rect"/>
              </v:shapetype>
              <v:shape id="Tekstvak 2" o:spid="_x0000_s1026" type="#_x0000_t202" style="width:468.5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">
                <v:textbox style="mso-fit-shape-to-text:t">
                  <w:txbxContent>
                    <w:p w14:paraId="0D5CFD5A" w14:textId="77777777" w:rsidR="00AF5E7E" w:rsidRPr="004D7072" w:rsidRDefault="00AF5E7E" w:rsidP="003C6E54">
                      <w:pPr>
                        <w:spacing w:line="276" w:lineRule="auto"/>
                        <w:rPr>
                          <w:bCs/>
                          <w:i/>
                          <w:iCs/>
                        </w:rPr>
                      </w:pPr>
                      <w:r w:rsidRPr="004D7072">
                        <w:rPr>
                          <w:bCs/>
                          <w:i/>
                          <w:iCs/>
                        </w:rPr>
                        <w:t>Dit formulier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v:textbox>
                <w10:anchorlock/>
              </v:shape>
            </w:pict>
          </mc:Fallback>
        </mc:AlternateContent>
      </w:r>
    </w:p>
    <w:p w14:paraId="7D252A29" w14:textId="77777777" w:rsidR="004D7072" w:rsidRDefault="004D7072" w:rsidP="00F524CB"/>
    <w:p w14:paraId="7DBA7611" w14:textId="77777777" w:rsidR="009307EF" w:rsidRPr="004D7072" w:rsidRDefault="009307EF" w:rsidP="009307EF">
      <w:pPr>
        <w:rPr>
          <w:b/>
          <w:bCs/>
        </w:rPr>
      </w:pPr>
      <w:r w:rsidRPr="77D6EFB8">
        <w:rPr>
          <w:b/>
          <w:bCs/>
        </w:rPr>
        <w:t>Gevraagde kerncompetenties :</w:t>
      </w:r>
    </w:p>
    <w:p w14:paraId="13CD7A46" w14:textId="0860C611" w:rsidR="006C493D" w:rsidRDefault="5C98DB0A" w:rsidP="006C493D">
      <w:pPr>
        <w:spacing w:line="276" w:lineRule="auto"/>
      </w:pPr>
      <w:r w:rsidRPr="77D6EFB8">
        <w:rPr>
          <w:rFonts w:eastAsia="Arial" w:cs="Arial"/>
          <w:color w:val="000000" w:themeColor="text1"/>
        </w:rPr>
        <w:t xml:space="preserve">1: </w:t>
      </w:r>
      <w:r w:rsidR="006C493D">
        <w:t xml:space="preserve">Inschrijver toont middels referentie aan dat zij een werkende fietsstimuleringsapp reeds hebben ontwikkeld en welke bij inschrijving operationeel is. De huidige app dient een gebruikersgroep grootte van minimaal 500 gebruikers te hebben. Deze app is in staat om challenges/activaties toe te passen en heeft daarnaast een accurate rittenregistratie (bewezen techniek). </w:t>
      </w:r>
    </w:p>
    <w:p w14:paraId="7A23AB62" w14:textId="77777777" w:rsidR="00CF7B48" w:rsidRDefault="00CF7B48" w:rsidP="006C493D">
      <w:pPr>
        <w:spacing w:line="276" w:lineRule="auto"/>
      </w:pPr>
    </w:p>
    <w:p w14:paraId="2EBFC69B" w14:textId="77777777" w:rsidR="00CF7B48" w:rsidRDefault="00CF7B48" w:rsidP="00CF7B48">
      <w:pPr>
        <w:spacing w:line="276" w:lineRule="auto"/>
      </w:pPr>
      <w:r>
        <w:t>(De bestaande fietsstimulieringsapp dient minimaal het fietsgedrag op een betrouwbare wijze te registeren, dit houdt in dagelijkse (fiets)verplaatsingsoverzichten in de vorm van een volledig persoonlijk (multimodaal) rittenoverzicht. Gebruikers van de app moeten via een puntensystematiek punten krijgen op basis van geregistreerde fietskilometers en dit kunnen inwisselen voor een beloning. Het moet mogelijk zijn om challenges in te zetten bij verschillende doelgroepen. Voor de referentie mag naar meerdere apps worden verwezen voor wat betreft de functionaliteiten, voor het aantal gebruikers moet naar één app worden verwezen).</w:t>
      </w:r>
    </w:p>
    <w:p w14:paraId="5E639E61" w14:textId="77777777" w:rsidR="00CF7B48" w:rsidRDefault="00CF7B48" w:rsidP="006C493D">
      <w:pPr>
        <w:spacing w:line="276" w:lineRule="auto"/>
      </w:pPr>
    </w:p>
    <w:p w14:paraId="13A555C5" w14:textId="26C1BAE9" w:rsidR="009307EF" w:rsidRDefault="009307EF" w:rsidP="77D6EFB8">
      <w:pPr>
        <w:rPr>
          <w:highlight w:val="yellow"/>
        </w:rPr>
      </w:pPr>
    </w:p>
    <w:p w14:paraId="63B37E6A" w14:textId="46C6F5D5" w:rsidR="00BC3ADA" w:rsidRPr="004D7072" w:rsidRDefault="00BC3ADA" w:rsidP="00BB05EC">
      <w:pPr>
        <w:spacing w:line="276" w:lineRule="auto"/>
        <w:rPr>
          <w:b/>
          <w:bCs/>
        </w:rPr>
      </w:pPr>
      <w:r w:rsidRPr="004D7072">
        <w:rPr>
          <w:b/>
          <w:bCs/>
        </w:rPr>
        <w:t xml:space="preserve">Aandachtspunten </w:t>
      </w:r>
    </w:p>
    <w:p w14:paraId="25A846F4" w14:textId="647DA3BB" w:rsidR="009307EF" w:rsidRDefault="00BC3ADA" w:rsidP="0022513C">
      <w:pPr>
        <w:pStyle w:val="Lijstalinea"/>
        <w:numPr>
          <w:ilvl w:val="0"/>
          <w:numId w:val="17"/>
        </w:numPr>
        <w:spacing w:line="276" w:lineRule="auto"/>
      </w:pPr>
      <w:r>
        <w:t>V</w:t>
      </w:r>
      <w:r w:rsidR="009307EF">
        <w:t xml:space="preserve">oor de referentie dient Inschrijver gebruik te maken van </w:t>
      </w:r>
      <w:r w:rsidR="009307EF" w:rsidRPr="00AF5E7E">
        <w:rPr>
          <w:u w:val="single"/>
        </w:rPr>
        <w:t>deze</w:t>
      </w:r>
      <w:r w:rsidR="009307EF">
        <w:t xml:space="preserve"> bijlage. Hierop dient inschrijver alle gevraagde gegevens in te vullen.  </w:t>
      </w:r>
    </w:p>
    <w:p w14:paraId="43B6CE37" w14:textId="7EE5209C" w:rsidR="009307EF" w:rsidRDefault="001F5E73" w:rsidP="00BB05EC">
      <w:pPr>
        <w:pStyle w:val="Lijstalinea"/>
        <w:numPr>
          <w:ilvl w:val="0"/>
          <w:numId w:val="17"/>
        </w:numPr>
        <w:spacing w:line="276" w:lineRule="auto"/>
      </w:pPr>
      <w:r>
        <w:t>De referentie moet</w:t>
      </w:r>
      <w:r w:rsidR="00F12186">
        <w:t xml:space="preserve"> actief zijn, binnen drie jaren voorafgaand</w:t>
      </w:r>
      <w:r w:rsidR="00D131A9">
        <w:t xml:space="preserve"> aan de sluitingsdatum voor de Inschrijving.</w:t>
      </w:r>
    </w:p>
    <w:p w14:paraId="33C71F90" w14:textId="70945FDC" w:rsidR="00CB25DD" w:rsidRDefault="00CB25DD" w:rsidP="00BB05EC">
      <w:pPr>
        <w:pStyle w:val="Lijstalinea"/>
        <w:numPr>
          <w:ilvl w:val="0"/>
          <w:numId w:val="17"/>
        </w:numPr>
        <w:spacing w:line="276" w:lineRule="auto"/>
      </w:pPr>
      <w:r>
        <w:t>Als de Inschrijver meer dan 1 referentie opgeeft, beoordeelt de Aanbestedende dienst</w:t>
      </w:r>
      <w:r w:rsidR="005C63FC">
        <w:t xml:space="preserve"> alleen de eerste geüploade referentie.</w:t>
      </w:r>
    </w:p>
    <w:p w14:paraId="7E453B1B" w14:textId="3D96F82F" w:rsidR="003C6E54" w:rsidRDefault="009307EF" w:rsidP="00BB05EC">
      <w:pPr>
        <w:pStyle w:val="Lijstalinea"/>
        <w:numPr>
          <w:ilvl w:val="0"/>
          <w:numId w:val="17"/>
        </w:numPr>
        <w:spacing w:line="276" w:lineRule="auto"/>
      </w:pPr>
      <w:r>
        <w:t>Opdrachtgever behoudt zich het recht voor de opgave te controleren bij de opgegeven referentie. Indien uit deze controle wordt geconstateerd, dat de opgave in deze bijlage afwijkt van hetgeen de referentiecontactpersonen melden, kan Opdrachtgever alsnog besluiten tot diskwalificatie van deelname aan deze aanbesteding.</w:t>
      </w:r>
    </w:p>
    <w:p w14:paraId="0D759329" w14:textId="77777777" w:rsidR="00BB05EC" w:rsidRDefault="00BB05EC" w:rsidP="00BB05EC">
      <w:pPr>
        <w:pStyle w:val="Lijstalinea"/>
        <w:spacing w:line="276" w:lineRule="auto"/>
      </w:pPr>
    </w:p>
    <w:p w14:paraId="0BD2CBA7" w14:textId="77777777" w:rsidR="00620B6B" w:rsidRPr="004D7072" w:rsidRDefault="00620B6B" w:rsidP="00620B6B">
      <w:pPr>
        <w:rPr>
          <w:b/>
          <w:bCs/>
        </w:rPr>
      </w:pPr>
      <w:r w:rsidRPr="004D7072">
        <w:rPr>
          <w:b/>
          <w:bCs/>
        </w:rPr>
        <w:t>Ondertekening</w:t>
      </w:r>
    </w:p>
    <w:tbl>
      <w:tblPr>
        <w:tblStyle w:val="Tabelraster"/>
        <w:tblW w:w="0" w:type="auto"/>
        <w:tblLook w:val="04A0" w:firstRow="1" w:lastRow="0" w:firstColumn="1" w:lastColumn="0" w:noHBand="0" w:noVBand="1"/>
      </w:tblPr>
      <w:tblGrid>
        <w:gridCol w:w="2802"/>
        <w:gridCol w:w="6976"/>
      </w:tblGrid>
      <w:tr w:rsidR="00620B6B" w14:paraId="1132878E" w14:textId="77777777" w:rsidTr="00731DAA">
        <w:tc>
          <w:tcPr>
            <w:tcW w:w="2802" w:type="dxa"/>
          </w:tcPr>
          <w:p w14:paraId="30DB7C24" w14:textId="77777777" w:rsidR="00620B6B" w:rsidRPr="004D7072" w:rsidRDefault="00620B6B" w:rsidP="00731DAA">
            <w:pPr>
              <w:spacing w:before="120" w:after="120" w:line="240" w:lineRule="auto"/>
              <w:rPr>
                <w:sz w:val="22"/>
                <w:szCs w:val="22"/>
                <w:u w:val="single"/>
              </w:rPr>
            </w:pPr>
            <w:r w:rsidRPr="004D7072">
              <w:rPr>
                <w:sz w:val="22"/>
                <w:szCs w:val="22"/>
              </w:rPr>
              <w:t>Naam Inschrijver</w:t>
            </w:r>
          </w:p>
        </w:tc>
        <w:tc>
          <w:tcPr>
            <w:tcW w:w="6976" w:type="dxa"/>
          </w:tcPr>
          <w:p w14:paraId="6F364CF0" w14:textId="77777777" w:rsidR="00620B6B" w:rsidRDefault="00620B6B" w:rsidP="00731DAA">
            <w:pPr>
              <w:spacing w:before="120" w:after="120" w:line="240" w:lineRule="auto"/>
              <w:rPr>
                <w:u w:val="single"/>
              </w:rPr>
            </w:pPr>
          </w:p>
        </w:tc>
      </w:tr>
      <w:tr w:rsidR="00620B6B" w14:paraId="3FE92668" w14:textId="77777777" w:rsidTr="00731DAA">
        <w:tc>
          <w:tcPr>
            <w:tcW w:w="2802" w:type="dxa"/>
          </w:tcPr>
          <w:p w14:paraId="5A870982" w14:textId="77777777" w:rsidR="00620B6B" w:rsidRPr="004D7072" w:rsidRDefault="00620B6B" w:rsidP="00731DAA">
            <w:pPr>
              <w:spacing w:before="120" w:after="120" w:line="240" w:lineRule="auto"/>
              <w:rPr>
                <w:sz w:val="22"/>
                <w:szCs w:val="22"/>
                <w:u w:val="single"/>
              </w:rPr>
            </w:pPr>
            <w:r w:rsidRPr="004D7072">
              <w:rPr>
                <w:sz w:val="22"/>
                <w:szCs w:val="22"/>
              </w:rPr>
              <w:t>Naam tekenbevoegde</w:t>
            </w:r>
          </w:p>
        </w:tc>
        <w:tc>
          <w:tcPr>
            <w:tcW w:w="6976" w:type="dxa"/>
          </w:tcPr>
          <w:p w14:paraId="09849F8A" w14:textId="77777777" w:rsidR="00620B6B" w:rsidRDefault="00620B6B" w:rsidP="00731DAA">
            <w:pPr>
              <w:spacing w:before="120" w:after="120" w:line="240" w:lineRule="auto"/>
              <w:rPr>
                <w:u w:val="single"/>
              </w:rPr>
            </w:pPr>
          </w:p>
        </w:tc>
      </w:tr>
      <w:tr w:rsidR="00620B6B" w14:paraId="06105798" w14:textId="77777777" w:rsidTr="00731DAA">
        <w:tc>
          <w:tcPr>
            <w:tcW w:w="2802" w:type="dxa"/>
          </w:tcPr>
          <w:p w14:paraId="6E73433D" w14:textId="77777777" w:rsidR="00620B6B" w:rsidRPr="004D7072" w:rsidRDefault="00620B6B" w:rsidP="00731DAA">
            <w:pPr>
              <w:spacing w:before="120" w:after="120" w:line="240" w:lineRule="auto"/>
              <w:rPr>
                <w:sz w:val="22"/>
                <w:szCs w:val="22"/>
                <w:u w:val="single"/>
              </w:rPr>
            </w:pPr>
            <w:r w:rsidRPr="004D7072">
              <w:rPr>
                <w:sz w:val="22"/>
                <w:szCs w:val="22"/>
              </w:rPr>
              <w:t>Functie</w:t>
            </w:r>
          </w:p>
        </w:tc>
        <w:tc>
          <w:tcPr>
            <w:tcW w:w="6976" w:type="dxa"/>
          </w:tcPr>
          <w:p w14:paraId="56E764BC" w14:textId="77777777" w:rsidR="00620B6B" w:rsidRDefault="00620B6B" w:rsidP="00731DAA">
            <w:pPr>
              <w:spacing w:before="120" w:after="120" w:line="240" w:lineRule="auto"/>
              <w:rPr>
                <w:u w:val="single"/>
              </w:rPr>
            </w:pPr>
          </w:p>
        </w:tc>
      </w:tr>
      <w:tr w:rsidR="00620B6B" w14:paraId="39A0AF64" w14:textId="77777777" w:rsidTr="00731DAA">
        <w:tc>
          <w:tcPr>
            <w:tcW w:w="2802" w:type="dxa"/>
          </w:tcPr>
          <w:p w14:paraId="3BFD06C9" w14:textId="77777777" w:rsidR="00620B6B" w:rsidRPr="004D7072" w:rsidRDefault="00620B6B" w:rsidP="00731DAA">
            <w:pPr>
              <w:spacing w:before="120" w:after="120" w:line="240" w:lineRule="auto"/>
              <w:rPr>
                <w:sz w:val="22"/>
                <w:szCs w:val="22"/>
              </w:rPr>
            </w:pPr>
            <w:r w:rsidRPr="004D7072">
              <w:rPr>
                <w:sz w:val="22"/>
                <w:szCs w:val="22"/>
              </w:rPr>
              <w:t>Datum</w:t>
            </w:r>
          </w:p>
        </w:tc>
        <w:tc>
          <w:tcPr>
            <w:tcW w:w="6976" w:type="dxa"/>
          </w:tcPr>
          <w:p w14:paraId="74FA1912" w14:textId="77777777" w:rsidR="00620B6B" w:rsidRDefault="00620B6B" w:rsidP="00731DAA">
            <w:pPr>
              <w:spacing w:before="120" w:after="120" w:line="240" w:lineRule="auto"/>
              <w:rPr>
                <w:u w:val="single"/>
              </w:rPr>
            </w:pPr>
          </w:p>
        </w:tc>
      </w:tr>
      <w:tr w:rsidR="00620B6B" w14:paraId="201C084D" w14:textId="77777777" w:rsidTr="00731DAA">
        <w:tc>
          <w:tcPr>
            <w:tcW w:w="2802" w:type="dxa"/>
          </w:tcPr>
          <w:p w14:paraId="64755FE0" w14:textId="77777777" w:rsidR="00620B6B" w:rsidRPr="004D7072" w:rsidRDefault="00620B6B" w:rsidP="00731DAA">
            <w:pPr>
              <w:spacing w:before="120" w:after="120" w:line="240" w:lineRule="auto"/>
              <w:rPr>
                <w:sz w:val="22"/>
                <w:szCs w:val="22"/>
              </w:rPr>
            </w:pPr>
            <w:r w:rsidRPr="004D7072">
              <w:rPr>
                <w:sz w:val="22"/>
                <w:szCs w:val="22"/>
              </w:rPr>
              <w:t>Handtekening</w:t>
            </w:r>
          </w:p>
          <w:p w14:paraId="05EBF855" w14:textId="77777777" w:rsidR="00620B6B" w:rsidRPr="004D7072" w:rsidRDefault="00620B6B" w:rsidP="00731DAA">
            <w:pPr>
              <w:spacing w:before="120" w:after="120" w:line="240" w:lineRule="auto"/>
              <w:rPr>
                <w:sz w:val="22"/>
                <w:szCs w:val="22"/>
              </w:rPr>
            </w:pPr>
          </w:p>
        </w:tc>
        <w:tc>
          <w:tcPr>
            <w:tcW w:w="6976" w:type="dxa"/>
          </w:tcPr>
          <w:p w14:paraId="48A29431" w14:textId="77777777" w:rsidR="00620B6B" w:rsidRDefault="00620B6B" w:rsidP="00731DAA">
            <w:pPr>
              <w:spacing w:before="120" w:after="120" w:line="240" w:lineRule="auto"/>
              <w:rPr>
                <w:u w:val="single"/>
              </w:rPr>
            </w:pPr>
          </w:p>
        </w:tc>
      </w:tr>
    </w:tbl>
    <w:p w14:paraId="6E77260C" w14:textId="77777777" w:rsidR="00620B6B" w:rsidRDefault="00620B6B" w:rsidP="00620B6B"/>
    <w:p w14:paraId="51840781" w14:textId="77777777" w:rsidR="004D7072" w:rsidRDefault="004D7072">
      <w:pPr>
        <w:spacing w:line="240" w:lineRule="auto"/>
      </w:pPr>
      <w:r>
        <w:br w:type="page"/>
      </w:r>
    </w:p>
    <w:p w14:paraId="32AC60C0" w14:textId="77777777" w:rsidR="008A75F1" w:rsidRDefault="008A75F1" w:rsidP="00AF5E7E"/>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6799"/>
      </w:tblGrid>
      <w:tr w:rsidR="008A75F1" w:rsidRPr="004D7072" w14:paraId="2EEAA4BD" w14:textId="77777777" w:rsidTr="77D6EFB8">
        <w:trPr>
          <w:trHeight w:val="340"/>
        </w:trPr>
        <w:tc>
          <w:tcPr>
            <w:tcW w:w="1756" w:type="pct"/>
            <w:tcBorders>
              <w:bottom w:val="single" w:sz="4" w:space="0" w:color="auto"/>
            </w:tcBorders>
            <w:hideMark/>
          </w:tcPr>
          <w:p w14:paraId="631833EE" w14:textId="5569B099" w:rsidR="008A75F1" w:rsidRPr="004D7072" w:rsidRDefault="00865FD3" w:rsidP="0058393B">
            <w:pPr>
              <w:widowControl w:val="0"/>
              <w:rPr>
                <w:rFonts w:cs="Arial"/>
                <w:b/>
                <w:iCs/>
                <w:noProof/>
                <w:position w:val="-24"/>
                <w:sz w:val="22"/>
                <w:szCs w:val="22"/>
              </w:rPr>
            </w:pPr>
            <w:r w:rsidRPr="004D7072">
              <w:rPr>
                <w:rFonts w:cs="Arial"/>
                <w:b/>
                <w:iCs/>
                <w:noProof/>
                <w:sz w:val="22"/>
                <w:szCs w:val="22"/>
              </w:rPr>
              <w:t>K</w:t>
            </w:r>
            <w:r w:rsidR="008A75F1" w:rsidRPr="004D7072">
              <w:rPr>
                <w:rFonts w:cs="Arial"/>
                <w:b/>
                <w:iCs/>
                <w:noProof/>
                <w:sz w:val="22"/>
                <w:szCs w:val="22"/>
              </w:rPr>
              <w:t>erncompetentie 1</w:t>
            </w:r>
          </w:p>
        </w:tc>
        <w:tc>
          <w:tcPr>
            <w:tcW w:w="3244" w:type="pct"/>
            <w:tcBorders>
              <w:bottom w:val="single" w:sz="4" w:space="0" w:color="auto"/>
            </w:tcBorders>
            <w:hideMark/>
          </w:tcPr>
          <w:p w14:paraId="13F2C5C3" w14:textId="77777777" w:rsidR="005C63FC" w:rsidRDefault="005C63FC" w:rsidP="005C63FC">
            <w:pPr>
              <w:spacing w:line="276" w:lineRule="auto"/>
            </w:pPr>
            <w:r>
              <w:t xml:space="preserve">Inschrijver toont middels referentie (overheidsorganisatie en/of Fietsenbond en/of vergelijkbaar) aan dat zij een werkende fietsstimuleringsapp reeds hebben ontwikkeld en welke bij inschrijving operationeel is. De huidige app dient een gebruikersgroep grootte van minimaal 500 gebruikers te hebben. Deze app is in staat om challenges/activaties toe te passen en heeft daarnaast een accurate rittenregistratie (bewezen techniek). </w:t>
            </w:r>
          </w:p>
          <w:p w14:paraId="328D0E73" w14:textId="530578A9" w:rsidR="008A75F1" w:rsidRPr="004D7072" w:rsidRDefault="008A75F1" w:rsidP="005C63FC">
            <w:pPr>
              <w:widowControl w:val="0"/>
              <w:spacing w:line="276" w:lineRule="auto"/>
              <w:rPr>
                <w:rFonts w:eastAsia="Arial" w:cs="Arial"/>
                <w:color w:val="000000" w:themeColor="text1"/>
              </w:rPr>
            </w:pPr>
          </w:p>
          <w:p w14:paraId="68701536" w14:textId="77777777" w:rsidR="008A75F1" w:rsidRPr="004D7072" w:rsidRDefault="008A75F1" w:rsidP="005C63FC">
            <w:pPr>
              <w:widowControl w:val="0"/>
              <w:spacing w:line="276" w:lineRule="auto"/>
              <w:rPr>
                <w:rFonts w:cs="Arial"/>
                <w:bCs/>
                <w:iCs/>
                <w:noProof/>
                <w:position w:val="-24"/>
                <w:sz w:val="22"/>
                <w:szCs w:val="22"/>
              </w:rPr>
            </w:pPr>
          </w:p>
        </w:tc>
      </w:tr>
      <w:tr w:rsidR="004D7072" w:rsidRPr="004D7072" w14:paraId="679714B0" w14:textId="77777777" w:rsidTr="77D6EFB8">
        <w:trPr>
          <w:trHeight w:val="34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0FF0D5" w14:textId="0B14ACDA" w:rsidR="004D7072" w:rsidRPr="004D7072" w:rsidRDefault="004D7072" w:rsidP="0058393B">
            <w:pPr>
              <w:widowControl w:val="0"/>
              <w:rPr>
                <w:rFonts w:cs="Arial"/>
                <w:b/>
                <w:iCs/>
                <w:noProof/>
                <w:sz w:val="22"/>
                <w:szCs w:val="22"/>
                <w:highlight w:val="yellow"/>
              </w:rPr>
            </w:pPr>
            <w:r w:rsidRPr="004D7072">
              <w:rPr>
                <w:rFonts w:cs="Arial"/>
                <w:b/>
                <w:iCs/>
                <w:sz w:val="22"/>
                <w:szCs w:val="22"/>
              </w:rPr>
              <w:t>Gegevens referent:</w:t>
            </w:r>
          </w:p>
        </w:tc>
      </w:tr>
      <w:tr w:rsidR="008A75F1" w:rsidRPr="004D7072" w14:paraId="5A58F16F" w14:textId="77777777" w:rsidTr="77D6EFB8">
        <w:trPr>
          <w:trHeight w:val="373"/>
        </w:trPr>
        <w:tc>
          <w:tcPr>
            <w:tcW w:w="1756" w:type="pct"/>
            <w:tcBorders>
              <w:top w:val="single" w:sz="4" w:space="0" w:color="auto"/>
            </w:tcBorders>
            <w:hideMark/>
          </w:tcPr>
          <w:p w14:paraId="7ABEC49E" w14:textId="5F5E0C11" w:rsidR="008A75F1" w:rsidRPr="004D7072" w:rsidRDefault="008A75F1" w:rsidP="008A75F1">
            <w:pPr>
              <w:widowControl w:val="0"/>
              <w:spacing w:before="60" w:after="60"/>
              <w:rPr>
                <w:rFonts w:cs="Arial"/>
                <w:bCs/>
                <w:iCs/>
                <w:noProof/>
              </w:rPr>
            </w:pPr>
            <w:r w:rsidRPr="004D7072">
              <w:rPr>
                <w:rFonts w:cs="Arial"/>
                <w:bCs/>
                <w:iCs/>
                <w:noProof/>
              </w:rPr>
              <w:t xml:space="preserve">Naam </w:t>
            </w:r>
            <w:r w:rsidR="00865FD3" w:rsidRPr="004D7072">
              <w:rPr>
                <w:rFonts w:cs="Arial"/>
                <w:bCs/>
                <w:iCs/>
                <w:noProof/>
              </w:rPr>
              <w:t xml:space="preserve">organisatie </w:t>
            </w:r>
            <w:r w:rsidRPr="004D7072">
              <w:rPr>
                <w:rFonts w:cs="Arial"/>
                <w:bCs/>
                <w:iCs/>
                <w:noProof/>
              </w:rPr>
              <w:t>(referent)</w:t>
            </w:r>
          </w:p>
        </w:tc>
        <w:tc>
          <w:tcPr>
            <w:tcW w:w="3244" w:type="pct"/>
            <w:tcBorders>
              <w:top w:val="single" w:sz="4" w:space="0" w:color="auto"/>
            </w:tcBorders>
            <w:hideMark/>
          </w:tcPr>
          <w:p w14:paraId="0389D910" w14:textId="77777777" w:rsidR="008A75F1" w:rsidRPr="004D7072" w:rsidRDefault="008A75F1" w:rsidP="00715C0F">
            <w:pPr>
              <w:widowControl w:val="0"/>
              <w:rPr>
                <w:rFonts w:cs="Arial"/>
                <w:bCs/>
                <w:iCs/>
                <w:noProof/>
                <w:sz w:val="22"/>
                <w:szCs w:val="22"/>
              </w:rPr>
            </w:pPr>
            <w:r w:rsidRPr="004D7072">
              <w:rPr>
                <w:rFonts w:cs="Arial"/>
                <w:bCs/>
                <w:iCs/>
                <w:noProof/>
                <w:sz w:val="22"/>
                <w:szCs w:val="22"/>
              </w:rPr>
              <w:t xml:space="preserve">  </w:t>
            </w:r>
          </w:p>
        </w:tc>
      </w:tr>
      <w:tr w:rsidR="008A75F1" w:rsidRPr="004D7072" w14:paraId="7D96DB8F" w14:textId="77777777" w:rsidTr="77D6EFB8">
        <w:trPr>
          <w:trHeight w:val="421"/>
        </w:trPr>
        <w:tc>
          <w:tcPr>
            <w:tcW w:w="1756" w:type="pct"/>
            <w:hideMark/>
          </w:tcPr>
          <w:p w14:paraId="21331920" w14:textId="084F6553" w:rsidR="008A75F1" w:rsidRPr="004D7072" w:rsidRDefault="00865FD3" w:rsidP="008A75F1">
            <w:pPr>
              <w:widowControl w:val="0"/>
              <w:spacing w:before="60" w:after="60"/>
              <w:rPr>
                <w:rFonts w:cs="Arial"/>
                <w:bCs/>
                <w:iCs/>
                <w:noProof/>
              </w:rPr>
            </w:pPr>
            <w:r w:rsidRPr="004D7072">
              <w:rPr>
                <w:rFonts w:cs="Arial"/>
                <w:bCs/>
                <w:iCs/>
                <w:noProof/>
              </w:rPr>
              <w:t>Vestigingsplaats</w:t>
            </w:r>
          </w:p>
        </w:tc>
        <w:tc>
          <w:tcPr>
            <w:tcW w:w="3244" w:type="pct"/>
            <w:hideMark/>
          </w:tcPr>
          <w:p w14:paraId="4057A662" w14:textId="77777777" w:rsidR="008A75F1" w:rsidRPr="004D7072" w:rsidRDefault="008A75F1"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8A75F1" w:rsidRPr="004D7072" w14:paraId="35FAD3D5" w14:textId="77777777" w:rsidTr="77D6EFB8">
        <w:trPr>
          <w:trHeight w:val="427"/>
        </w:trPr>
        <w:tc>
          <w:tcPr>
            <w:tcW w:w="1756" w:type="pct"/>
            <w:hideMark/>
          </w:tcPr>
          <w:p w14:paraId="1F71F49D" w14:textId="0E018A88" w:rsidR="008A75F1" w:rsidRPr="004D7072" w:rsidRDefault="008A75F1" w:rsidP="008A75F1">
            <w:pPr>
              <w:widowControl w:val="0"/>
              <w:spacing w:before="60" w:after="60"/>
              <w:rPr>
                <w:rFonts w:cs="Arial"/>
                <w:bCs/>
                <w:iCs/>
                <w:noProof/>
              </w:rPr>
            </w:pPr>
            <w:r w:rsidRPr="004D7072">
              <w:rPr>
                <w:rFonts w:cs="Arial"/>
                <w:bCs/>
                <w:iCs/>
                <w:noProof/>
              </w:rPr>
              <w:t>Naam contactpersoon</w:t>
            </w:r>
            <w:r w:rsidR="00865FD3" w:rsidRPr="004D7072">
              <w:rPr>
                <w:rFonts w:cs="Arial"/>
                <w:bCs/>
                <w:iCs/>
                <w:noProof/>
              </w:rPr>
              <w:t xml:space="preserve"> bij referent</w:t>
            </w:r>
          </w:p>
        </w:tc>
        <w:tc>
          <w:tcPr>
            <w:tcW w:w="3244" w:type="pct"/>
            <w:hideMark/>
          </w:tcPr>
          <w:p w14:paraId="71C1E1A8" w14:textId="77777777" w:rsidR="008A75F1" w:rsidRPr="004D7072" w:rsidRDefault="008A75F1"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8A75F1" w:rsidRPr="004D7072" w14:paraId="7065024B" w14:textId="77777777" w:rsidTr="77D6EFB8">
        <w:trPr>
          <w:trHeight w:val="405"/>
        </w:trPr>
        <w:tc>
          <w:tcPr>
            <w:tcW w:w="1756" w:type="pct"/>
            <w:hideMark/>
          </w:tcPr>
          <w:p w14:paraId="729D5822" w14:textId="223021AA" w:rsidR="008A75F1" w:rsidRPr="004D7072" w:rsidRDefault="008A75F1" w:rsidP="008A75F1">
            <w:pPr>
              <w:widowControl w:val="0"/>
              <w:spacing w:before="60" w:after="60"/>
              <w:rPr>
                <w:rFonts w:cs="Arial"/>
                <w:bCs/>
                <w:iCs/>
                <w:noProof/>
              </w:rPr>
            </w:pPr>
            <w:r w:rsidRPr="004D7072">
              <w:rPr>
                <w:rFonts w:cs="Arial"/>
                <w:bCs/>
                <w:iCs/>
                <w:noProof/>
              </w:rPr>
              <w:t>Telefoonnummer</w:t>
            </w:r>
            <w:r w:rsidR="00865FD3" w:rsidRPr="004D7072">
              <w:rPr>
                <w:rFonts w:cs="Arial"/>
                <w:bCs/>
                <w:iCs/>
                <w:noProof/>
              </w:rPr>
              <w:t xml:space="preserve"> contactpersoon</w:t>
            </w:r>
          </w:p>
        </w:tc>
        <w:tc>
          <w:tcPr>
            <w:tcW w:w="3244" w:type="pct"/>
            <w:hideMark/>
          </w:tcPr>
          <w:p w14:paraId="194B14AD" w14:textId="77777777" w:rsidR="008A75F1" w:rsidRPr="004D7072" w:rsidRDefault="008A75F1"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715C0F" w:rsidRPr="004D7072" w14:paraId="6CDAB6D9" w14:textId="77777777" w:rsidTr="77D6EFB8">
        <w:trPr>
          <w:trHeight w:val="405"/>
        </w:trPr>
        <w:tc>
          <w:tcPr>
            <w:tcW w:w="1756" w:type="pct"/>
          </w:tcPr>
          <w:p w14:paraId="09B9DF53" w14:textId="7DA1213F" w:rsidR="00715C0F" w:rsidRPr="004D7072" w:rsidRDefault="00715C0F" w:rsidP="008A75F1">
            <w:pPr>
              <w:widowControl w:val="0"/>
              <w:spacing w:before="60" w:after="60"/>
              <w:rPr>
                <w:rFonts w:cs="Arial"/>
                <w:bCs/>
                <w:iCs/>
                <w:noProof/>
              </w:rPr>
            </w:pPr>
            <w:r w:rsidRPr="004D7072">
              <w:rPr>
                <w:rFonts w:cs="Arial"/>
                <w:bCs/>
                <w:iCs/>
                <w:noProof/>
              </w:rPr>
              <w:t>Mailadres contactpersoon</w:t>
            </w:r>
          </w:p>
        </w:tc>
        <w:tc>
          <w:tcPr>
            <w:tcW w:w="3244" w:type="pct"/>
          </w:tcPr>
          <w:p w14:paraId="3AB92C06" w14:textId="77777777" w:rsidR="00715C0F" w:rsidRPr="004D7072" w:rsidRDefault="00715C0F"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4D7072" w:rsidRPr="004D7072" w14:paraId="6107053E" w14:textId="77777777" w:rsidTr="77D6EFB8">
        <w:trPr>
          <w:trHeight w:val="405"/>
        </w:trPr>
        <w:tc>
          <w:tcPr>
            <w:tcW w:w="5000" w:type="pct"/>
            <w:gridSpan w:val="2"/>
            <w:shd w:val="clear" w:color="auto" w:fill="D9D9D9" w:themeFill="background1" w:themeFillShade="D9"/>
          </w:tcPr>
          <w:p w14:paraId="3246CBD9" w14:textId="2AB93249" w:rsidR="004D7072" w:rsidRPr="004D7072" w:rsidRDefault="004D7072" w:rsidP="4073BC5B">
            <w:pPr>
              <w:widowControl w:val="0"/>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bCs/>
                <w:noProof/>
                <w:sz w:val="22"/>
                <w:szCs w:val="22"/>
              </w:rPr>
            </w:pPr>
            <w:r w:rsidRPr="4073BC5B">
              <w:rPr>
                <w:rFonts w:cs="Arial"/>
                <w:b/>
                <w:bCs/>
                <w:noProof/>
                <w:sz w:val="22"/>
                <w:szCs w:val="22"/>
              </w:rPr>
              <w:t xml:space="preserve">Gegevens </w:t>
            </w:r>
            <w:r w:rsidR="3B76D078" w:rsidRPr="00FC09FE">
              <w:rPr>
                <w:rFonts w:cs="Arial"/>
                <w:b/>
                <w:bCs/>
                <w:noProof/>
                <w:sz w:val="22"/>
                <w:szCs w:val="22"/>
              </w:rPr>
              <w:t>referentie</w:t>
            </w:r>
            <w:r w:rsidRPr="00FC09FE">
              <w:rPr>
                <w:rFonts w:cs="Arial"/>
                <w:b/>
                <w:bCs/>
                <w:noProof/>
                <w:sz w:val="22"/>
                <w:szCs w:val="22"/>
              </w:rPr>
              <w:t>opdracht</w:t>
            </w:r>
            <w:r w:rsidRPr="4073BC5B">
              <w:rPr>
                <w:rFonts w:cs="Arial"/>
                <w:b/>
                <w:bCs/>
                <w:noProof/>
                <w:sz w:val="22"/>
                <w:szCs w:val="22"/>
              </w:rPr>
              <w:t>:</w:t>
            </w:r>
          </w:p>
        </w:tc>
      </w:tr>
      <w:tr w:rsidR="004D7072" w:rsidRPr="004D7072" w14:paraId="1EC13FAD" w14:textId="77777777" w:rsidTr="77D6EFB8">
        <w:trPr>
          <w:trHeight w:val="405"/>
        </w:trPr>
        <w:tc>
          <w:tcPr>
            <w:tcW w:w="1756" w:type="pct"/>
          </w:tcPr>
          <w:p w14:paraId="0B70BD3D" w14:textId="1DCAD411" w:rsidR="004D7072" w:rsidRPr="004D7072" w:rsidRDefault="004D7072" w:rsidP="4073BC5B">
            <w:pPr>
              <w:pStyle w:val="platonderstreept"/>
              <w:spacing w:after="144"/>
              <w:rPr>
                <w:rFonts w:ascii="Arial" w:hAnsi="Arial" w:cs="Arial"/>
                <w:sz w:val="20"/>
                <w:u w:val="none"/>
                <w:lang w:val="nl-NL"/>
              </w:rPr>
            </w:pPr>
            <w:r w:rsidRPr="4073BC5B">
              <w:rPr>
                <w:rFonts w:ascii="Arial" w:hAnsi="Arial" w:cs="Arial"/>
                <w:sz w:val="20"/>
                <w:u w:val="none"/>
                <w:lang w:val="nl-NL"/>
              </w:rPr>
              <w:t xml:space="preserve">Mijlpalen van </w:t>
            </w:r>
            <w:r w:rsidR="1CA3CF6C" w:rsidRPr="00FC09FE">
              <w:rPr>
                <w:rFonts w:ascii="Arial" w:hAnsi="Arial" w:cs="Arial"/>
                <w:sz w:val="20"/>
                <w:u w:val="none"/>
                <w:lang w:val="nl-NL"/>
              </w:rPr>
              <w:t>referentie</w:t>
            </w:r>
            <w:r w:rsidR="3B76D078" w:rsidRPr="00FC09FE">
              <w:rPr>
                <w:rFonts w:ascii="Arial" w:hAnsi="Arial" w:cs="Arial"/>
                <w:sz w:val="20"/>
                <w:u w:val="none"/>
                <w:lang w:val="nl-NL"/>
              </w:rPr>
              <w:t>opdracht</w:t>
            </w:r>
          </w:p>
          <w:p w14:paraId="7F1884D4" w14:textId="77777777" w:rsidR="004D7072" w:rsidRPr="004D7072" w:rsidRDefault="004D7072" w:rsidP="004D7072">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Opdrachtverlening c.q. ondertekening overeenkomst</w:t>
            </w:r>
          </w:p>
          <w:p w14:paraId="6AACB7A4" w14:textId="77777777" w:rsidR="004D7072" w:rsidRPr="004D7072" w:rsidRDefault="004D7072" w:rsidP="004D7072">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start uitvoering werkzaamheden</w:t>
            </w:r>
          </w:p>
          <w:p w14:paraId="6F40F934" w14:textId="7F0E0DE1" w:rsidR="004D7072" w:rsidRPr="004F6E40" w:rsidRDefault="004D7072" w:rsidP="004D7072">
            <w:pPr>
              <w:widowControl w:val="0"/>
              <w:spacing w:before="60" w:after="60"/>
              <w:rPr>
                <w:rFonts w:ascii="Arial Rounded MT Bold" w:hAnsi="Arial Rounded MT Bold" w:cs="Arial"/>
                <w:sz w:val="22"/>
                <w:szCs w:val="18"/>
              </w:rPr>
            </w:pPr>
            <w:r w:rsidRPr="004D7072">
              <w:rPr>
                <w:rFonts w:cs="Arial"/>
                <w:sz w:val="18"/>
                <w:szCs w:val="18"/>
              </w:rPr>
              <w:t>- Datum einde opdracht</w:t>
            </w:r>
          </w:p>
        </w:tc>
        <w:tc>
          <w:tcPr>
            <w:tcW w:w="3244" w:type="pct"/>
          </w:tcPr>
          <w:p w14:paraId="2AA533CE" w14:textId="77777777"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4D7072" w:rsidRPr="004D7072" w14:paraId="3E7F9D80" w14:textId="77777777" w:rsidTr="77D6EFB8">
        <w:trPr>
          <w:trHeight w:val="405"/>
        </w:trPr>
        <w:tc>
          <w:tcPr>
            <w:tcW w:w="1756" w:type="pct"/>
          </w:tcPr>
          <w:p w14:paraId="593761E1" w14:textId="093656D6" w:rsidR="004D7072" w:rsidRPr="004D7072" w:rsidRDefault="004D7072" w:rsidP="4073BC5B">
            <w:pPr>
              <w:pStyle w:val="platonderstreept"/>
              <w:spacing w:after="144"/>
              <w:jc w:val="left"/>
              <w:rPr>
                <w:rFonts w:ascii="Arial" w:hAnsi="Arial" w:cs="Arial"/>
                <w:sz w:val="20"/>
                <w:u w:val="none"/>
                <w:lang w:val="nl-NL"/>
              </w:rPr>
            </w:pPr>
            <w:r w:rsidRPr="4073BC5B">
              <w:rPr>
                <w:rFonts w:ascii="Arial" w:hAnsi="Arial" w:cs="Arial"/>
                <w:sz w:val="20"/>
                <w:u w:val="none"/>
                <w:lang w:val="nl-NL"/>
              </w:rPr>
              <w:t xml:space="preserve">Omschrijving van de </w:t>
            </w:r>
            <w:r w:rsidR="1CA3CF6C" w:rsidRPr="00FC09FE">
              <w:rPr>
                <w:rFonts w:ascii="Arial" w:hAnsi="Arial" w:cs="Arial"/>
                <w:sz w:val="20"/>
                <w:u w:val="none"/>
                <w:lang w:val="nl-NL"/>
              </w:rPr>
              <w:t>referentie</w:t>
            </w:r>
            <w:r w:rsidRPr="00FC09FE">
              <w:rPr>
                <w:rFonts w:ascii="Arial" w:hAnsi="Arial" w:cs="Arial"/>
                <w:sz w:val="20"/>
                <w:u w:val="none"/>
                <w:lang w:val="nl-NL"/>
              </w:rPr>
              <w:t>opdracht</w:t>
            </w:r>
            <w:r w:rsidRPr="4073BC5B">
              <w:rPr>
                <w:rFonts w:ascii="Arial" w:hAnsi="Arial" w:cs="Arial"/>
                <w:sz w:val="20"/>
                <w:u w:val="none"/>
                <w:lang w:val="nl-NL"/>
              </w:rPr>
              <w:t xml:space="preserve"> (maximaal 1 A4)</w:t>
            </w:r>
          </w:p>
          <w:p w14:paraId="56D12979" w14:textId="77777777" w:rsidR="004D7072" w:rsidRPr="004F6E40" w:rsidRDefault="004D7072" w:rsidP="004D7072">
            <w:pPr>
              <w:widowControl w:val="0"/>
              <w:spacing w:before="60" w:after="60"/>
              <w:rPr>
                <w:rFonts w:ascii="Arial Rounded MT Bold" w:hAnsi="Arial Rounded MT Bold" w:cs="Arial"/>
                <w:sz w:val="22"/>
                <w:szCs w:val="18"/>
              </w:rPr>
            </w:pPr>
          </w:p>
        </w:tc>
        <w:tc>
          <w:tcPr>
            <w:tcW w:w="3244" w:type="pct"/>
          </w:tcPr>
          <w:p w14:paraId="3130F6FA" w14:textId="77777777"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4D7072" w:rsidRPr="004D7072" w14:paraId="5A38E9E3" w14:textId="77777777" w:rsidTr="77D6EFB8">
        <w:trPr>
          <w:trHeight w:val="405"/>
        </w:trPr>
        <w:tc>
          <w:tcPr>
            <w:tcW w:w="1756" w:type="pct"/>
          </w:tcPr>
          <w:p w14:paraId="3D26EE78" w14:textId="04AE0E3D" w:rsidR="004D7072" w:rsidRPr="004D7072" w:rsidRDefault="00AD5166" w:rsidP="004D7072">
            <w:pPr>
              <w:widowControl w:val="0"/>
              <w:spacing w:before="60" w:after="60"/>
              <w:rPr>
                <w:rFonts w:ascii="Arial Rounded MT Bold" w:hAnsi="Arial Rounded MT Bold" w:cs="Arial"/>
                <w:bCs/>
                <w:iCs/>
                <w:sz w:val="22"/>
                <w:szCs w:val="18"/>
              </w:rPr>
            </w:pPr>
            <w:r>
              <w:rPr>
                <w:bCs/>
                <w:iCs/>
                <w:noProof/>
                <w:szCs w:val="22"/>
              </w:rPr>
              <w:t>Referentieo</w:t>
            </w:r>
            <w:r w:rsidR="004D7072" w:rsidRPr="004D7072">
              <w:rPr>
                <w:bCs/>
                <w:iCs/>
                <w:noProof/>
                <w:szCs w:val="22"/>
              </w:rPr>
              <w:t>pdracht 100% zelfstandig uitgevoerd</w:t>
            </w:r>
          </w:p>
        </w:tc>
        <w:tc>
          <w:tcPr>
            <w:tcW w:w="3244" w:type="pct"/>
          </w:tcPr>
          <w:p w14:paraId="3449C2D1" w14:textId="77777777" w:rsidR="004D7072" w:rsidRPr="00E05EC3"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noProof/>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Pr="00E05EC3">
              <w:rPr>
                <w:noProof/>
              </w:rPr>
            </w:r>
            <w:r w:rsidRPr="00E05EC3">
              <w:rPr>
                <w:noProof/>
              </w:rPr>
              <w:fldChar w:fldCharType="separate"/>
            </w:r>
            <w:r w:rsidRPr="00E05EC3">
              <w:rPr>
                <w:noProof/>
              </w:rPr>
              <w:fldChar w:fldCharType="end"/>
            </w:r>
            <w:r w:rsidRPr="00E05EC3">
              <w:rPr>
                <w:noProof/>
              </w:rPr>
              <w:t xml:space="preserve"> ja </w:t>
            </w:r>
          </w:p>
          <w:p w14:paraId="19973E2C" w14:textId="0CC39356"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Pr="00E05EC3">
              <w:rPr>
                <w:noProof/>
              </w:rPr>
            </w:r>
            <w:r w:rsidRPr="00E05EC3">
              <w:rPr>
                <w:noProof/>
              </w:rPr>
              <w:fldChar w:fldCharType="separate"/>
            </w:r>
            <w:r w:rsidRPr="00E05EC3">
              <w:rPr>
                <w:noProof/>
              </w:rPr>
              <w:fldChar w:fldCharType="end"/>
            </w:r>
            <w:r w:rsidRPr="00E05EC3">
              <w:rPr>
                <w:noProof/>
              </w:rPr>
              <w:t xml:space="preserve"> nee (</w:t>
            </w:r>
            <w:r>
              <w:rPr>
                <w:noProof/>
              </w:rPr>
              <w:t xml:space="preserve">licht toe </w:t>
            </w:r>
            <w:r w:rsidRPr="00E05EC3">
              <w:rPr>
                <w:noProof/>
              </w:rPr>
              <w:t>wie wat heeft uitgevoerd)</w:t>
            </w:r>
          </w:p>
        </w:tc>
      </w:tr>
      <w:tr w:rsidR="004D7072" w:rsidRPr="004D7072" w14:paraId="2435BAC0" w14:textId="77777777" w:rsidTr="77D6EFB8">
        <w:trPr>
          <w:trHeight w:val="405"/>
        </w:trPr>
        <w:tc>
          <w:tcPr>
            <w:tcW w:w="1756" w:type="pct"/>
          </w:tcPr>
          <w:p w14:paraId="5C5DA501" w14:textId="2464DA02" w:rsidR="004D7072" w:rsidRPr="004D7072" w:rsidRDefault="004D7072" w:rsidP="004D7072">
            <w:pPr>
              <w:widowControl w:val="0"/>
              <w:spacing w:before="60" w:after="60"/>
              <w:rPr>
                <w:rFonts w:ascii="Arial Rounded MT Bold" w:hAnsi="Arial Rounded MT Bold" w:cs="Arial"/>
                <w:bCs/>
                <w:iCs/>
                <w:sz w:val="22"/>
                <w:szCs w:val="18"/>
              </w:rPr>
            </w:pPr>
            <w:r w:rsidRPr="004D7072">
              <w:rPr>
                <w:bCs/>
                <w:iCs/>
                <w:noProof/>
                <w:szCs w:val="22"/>
              </w:rPr>
              <w:t>Omzet in euro</w:t>
            </w:r>
            <w:r w:rsidR="00AD5166">
              <w:rPr>
                <w:bCs/>
                <w:iCs/>
                <w:noProof/>
                <w:szCs w:val="22"/>
              </w:rPr>
              <w:t>’</w:t>
            </w:r>
            <w:r w:rsidRPr="004D7072">
              <w:rPr>
                <w:bCs/>
                <w:iCs/>
                <w:noProof/>
                <w:szCs w:val="22"/>
              </w:rPr>
              <w:t xml:space="preserve">s </w:t>
            </w:r>
            <w:r w:rsidR="00AD5166">
              <w:rPr>
                <w:bCs/>
                <w:iCs/>
                <w:noProof/>
                <w:szCs w:val="22"/>
              </w:rPr>
              <w:t>van</w:t>
            </w:r>
            <w:r w:rsidRPr="004D7072">
              <w:rPr>
                <w:bCs/>
                <w:iCs/>
                <w:noProof/>
                <w:szCs w:val="22"/>
              </w:rPr>
              <w:t xml:space="preserve"> </w:t>
            </w:r>
            <w:r w:rsidR="00AD5166" w:rsidRPr="00AD5166">
              <w:rPr>
                <w:bCs/>
                <w:iCs/>
                <w:noProof/>
                <w:szCs w:val="22"/>
              </w:rPr>
              <w:t>referentieopdracht</w:t>
            </w:r>
          </w:p>
        </w:tc>
        <w:tc>
          <w:tcPr>
            <w:tcW w:w="3244" w:type="pct"/>
          </w:tcPr>
          <w:p w14:paraId="0F900C54" w14:textId="77777777"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4D7072" w:rsidRPr="004D7072" w14:paraId="70379C9F" w14:textId="77777777" w:rsidTr="77D6EFB8">
        <w:trPr>
          <w:trHeight w:val="405"/>
        </w:trPr>
        <w:tc>
          <w:tcPr>
            <w:tcW w:w="1756" w:type="pct"/>
          </w:tcPr>
          <w:p w14:paraId="3ED4B1BA" w14:textId="5665A6A9" w:rsidR="004D7072" w:rsidRPr="004D7072" w:rsidRDefault="004D7072" w:rsidP="004D7072">
            <w:pPr>
              <w:widowControl w:val="0"/>
              <w:spacing w:before="60" w:after="60"/>
              <w:rPr>
                <w:rFonts w:ascii="Arial Rounded MT Bold" w:hAnsi="Arial Rounded MT Bold" w:cs="Arial"/>
                <w:bCs/>
                <w:iCs/>
                <w:sz w:val="22"/>
                <w:szCs w:val="18"/>
              </w:rPr>
            </w:pPr>
            <w:r w:rsidRPr="004D7072">
              <w:rPr>
                <w:bCs/>
                <w:iCs/>
                <w:noProof/>
                <w:szCs w:val="22"/>
              </w:rPr>
              <w:t>Bijzonderheden</w:t>
            </w:r>
          </w:p>
        </w:tc>
        <w:tc>
          <w:tcPr>
            <w:tcW w:w="3244" w:type="pct"/>
          </w:tcPr>
          <w:p w14:paraId="00B30E48" w14:textId="77777777"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bl>
    <w:p w14:paraId="4102B99A" w14:textId="1B92C58B" w:rsidR="008A75F1" w:rsidRDefault="008A75F1" w:rsidP="00AF5E7E"/>
    <w:p w14:paraId="42AB63B4" w14:textId="331F1495" w:rsidR="00BB05EC" w:rsidRDefault="00BB05EC" w:rsidP="00AF5E7E"/>
    <w:p w14:paraId="67377B6A" w14:textId="77777777" w:rsidR="00BB05EC" w:rsidRDefault="00BB05EC" w:rsidP="00AF5E7E"/>
    <w:sectPr w:rsidR="00BB05EC" w:rsidSect="00117565">
      <w:headerReference w:type="even" r:id="rId12"/>
      <w:footerReference w:type="even" r:id="rId13"/>
      <w:footerReference w:type="default" r:id="rId14"/>
      <w:headerReference w:type="first" r:id="rId15"/>
      <w:footerReference w:type="first" r:id="rId16"/>
      <w:pgSz w:w="11906" w:h="16838" w:code="9"/>
      <w:pgMar w:top="1134" w:right="720" w:bottom="720" w:left="720" w:header="283"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4B85D1" w14:textId="77777777" w:rsidR="00B21F5F" w:rsidRDefault="00B21F5F">
      <w:r>
        <w:separator/>
      </w:r>
    </w:p>
  </w:endnote>
  <w:endnote w:type="continuationSeparator" w:id="0">
    <w:p w14:paraId="5C28877A" w14:textId="77777777" w:rsidR="00B21F5F" w:rsidRDefault="00B21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0F15C" w14:textId="77777777" w:rsidR="00B80EC3" w:rsidRDefault="00B80EC3">
    <w:pPr>
      <w:pStyle w:val="Voettekst"/>
      <w:jc w:val="right"/>
    </w:pPr>
    <w:r>
      <w:fldChar w:fldCharType="begin"/>
    </w:r>
    <w:r>
      <w:instrText>PAGE   \* MERGEFORMAT</w:instrText>
    </w:r>
    <w:r>
      <w:fldChar w:fldCharType="separate"/>
    </w:r>
    <w:r>
      <w:t>2</w:t>
    </w:r>
    <w:r>
      <w:fldChar w:fldCharType="end"/>
    </w:r>
  </w:p>
  <w:p w14:paraId="3C782745"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75296254"/>
      <w:docPartObj>
        <w:docPartGallery w:val="Page Numbers (Bottom of Page)"/>
        <w:docPartUnique/>
      </w:docPartObj>
    </w:sdtPr>
    <w:sdtContent>
      <w:p w14:paraId="2BCF459A" w14:textId="4AA2A8C8" w:rsidR="005C1431" w:rsidRDefault="005C1431">
        <w:pPr>
          <w:pStyle w:val="Voettekst"/>
          <w:jc w:val="right"/>
        </w:pPr>
        <w:r>
          <w:fldChar w:fldCharType="begin"/>
        </w:r>
        <w:r>
          <w:instrText>PAGE   \* MERGEFORMAT</w:instrText>
        </w:r>
        <w:r>
          <w:fldChar w:fldCharType="separate"/>
        </w:r>
        <w:r>
          <w:t>2</w:t>
        </w:r>
        <w:r>
          <w:fldChar w:fldCharType="end"/>
        </w:r>
      </w:p>
    </w:sdtContent>
  </w:sdt>
  <w:p w14:paraId="49ADEC94" w14:textId="77777777" w:rsidR="005C1431" w:rsidRDefault="005C14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7B0AC" w14:textId="77777777" w:rsidR="00B80EC3" w:rsidRDefault="00B80EC3">
    <w:pPr>
      <w:pStyle w:val="Voettekst"/>
      <w:jc w:val="right"/>
    </w:pPr>
    <w:r>
      <w:fldChar w:fldCharType="begin"/>
    </w:r>
    <w:r>
      <w:instrText>PAGE   \* MERGEFORMAT</w:instrText>
    </w:r>
    <w:r>
      <w:fldChar w:fldCharType="separate"/>
    </w:r>
    <w:r>
      <w:t>2</w:t>
    </w:r>
    <w:r>
      <w:fldChar w:fldCharType="end"/>
    </w:r>
  </w:p>
  <w:p w14:paraId="68119F88"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D03594" w14:textId="77777777" w:rsidR="00B21F5F" w:rsidRDefault="00B21F5F">
      <w:r>
        <w:separator/>
      </w:r>
    </w:p>
  </w:footnote>
  <w:footnote w:type="continuationSeparator" w:id="0">
    <w:p w14:paraId="60972CA0" w14:textId="77777777" w:rsidR="00B21F5F" w:rsidRDefault="00B21F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8A43996" w14:textId="77777777" w:rsidTr="0023628B">
      <w:trPr>
        <w:cantSplit/>
        <w:trHeight w:val="397"/>
      </w:trPr>
      <w:tc>
        <w:tcPr>
          <w:tcW w:w="1418" w:type="dxa"/>
          <w:shd w:val="clear" w:color="auto" w:fill="auto"/>
        </w:tcPr>
        <w:p w14:paraId="1F40208C" w14:textId="77777777" w:rsidR="00713A38" w:rsidRDefault="00713A38" w:rsidP="0023628B">
          <w:pPr>
            <w:pStyle w:val="Koptekst"/>
          </w:pPr>
        </w:p>
      </w:tc>
      <w:tc>
        <w:tcPr>
          <w:tcW w:w="10490" w:type="dxa"/>
          <w:shd w:val="clear" w:color="auto" w:fill="auto"/>
        </w:tcPr>
        <w:p w14:paraId="7A2D585F" w14:textId="77777777" w:rsidR="00713A38" w:rsidRDefault="00713A38" w:rsidP="0023628B">
          <w:pPr>
            <w:pStyle w:val="Koptekst"/>
          </w:pPr>
        </w:p>
      </w:tc>
    </w:tr>
    <w:tr w:rsidR="00713A38" w14:paraId="17C6985B" w14:textId="77777777" w:rsidTr="0023628B">
      <w:trPr>
        <w:cantSplit/>
        <w:trHeight w:hRule="exact" w:val="737"/>
      </w:trPr>
      <w:tc>
        <w:tcPr>
          <w:tcW w:w="1418" w:type="dxa"/>
          <w:shd w:val="clear" w:color="auto" w:fill="auto"/>
        </w:tcPr>
        <w:p w14:paraId="0F41F9C0" w14:textId="77777777" w:rsidR="00713A38" w:rsidRDefault="00713A38" w:rsidP="0023628B">
          <w:pPr>
            <w:pStyle w:val="Koptekst"/>
          </w:pPr>
        </w:p>
      </w:tc>
      <w:tc>
        <w:tcPr>
          <w:tcW w:w="10490" w:type="dxa"/>
          <w:shd w:val="clear" w:color="auto" w:fill="auto"/>
        </w:tcPr>
        <w:p w14:paraId="7116EE73" w14:textId="77777777" w:rsidR="00713A38" w:rsidRDefault="00713A38" w:rsidP="0023628B">
          <w:pPr>
            <w:pStyle w:val="Koptekst"/>
          </w:pPr>
        </w:p>
      </w:tc>
    </w:tr>
  </w:tbl>
  <w:p w14:paraId="38CFA829"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13D7C135" w14:textId="77777777" w:rsidTr="002D1748">
      <w:trPr>
        <w:trHeight w:hRule="exact" w:val="340"/>
      </w:trPr>
      <w:tc>
        <w:tcPr>
          <w:tcW w:w="1144" w:type="dxa"/>
          <w:shd w:val="clear" w:color="auto" w:fill="auto"/>
        </w:tcPr>
        <w:p w14:paraId="7CAC7A41" w14:textId="77777777" w:rsidR="00713A38" w:rsidRDefault="00713A38" w:rsidP="002D1748">
          <w:pPr>
            <w:pStyle w:val="Kenmerk"/>
          </w:pPr>
        </w:p>
      </w:tc>
      <w:tc>
        <w:tcPr>
          <w:tcW w:w="10763" w:type="dxa"/>
          <w:shd w:val="clear" w:color="auto" w:fill="auto"/>
        </w:tcPr>
        <w:p w14:paraId="7FDB1C40" w14:textId="77777777" w:rsidR="00713A38" w:rsidRDefault="00713A38" w:rsidP="002D1748">
          <w:pPr>
            <w:pStyle w:val="Kenmerk"/>
          </w:pPr>
        </w:p>
      </w:tc>
    </w:tr>
  </w:tbl>
  <w:p w14:paraId="571BCEC4"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3E835929"/>
    <w:multiLevelType w:val="hybridMultilevel"/>
    <w:tmpl w:val="8E700548"/>
    <w:lvl w:ilvl="0" w:tplc="437EA034">
      <w:start w:val="3"/>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4D60F65"/>
    <w:multiLevelType w:val="hybridMultilevel"/>
    <w:tmpl w:val="9A5E78F8"/>
    <w:lvl w:ilvl="0" w:tplc="04130001">
      <w:start w:val="1"/>
      <w:numFmt w:val="bullet"/>
      <w:lvlText w:val=""/>
      <w:lvlJc w:val="left"/>
      <w:pPr>
        <w:ind w:left="720" w:hanging="360"/>
      </w:pPr>
      <w:rPr>
        <w:rFonts w:ascii="Symbol" w:hAnsi="Symbol" w:hint="default"/>
      </w:rPr>
    </w:lvl>
    <w:lvl w:ilvl="1" w:tplc="2266FC42">
      <w:numFmt w:val="bullet"/>
      <w:lvlText w:val="•"/>
      <w:lvlJc w:val="left"/>
      <w:pPr>
        <w:ind w:left="1800" w:hanging="72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8580A6F"/>
    <w:multiLevelType w:val="hybridMultilevel"/>
    <w:tmpl w:val="CFF215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46591229">
    <w:abstractNumId w:val="2"/>
  </w:num>
  <w:num w:numId="2" w16cid:durableId="749960585">
    <w:abstractNumId w:val="1"/>
  </w:num>
  <w:num w:numId="3" w16cid:durableId="1866822855">
    <w:abstractNumId w:val="0"/>
  </w:num>
  <w:num w:numId="4" w16cid:durableId="2064476998">
    <w:abstractNumId w:val="3"/>
  </w:num>
  <w:num w:numId="5" w16cid:durableId="1446657290">
    <w:abstractNumId w:val="5"/>
  </w:num>
  <w:num w:numId="6" w16cid:durableId="1691636389">
    <w:abstractNumId w:val="5"/>
  </w:num>
  <w:num w:numId="7" w16cid:durableId="2035374399">
    <w:abstractNumId w:val="5"/>
  </w:num>
  <w:num w:numId="8" w16cid:durableId="1859781232">
    <w:abstractNumId w:val="5"/>
  </w:num>
  <w:num w:numId="9" w16cid:durableId="1346976787">
    <w:abstractNumId w:val="4"/>
  </w:num>
  <w:num w:numId="10" w16cid:durableId="258564608">
    <w:abstractNumId w:val="4"/>
  </w:num>
  <w:num w:numId="11" w16cid:durableId="1578636786">
    <w:abstractNumId w:val="5"/>
  </w:num>
  <w:num w:numId="12" w16cid:durableId="928538203">
    <w:abstractNumId w:val="5"/>
  </w:num>
  <w:num w:numId="13" w16cid:durableId="541790750">
    <w:abstractNumId w:val="5"/>
  </w:num>
  <w:num w:numId="14" w16cid:durableId="766734690">
    <w:abstractNumId w:val="8"/>
  </w:num>
  <w:num w:numId="15" w16cid:durableId="64229845">
    <w:abstractNumId w:val="10"/>
  </w:num>
  <w:num w:numId="16" w16cid:durableId="219632987">
    <w:abstractNumId w:val="7"/>
  </w:num>
  <w:num w:numId="17" w16cid:durableId="1523014306">
    <w:abstractNumId w:val="9"/>
  </w:num>
  <w:num w:numId="18" w16cid:durableId="1007750871">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1DF"/>
    <w:rsid w:val="000221F4"/>
    <w:rsid w:val="00033207"/>
    <w:rsid w:val="00037EEC"/>
    <w:rsid w:val="00045278"/>
    <w:rsid w:val="00062E5C"/>
    <w:rsid w:val="000652D2"/>
    <w:rsid w:val="000700FE"/>
    <w:rsid w:val="00081E8B"/>
    <w:rsid w:val="00087F8F"/>
    <w:rsid w:val="000B0647"/>
    <w:rsid w:val="000D2944"/>
    <w:rsid w:val="000D7F29"/>
    <w:rsid w:val="000E732A"/>
    <w:rsid w:val="000F2D4E"/>
    <w:rsid w:val="000F5E05"/>
    <w:rsid w:val="000F5F8B"/>
    <w:rsid w:val="000F728F"/>
    <w:rsid w:val="00101DFF"/>
    <w:rsid w:val="00117565"/>
    <w:rsid w:val="00130C9A"/>
    <w:rsid w:val="00146ED6"/>
    <w:rsid w:val="00153860"/>
    <w:rsid w:val="00155D2D"/>
    <w:rsid w:val="001737AD"/>
    <w:rsid w:val="00193FA0"/>
    <w:rsid w:val="001A1C14"/>
    <w:rsid w:val="001B1F7E"/>
    <w:rsid w:val="001C0CF7"/>
    <w:rsid w:val="001C5E61"/>
    <w:rsid w:val="001D450F"/>
    <w:rsid w:val="001E2B72"/>
    <w:rsid w:val="001E2D3E"/>
    <w:rsid w:val="001F5E73"/>
    <w:rsid w:val="00222D71"/>
    <w:rsid w:val="0022513C"/>
    <w:rsid w:val="002304A9"/>
    <w:rsid w:val="0023628B"/>
    <w:rsid w:val="002367F5"/>
    <w:rsid w:val="00245C63"/>
    <w:rsid w:val="002644B1"/>
    <w:rsid w:val="00270385"/>
    <w:rsid w:val="002936E3"/>
    <w:rsid w:val="00294087"/>
    <w:rsid w:val="002960F9"/>
    <w:rsid w:val="002A16DF"/>
    <w:rsid w:val="002C5B50"/>
    <w:rsid w:val="002D1748"/>
    <w:rsid w:val="002D2C9E"/>
    <w:rsid w:val="002D64B8"/>
    <w:rsid w:val="002E0806"/>
    <w:rsid w:val="002E1D90"/>
    <w:rsid w:val="002E48FD"/>
    <w:rsid w:val="002F4685"/>
    <w:rsid w:val="003018AB"/>
    <w:rsid w:val="00317079"/>
    <w:rsid w:val="00336370"/>
    <w:rsid w:val="003369A3"/>
    <w:rsid w:val="00352E6E"/>
    <w:rsid w:val="00370A69"/>
    <w:rsid w:val="00373C81"/>
    <w:rsid w:val="003867FA"/>
    <w:rsid w:val="003A47C5"/>
    <w:rsid w:val="003A4A36"/>
    <w:rsid w:val="003C6E54"/>
    <w:rsid w:val="003D50FF"/>
    <w:rsid w:val="003E0A90"/>
    <w:rsid w:val="00413744"/>
    <w:rsid w:val="0042259D"/>
    <w:rsid w:val="004317A3"/>
    <w:rsid w:val="00444721"/>
    <w:rsid w:val="00454906"/>
    <w:rsid w:val="00464D2A"/>
    <w:rsid w:val="00471103"/>
    <w:rsid w:val="0049169D"/>
    <w:rsid w:val="004A2836"/>
    <w:rsid w:val="004D7072"/>
    <w:rsid w:val="004E2F3F"/>
    <w:rsid w:val="004F2305"/>
    <w:rsid w:val="004F6E40"/>
    <w:rsid w:val="00543508"/>
    <w:rsid w:val="00547595"/>
    <w:rsid w:val="005523B9"/>
    <w:rsid w:val="005576FD"/>
    <w:rsid w:val="00573DEF"/>
    <w:rsid w:val="005769AD"/>
    <w:rsid w:val="00590899"/>
    <w:rsid w:val="00595803"/>
    <w:rsid w:val="00597891"/>
    <w:rsid w:val="005A2C2A"/>
    <w:rsid w:val="005B1943"/>
    <w:rsid w:val="005B55E9"/>
    <w:rsid w:val="005B6D4C"/>
    <w:rsid w:val="005C1431"/>
    <w:rsid w:val="005C63FC"/>
    <w:rsid w:val="005D04E3"/>
    <w:rsid w:val="005D4605"/>
    <w:rsid w:val="006019E7"/>
    <w:rsid w:val="006029F6"/>
    <w:rsid w:val="006114DD"/>
    <w:rsid w:val="00612F23"/>
    <w:rsid w:val="006139E7"/>
    <w:rsid w:val="006201DF"/>
    <w:rsid w:val="00620B6B"/>
    <w:rsid w:val="00625A55"/>
    <w:rsid w:val="006270D4"/>
    <w:rsid w:val="006445DE"/>
    <w:rsid w:val="00644793"/>
    <w:rsid w:val="00657D34"/>
    <w:rsid w:val="00663D80"/>
    <w:rsid w:val="00665F82"/>
    <w:rsid w:val="0066705F"/>
    <w:rsid w:val="006C493D"/>
    <w:rsid w:val="006C6A67"/>
    <w:rsid w:val="006D7C68"/>
    <w:rsid w:val="006D7F5E"/>
    <w:rsid w:val="006E0C48"/>
    <w:rsid w:val="006F2690"/>
    <w:rsid w:val="00704C08"/>
    <w:rsid w:val="00713A38"/>
    <w:rsid w:val="00715C0F"/>
    <w:rsid w:val="00721482"/>
    <w:rsid w:val="00752E48"/>
    <w:rsid w:val="00780498"/>
    <w:rsid w:val="00781755"/>
    <w:rsid w:val="007825BE"/>
    <w:rsid w:val="007839C9"/>
    <w:rsid w:val="007D21F3"/>
    <w:rsid w:val="007D4666"/>
    <w:rsid w:val="00815F61"/>
    <w:rsid w:val="00816AF9"/>
    <w:rsid w:val="00821B0E"/>
    <w:rsid w:val="008320BC"/>
    <w:rsid w:val="0084090D"/>
    <w:rsid w:val="00844BEB"/>
    <w:rsid w:val="00851215"/>
    <w:rsid w:val="0085611E"/>
    <w:rsid w:val="00865FD3"/>
    <w:rsid w:val="008702E6"/>
    <w:rsid w:val="008760CE"/>
    <w:rsid w:val="0088501C"/>
    <w:rsid w:val="008A09B5"/>
    <w:rsid w:val="008A0A7D"/>
    <w:rsid w:val="008A2A3E"/>
    <w:rsid w:val="008A75F1"/>
    <w:rsid w:val="008D33C4"/>
    <w:rsid w:val="008D4C91"/>
    <w:rsid w:val="008E2206"/>
    <w:rsid w:val="008E4279"/>
    <w:rsid w:val="00905574"/>
    <w:rsid w:val="00907863"/>
    <w:rsid w:val="00911E57"/>
    <w:rsid w:val="00923CEE"/>
    <w:rsid w:val="009246DA"/>
    <w:rsid w:val="00926422"/>
    <w:rsid w:val="009307EF"/>
    <w:rsid w:val="00930C49"/>
    <w:rsid w:val="009325FB"/>
    <w:rsid w:val="009742A8"/>
    <w:rsid w:val="00982DBD"/>
    <w:rsid w:val="00993528"/>
    <w:rsid w:val="009A0D2B"/>
    <w:rsid w:val="009B5BA2"/>
    <w:rsid w:val="009C5116"/>
    <w:rsid w:val="009C72F0"/>
    <w:rsid w:val="009D102C"/>
    <w:rsid w:val="009F1BCA"/>
    <w:rsid w:val="009F6175"/>
    <w:rsid w:val="009F73A7"/>
    <w:rsid w:val="00A15FFA"/>
    <w:rsid w:val="00A1688D"/>
    <w:rsid w:val="00A20FF7"/>
    <w:rsid w:val="00A254C8"/>
    <w:rsid w:val="00A323A8"/>
    <w:rsid w:val="00A34A14"/>
    <w:rsid w:val="00A41FBE"/>
    <w:rsid w:val="00A53B15"/>
    <w:rsid w:val="00A55EEA"/>
    <w:rsid w:val="00A56C97"/>
    <w:rsid w:val="00A7620C"/>
    <w:rsid w:val="00A77031"/>
    <w:rsid w:val="00A84B5A"/>
    <w:rsid w:val="00A96A06"/>
    <w:rsid w:val="00AA38FE"/>
    <w:rsid w:val="00AD111E"/>
    <w:rsid w:val="00AD3DF5"/>
    <w:rsid w:val="00AD5166"/>
    <w:rsid w:val="00AF1471"/>
    <w:rsid w:val="00AF48F9"/>
    <w:rsid w:val="00AF4AE5"/>
    <w:rsid w:val="00AF5E7E"/>
    <w:rsid w:val="00B13A1B"/>
    <w:rsid w:val="00B21F5F"/>
    <w:rsid w:val="00B4408E"/>
    <w:rsid w:val="00B45EF9"/>
    <w:rsid w:val="00B47772"/>
    <w:rsid w:val="00B550B9"/>
    <w:rsid w:val="00B731E4"/>
    <w:rsid w:val="00B77818"/>
    <w:rsid w:val="00B80EC3"/>
    <w:rsid w:val="00B8655F"/>
    <w:rsid w:val="00BA51C5"/>
    <w:rsid w:val="00BA6D84"/>
    <w:rsid w:val="00BB05EC"/>
    <w:rsid w:val="00BB1CB3"/>
    <w:rsid w:val="00BC2211"/>
    <w:rsid w:val="00BC3ADA"/>
    <w:rsid w:val="00BF0858"/>
    <w:rsid w:val="00BF63CE"/>
    <w:rsid w:val="00C0637C"/>
    <w:rsid w:val="00C10DA1"/>
    <w:rsid w:val="00C14108"/>
    <w:rsid w:val="00C24684"/>
    <w:rsid w:val="00C32970"/>
    <w:rsid w:val="00C42533"/>
    <w:rsid w:val="00C612F9"/>
    <w:rsid w:val="00CA14F4"/>
    <w:rsid w:val="00CA1DB6"/>
    <w:rsid w:val="00CB25DD"/>
    <w:rsid w:val="00CC406D"/>
    <w:rsid w:val="00CD68B2"/>
    <w:rsid w:val="00CF713E"/>
    <w:rsid w:val="00CF7B48"/>
    <w:rsid w:val="00CF7FD3"/>
    <w:rsid w:val="00D05FC7"/>
    <w:rsid w:val="00D131A9"/>
    <w:rsid w:val="00D17E42"/>
    <w:rsid w:val="00D36EFC"/>
    <w:rsid w:val="00D40560"/>
    <w:rsid w:val="00D4268A"/>
    <w:rsid w:val="00D5235D"/>
    <w:rsid w:val="00D54DEA"/>
    <w:rsid w:val="00D57B19"/>
    <w:rsid w:val="00D8453C"/>
    <w:rsid w:val="00DA7EF0"/>
    <w:rsid w:val="00DC210E"/>
    <w:rsid w:val="00DC3AD8"/>
    <w:rsid w:val="00DC7A91"/>
    <w:rsid w:val="00DD1C06"/>
    <w:rsid w:val="00E43FBB"/>
    <w:rsid w:val="00E70C32"/>
    <w:rsid w:val="00E82486"/>
    <w:rsid w:val="00E83488"/>
    <w:rsid w:val="00E9456E"/>
    <w:rsid w:val="00EC3AD8"/>
    <w:rsid w:val="00ED3122"/>
    <w:rsid w:val="00ED3DEB"/>
    <w:rsid w:val="00ED6943"/>
    <w:rsid w:val="00F02071"/>
    <w:rsid w:val="00F10F4C"/>
    <w:rsid w:val="00F12186"/>
    <w:rsid w:val="00F12D09"/>
    <w:rsid w:val="00F23CC1"/>
    <w:rsid w:val="00F26C6A"/>
    <w:rsid w:val="00F349BD"/>
    <w:rsid w:val="00F46E1D"/>
    <w:rsid w:val="00F524CB"/>
    <w:rsid w:val="00F66B2D"/>
    <w:rsid w:val="00F70DCF"/>
    <w:rsid w:val="00F860AD"/>
    <w:rsid w:val="00F92976"/>
    <w:rsid w:val="00F97258"/>
    <w:rsid w:val="00FA5214"/>
    <w:rsid w:val="00FA6B78"/>
    <w:rsid w:val="00FB621E"/>
    <w:rsid w:val="00FC09FE"/>
    <w:rsid w:val="00FC7A75"/>
    <w:rsid w:val="00FF499E"/>
    <w:rsid w:val="0CA62845"/>
    <w:rsid w:val="1CA3CF6C"/>
    <w:rsid w:val="25DC1BB5"/>
    <w:rsid w:val="30FD57B7"/>
    <w:rsid w:val="354DEB56"/>
    <w:rsid w:val="3B76D078"/>
    <w:rsid w:val="3F02B82A"/>
    <w:rsid w:val="4073BC5B"/>
    <w:rsid w:val="47BCD6E1"/>
    <w:rsid w:val="494282EA"/>
    <w:rsid w:val="4FDB6339"/>
    <w:rsid w:val="5C98DB0A"/>
    <w:rsid w:val="60733920"/>
    <w:rsid w:val="6CDF5A23"/>
    <w:rsid w:val="7687BDC3"/>
    <w:rsid w:val="77D6EFB8"/>
    <w:rsid w:val="7A10467E"/>
  </w:rsids>
  <m:mathPr>
    <m:mathFont m:val="Cambria Math"/>
    <m:brkBin m:val="before"/>
    <m:brkBinSub m:val="--"/>
    <m:smallFrac m:val="0"/>
    <m:dispDef/>
    <m:lMargin m:val="0"/>
    <m:rMargin m:val="0"/>
    <m:defJc m:val="centerGroup"/>
    <m:wrapIndent m:val="1440"/>
    <m:intLim m:val="subSup"/>
    <m:naryLim m:val="undOvr"/>
  </m:mathPr>
  <w:themeFontLang w:val="nl-NL"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61C995"/>
  <w15:chartTrackingRefBased/>
  <w15:docId w15:val="{92955D9A-B183-4AE3-AE3F-32F90A3D9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6139E7"/>
    <w:pPr>
      <w:spacing w:line="360" w:lineRule="auto"/>
    </w:pPr>
    <w:rPr>
      <w:rFonts w:ascii="Arial" w:hAnsi="Arial"/>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vaninhoudsopgave">
    <w:name w:val="TOC Heading"/>
    <w:basedOn w:val="Kop1"/>
    <w:next w:val="Standaard"/>
    <w:uiPriority w:val="39"/>
    <w:unhideWhenUsed/>
    <w:qFormat/>
    <w:rsid w:val="008E2206"/>
    <w:pPr>
      <w:keepLines/>
      <w:numPr>
        <w:numId w:val="0"/>
      </w:numPr>
      <w:spacing w:before="240" w:line="259" w:lineRule="auto"/>
      <w:outlineLvl w:val="9"/>
    </w:pPr>
    <w:rPr>
      <w:rFonts w:eastAsiaTheme="majorEastAsia" w:cstheme="majorBidi"/>
      <w:lang w:eastAsia="nl-NL"/>
    </w:rPr>
  </w:style>
  <w:style w:type="paragraph" w:customStyle="1" w:styleId="platonderstreept">
    <w:name w:val="plat onderstreept"/>
    <w:basedOn w:val="Plattetekst"/>
    <w:link w:val="platonderstreeptChar"/>
    <w:rsid w:val="00865FD3"/>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Lines="60" w:after="0" w:line="220" w:lineRule="exact"/>
      <w:contextualSpacing/>
      <w:jc w:val="both"/>
      <w:textAlignment w:val="baseline"/>
    </w:pPr>
    <w:rPr>
      <w:rFonts w:ascii="Verdana" w:hAnsi="Verdana"/>
      <w:sz w:val="16"/>
      <w:u w:val="single"/>
      <w:lang w:val="x-none" w:eastAsia="x-none"/>
    </w:rPr>
  </w:style>
  <w:style w:type="character" w:customStyle="1" w:styleId="platonderstreeptChar">
    <w:name w:val="plat onderstreept Char"/>
    <w:link w:val="platonderstreept"/>
    <w:rsid w:val="00865FD3"/>
    <w:rPr>
      <w:rFonts w:ascii="Verdana" w:hAnsi="Verdana"/>
      <w:sz w:val="16"/>
      <w:u w:val="single"/>
      <w:lang w:val="x-none" w:eastAsia="x-none"/>
    </w:rPr>
  </w:style>
  <w:style w:type="paragraph" w:styleId="Plattetekst">
    <w:name w:val="Body Text"/>
    <w:basedOn w:val="Standaard"/>
    <w:link w:val="PlattetekstChar"/>
    <w:semiHidden/>
    <w:unhideWhenUsed/>
    <w:rsid w:val="00865FD3"/>
    <w:pPr>
      <w:spacing w:after="120"/>
    </w:pPr>
  </w:style>
  <w:style w:type="character" w:customStyle="1" w:styleId="PlattetekstChar">
    <w:name w:val="Platte tekst Char"/>
    <w:basedOn w:val="Standaardalinea-lettertype"/>
    <w:link w:val="Plattetekst"/>
    <w:semiHidden/>
    <w:rsid w:val="00865FD3"/>
    <w:rPr>
      <w:rFonts w:ascii="Arial" w:hAnsi="Arial"/>
      <w:lang w:eastAsia="en-US"/>
    </w:rPr>
  </w:style>
  <w:style w:type="paragraph" w:customStyle="1" w:styleId="plat2xregelafstand">
    <w:name w:val="plat 2 x regelafstand"/>
    <w:basedOn w:val="Plattetekst"/>
    <w:rsid w:val="002367F5"/>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Lines="60" w:after="0" w:line="480" w:lineRule="auto"/>
      <w:contextualSpacing/>
      <w:jc w:val="both"/>
      <w:textAlignment w:val="baseline"/>
    </w:pPr>
    <w:rPr>
      <w:rFonts w:ascii="Verdana" w:hAnsi="Verdana"/>
      <w:sz w:val="16"/>
      <w:lang w:eastAsia="nl-NL"/>
    </w:rPr>
  </w:style>
  <w:style w:type="character" w:customStyle="1" w:styleId="normaltextrun">
    <w:name w:val="normaltextrun"/>
    <w:basedOn w:val="Standaardalinea-lettertype"/>
    <w:uiPriority w:val="1"/>
    <w:rsid w:val="77D6EF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SharedWithUsers xmlns="558c601a-c172-4142-980b-33deeaa1e95d">
      <UserInfo>
        <DisplayName>Harm Tijms</DisplayName>
        <AccountId>16</AccountId>
        <AccountType/>
      </UserInfo>
    </SharedWithUsers>
    <CATSCM xmlns="128ee3f7-829e-4555-9a1a-4c53ac6fd304" xsi:nil="true"/>
    <_dlc_DocId xmlns="558c601a-c172-4142-980b-33deeaa1e95d">RCUS45HN67DU-974321440-313392</_dlc_DocId>
    <_dlc_DocIdUrl xmlns="558c601a-c172-4142-980b-33deeaa1e95d">
      <Url>https://sscons.sharepoint.com/sites/ORG-IC/_layouts/15/DocIdRedir.aspx?ID=RCUS45HN67DU-974321440-313392</Url>
      <Description>RCUS45HN67DU-974321440-313392</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2.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3.xml><?xml version="1.0" encoding="utf-8"?>
<ds:datastoreItem xmlns:ds="http://schemas.openxmlformats.org/officeDocument/2006/customXml" ds:itemID="{1FD68932-249C-438E-BD31-6BE689E0B1E1}">
  <ds:schemaRefs>
    <ds:schemaRef ds:uri="http://schemas.microsoft.com/sharepoint/events"/>
  </ds:schemaRefs>
</ds:datastoreItem>
</file>

<file path=customXml/itemProps4.xml><?xml version="1.0" encoding="utf-8"?>
<ds:datastoreItem xmlns:ds="http://schemas.openxmlformats.org/officeDocument/2006/customXml" ds:itemID="{76F731AD-0097-46CF-BB35-5951A478C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451</Words>
  <Characters>2482</Characters>
  <Application>Microsoft Office Word</Application>
  <DocSecurity>0</DocSecurity>
  <Lines>20</Lines>
  <Paragraphs>5</Paragraphs>
  <ScaleCrop>false</ScaleCrop>
  <Company>SSC Ons</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Otten, Margreet</dc:creator>
  <cp:keywords/>
  <dc:description/>
  <cp:lastModifiedBy>Theo de Heer</cp:lastModifiedBy>
  <cp:revision>29</cp:revision>
  <cp:lastPrinted>2019-01-04T09:57:00Z</cp:lastPrinted>
  <dcterms:created xsi:type="dcterms:W3CDTF">2024-09-13T07:04:00Z</dcterms:created>
  <dcterms:modified xsi:type="dcterms:W3CDTF">2024-11-22T12:42:00Z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ea51e962-372f-403d-b5a6-95306b7651e0</vt:lpwstr>
  </property>
  <property fmtid="{D5CDD505-2E9C-101B-9397-08002B2CF9AE}" pid="4" name="MediaServiceImageTags">
    <vt:lpwstr/>
  </property>
</Properties>
</file>