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42627" w14:textId="5986A067" w:rsidR="00122BE4" w:rsidRPr="007B10B3" w:rsidRDefault="00122BE4" w:rsidP="00122BE4">
      <w:pPr>
        <w:pStyle w:val="Kop1zondernummerEmtio"/>
        <w:ind w:left="-1276"/>
        <w:rPr>
          <w:rFonts w:ascii="Calibri" w:hAnsi="Calibri" w:cs="Calibri"/>
        </w:rPr>
      </w:pPr>
      <w:bookmarkStart w:id="0" w:name="_Ref401149752"/>
      <w:bookmarkStart w:id="1" w:name="_Toc319667631"/>
      <w:r w:rsidRPr="007B10B3">
        <w:rPr>
          <w:rFonts w:ascii="Calibri" w:hAnsi="Calibri" w:cs="Calibri"/>
        </w:rPr>
        <w:t xml:space="preserve">Bijlage </w:t>
      </w:r>
      <w:r w:rsidR="00FE6218" w:rsidRPr="007B10B3">
        <w:rPr>
          <w:rFonts w:ascii="Calibri" w:hAnsi="Calibri" w:cs="Calibri"/>
        </w:rPr>
        <w:t>8.</w:t>
      </w:r>
      <w:r w:rsidR="00A44E7F" w:rsidRPr="007B10B3">
        <w:rPr>
          <w:rFonts w:ascii="Calibri" w:hAnsi="Calibri" w:cs="Calibri"/>
        </w:rPr>
        <w:t>2</w:t>
      </w:r>
      <w:r w:rsidRPr="007B10B3">
        <w:rPr>
          <w:rFonts w:ascii="Calibri" w:hAnsi="Calibri" w:cs="Calibri"/>
        </w:rPr>
        <w:t xml:space="preserve"> Referentiesjabloon</w:t>
      </w:r>
      <w:bookmarkEnd w:id="0"/>
      <w:bookmarkEnd w:id="1"/>
      <w:r w:rsidRPr="007B10B3">
        <w:rPr>
          <w:rFonts w:ascii="Calibri" w:hAnsi="Calibri" w:cs="Calibri"/>
        </w:rPr>
        <w:t xml:space="preserve"> </w:t>
      </w:r>
    </w:p>
    <w:p w14:paraId="05585C58" w14:textId="77777777" w:rsidR="00122BE4" w:rsidRPr="007B10B3" w:rsidRDefault="00122BE4" w:rsidP="00122BE4">
      <w:pPr>
        <w:pStyle w:val="BasistekstEmtio"/>
        <w:ind w:left="-1276"/>
        <w:rPr>
          <w:rFonts w:ascii="Calibri" w:hAnsi="Calibri" w:cs="Calibri"/>
        </w:rPr>
      </w:pPr>
    </w:p>
    <w:p w14:paraId="29DB5BF6" w14:textId="1CC46716" w:rsidR="00122BE4" w:rsidRPr="007B10B3" w:rsidRDefault="00122BE4" w:rsidP="00122BE4">
      <w:pPr>
        <w:pStyle w:val="BasistekstEmtio"/>
        <w:ind w:left="-1276"/>
        <w:rPr>
          <w:rFonts w:ascii="Calibri" w:hAnsi="Calibri" w:cs="Calibri"/>
        </w:rPr>
      </w:pPr>
      <w:r w:rsidRPr="007B10B3">
        <w:rPr>
          <w:rFonts w:ascii="Calibri" w:hAnsi="Calibri" w:cs="Calibri"/>
        </w:rPr>
        <w:t xml:space="preserve">Geef met behulp van de onderstaande tabel voldoende referenties op bij vergelijkbare organisatie(s) waarmee alle in paragraaf </w:t>
      </w:r>
      <w:r w:rsidR="001E57DA" w:rsidRPr="007B10B3">
        <w:rPr>
          <w:rFonts w:ascii="Calibri" w:hAnsi="Calibri" w:cs="Calibri"/>
        </w:rPr>
        <w:t>6</w:t>
      </w:r>
      <w:r w:rsidRPr="007B10B3">
        <w:rPr>
          <w:rFonts w:ascii="Calibri" w:hAnsi="Calibri" w:cs="Calibri"/>
        </w:rPr>
        <w:t xml:space="preserve">.2.2 genoemde kerncompetenties en randvoorwaarden aan bod komen. </w:t>
      </w:r>
      <w:r w:rsidRPr="007B10B3">
        <w:rPr>
          <w:rFonts w:ascii="Calibri" w:hAnsi="Calibri" w:cs="Calibri"/>
          <w:b/>
        </w:rPr>
        <w:t>Beperk u niet tot ‘ja’ of ‘nee’ antwoorden, maar beschrijf alle genoemde aspecten inhoudelijk, tenzij in de tabel anders aangegeven.</w:t>
      </w:r>
      <w:r w:rsidRPr="007B10B3">
        <w:rPr>
          <w:rFonts w:ascii="Calibri" w:hAnsi="Calibri" w:cs="Calibri"/>
        </w:rPr>
        <w:t xml:space="preserve"> </w:t>
      </w:r>
    </w:p>
    <w:p w14:paraId="5F63A47D" w14:textId="77777777" w:rsidR="00122BE4" w:rsidRPr="007B10B3" w:rsidRDefault="00122BE4" w:rsidP="00122BE4">
      <w:pPr>
        <w:pStyle w:val="BasistekstEmtio"/>
        <w:rPr>
          <w:rFonts w:ascii="Calibri" w:hAnsi="Calibri" w:cs="Calibri"/>
        </w:rPr>
      </w:pPr>
    </w:p>
    <w:p w14:paraId="0CAA2B20" w14:textId="77777777" w:rsidR="00122BE4" w:rsidRPr="007B10B3" w:rsidRDefault="00122BE4" w:rsidP="00122BE4">
      <w:pPr>
        <w:pStyle w:val="BasistekstEmtio"/>
        <w:ind w:left="-1276"/>
        <w:rPr>
          <w:rFonts w:ascii="Calibri" w:hAnsi="Calibri" w:cs="Calibri"/>
        </w:rPr>
      </w:pPr>
      <w:r w:rsidRPr="007B10B3">
        <w:rPr>
          <w:rFonts w:ascii="Calibri" w:hAnsi="Calibri" w:cs="Calibri"/>
        </w:rPr>
        <w:t xml:space="preserve">Alle contactpersonen moeten zonder tussenkomst van Gegadigde benaderbaar. Afschermen van contactpersonen van klanten in verband met mogelijke geheimhoudingsplicht of aangeven dat alleen contact via Gegadigde mogelijk is zal er toe leiden dat de betreffende referentie niet in de beoordeling meegenomen zal worden. Opdrachtgever zal geen ‘non </w:t>
      </w:r>
      <w:proofErr w:type="spellStart"/>
      <w:r w:rsidRPr="007B10B3">
        <w:rPr>
          <w:rFonts w:ascii="Calibri" w:hAnsi="Calibri" w:cs="Calibri"/>
        </w:rPr>
        <w:t>disclosure</w:t>
      </w:r>
      <w:proofErr w:type="spellEnd"/>
      <w:r w:rsidRPr="007B10B3">
        <w:rPr>
          <w:rFonts w:ascii="Calibri" w:hAnsi="Calibri" w:cs="Calibri"/>
        </w:rPr>
        <w:t xml:space="preserve"> </w:t>
      </w:r>
      <w:proofErr w:type="spellStart"/>
      <w:r w:rsidRPr="007B10B3">
        <w:rPr>
          <w:rFonts w:ascii="Calibri" w:hAnsi="Calibri" w:cs="Calibri"/>
        </w:rPr>
        <w:t>agreements</w:t>
      </w:r>
      <w:proofErr w:type="spellEnd"/>
      <w:r w:rsidRPr="007B10B3">
        <w:rPr>
          <w:rFonts w:ascii="Calibri" w:hAnsi="Calibri" w:cs="Calibri"/>
        </w:rPr>
        <w:t xml:space="preserve">’ ondertekenen als voorwaarde voor het verkrijgen van een referentie. </w:t>
      </w:r>
    </w:p>
    <w:p w14:paraId="77452AB0" w14:textId="77777777" w:rsidR="00122BE4" w:rsidRPr="007B10B3" w:rsidRDefault="00122BE4" w:rsidP="00122BE4">
      <w:pPr>
        <w:pStyle w:val="BasistekstEmtio"/>
        <w:ind w:left="-1276"/>
        <w:rPr>
          <w:rFonts w:ascii="Calibri" w:hAnsi="Calibri" w:cs="Calibri"/>
        </w:rPr>
      </w:pPr>
    </w:p>
    <w:p w14:paraId="33838764" w14:textId="77777777" w:rsidR="00122BE4" w:rsidRPr="007B10B3" w:rsidRDefault="00122BE4" w:rsidP="00122BE4">
      <w:pPr>
        <w:pStyle w:val="BasistekstEmtio"/>
        <w:rPr>
          <w:rFonts w:ascii="Calibri" w:hAnsi="Calibri" w:cs="Calibri"/>
        </w:rPr>
      </w:pPr>
    </w:p>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8914"/>
      </w:tblGrid>
      <w:tr w:rsidR="00122BE4" w:rsidRPr="007B10B3" w14:paraId="2869E179" w14:textId="77777777" w:rsidTr="52C6A0A1">
        <w:tc>
          <w:tcPr>
            <w:tcW w:w="453" w:type="dxa"/>
          </w:tcPr>
          <w:p w14:paraId="57EDDF11" w14:textId="77777777" w:rsidR="00122BE4" w:rsidRPr="007B10B3" w:rsidRDefault="00122BE4" w:rsidP="00D84E2D">
            <w:pPr>
              <w:pStyle w:val="BasistekstEmtio"/>
              <w:rPr>
                <w:rFonts w:ascii="Calibri" w:hAnsi="Calibri" w:cs="Calibri"/>
                <w:b/>
                <w:bCs/>
              </w:rPr>
            </w:pPr>
          </w:p>
        </w:tc>
        <w:tc>
          <w:tcPr>
            <w:tcW w:w="3739" w:type="dxa"/>
            <w:shd w:val="clear" w:color="auto" w:fill="auto"/>
          </w:tcPr>
          <w:p w14:paraId="5B9383EA" w14:textId="77777777" w:rsidR="00122BE4" w:rsidRPr="007B10B3" w:rsidRDefault="00122BE4" w:rsidP="00D84E2D">
            <w:pPr>
              <w:pStyle w:val="BasistekstEmtio"/>
              <w:rPr>
                <w:rFonts w:ascii="Calibri" w:hAnsi="Calibri" w:cs="Calibri"/>
                <w:b/>
                <w:bCs/>
              </w:rPr>
            </w:pPr>
            <w:r w:rsidRPr="007B10B3">
              <w:rPr>
                <w:rFonts w:ascii="Calibri" w:hAnsi="Calibri" w:cs="Calibri"/>
                <w:b/>
                <w:bCs/>
              </w:rPr>
              <w:t>Basisinformatie</w:t>
            </w:r>
          </w:p>
        </w:tc>
        <w:tc>
          <w:tcPr>
            <w:tcW w:w="2046" w:type="dxa"/>
            <w:shd w:val="clear" w:color="auto" w:fill="auto"/>
          </w:tcPr>
          <w:p w14:paraId="453881B2" w14:textId="77777777" w:rsidR="00122BE4" w:rsidRPr="007B10B3" w:rsidRDefault="00122BE4" w:rsidP="00D84E2D">
            <w:pPr>
              <w:pStyle w:val="BasistekstEmtio"/>
              <w:rPr>
                <w:rFonts w:ascii="Calibri" w:hAnsi="Calibri" w:cs="Calibri"/>
                <w:b/>
                <w:bCs/>
              </w:rPr>
            </w:pPr>
            <w:r w:rsidRPr="007B10B3">
              <w:rPr>
                <w:rFonts w:ascii="Calibri" w:hAnsi="Calibri" w:cs="Calibri"/>
                <w:b/>
                <w:bCs/>
              </w:rPr>
              <w:t>Vermeld</w:t>
            </w:r>
          </w:p>
        </w:tc>
        <w:tc>
          <w:tcPr>
            <w:tcW w:w="8914" w:type="dxa"/>
            <w:shd w:val="clear" w:color="auto" w:fill="auto"/>
          </w:tcPr>
          <w:p w14:paraId="23D473C4" w14:textId="77777777" w:rsidR="00122BE4" w:rsidRPr="007B10B3" w:rsidRDefault="00122BE4" w:rsidP="00D84E2D">
            <w:pPr>
              <w:pStyle w:val="BasistekstEmtio"/>
              <w:rPr>
                <w:rFonts w:ascii="Calibri" w:hAnsi="Calibri" w:cs="Calibri"/>
                <w:b/>
                <w:bCs/>
              </w:rPr>
            </w:pPr>
            <w:r w:rsidRPr="007B10B3">
              <w:rPr>
                <w:rFonts w:ascii="Calibri" w:hAnsi="Calibri" w:cs="Calibri"/>
                <w:b/>
                <w:bCs/>
              </w:rPr>
              <w:t>Eventuele toelichting</w:t>
            </w:r>
          </w:p>
        </w:tc>
      </w:tr>
      <w:tr w:rsidR="00122BE4" w:rsidRPr="007B10B3" w14:paraId="10BD3D94" w14:textId="77777777" w:rsidTr="52C6A0A1">
        <w:tc>
          <w:tcPr>
            <w:tcW w:w="453" w:type="dxa"/>
          </w:tcPr>
          <w:p w14:paraId="00FBAC70" w14:textId="77777777" w:rsidR="00122BE4" w:rsidRPr="007B10B3" w:rsidRDefault="52C6A0A1" w:rsidP="00D84E2D">
            <w:pPr>
              <w:pStyle w:val="BasistekstEmtio"/>
              <w:rPr>
                <w:rFonts w:ascii="Calibri" w:hAnsi="Calibri" w:cs="Calibri"/>
                <w:b/>
                <w:bCs/>
              </w:rPr>
            </w:pPr>
            <w:r w:rsidRPr="007B10B3">
              <w:rPr>
                <w:rFonts w:ascii="Calibri" w:hAnsi="Calibri" w:cs="Calibri"/>
              </w:rPr>
              <w:t>0</w:t>
            </w:r>
          </w:p>
        </w:tc>
        <w:tc>
          <w:tcPr>
            <w:tcW w:w="3739" w:type="dxa"/>
            <w:shd w:val="clear" w:color="auto" w:fill="auto"/>
          </w:tcPr>
          <w:p w14:paraId="5212F11F" w14:textId="77777777" w:rsidR="00122BE4" w:rsidRPr="007B10B3" w:rsidRDefault="52C6A0A1" w:rsidP="00D84E2D">
            <w:pPr>
              <w:pStyle w:val="BasistekstEmtio"/>
              <w:rPr>
                <w:rFonts w:ascii="Calibri" w:hAnsi="Calibri" w:cs="Calibri"/>
                <w:b/>
                <w:bCs/>
              </w:rPr>
            </w:pPr>
            <w:r w:rsidRPr="007B10B3">
              <w:rPr>
                <w:rFonts w:ascii="Calibri" w:hAnsi="Calibri" w:cs="Calibri"/>
              </w:rPr>
              <w:t>Naam Gegadigde</w:t>
            </w:r>
          </w:p>
        </w:tc>
        <w:tc>
          <w:tcPr>
            <w:tcW w:w="2046" w:type="dxa"/>
            <w:shd w:val="clear" w:color="auto" w:fill="auto"/>
          </w:tcPr>
          <w:p w14:paraId="3BB90117" w14:textId="77777777" w:rsidR="00122BE4" w:rsidRPr="007B10B3" w:rsidRDefault="00122BE4" w:rsidP="00D84E2D">
            <w:pPr>
              <w:pStyle w:val="BasistekstEmtio"/>
              <w:rPr>
                <w:rFonts w:ascii="Calibri" w:hAnsi="Calibri" w:cs="Calibri"/>
              </w:rPr>
            </w:pPr>
          </w:p>
        </w:tc>
        <w:tc>
          <w:tcPr>
            <w:tcW w:w="8914" w:type="dxa"/>
            <w:shd w:val="clear" w:color="auto" w:fill="auto"/>
          </w:tcPr>
          <w:p w14:paraId="436B9198" w14:textId="77777777" w:rsidR="00122BE4" w:rsidRPr="007B10B3" w:rsidRDefault="00122BE4" w:rsidP="00D84E2D">
            <w:pPr>
              <w:pStyle w:val="BasistekstEmtio"/>
              <w:rPr>
                <w:rFonts w:ascii="Calibri" w:hAnsi="Calibri" w:cs="Calibri"/>
              </w:rPr>
            </w:pPr>
          </w:p>
        </w:tc>
      </w:tr>
      <w:tr w:rsidR="00122BE4" w:rsidRPr="007B10B3" w14:paraId="0740C8F1" w14:textId="77777777" w:rsidTr="52C6A0A1">
        <w:tc>
          <w:tcPr>
            <w:tcW w:w="453" w:type="dxa"/>
          </w:tcPr>
          <w:p w14:paraId="46F00393" w14:textId="77777777" w:rsidR="00122BE4" w:rsidRPr="007B10B3" w:rsidRDefault="00122BE4" w:rsidP="00D84E2D">
            <w:pPr>
              <w:pStyle w:val="BasistekstEmtio"/>
              <w:rPr>
                <w:rFonts w:ascii="Calibri" w:hAnsi="Calibri" w:cs="Calibri"/>
                <w:bCs/>
              </w:rPr>
            </w:pPr>
            <w:r w:rsidRPr="007B10B3">
              <w:rPr>
                <w:rFonts w:ascii="Calibri" w:hAnsi="Calibri" w:cs="Calibri"/>
                <w:bCs/>
              </w:rPr>
              <w:t>1</w:t>
            </w:r>
          </w:p>
        </w:tc>
        <w:tc>
          <w:tcPr>
            <w:tcW w:w="3739" w:type="dxa"/>
            <w:shd w:val="clear" w:color="auto" w:fill="auto"/>
          </w:tcPr>
          <w:p w14:paraId="00C5E9B6" w14:textId="77777777" w:rsidR="00122BE4" w:rsidRPr="007B10B3" w:rsidRDefault="00122BE4" w:rsidP="00D84E2D">
            <w:pPr>
              <w:pStyle w:val="BasistekstEmtio"/>
              <w:rPr>
                <w:rFonts w:ascii="Calibri" w:hAnsi="Calibri" w:cs="Calibri"/>
                <w:bCs/>
              </w:rPr>
            </w:pPr>
            <w:r w:rsidRPr="007B10B3">
              <w:rPr>
                <w:rFonts w:ascii="Calibri" w:hAnsi="Calibri" w:cs="Calibri"/>
                <w:bCs/>
              </w:rPr>
              <w:t>Naam van referent</w:t>
            </w:r>
          </w:p>
        </w:tc>
        <w:tc>
          <w:tcPr>
            <w:tcW w:w="2046" w:type="dxa"/>
            <w:shd w:val="clear" w:color="auto" w:fill="auto"/>
          </w:tcPr>
          <w:p w14:paraId="43A38D49" w14:textId="77777777" w:rsidR="00122BE4" w:rsidRPr="007B10B3" w:rsidRDefault="00122BE4" w:rsidP="00D84E2D">
            <w:pPr>
              <w:pStyle w:val="BasistekstEmtio"/>
              <w:rPr>
                <w:rFonts w:ascii="Calibri" w:hAnsi="Calibri" w:cs="Calibri"/>
              </w:rPr>
            </w:pPr>
          </w:p>
        </w:tc>
        <w:tc>
          <w:tcPr>
            <w:tcW w:w="8914" w:type="dxa"/>
            <w:shd w:val="clear" w:color="auto" w:fill="auto"/>
          </w:tcPr>
          <w:p w14:paraId="746FFCC3" w14:textId="77777777" w:rsidR="00122BE4" w:rsidRPr="007B10B3" w:rsidRDefault="00122BE4" w:rsidP="00D84E2D">
            <w:pPr>
              <w:pStyle w:val="BasistekstEmtio"/>
              <w:rPr>
                <w:rFonts w:ascii="Calibri" w:hAnsi="Calibri" w:cs="Calibri"/>
              </w:rPr>
            </w:pPr>
          </w:p>
        </w:tc>
      </w:tr>
      <w:tr w:rsidR="00122BE4" w:rsidRPr="007B10B3" w14:paraId="18E9C291" w14:textId="77777777" w:rsidTr="52C6A0A1">
        <w:tc>
          <w:tcPr>
            <w:tcW w:w="453" w:type="dxa"/>
          </w:tcPr>
          <w:p w14:paraId="5B698204" w14:textId="77777777" w:rsidR="00122BE4" w:rsidRPr="007B10B3" w:rsidRDefault="00122BE4" w:rsidP="00D84E2D">
            <w:pPr>
              <w:pStyle w:val="BasistekstEmtio"/>
              <w:rPr>
                <w:rFonts w:ascii="Calibri" w:hAnsi="Calibri" w:cs="Calibri"/>
                <w:bCs/>
              </w:rPr>
            </w:pPr>
            <w:r w:rsidRPr="007B10B3">
              <w:rPr>
                <w:rFonts w:ascii="Calibri" w:hAnsi="Calibri" w:cs="Calibri"/>
                <w:bCs/>
              </w:rPr>
              <w:t>2</w:t>
            </w:r>
          </w:p>
        </w:tc>
        <w:tc>
          <w:tcPr>
            <w:tcW w:w="3739" w:type="dxa"/>
            <w:shd w:val="clear" w:color="auto" w:fill="auto"/>
          </w:tcPr>
          <w:p w14:paraId="79ADC3B1" w14:textId="77777777" w:rsidR="00122BE4" w:rsidRPr="007B10B3" w:rsidRDefault="00122BE4" w:rsidP="00D84E2D">
            <w:pPr>
              <w:pStyle w:val="BasistekstEmtio"/>
              <w:rPr>
                <w:rFonts w:ascii="Calibri" w:hAnsi="Calibri" w:cs="Calibri"/>
                <w:bCs/>
              </w:rPr>
            </w:pPr>
            <w:r w:rsidRPr="007B10B3">
              <w:rPr>
                <w:rFonts w:ascii="Calibri" w:hAnsi="Calibri" w:cs="Calibri"/>
                <w:bCs/>
              </w:rPr>
              <w:t>Contactpersoon</w:t>
            </w:r>
          </w:p>
        </w:tc>
        <w:tc>
          <w:tcPr>
            <w:tcW w:w="2046" w:type="dxa"/>
            <w:shd w:val="clear" w:color="auto" w:fill="auto"/>
          </w:tcPr>
          <w:p w14:paraId="1A396141" w14:textId="77777777" w:rsidR="00122BE4" w:rsidRPr="007B10B3" w:rsidRDefault="00122BE4" w:rsidP="00D84E2D">
            <w:pPr>
              <w:pStyle w:val="BasistekstEmtio"/>
              <w:rPr>
                <w:rFonts w:ascii="Calibri" w:hAnsi="Calibri" w:cs="Calibri"/>
              </w:rPr>
            </w:pPr>
          </w:p>
        </w:tc>
        <w:tc>
          <w:tcPr>
            <w:tcW w:w="8914" w:type="dxa"/>
            <w:shd w:val="clear" w:color="auto" w:fill="auto"/>
          </w:tcPr>
          <w:p w14:paraId="2654A925" w14:textId="77777777" w:rsidR="00122BE4" w:rsidRPr="007B10B3" w:rsidRDefault="00122BE4" w:rsidP="00D84E2D">
            <w:pPr>
              <w:pStyle w:val="BasistekstEmtio"/>
              <w:rPr>
                <w:rFonts w:ascii="Calibri" w:hAnsi="Calibri" w:cs="Calibri"/>
              </w:rPr>
            </w:pPr>
          </w:p>
        </w:tc>
      </w:tr>
      <w:tr w:rsidR="00122BE4" w:rsidRPr="007B10B3" w14:paraId="42270E2B" w14:textId="77777777" w:rsidTr="52C6A0A1">
        <w:tc>
          <w:tcPr>
            <w:tcW w:w="453" w:type="dxa"/>
          </w:tcPr>
          <w:p w14:paraId="5AD9EB26" w14:textId="77777777" w:rsidR="00122BE4" w:rsidRPr="007B10B3" w:rsidRDefault="00122BE4" w:rsidP="00D84E2D">
            <w:pPr>
              <w:pStyle w:val="BasistekstEmtio"/>
              <w:rPr>
                <w:rFonts w:ascii="Calibri" w:hAnsi="Calibri" w:cs="Calibri"/>
                <w:bCs/>
              </w:rPr>
            </w:pPr>
            <w:r w:rsidRPr="007B10B3">
              <w:rPr>
                <w:rFonts w:ascii="Calibri" w:hAnsi="Calibri" w:cs="Calibri"/>
                <w:bCs/>
              </w:rPr>
              <w:t>3</w:t>
            </w:r>
          </w:p>
        </w:tc>
        <w:tc>
          <w:tcPr>
            <w:tcW w:w="3739" w:type="dxa"/>
            <w:shd w:val="clear" w:color="auto" w:fill="auto"/>
          </w:tcPr>
          <w:p w14:paraId="751EECAA" w14:textId="77777777" w:rsidR="00122BE4" w:rsidRPr="007B10B3" w:rsidRDefault="00122BE4" w:rsidP="00D84E2D">
            <w:pPr>
              <w:pStyle w:val="BasistekstEmtio"/>
              <w:rPr>
                <w:rFonts w:ascii="Calibri" w:hAnsi="Calibri" w:cs="Calibri"/>
                <w:bCs/>
              </w:rPr>
            </w:pPr>
            <w:r w:rsidRPr="007B10B3">
              <w:rPr>
                <w:rFonts w:ascii="Calibri" w:hAnsi="Calibri" w:cs="Calibri"/>
                <w:bCs/>
              </w:rPr>
              <w:t>Functie contactpersoon</w:t>
            </w:r>
          </w:p>
        </w:tc>
        <w:tc>
          <w:tcPr>
            <w:tcW w:w="2046" w:type="dxa"/>
            <w:shd w:val="clear" w:color="auto" w:fill="auto"/>
          </w:tcPr>
          <w:p w14:paraId="3E6A2A1F" w14:textId="77777777" w:rsidR="00122BE4" w:rsidRPr="007B10B3" w:rsidRDefault="00122BE4" w:rsidP="00D84E2D">
            <w:pPr>
              <w:pStyle w:val="BasistekstEmtio"/>
              <w:rPr>
                <w:rFonts w:ascii="Calibri" w:hAnsi="Calibri" w:cs="Calibri"/>
              </w:rPr>
            </w:pPr>
          </w:p>
        </w:tc>
        <w:tc>
          <w:tcPr>
            <w:tcW w:w="8914" w:type="dxa"/>
            <w:shd w:val="clear" w:color="auto" w:fill="auto"/>
          </w:tcPr>
          <w:p w14:paraId="09DEC48D" w14:textId="77777777" w:rsidR="00122BE4" w:rsidRPr="007B10B3" w:rsidRDefault="00122BE4" w:rsidP="00D84E2D">
            <w:pPr>
              <w:pStyle w:val="BasistekstEmtio"/>
              <w:rPr>
                <w:rFonts w:ascii="Calibri" w:hAnsi="Calibri" w:cs="Calibri"/>
              </w:rPr>
            </w:pPr>
          </w:p>
        </w:tc>
      </w:tr>
      <w:tr w:rsidR="00122BE4" w:rsidRPr="007B10B3" w14:paraId="24425EAC" w14:textId="77777777" w:rsidTr="52C6A0A1">
        <w:tc>
          <w:tcPr>
            <w:tcW w:w="453" w:type="dxa"/>
          </w:tcPr>
          <w:p w14:paraId="6F576341" w14:textId="77777777" w:rsidR="00122BE4" w:rsidRPr="007B10B3" w:rsidRDefault="00122BE4" w:rsidP="00D84E2D">
            <w:pPr>
              <w:pStyle w:val="BasistekstEmtio"/>
              <w:rPr>
                <w:rFonts w:ascii="Calibri" w:hAnsi="Calibri" w:cs="Calibri"/>
                <w:bCs/>
              </w:rPr>
            </w:pPr>
            <w:r w:rsidRPr="007B10B3">
              <w:rPr>
                <w:rFonts w:ascii="Calibri" w:hAnsi="Calibri" w:cs="Calibri"/>
                <w:bCs/>
              </w:rPr>
              <w:t>4</w:t>
            </w:r>
          </w:p>
        </w:tc>
        <w:tc>
          <w:tcPr>
            <w:tcW w:w="3739" w:type="dxa"/>
            <w:shd w:val="clear" w:color="auto" w:fill="auto"/>
          </w:tcPr>
          <w:p w14:paraId="0687BA70" w14:textId="77777777" w:rsidR="00122BE4" w:rsidRPr="007B10B3" w:rsidRDefault="00122BE4" w:rsidP="00D84E2D">
            <w:pPr>
              <w:pStyle w:val="BasistekstEmtio"/>
              <w:rPr>
                <w:rFonts w:ascii="Calibri" w:hAnsi="Calibri" w:cs="Calibri"/>
                <w:bCs/>
              </w:rPr>
            </w:pPr>
            <w:r w:rsidRPr="007B10B3">
              <w:rPr>
                <w:rFonts w:ascii="Calibri" w:hAnsi="Calibri" w:cs="Calibri"/>
                <w:bCs/>
              </w:rPr>
              <w:t>Adres referent</w:t>
            </w:r>
          </w:p>
        </w:tc>
        <w:tc>
          <w:tcPr>
            <w:tcW w:w="2046" w:type="dxa"/>
            <w:shd w:val="clear" w:color="auto" w:fill="auto"/>
          </w:tcPr>
          <w:p w14:paraId="20081E0D" w14:textId="77777777" w:rsidR="00122BE4" w:rsidRPr="007B10B3" w:rsidRDefault="00122BE4" w:rsidP="00D84E2D">
            <w:pPr>
              <w:pStyle w:val="BasistekstEmtio"/>
              <w:rPr>
                <w:rFonts w:ascii="Calibri" w:hAnsi="Calibri" w:cs="Calibri"/>
              </w:rPr>
            </w:pPr>
          </w:p>
        </w:tc>
        <w:tc>
          <w:tcPr>
            <w:tcW w:w="8914" w:type="dxa"/>
            <w:shd w:val="clear" w:color="auto" w:fill="auto"/>
          </w:tcPr>
          <w:p w14:paraId="72759783" w14:textId="77777777" w:rsidR="00122BE4" w:rsidRPr="007B10B3" w:rsidRDefault="00122BE4" w:rsidP="00D84E2D">
            <w:pPr>
              <w:pStyle w:val="BasistekstEmtio"/>
              <w:rPr>
                <w:rFonts w:ascii="Calibri" w:hAnsi="Calibri" w:cs="Calibri"/>
              </w:rPr>
            </w:pPr>
          </w:p>
        </w:tc>
      </w:tr>
      <w:tr w:rsidR="00122BE4" w:rsidRPr="007B10B3" w14:paraId="759457EA" w14:textId="77777777" w:rsidTr="52C6A0A1">
        <w:tc>
          <w:tcPr>
            <w:tcW w:w="453" w:type="dxa"/>
          </w:tcPr>
          <w:p w14:paraId="2136BD7C" w14:textId="77777777" w:rsidR="00122BE4" w:rsidRPr="007B10B3" w:rsidRDefault="00122BE4" w:rsidP="00D84E2D">
            <w:pPr>
              <w:pStyle w:val="BasistekstEmtio"/>
              <w:rPr>
                <w:rFonts w:ascii="Calibri" w:hAnsi="Calibri" w:cs="Calibri"/>
                <w:bCs/>
              </w:rPr>
            </w:pPr>
            <w:r w:rsidRPr="007B10B3">
              <w:rPr>
                <w:rFonts w:ascii="Calibri" w:hAnsi="Calibri" w:cs="Calibri"/>
                <w:bCs/>
              </w:rPr>
              <w:t>5</w:t>
            </w:r>
          </w:p>
        </w:tc>
        <w:tc>
          <w:tcPr>
            <w:tcW w:w="3739" w:type="dxa"/>
            <w:shd w:val="clear" w:color="auto" w:fill="auto"/>
          </w:tcPr>
          <w:p w14:paraId="4C0FFF16" w14:textId="77777777" w:rsidR="00122BE4" w:rsidRPr="007B10B3" w:rsidRDefault="00122BE4" w:rsidP="00D84E2D">
            <w:pPr>
              <w:pStyle w:val="BasistekstEmtio"/>
              <w:rPr>
                <w:rFonts w:ascii="Calibri" w:hAnsi="Calibri" w:cs="Calibri"/>
                <w:bCs/>
              </w:rPr>
            </w:pPr>
            <w:r w:rsidRPr="007B10B3">
              <w:rPr>
                <w:rFonts w:ascii="Calibri" w:hAnsi="Calibri" w:cs="Calibri"/>
                <w:bCs/>
              </w:rPr>
              <w:t>Telefoonnummer en emailadres contactpersoon</w:t>
            </w:r>
          </w:p>
        </w:tc>
        <w:tc>
          <w:tcPr>
            <w:tcW w:w="2046" w:type="dxa"/>
            <w:shd w:val="clear" w:color="auto" w:fill="auto"/>
          </w:tcPr>
          <w:p w14:paraId="1CB9BBF2" w14:textId="77777777" w:rsidR="00122BE4" w:rsidRPr="007B10B3" w:rsidRDefault="00122BE4" w:rsidP="00D84E2D">
            <w:pPr>
              <w:pStyle w:val="BasistekstEmtio"/>
              <w:rPr>
                <w:rFonts w:ascii="Calibri" w:hAnsi="Calibri" w:cs="Calibri"/>
              </w:rPr>
            </w:pPr>
          </w:p>
        </w:tc>
        <w:tc>
          <w:tcPr>
            <w:tcW w:w="8914" w:type="dxa"/>
            <w:shd w:val="clear" w:color="auto" w:fill="auto"/>
          </w:tcPr>
          <w:p w14:paraId="1C6BFB4C" w14:textId="77777777" w:rsidR="00122BE4" w:rsidRPr="007B10B3" w:rsidRDefault="00122BE4" w:rsidP="00D84E2D">
            <w:pPr>
              <w:pStyle w:val="BasistekstEmtio"/>
              <w:rPr>
                <w:rFonts w:ascii="Calibri" w:hAnsi="Calibri" w:cs="Calibri"/>
              </w:rPr>
            </w:pPr>
          </w:p>
        </w:tc>
      </w:tr>
      <w:tr w:rsidR="00122BE4" w:rsidRPr="007B10B3" w14:paraId="231F331B" w14:textId="77777777" w:rsidTr="52C6A0A1">
        <w:tc>
          <w:tcPr>
            <w:tcW w:w="453" w:type="dxa"/>
          </w:tcPr>
          <w:p w14:paraId="56FDACE2" w14:textId="77777777" w:rsidR="00122BE4" w:rsidRPr="007B10B3" w:rsidRDefault="00122BE4" w:rsidP="00D84E2D">
            <w:pPr>
              <w:pStyle w:val="BasistekstEmtio"/>
              <w:rPr>
                <w:rFonts w:ascii="Calibri" w:hAnsi="Calibri" w:cs="Calibri"/>
                <w:bCs/>
              </w:rPr>
            </w:pPr>
            <w:r w:rsidRPr="007B10B3">
              <w:rPr>
                <w:rFonts w:ascii="Calibri" w:hAnsi="Calibri" w:cs="Calibri"/>
                <w:bCs/>
              </w:rPr>
              <w:t>6</w:t>
            </w:r>
          </w:p>
        </w:tc>
        <w:tc>
          <w:tcPr>
            <w:tcW w:w="3739" w:type="dxa"/>
            <w:shd w:val="clear" w:color="auto" w:fill="auto"/>
          </w:tcPr>
          <w:p w14:paraId="5CDE4420" w14:textId="77777777" w:rsidR="00122BE4" w:rsidRPr="007B10B3" w:rsidRDefault="00122BE4" w:rsidP="00D84E2D">
            <w:pPr>
              <w:pStyle w:val="BasistekstEmtio"/>
              <w:rPr>
                <w:rFonts w:ascii="Calibri" w:hAnsi="Calibri" w:cs="Calibri"/>
                <w:bCs/>
              </w:rPr>
            </w:pPr>
            <w:r w:rsidRPr="007B10B3">
              <w:rPr>
                <w:rFonts w:ascii="Calibri" w:hAnsi="Calibri" w:cs="Calibri"/>
                <w:bCs/>
              </w:rPr>
              <w:t>Beschrijving opdracht</w:t>
            </w:r>
          </w:p>
        </w:tc>
        <w:tc>
          <w:tcPr>
            <w:tcW w:w="2046" w:type="dxa"/>
            <w:shd w:val="clear" w:color="auto" w:fill="auto"/>
          </w:tcPr>
          <w:p w14:paraId="55E85A4A" w14:textId="77777777" w:rsidR="00122BE4" w:rsidRPr="007B10B3" w:rsidRDefault="00122BE4" w:rsidP="00D84E2D">
            <w:pPr>
              <w:pStyle w:val="BasistekstEmtio"/>
              <w:rPr>
                <w:rFonts w:ascii="Calibri" w:hAnsi="Calibri" w:cs="Calibri"/>
              </w:rPr>
            </w:pPr>
          </w:p>
        </w:tc>
        <w:tc>
          <w:tcPr>
            <w:tcW w:w="8914" w:type="dxa"/>
            <w:shd w:val="clear" w:color="auto" w:fill="auto"/>
          </w:tcPr>
          <w:p w14:paraId="4DDC9A7B" w14:textId="77777777" w:rsidR="00122BE4" w:rsidRPr="007B10B3" w:rsidRDefault="00122BE4" w:rsidP="00D84E2D">
            <w:pPr>
              <w:pStyle w:val="BasistekstEmtio"/>
              <w:rPr>
                <w:rFonts w:ascii="Calibri" w:hAnsi="Calibri" w:cs="Calibri"/>
              </w:rPr>
            </w:pPr>
          </w:p>
        </w:tc>
      </w:tr>
      <w:tr w:rsidR="00122BE4" w:rsidRPr="007B10B3" w14:paraId="7A547F1A" w14:textId="77777777" w:rsidTr="52C6A0A1">
        <w:tc>
          <w:tcPr>
            <w:tcW w:w="453" w:type="dxa"/>
          </w:tcPr>
          <w:p w14:paraId="7EF86527" w14:textId="77777777" w:rsidR="00122BE4" w:rsidRPr="007B10B3" w:rsidRDefault="00122BE4" w:rsidP="00D84E2D">
            <w:pPr>
              <w:pStyle w:val="BasistekstEmtio"/>
              <w:rPr>
                <w:rFonts w:ascii="Calibri" w:hAnsi="Calibri" w:cs="Calibri"/>
                <w:bCs/>
              </w:rPr>
            </w:pPr>
            <w:r w:rsidRPr="007B10B3">
              <w:rPr>
                <w:rFonts w:ascii="Calibri" w:hAnsi="Calibri" w:cs="Calibri"/>
                <w:bCs/>
              </w:rPr>
              <w:t>7</w:t>
            </w:r>
          </w:p>
        </w:tc>
        <w:tc>
          <w:tcPr>
            <w:tcW w:w="3739" w:type="dxa"/>
            <w:shd w:val="clear" w:color="auto" w:fill="auto"/>
          </w:tcPr>
          <w:p w14:paraId="1A4D7AE9" w14:textId="77777777" w:rsidR="00122BE4" w:rsidRPr="007B10B3" w:rsidRDefault="00122BE4" w:rsidP="00D84E2D">
            <w:pPr>
              <w:pStyle w:val="BasistekstEmtio"/>
              <w:rPr>
                <w:rFonts w:ascii="Calibri" w:hAnsi="Calibri" w:cs="Calibri"/>
                <w:bCs/>
              </w:rPr>
            </w:pPr>
            <w:r w:rsidRPr="007B10B3">
              <w:rPr>
                <w:rFonts w:ascii="Calibri" w:hAnsi="Calibri" w:cs="Calibri"/>
                <w:bCs/>
              </w:rPr>
              <w:t>Startdatum opdracht</w:t>
            </w:r>
          </w:p>
        </w:tc>
        <w:tc>
          <w:tcPr>
            <w:tcW w:w="2046" w:type="dxa"/>
            <w:shd w:val="clear" w:color="auto" w:fill="auto"/>
          </w:tcPr>
          <w:p w14:paraId="29710C4C" w14:textId="77777777" w:rsidR="00122BE4" w:rsidRPr="007B10B3" w:rsidRDefault="00122BE4" w:rsidP="00D84E2D">
            <w:pPr>
              <w:pStyle w:val="BasistekstEmtio"/>
              <w:rPr>
                <w:rFonts w:ascii="Calibri" w:hAnsi="Calibri" w:cs="Calibri"/>
              </w:rPr>
            </w:pPr>
          </w:p>
        </w:tc>
        <w:tc>
          <w:tcPr>
            <w:tcW w:w="8914" w:type="dxa"/>
            <w:shd w:val="clear" w:color="auto" w:fill="auto"/>
          </w:tcPr>
          <w:p w14:paraId="70F1764E" w14:textId="77777777" w:rsidR="00122BE4" w:rsidRPr="007B10B3" w:rsidRDefault="00122BE4" w:rsidP="00D84E2D">
            <w:pPr>
              <w:pStyle w:val="BasistekstEmtio"/>
              <w:rPr>
                <w:rFonts w:ascii="Calibri" w:hAnsi="Calibri" w:cs="Calibri"/>
              </w:rPr>
            </w:pPr>
          </w:p>
        </w:tc>
      </w:tr>
      <w:tr w:rsidR="00122BE4" w:rsidRPr="007B10B3" w14:paraId="69C0939B" w14:textId="77777777" w:rsidTr="52C6A0A1">
        <w:tc>
          <w:tcPr>
            <w:tcW w:w="453" w:type="dxa"/>
          </w:tcPr>
          <w:p w14:paraId="169CF086" w14:textId="77777777" w:rsidR="00122BE4" w:rsidRPr="007B10B3" w:rsidRDefault="00122BE4" w:rsidP="00D84E2D">
            <w:pPr>
              <w:pStyle w:val="BasistekstEmtio"/>
              <w:rPr>
                <w:rFonts w:ascii="Calibri" w:hAnsi="Calibri" w:cs="Calibri"/>
                <w:bCs/>
              </w:rPr>
            </w:pPr>
            <w:r w:rsidRPr="007B10B3">
              <w:rPr>
                <w:rFonts w:ascii="Calibri" w:hAnsi="Calibri" w:cs="Calibri"/>
                <w:bCs/>
              </w:rPr>
              <w:t>8</w:t>
            </w:r>
          </w:p>
        </w:tc>
        <w:tc>
          <w:tcPr>
            <w:tcW w:w="3739" w:type="dxa"/>
            <w:shd w:val="clear" w:color="auto" w:fill="auto"/>
          </w:tcPr>
          <w:p w14:paraId="1DC403B2" w14:textId="77777777" w:rsidR="00122BE4" w:rsidRPr="007B10B3" w:rsidRDefault="00122BE4" w:rsidP="00D84E2D">
            <w:pPr>
              <w:pStyle w:val="BasistekstEmtio"/>
              <w:rPr>
                <w:rFonts w:ascii="Calibri" w:hAnsi="Calibri" w:cs="Calibri"/>
                <w:bCs/>
              </w:rPr>
            </w:pPr>
            <w:r w:rsidRPr="007B10B3">
              <w:rPr>
                <w:rFonts w:ascii="Calibri" w:hAnsi="Calibri" w:cs="Calibri"/>
                <w:bCs/>
              </w:rPr>
              <w:t xml:space="preserve">Datum afronding </w:t>
            </w:r>
            <w:r w:rsidR="000B4190" w:rsidRPr="007B10B3">
              <w:rPr>
                <w:rFonts w:ascii="Calibri" w:hAnsi="Calibri" w:cs="Calibri"/>
                <w:bCs/>
              </w:rPr>
              <w:t>implementatie</w:t>
            </w:r>
          </w:p>
        </w:tc>
        <w:tc>
          <w:tcPr>
            <w:tcW w:w="2046" w:type="dxa"/>
            <w:shd w:val="clear" w:color="auto" w:fill="auto"/>
          </w:tcPr>
          <w:p w14:paraId="03CE944A" w14:textId="77777777" w:rsidR="00122BE4" w:rsidRPr="007B10B3" w:rsidRDefault="00122BE4" w:rsidP="00D84E2D">
            <w:pPr>
              <w:pStyle w:val="BasistekstEmtio"/>
              <w:rPr>
                <w:rFonts w:ascii="Calibri" w:hAnsi="Calibri" w:cs="Calibri"/>
              </w:rPr>
            </w:pPr>
          </w:p>
        </w:tc>
        <w:tc>
          <w:tcPr>
            <w:tcW w:w="8914" w:type="dxa"/>
            <w:shd w:val="clear" w:color="auto" w:fill="auto"/>
          </w:tcPr>
          <w:p w14:paraId="271B9F72" w14:textId="77777777" w:rsidR="00122BE4" w:rsidRPr="007B10B3" w:rsidRDefault="00122BE4" w:rsidP="00D84E2D">
            <w:pPr>
              <w:pStyle w:val="BasistekstEmtio"/>
              <w:rPr>
                <w:rFonts w:ascii="Calibri" w:hAnsi="Calibri" w:cs="Calibri"/>
              </w:rPr>
            </w:pPr>
          </w:p>
        </w:tc>
      </w:tr>
      <w:tr w:rsidR="00122BE4" w:rsidRPr="007B10B3" w14:paraId="4575D272" w14:textId="77777777" w:rsidTr="52C6A0A1">
        <w:tc>
          <w:tcPr>
            <w:tcW w:w="453" w:type="dxa"/>
          </w:tcPr>
          <w:p w14:paraId="1BEB8E2F" w14:textId="77777777" w:rsidR="00122BE4" w:rsidRPr="007B10B3" w:rsidRDefault="00122BE4" w:rsidP="00D84E2D">
            <w:pPr>
              <w:pStyle w:val="BasistekstEmtio"/>
              <w:rPr>
                <w:rFonts w:ascii="Calibri" w:hAnsi="Calibri" w:cs="Calibri"/>
                <w:bCs/>
              </w:rPr>
            </w:pPr>
            <w:r w:rsidRPr="007B10B3">
              <w:rPr>
                <w:rFonts w:ascii="Calibri" w:hAnsi="Calibri" w:cs="Calibri"/>
                <w:bCs/>
              </w:rPr>
              <w:t>9</w:t>
            </w:r>
          </w:p>
        </w:tc>
        <w:tc>
          <w:tcPr>
            <w:tcW w:w="3739" w:type="dxa"/>
            <w:shd w:val="clear" w:color="auto" w:fill="auto"/>
          </w:tcPr>
          <w:p w14:paraId="36BA51A1" w14:textId="77777777" w:rsidR="00122BE4" w:rsidRPr="007B10B3" w:rsidRDefault="00122BE4" w:rsidP="00D84E2D">
            <w:pPr>
              <w:pStyle w:val="BasistekstEmtio"/>
              <w:rPr>
                <w:rFonts w:ascii="Calibri" w:hAnsi="Calibri" w:cs="Calibri"/>
                <w:bCs/>
              </w:rPr>
            </w:pPr>
            <w:r w:rsidRPr="007B10B3">
              <w:rPr>
                <w:rFonts w:ascii="Calibri" w:hAnsi="Calibri" w:cs="Calibri"/>
                <w:bCs/>
              </w:rPr>
              <w:t>Datum einde overeenkomst</w:t>
            </w:r>
          </w:p>
        </w:tc>
        <w:tc>
          <w:tcPr>
            <w:tcW w:w="2046" w:type="dxa"/>
            <w:shd w:val="clear" w:color="auto" w:fill="auto"/>
          </w:tcPr>
          <w:p w14:paraId="24DA5BF1" w14:textId="77777777" w:rsidR="00122BE4" w:rsidRPr="007B10B3" w:rsidRDefault="00122BE4" w:rsidP="00D84E2D">
            <w:pPr>
              <w:pStyle w:val="BasistekstEmtio"/>
              <w:rPr>
                <w:rFonts w:ascii="Calibri" w:hAnsi="Calibri" w:cs="Calibri"/>
              </w:rPr>
            </w:pPr>
          </w:p>
        </w:tc>
        <w:tc>
          <w:tcPr>
            <w:tcW w:w="8914" w:type="dxa"/>
            <w:shd w:val="clear" w:color="auto" w:fill="auto"/>
          </w:tcPr>
          <w:p w14:paraId="6805E6D8" w14:textId="77777777" w:rsidR="00122BE4" w:rsidRPr="007B10B3" w:rsidRDefault="00122BE4" w:rsidP="00D84E2D">
            <w:pPr>
              <w:pStyle w:val="BasistekstEmtio"/>
              <w:rPr>
                <w:rFonts w:ascii="Calibri" w:hAnsi="Calibri" w:cs="Calibri"/>
              </w:rPr>
            </w:pPr>
          </w:p>
        </w:tc>
      </w:tr>
      <w:tr w:rsidR="00122BE4" w:rsidRPr="007B10B3" w14:paraId="526EE70F" w14:textId="77777777" w:rsidTr="52C6A0A1">
        <w:tc>
          <w:tcPr>
            <w:tcW w:w="453" w:type="dxa"/>
          </w:tcPr>
          <w:p w14:paraId="5417416B" w14:textId="77777777" w:rsidR="00122BE4" w:rsidRPr="007B10B3" w:rsidRDefault="00122BE4" w:rsidP="00D84E2D">
            <w:pPr>
              <w:pStyle w:val="BasistekstEmtio"/>
              <w:rPr>
                <w:rFonts w:ascii="Calibri" w:hAnsi="Calibri" w:cs="Calibri"/>
                <w:bCs/>
              </w:rPr>
            </w:pPr>
            <w:r w:rsidRPr="007B10B3">
              <w:rPr>
                <w:rFonts w:ascii="Calibri" w:hAnsi="Calibri" w:cs="Calibri"/>
                <w:bCs/>
              </w:rPr>
              <w:t>10</w:t>
            </w:r>
          </w:p>
        </w:tc>
        <w:tc>
          <w:tcPr>
            <w:tcW w:w="3739" w:type="dxa"/>
            <w:shd w:val="clear" w:color="auto" w:fill="auto"/>
          </w:tcPr>
          <w:p w14:paraId="1B359631" w14:textId="77777777" w:rsidR="00122BE4" w:rsidRPr="007B10B3" w:rsidRDefault="00122BE4" w:rsidP="00D84E2D">
            <w:pPr>
              <w:pStyle w:val="BasistekstEmtio"/>
              <w:rPr>
                <w:rFonts w:ascii="Calibri" w:hAnsi="Calibri" w:cs="Calibri"/>
                <w:bCs/>
              </w:rPr>
            </w:pPr>
            <w:r w:rsidRPr="007B10B3">
              <w:rPr>
                <w:rFonts w:ascii="Calibri" w:hAnsi="Calibri" w:cs="Calibri"/>
                <w:bCs/>
              </w:rPr>
              <w:t>Werkzaamheden die u hebt uitgevoerd</w:t>
            </w:r>
          </w:p>
        </w:tc>
        <w:tc>
          <w:tcPr>
            <w:tcW w:w="2046" w:type="dxa"/>
            <w:shd w:val="clear" w:color="auto" w:fill="auto"/>
          </w:tcPr>
          <w:p w14:paraId="71CF93FD" w14:textId="77777777" w:rsidR="00122BE4" w:rsidRPr="007B10B3" w:rsidRDefault="00122BE4" w:rsidP="00D84E2D">
            <w:pPr>
              <w:pStyle w:val="BasistekstEmtio"/>
              <w:rPr>
                <w:rFonts w:ascii="Calibri" w:hAnsi="Calibri" w:cs="Calibri"/>
              </w:rPr>
            </w:pPr>
          </w:p>
        </w:tc>
        <w:tc>
          <w:tcPr>
            <w:tcW w:w="8914" w:type="dxa"/>
            <w:shd w:val="clear" w:color="auto" w:fill="auto"/>
          </w:tcPr>
          <w:p w14:paraId="436D47F9" w14:textId="77777777" w:rsidR="00122BE4" w:rsidRPr="007B10B3" w:rsidRDefault="00122BE4" w:rsidP="00D84E2D">
            <w:pPr>
              <w:pStyle w:val="BasistekstEmtio"/>
              <w:rPr>
                <w:rFonts w:ascii="Calibri" w:hAnsi="Calibri" w:cs="Calibri"/>
              </w:rPr>
            </w:pPr>
          </w:p>
        </w:tc>
      </w:tr>
      <w:tr w:rsidR="00122BE4" w:rsidRPr="007B10B3" w14:paraId="73FB3436" w14:textId="77777777" w:rsidTr="52C6A0A1">
        <w:tc>
          <w:tcPr>
            <w:tcW w:w="453" w:type="dxa"/>
          </w:tcPr>
          <w:p w14:paraId="03A30EDB" w14:textId="77777777" w:rsidR="00122BE4" w:rsidRPr="007B10B3" w:rsidRDefault="00122BE4" w:rsidP="00D84E2D">
            <w:pPr>
              <w:pStyle w:val="BasistekstEmtio"/>
              <w:rPr>
                <w:rFonts w:ascii="Calibri" w:hAnsi="Calibri" w:cs="Calibri"/>
                <w:bCs/>
              </w:rPr>
            </w:pPr>
            <w:r w:rsidRPr="007B10B3">
              <w:rPr>
                <w:rFonts w:ascii="Calibri" w:hAnsi="Calibri" w:cs="Calibri"/>
                <w:bCs/>
              </w:rPr>
              <w:t>11</w:t>
            </w:r>
          </w:p>
        </w:tc>
        <w:tc>
          <w:tcPr>
            <w:tcW w:w="3739" w:type="dxa"/>
            <w:shd w:val="clear" w:color="auto" w:fill="auto"/>
          </w:tcPr>
          <w:p w14:paraId="217DAA52" w14:textId="77777777" w:rsidR="00122BE4" w:rsidRPr="007B10B3" w:rsidRDefault="00122BE4" w:rsidP="00D84E2D">
            <w:pPr>
              <w:pStyle w:val="BasistekstEmtio"/>
              <w:rPr>
                <w:rFonts w:ascii="Calibri" w:hAnsi="Calibri" w:cs="Calibri"/>
                <w:bCs/>
              </w:rPr>
            </w:pPr>
            <w:r w:rsidRPr="007B10B3">
              <w:rPr>
                <w:rFonts w:ascii="Calibri" w:hAnsi="Calibri" w:cs="Calibri"/>
                <w:bCs/>
              </w:rPr>
              <w:t>Werkzaamheden die de klant zelf heeft uitgevoerd</w:t>
            </w:r>
          </w:p>
        </w:tc>
        <w:tc>
          <w:tcPr>
            <w:tcW w:w="2046" w:type="dxa"/>
            <w:shd w:val="clear" w:color="auto" w:fill="auto"/>
          </w:tcPr>
          <w:p w14:paraId="6CFBDF8E" w14:textId="77777777" w:rsidR="00122BE4" w:rsidRPr="007B10B3" w:rsidRDefault="00122BE4" w:rsidP="00D84E2D">
            <w:pPr>
              <w:pStyle w:val="BasistekstEmtio"/>
              <w:rPr>
                <w:rFonts w:ascii="Calibri" w:hAnsi="Calibri" w:cs="Calibri"/>
              </w:rPr>
            </w:pPr>
          </w:p>
        </w:tc>
        <w:tc>
          <w:tcPr>
            <w:tcW w:w="8914" w:type="dxa"/>
            <w:shd w:val="clear" w:color="auto" w:fill="auto"/>
          </w:tcPr>
          <w:p w14:paraId="15BC4DA3" w14:textId="77777777" w:rsidR="00122BE4" w:rsidRPr="007B10B3" w:rsidRDefault="00122BE4" w:rsidP="00D84E2D">
            <w:pPr>
              <w:pStyle w:val="BasistekstEmtio"/>
              <w:rPr>
                <w:rFonts w:ascii="Calibri" w:hAnsi="Calibri" w:cs="Calibri"/>
              </w:rPr>
            </w:pPr>
          </w:p>
        </w:tc>
      </w:tr>
    </w:tbl>
    <w:p w14:paraId="6F01A275" w14:textId="77777777" w:rsidR="00712B90" w:rsidRPr="007B10B3" w:rsidRDefault="00712B90">
      <w:pPr>
        <w:rPr>
          <w:rFonts w:ascii="Calibri" w:hAnsi="Calibri" w:cs="Calibri"/>
        </w:rPr>
      </w:pPr>
    </w:p>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6691"/>
        <w:gridCol w:w="2223"/>
      </w:tblGrid>
      <w:tr w:rsidR="00122BE4" w:rsidRPr="007B10B3" w14:paraId="34E3B2D8" w14:textId="77777777" w:rsidTr="00712B90">
        <w:trPr>
          <w:tblHeader/>
        </w:trPr>
        <w:tc>
          <w:tcPr>
            <w:tcW w:w="453" w:type="dxa"/>
          </w:tcPr>
          <w:p w14:paraId="4AA2092C" w14:textId="77777777" w:rsidR="00122BE4" w:rsidRPr="007B10B3" w:rsidRDefault="00122BE4" w:rsidP="00D84E2D">
            <w:pPr>
              <w:pStyle w:val="BasistekstEmtio"/>
              <w:rPr>
                <w:rFonts w:ascii="Calibri" w:hAnsi="Calibri" w:cs="Calibri"/>
                <w:b/>
                <w:bCs/>
              </w:rPr>
            </w:pPr>
          </w:p>
        </w:tc>
        <w:tc>
          <w:tcPr>
            <w:tcW w:w="3739" w:type="dxa"/>
            <w:shd w:val="clear" w:color="auto" w:fill="auto"/>
          </w:tcPr>
          <w:p w14:paraId="4546B866" w14:textId="77777777" w:rsidR="00122BE4" w:rsidRPr="007B10B3" w:rsidRDefault="00122BE4" w:rsidP="00D84E2D">
            <w:pPr>
              <w:pStyle w:val="BasistekstEmtio"/>
              <w:rPr>
                <w:rFonts w:ascii="Calibri" w:hAnsi="Calibri" w:cs="Calibri"/>
                <w:b/>
                <w:bCs/>
              </w:rPr>
            </w:pPr>
            <w:r w:rsidRPr="007B10B3">
              <w:rPr>
                <w:rFonts w:ascii="Calibri" w:hAnsi="Calibri" w:cs="Calibri"/>
                <w:b/>
                <w:bCs/>
              </w:rPr>
              <w:t>Competenties</w:t>
            </w:r>
          </w:p>
        </w:tc>
        <w:tc>
          <w:tcPr>
            <w:tcW w:w="2046" w:type="dxa"/>
            <w:shd w:val="clear" w:color="auto" w:fill="auto"/>
          </w:tcPr>
          <w:p w14:paraId="451CEB9C" w14:textId="77777777" w:rsidR="00122BE4" w:rsidRPr="007B10B3" w:rsidRDefault="00122BE4" w:rsidP="00D84E2D">
            <w:pPr>
              <w:pStyle w:val="BasistekstEmtio"/>
              <w:rPr>
                <w:rFonts w:ascii="Calibri" w:hAnsi="Calibri" w:cs="Calibri"/>
                <w:b/>
                <w:bCs/>
              </w:rPr>
            </w:pPr>
            <w:r w:rsidRPr="007B10B3">
              <w:rPr>
                <w:rFonts w:ascii="Calibri" w:hAnsi="Calibri" w:cs="Calibri"/>
                <w:b/>
                <w:bCs/>
              </w:rPr>
              <w:t>Van toepassing ja/nee</w:t>
            </w:r>
          </w:p>
        </w:tc>
        <w:tc>
          <w:tcPr>
            <w:tcW w:w="6691" w:type="dxa"/>
            <w:shd w:val="clear" w:color="auto" w:fill="auto"/>
          </w:tcPr>
          <w:p w14:paraId="01878F40" w14:textId="77777777" w:rsidR="00122BE4" w:rsidRPr="007B10B3" w:rsidRDefault="00122BE4" w:rsidP="00D84E2D">
            <w:pPr>
              <w:pStyle w:val="BasistekstEmtio"/>
              <w:rPr>
                <w:rFonts w:ascii="Calibri" w:hAnsi="Calibri" w:cs="Calibri"/>
                <w:b/>
                <w:bCs/>
              </w:rPr>
            </w:pPr>
            <w:r w:rsidRPr="007B10B3">
              <w:rPr>
                <w:rFonts w:ascii="Calibri" w:hAnsi="Calibri" w:cs="Calibri"/>
                <w:b/>
                <w:bCs/>
              </w:rPr>
              <w:t>Onderbouwing van de competentie</w:t>
            </w:r>
          </w:p>
        </w:tc>
        <w:tc>
          <w:tcPr>
            <w:tcW w:w="2223" w:type="dxa"/>
          </w:tcPr>
          <w:p w14:paraId="488F39FB" w14:textId="77777777" w:rsidR="00B30564" w:rsidRPr="007B10B3" w:rsidRDefault="00122BE4" w:rsidP="00D84E2D">
            <w:pPr>
              <w:pStyle w:val="BasistekstEmtio"/>
              <w:rPr>
                <w:rFonts w:ascii="Calibri" w:hAnsi="Calibri" w:cs="Calibri"/>
                <w:b/>
                <w:bCs/>
              </w:rPr>
            </w:pPr>
            <w:r w:rsidRPr="007B10B3">
              <w:rPr>
                <w:rFonts w:ascii="Calibri" w:hAnsi="Calibri" w:cs="Calibri"/>
                <w:b/>
                <w:bCs/>
              </w:rPr>
              <w:t>Minimumvereiste (kerncompetentie)</w:t>
            </w:r>
            <w:r w:rsidR="00B30564" w:rsidRPr="007B10B3">
              <w:rPr>
                <w:rFonts w:ascii="Calibri" w:hAnsi="Calibri" w:cs="Calibri"/>
                <w:b/>
                <w:bCs/>
              </w:rPr>
              <w:t xml:space="preserve"> of</w:t>
            </w:r>
            <w:r w:rsidR="0016402A" w:rsidRPr="007B10B3">
              <w:rPr>
                <w:rFonts w:ascii="Calibri" w:hAnsi="Calibri" w:cs="Calibri"/>
                <w:b/>
                <w:bCs/>
              </w:rPr>
              <w:t xml:space="preserve"> </w:t>
            </w:r>
            <w:r w:rsidR="00B30564" w:rsidRPr="007B10B3">
              <w:rPr>
                <w:rFonts w:ascii="Calibri" w:hAnsi="Calibri" w:cs="Calibri"/>
                <w:b/>
                <w:bCs/>
              </w:rPr>
              <w:t>Selectiecriterium</w:t>
            </w:r>
          </w:p>
          <w:p w14:paraId="39B020B6" w14:textId="77777777" w:rsidR="00122BE4" w:rsidRPr="007B10B3" w:rsidRDefault="00B30564" w:rsidP="00D84E2D">
            <w:pPr>
              <w:pStyle w:val="BasistekstEmtio"/>
              <w:rPr>
                <w:rFonts w:ascii="Calibri" w:hAnsi="Calibri" w:cs="Calibri"/>
                <w:b/>
                <w:bCs/>
              </w:rPr>
            </w:pPr>
            <w:r w:rsidRPr="007B10B3">
              <w:rPr>
                <w:rFonts w:ascii="Calibri" w:hAnsi="Calibri" w:cs="Calibri"/>
                <w:b/>
                <w:bCs/>
              </w:rPr>
              <w:t>(</w:t>
            </w:r>
            <w:r w:rsidR="00D97770" w:rsidRPr="007B10B3">
              <w:rPr>
                <w:rFonts w:ascii="Calibri" w:hAnsi="Calibri" w:cs="Calibri"/>
                <w:b/>
                <w:bCs/>
              </w:rPr>
              <w:t>Aanvul</w:t>
            </w:r>
            <w:r w:rsidR="0016402A" w:rsidRPr="007B10B3">
              <w:rPr>
                <w:rFonts w:ascii="Calibri" w:hAnsi="Calibri" w:cs="Calibri"/>
                <w:b/>
                <w:bCs/>
              </w:rPr>
              <w:t>l</w:t>
            </w:r>
            <w:r w:rsidR="00D97770" w:rsidRPr="007B10B3">
              <w:rPr>
                <w:rFonts w:ascii="Calibri" w:hAnsi="Calibri" w:cs="Calibri"/>
                <w:b/>
                <w:bCs/>
              </w:rPr>
              <w:t>ende competentie</w:t>
            </w:r>
            <w:r w:rsidRPr="007B10B3">
              <w:rPr>
                <w:rFonts w:ascii="Calibri" w:hAnsi="Calibri" w:cs="Calibri"/>
                <w:b/>
                <w:bCs/>
              </w:rPr>
              <w:t>)</w:t>
            </w:r>
            <w:r w:rsidR="00D97770" w:rsidRPr="007B10B3">
              <w:rPr>
                <w:rFonts w:ascii="Calibri" w:hAnsi="Calibri" w:cs="Calibri"/>
                <w:b/>
                <w:bCs/>
              </w:rPr>
              <w:t xml:space="preserve"> </w:t>
            </w:r>
          </w:p>
        </w:tc>
      </w:tr>
      <w:tr w:rsidR="00122BE4" w:rsidRPr="007B10B3" w14:paraId="60A451F5" w14:textId="77777777" w:rsidTr="52C6A0A1">
        <w:tc>
          <w:tcPr>
            <w:tcW w:w="453" w:type="dxa"/>
          </w:tcPr>
          <w:p w14:paraId="1E50E24F" w14:textId="77777777" w:rsidR="00122BE4" w:rsidRPr="007B10B3" w:rsidRDefault="00122BE4" w:rsidP="00D84E2D">
            <w:pPr>
              <w:pStyle w:val="BasistekstEmtio"/>
              <w:rPr>
                <w:rFonts w:ascii="Calibri" w:hAnsi="Calibri" w:cs="Calibri"/>
                <w:bCs/>
              </w:rPr>
            </w:pPr>
            <w:r w:rsidRPr="007B10B3">
              <w:rPr>
                <w:rFonts w:ascii="Calibri" w:hAnsi="Calibri" w:cs="Calibri"/>
                <w:bCs/>
              </w:rPr>
              <w:t>1</w:t>
            </w:r>
            <w:r w:rsidR="00B1622C" w:rsidRPr="007B10B3">
              <w:rPr>
                <w:rFonts w:ascii="Calibri" w:hAnsi="Calibri" w:cs="Calibri"/>
                <w:bCs/>
              </w:rPr>
              <w:t>3</w:t>
            </w:r>
          </w:p>
        </w:tc>
        <w:tc>
          <w:tcPr>
            <w:tcW w:w="3739" w:type="dxa"/>
            <w:shd w:val="clear" w:color="auto" w:fill="auto"/>
          </w:tcPr>
          <w:p w14:paraId="3E5B8FE7" w14:textId="7C9289B2" w:rsidR="00122BE4" w:rsidRPr="007B10B3" w:rsidRDefault="00412159" w:rsidP="0039645D">
            <w:pPr>
              <w:pStyle w:val="BasistekstEmtio"/>
              <w:rPr>
                <w:rFonts w:ascii="Calibri" w:hAnsi="Calibri" w:cs="Calibri"/>
                <w:bCs/>
              </w:rPr>
            </w:pPr>
            <w:r w:rsidRPr="00412159">
              <w:rPr>
                <w:rFonts w:ascii="Calibri" w:hAnsi="Calibri" w:cs="Calibri"/>
                <w:bCs/>
              </w:rPr>
              <w:t>Binnen een overheidsorganisatie leveren van een ontwerp-, en realisatie van een datacenter waarbij de hardware eigendom wordt van de gemeente.</w:t>
            </w:r>
          </w:p>
        </w:tc>
        <w:tc>
          <w:tcPr>
            <w:tcW w:w="2046" w:type="dxa"/>
            <w:shd w:val="clear" w:color="auto" w:fill="auto"/>
          </w:tcPr>
          <w:p w14:paraId="59AC5F24" w14:textId="77777777" w:rsidR="00122BE4" w:rsidRPr="007B10B3" w:rsidRDefault="00122BE4" w:rsidP="00D84E2D">
            <w:pPr>
              <w:pStyle w:val="BasistekstEmtio"/>
              <w:rPr>
                <w:rFonts w:ascii="Calibri" w:hAnsi="Calibri" w:cs="Calibri"/>
              </w:rPr>
            </w:pPr>
          </w:p>
        </w:tc>
        <w:tc>
          <w:tcPr>
            <w:tcW w:w="6691" w:type="dxa"/>
            <w:shd w:val="clear" w:color="auto" w:fill="auto"/>
          </w:tcPr>
          <w:p w14:paraId="44CADA32" w14:textId="77777777" w:rsidR="00122BE4" w:rsidRPr="007B10B3" w:rsidRDefault="00122BE4" w:rsidP="00D84E2D">
            <w:pPr>
              <w:pStyle w:val="BasistekstEmtio"/>
              <w:rPr>
                <w:rFonts w:ascii="Calibri" w:hAnsi="Calibri" w:cs="Calibri"/>
              </w:rPr>
            </w:pPr>
          </w:p>
        </w:tc>
        <w:tc>
          <w:tcPr>
            <w:tcW w:w="2223" w:type="dxa"/>
          </w:tcPr>
          <w:p w14:paraId="35217C24" w14:textId="77777777" w:rsidR="00122BE4" w:rsidRPr="007B10B3" w:rsidRDefault="00122BE4" w:rsidP="00D84E2D">
            <w:pPr>
              <w:pStyle w:val="BasistekstEmtio"/>
              <w:rPr>
                <w:rFonts w:ascii="Calibri" w:hAnsi="Calibri" w:cs="Calibri"/>
              </w:rPr>
            </w:pPr>
            <w:r w:rsidRPr="007B10B3">
              <w:rPr>
                <w:rFonts w:ascii="Calibri" w:hAnsi="Calibri" w:cs="Calibri"/>
              </w:rPr>
              <w:t>Minimumvereiste</w:t>
            </w:r>
          </w:p>
        </w:tc>
      </w:tr>
      <w:tr w:rsidR="00122BE4" w:rsidRPr="007B10B3" w14:paraId="56FFAB7E" w14:textId="77777777" w:rsidTr="52C6A0A1">
        <w:tc>
          <w:tcPr>
            <w:tcW w:w="453" w:type="dxa"/>
          </w:tcPr>
          <w:p w14:paraId="1AE91EE4" w14:textId="77777777" w:rsidR="00122BE4" w:rsidRPr="007B10B3" w:rsidRDefault="00122BE4" w:rsidP="00122BE4">
            <w:pPr>
              <w:pStyle w:val="BasistekstEmtio"/>
              <w:rPr>
                <w:rFonts w:ascii="Calibri" w:hAnsi="Calibri" w:cs="Calibri"/>
                <w:bCs/>
              </w:rPr>
            </w:pPr>
            <w:r w:rsidRPr="007B10B3">
              <w:rPr>
                <w:rFonts w:ascii="Calibri" w:hAnsi="Calibri" w:cs="Calibri"/>
                <w:bCs/>
              </w:rPr>
              <w:t>1</w:t>
            </w:r>
            <w:r w:rsidR="00B1622C" w:rsidRPr="007B10B3">
              <w:rPr>
                <w:rFonts w:ascii="Calibri" w:hAnsi="Calibri" w:cs="Calibri"/>
                <w:bCs/>
              </w:rPr>
              <w:t>4</w:t>
            </w:r>
          </w:p>
        </w:tc>
        <w:tc>
          <w:tcPr>
            <w:tcW w:w="3739" w:type="dxa"/>
            <w:shd w:val="clear" w:color="auto" w:fill="auto"/>
          </w:tcPr>
          <w:p w14:paraId="7C52C01B" w14:textId="47277B02" w:rsidR="00122BE4" w:rsidRPr="007B10B3" w:rsidRDefault="001000A8" w:rsidP="00122BE4">
            <w:pPr>
              <w:rPr>
                <w:rFonts w:ascii="Calibri" w:hAnsi="Calibri" w:cs="Calibri"/>
              </w:rPr>
            </w:pPr>
            <w:r w:rsidRPr="001000A8">
              <w:rPr>
                <w:rFonts w:ascii="Calibri" w:hAnsi="Calibri" w:cs="Calibri"/>
              </w:rPr>
              <w:t xml:space="preserve">Voor een overheidsorganisatie leveren van het ontwerp, realisatie en aanbieden uitwijklocatie (externe colocatie) op basis van IaaS </w:t>
            </w:r>
          </w:p>
        </w:tc>
        <w:tc>
          <w:tcPr>
            <w:tcW w:w="2046" w:type="dxa"/>
            <w:shd w:val="clear" w:color="auto" w:fill="auto"/>
          </w:tcPr>
          <w:p w14:paraId="0DA0BD41" w14:textId="77777777" w:rsidR="00122BE4" w:rsidRPr="007B10B3" w:rsidRDefault="00122BE4" w:rsidP="00122BE4">
            <w:pPr>
              <w:pStyle w:val="BasistekstEmtio"/>
              <w:rPr>
                <w:rFonts w:ascii="Calibri" w:hAnsi="Calibri" w:cs="Calibri"/>
              </w:rPr>
            </w:pPr>
          </w:p>
        </w:tc>
        <w:tc>
          <w:tcPr>
            <w:tcW w:w="6691" w:type="dxa"/>
            <w:shd w:val="clear" w:color="auto" w:fill="auto"/>
          </w:tcPr>
          <w:p w14:paraId="6A891A63" w14:textId="77777777" w:rsidR="00122BE4" w:rsidRPr="007B10B3" w:rsidRDefault="00122BE4" w:rsidP="00122BE4">
            <w:pPr>
              <w:pStyle w:val="BasistekstEmtio"/>
              <w:rPr>
                <w:rFonts w:ascii="Calibri" w:hAnsi="Calibri" w:cs="Calibri"/>
              </w:rPr>
            </w:pPr>
          </w:p>
        </w:tc>
        <w:tc>
          <w:tcPr>
            <w:tcW w:w="2223" w:type="dxa"/>
          </w:tcPr>
          <w:p w14:paraId="28C63583" w14:textId="77777777" w:rsidR="00122BE4" w:rsidRPr="007B10B3" w:rsidRDefault="0016402A" w:rsidP="00122BE4">
            <w:pPr>
              <w:pStyle w:val="BasistekstEmtio"/>
              <w:rPr>
                <w:rFonts w:ascii="Calibri" w:hAnsi="Calibri" w:cs="Calibri"/>
              </w:rPr>
            </w:pPr>
            <w:r w:rsidRPr="007B10B3">
              <w:rPr>
                <w:rFonts w:ascii="Calibri" w:hAnsi="Calibri" w:cs="Calibri"/>
              </w:rPr>
              <w:t>Minimumvereiste</w:t>
            </w:r>
          </w:p>
        </w:tc>
      </w:tr>
      <w:tr w:rsidR="00122BE4" w:rsidRPr="007B10B3" w14:paraId="58BA2C14" w14:textId="77777777" w:rsidTr="52C6A0A1">
        <w:tc>
          <w:tcPr>
            <w:tcW w:w="453" w:type="dxa"/>
          </w:tcPr>
          <w:p w14:paraId="2962F6DD" w14:textId="77777777" w:rsidR="00122BE4" w:rsidRPr="007B10B3" w:rsidRDefault="00122BE4" w:rsidP="00122BE4">
            <w:pPr>
              <w:pStyle w:val="BasistekstEmtio"/>
              <w:rPr>
                <w:rFonts w:ascii="Calibri" w:hAnsi="Calibri" w:cs="Calibri"/>
                <w:bCs/>
              </w:rPr>
            </w:pPr>
            <w:r w:rsidRPr="007B10B3">
              <w:rPr>
                <w:rFonts w:ascii="Calibri" w:hAnsi="Calibri" w:cs="Calibri"/>
                <w:bCs/>
              </w:rPr>
              <w:t>1</w:t>
            </w:r>
            <w:r w:rsidR="00B1622C" w:rsidRPr="007B10B3">
              <w:rPr>
                <w:rFonts w:ascii="Calibri" w:hAnsi="Calibri" w:cs="Calibri"/>
                <w:bCs/>
              </w:rPr>
              <w:t>5</w:t>
            </w:r>
          </w:p>
        </w:tc>
        <w:tc>
          <w:tcPr>
            <w:tcW w:w="3739" w:type="dxa"/>
            <w:shd w:val="clear" w:color="auto" w:fill="auto"/>
          </w:tcPr>
          <w:p w14:paraId="54A539F3" w14:textId="4012891D" w:rsidR="00122BE4" w:rsidRPr="007B10B3" w:rsidRDefault="000D2410" w:rsidP="00122BE4">
            <w:pPr>
              <w:rPr>
                <w:rFonts w:ascii="Calibri" w:hAnsi="Calibri" w:cs="Calibri"/>
              </w:rPr>
            </w:pPr>
            <w:r w:rsidRPr="000D2410">
              <w:rPr>
                <w:rFonts w:ascii="Calibri" w:hAnsi="Calibri" w:cs="Calibri"/>
              </w:rPr>
              <w:t>Voor een overheidsorganisatie verzorgen van de (her)inrichting van het interne netwerk, inclusief levering van componenten</w:t>
            </w:r>
          </w:p>
        </w:tc>
        <w:tc>
          <w:tcPr>
            <w:tcW w:w="2046" w:type="dxa"/>
            <w:shd w:val="clear" w:color="auto" w:fill="auto"/>
          </w:tcPr>
          <w:p w14:paraId="61AD0BEC" w14:textId="77777777" w:rsidR="00122BE4" w:rsidRPr="007B10B3" w:rsidRDefault="00122BE4" w:rsidP="00122BE4">
            <w:pPr>
              <w:pStyle w:val="BasistekstEmtio"/>
              <w:rPr>
                <w:rFonts w:ascii="Calibri" w:hAnsi="Calibri" w:cs="Calibri"/>
              </w:rPr>
            </w:pPr>
          </w:p>
        </w:tc>
        <w:tc>
          <w:tcPr>
            <w:tcW w:w="6691" w:type="dxa"/>
            <w:shd w:val="clear" w:color="auto" w:fill="auto"/>
          </w:tcPr>
          <w:p w14:paraId="46AF451C" w14:textId="77777777" w:rsidR="00122BE4" w:rsidRPr="007B10B3" w:rsidRDefault="00122BE4" w:rsidP="00122BE4">
            <w:pPr>
              <w:pStyle w:val="BasistekstEmtio"/>
              <w:rPr>
                <w:rFonts w:ascii="Calibri" w:hAnsi="Calibri" w:cs="Calibri"/>
              </w:rPr>
            </w:pPr>
          </w:p>
        </w:tc>
        <w:tc>
          <w:tcPr>
            <w:tcW w:w="2223" w:type="dxa"/>
          </w:tcPr>
          <w:p w14:paraId="4CFB1DFC" w14:textId="77777777" w:rsidR="00122BE4" w:rsidRPr="007B10B3" w:rsidRDefault="0016402A" w:rsidP="00122BE4">
            <w:pPr>
              <w:pStyle w:val="BasistekstEmtio"/>
              <w:rPr>
                <w:rFonts w:ascii="Calibri" w:hAnsi="Calibri" w:cs="Calibri"/>
              </w:rPr>
            </w:pPr>
            <w:r w:rsidRPr="007B10B3">
              <w:rPr>
                <w:rFonts w:ascii="Calibri" w:hAnsi="Calibri" w:cs="Calibri"/>
              </w:rPr>
              <w:t>Minimumvereiste</w:t>
            </w:r>
          </w:p>
        </w:tc>
      </w:tr>
      <w:tr w:rsidR="00480C0A" w:rsidRPr="007B10B3" w14:paraId="781593DA" w14:textId="77777777" w:rsidTr="52C6A0A1">
        <w:tc>
          <w:tcPr>
            <w:tcW w:w="453" w:type="dxa"/>
          </w:tcPr>
          <w:p w14:paraId="7939EBCE" w14:textId="77777777" w:rsidR="00480C0A" w:rsidRPr="007B10B3" w:rsidRDefault="00706965" w:rsidP="00122BE4">
            <w:pPr>
              <w:pStyle w:val="BasistekstEmtio"/>
              <w:rPr>
                <w:rFonts w:ascii="Calibri" w:hAnsi="Calibri" w:cs="Calibri"/>
                <w:bCs/>
              </w:rPr>
            </w:pPr>
            <w:r w:rsidRPr="007B10B3">
              <w:rPr>
                <w:rFonts w:ascii="Calibri" w:hAnsi="Calibri" w:cs="Calibri"/>
                <w:bCs/>
              </w:rPr>
              <w:t>16</w:t>
            </w:r>
          </w:p>
        </w:tc>
        <w:tc>
          <w:tcPr>
            <w:tcW w:w="3739" w:type="dxa"/>
            <w:shd w:val="clear" w:color="auto" w:fill="auto"/>
          </w:tcPr>
          <w:p w14:paraId="3E18374C" w14:textId="183459C8" w:rsidR="00480C0A" w:rsidRPr="007B10B3" w:rsidRDefault="00A933C9" w:rsidP="00122BE4">
            <w:pPr>
              <w:rPr>
                <w:rFonts w:ascii="Calibri" w:hAnsi="Calibri" w:cs="Calibri"/>
                <w:bCs/>
              </w:rPr>
            </w:pPr>
            <w:r>
              <w:rPr>
                <w:rFonts w:ascii="Calibri" w:hAnsi="Calibri" w:cs="Calibri"/>
                <w:bCs/>
              </w:rPr>
              <w:t>H</w:t>
            </w:r>
            <w:r w:rsidRPr="00A933C9">
              <w:rPr>
                <w:rFonts w:ascii="Calibri" w:hAnsi="Calibri" w:cs="Calibri"/>
                <w:bCs/>
              </w:rPr>
              <w:t>et ondersteunen van de relevante beheerorganisatie van een afnemer binnen de overheid d.m.v. supportdiensten.</w:t>
            </w:r>
          </w:p>
        </w:tc>
        <w:tc>
          <w:tcPr>
            <w:tcW w:w="2046" w:type="dxa"/>
            <w:shd w:val="clear" w:color="auto" w:fill="auto"/>
          </w:tcPr>
          <w:p w14:paraId="420E2305" w14:textId="77777777" w:rsidR="00480C0A" w:rsidRPr="007B10B3" w:rsidRDefault="00480C0A" w:rsidP="00122BE4">
            <w:pPr>
              <w:pStyle w:val="BasistekstEmtio"/>
              <w:rPr>
                <w:rFonts w:ascii="Calibri" w:hAnsi="Calibri" w:cs="Calibri"/>
              </w:rPr>
            </w:pPr>
          </w:p>
        </w:tc>
        <w:tc>
          <w:tcPr>
            <w:tcW w:w="6691" w:type="dxa"/>
            <w:shd w:val="clear" w:color="auto" w:fill="auto"/>
          </w:tcPr>
          <w:p w14:paraId="33624A70" w14:textId="77777777" w:rsidR="00480C0A" w:rsidRPr="007B10B3" w:rsidRDefault="00480C0A" w:rsidP="00122BE4">
            <w:pPr>
              <w:pStyle w:val="BasistekstEmtio"/>
              <w:rPr>
                <w:rFonts w:ascii="Calibri" w:hAnsi="Calibri" w:cs="Calibri"/>
              </w:rPr>
            </w:pPr>
          </w:p>
        </w:tc>
        <w:tc>
          <w:tcPr>
            <w:tcW w:w="2223" w:type="dxa"/>
          </w:tcPr>
          <w:p w14:paraId="5CCE7970" w14:textId="77777777" w:rsidR="00480C0A" w:rsidRPr="007B10B3" w:rsidRDefault="0016402A" w:rsidP="00122BE4">
            <w:pPr>
              <w:pStyle w:val="BasistekstEmtio"/>
              <w:rPr>
                <w:rFonts w:ascii="Calibri" w:hAnsi="Calibri" w:cs="Calibri"/>
              </w:rPr>
            </w:pPr>
            <w:r w:rsidRPr="007B10B3">
              <w:rPr>
                <w:rFonts w:ascii="Calibri" w:hAnsi="Calibri" w:cs="Calibri"/>
              </w:rPr>
              <w:t>Minimumvereiste</w:t>
            </w:r>
          </w:p>
        </w:tc>
      </w:tr>
      <w:tr w:rsidR="00480C0A" w:rsidRPr="007B10B3" w14:paraId="3923E46F" w14:textId="77777777" w:rsidTr="52C6A0A1">
        <w:tc>
          <w:tcPr>
            <w:tcW w:w="453" w:type="dxa"/>
          </w:tcPr>
          <w:p w14:paraId="6ED60E0D" w14:textId="77777777" w:rsidR="00480C0A" w:rsidRPr="007B10B3" w:rsidRDefault="00493266" w:rsidP="00122BE4">
            <w:pPr>
              <w:pStyle w:val="BasistekstEmtio"/>
              <w:rPr>
                <w:rFonts w:ascii="Calibri" w:hAnsi="Calibri" w:cs="Calibri"/>
                <w:bCs/>
              </w:rPr>
            </w:pPr>
            <w:r w:rsidRPr="007B10B3">
              <w:rPr>
                <w:rFonts w:ascii="Calibri" w:hAnsi="Calibri" w:cs="Calibri"/>
                <w:bCs/>
              </w:rPr>
              <w:t>17</w:t>
            </w:r>
          </w:p>
        </w:tc>
        <w:tc>
          <w:tcPr>
            <w:tcW w:w="3739" w:type="dxa"/>
            <w:shd w:val="clear" w:color="auto" w:fill="auto"/>
          </w:tcPr>
          <w:p w14:paraId="24E5EC4E" w14:textId="7DDE6293" w:rsidR="00480C0A" w:rsidRPr="007B10B3" w:rsidRDefault="00691024" w:rsidP="00122BE4">
            <w:pPr>
              <w:rPr>
                <w:rFonts w:ascii="Calibri" w:hAnsi="Calibri" w:cs="Calibri"/>
                <w:bCs/>
              </w:rPr>
            </w:pPr>
            <w:r>
              <w:rPr>
                <w:rFonts w:ascii="Calibri" w:hAnsi="Calibri" w:cs="Calibri"/>
                <w:bCs/>
              </w:rPr>
              <w:t>H</w:t>
            </w:r>
            <w:r w:rsidRPr="00691024">
              <w:rPr>
                <w:rFonts w:ascii="Calibri" w:hAnsi="Calibri" w:cs="Calibri"/>
                <w:bCs/>
              </w:rPr>
              <w:t>et bieden en garanderen van 24/7 beschikbaarheid en support buiten kantooruren van de oplossing op basis van IaaS.</w:t>
            </w:r>
          </w:p>
        </w:tc>
        <w:tc>
          <w:tcPr>
            <w:tcW w:w="2046" w:type="dxa"/>
            <w:shd w:val="clear" w:color="auto" w:fill="auto"/>
          </w:tcPr>
          <w:p w14:paraId="23A72F40" w14:textId="77777777" w:rsidR="00480C0A" w:rsidRPr="007B10B3" w:rsidRDefault="00480C0A" w:rsidP="00122BE4">
            <w:pPr>
              <w:pStyle w:val="BasistekstEmtio"/>
              <w:rPr>
                <w:rFonts w:ascii="Calibri" w:hAnsi="Calibri" w:cs="Calibri"/>
              </w:rPr>
            </w:pPr>
          </w:p>
        </w:tc>
        <w:tc>
          <w:tcPr>
            <w:tcW w:w="6691" w:type="dxa"/>
            <w:shd w:val="clear" w:color="auto" w:fill="auto"/>
          </w:tcPr>
          <w:p w14:paraId="5FCC6597" w14:textId="77777777" w:rsidR="00480C0A" w:rsidRPr="007B10B3" w:rsidRDefault="00480C0A" w:rsidP="00122BE4">
            <w:pPr>
              <w:pStyle w:val="BasistekstEmtio"/>
              <w:rPr>
                <w:rFonts w:ascii="Calibri" w:hAnsi="Calibri" w:cs="Calibri"/>
              </w:rPr>
            </w:pPr>
          </w:p>
        </w:tc>
        <w:tc>
          <w:tcPr>
            <w:tcW w:w="2223" w:type="dxa"/>
          </w:tcPr>
          <w:p w14:paraId="3F624CAA" w14:textId="77777777" w:rsidR="00480C0A" w:rsidRPr="007B10B3" w:rsidRDefault="0016402A" w:rsidP="00122BE4">
            <w:pPr>
              <w:pStyle w:val="BasistekstEmtio"/>
              <w:rPr>
                <w:rFonts w:ascii="Calibri" w:hAnsi="Calibri" w:cs="Calibri"/>
              </w:rPr>
            </w:pPr>
            <w:r w:rsidRPr="007B10B3">
              <w:rPr>
                <w:rFonts w:ascii="Calibri" w:hAnsi="Calibri" w:cs="Calibri"/>
              </w:rPr>
              <w:t>Minimumvereiste</w:t>
            </w:r>
          </w:p>
        </w:tc>
      </w:tr>
      <w:tr w:rsidR="000B0B8C" w:rsidRPr="007B10B3" w14:paraId="366AE740" w14:textId="77777777" w:rsidTr="52C6A0A1">
        <w:tc>
          <w:tcPr>
            <w:tcW w:w="453" w:type="dxa"/>
          </w:tcPr>
          <w:p w14:paraId="30FF4586" w14:textId="77777777" w:rsidR="000B0B8C" w:rsidRPr="007B10B3" w:rsidRDefault="00AB384E" w:rsidP="00122BE4">
            <w:pPr>
              <w:pStyle w:val="BasistekstEmtio"/>
              <w:rPr>
                <w:rFonts w:ascii="Calibri" w:hAnsi="Calibri" w:cs="Calibri"/>
                <w:bCs/>
              </w:rPr>
            </w:pPr>
            <w:r w:rsidRPr="007B10B3">
              <w:rPr>
                <w:rFonts w:ascii="Calibri" w:hAnsi="Calibri" w:cs="Calibri"/>
                <w:bCs/>
              </w:rPr>
              <w:t>18</w:t>
            </w:r>
          </w:p>
        </w:tc>
        <w:tc>
          <w:tcPr>
            <w:tcW w:w="3739" w:type="dxa"/>
            <w:shd w:val="clear" w:color="auto" w:fill="auto"/>
          </w:tcPr>
          <w:p w14:paraId="4C1AFF4B" w14:textId="3F091DDD" w:rsidR="000B0B8C" w:rsidRPr="007B10B3" w:rsidRDefault="00BB380B" w:rsidP="00122BE4">
            <w:pPr>
              <w:rPr>
                <w:rFonts w:ascii="Calibri" w:hAnsi="Calibri" w:cs="Calibri"/>
                <w:bCs/>
              </w:rPr>
            </w:pPr>
            <w:r>
              <w:rPr>
                <w:rFonts w:ascii="Calibri" w:hAnsi="Calibri" w:cs="Calibri"/>
                <w:bCs/>
              </w:rPr>
              <w:t>H</w:t>
            </w:r>
            <w:r w:rsidRPr="00BB380B">
              <w:rPr>
                <w:rFonts w:ascii="Calibri" w:hAnsi="Calibri" w:cs="Calibri"/>
                <w:bCs/>
              </w:rPr>
              <w:t>et aantoonbaar voldoen aan richtlijnen voor AVG en opslag(locaties) van data binnen de EER.</w:t>
            </w:r>
          </w:p>
        </w:tc>
        <w:tc>
          <w:tcPr>
            <w:tcW w:w="2046" w:type="dxa"/>
            <w:shd w:val="clear" w:color="auto" w:fill="auto"/>
          </w:tcPr>
          <w:p w14:paraId="42C0C360" w14:textId="77777777" w:rsidR="000B0B8C" w:rsidRPr="007B10B3" w:rsidRDefault="000B0B8C" w:rsidP="00122BE4">
            <w:pPr>
              <w:pStyle w:val="BasistekstEmtio"/>
              <w:rPr>
                <w:rFonts w:ascii="Calibri" w:hAnsi="Calibri" w:cs="Calibri"/>
              </w:rPr>
            </w:pPr>
          </w:p>
        </w:tc>
        <w:tc>
          <w:tcPr>
            <w:tcW w:w="6691" w:type="dxa"/>
            <w:shd w:val="clear" w:color="auto" w:fill="auto"/>
          </w:tcPr>
          <w:p w14:paraId="78141FA0" w14:textId="77777777" w:rsidR="000B0B8C" w:rsidRPr="007B10B3" w:rsidRDefault="000B0B8C" w:rsidP="00122BE4">
            <w:pPr>
              <w:pStyle w:val="BasistekstEmtio"/>
              <w:rPr>
                <w:rFonts w:ascii="Calibri" w:hAnsi="Calibri" w:cs="Calibri"/>
              </w:rPr>
            </w:pPr>
          </w:p>
        </w:tc>
        <w:tc>
          <w:tcPr>
            <w:tcW w:w="2223" w:type="dxa"/>
          </w:tcPr>
          <w:p w14:paraId="370E3097" w14:textId="7ECFDDBF" w:rsidR="000B0B8C" w:rsidRPr="007B10B3" w:rsidRDefault="00BE149B" w:rsidP="00122BE4">
            <w:pPr>
              <w:pStyle w:val="BasistekstEmtio"/>
              <w:rPr>
                <w:rFonts w:ascii="Calibri" w:hAnsi="Calibri" w:cs="Calibri"/>
              </w:rPr>
            </w:pPr>
            <w:r w:rsidRPr="007B10B3">
              <w:rPr>
                <w:rFonts w:ascii="Calibri" w:hAnsi="Calibri" w:cs="Calibri"/>
              </w:rPr>
              <w:t>Minimumvereiste</w:t>
            </w:r>
          </w:p>
        </w:tc>
      </w:tr>
    </w:tbl>
    <w:p w14:paraId="18207BCB" w14:textId="1D6E1DF8" w:rsidR="00BB380B" w:rsidRDefault="00BB380B" w:rsidP="00122BE4">
      <w:pPr>
        <w:rPr>
          <w:rFonts w:ascii="Calibri" w:hAnsi="Calibri" w:cs="Calibri"/>
        </w:rPr>
      </w:pPr>
    </w:p>
    <w:p w14:paraId="24806A2B" w14:textId="77777777" w:rsidR="00BB380B" w:rsidRDefault="00BB380B" w:rsidP="00BB380B">
      <w:pPr>
        <w:pStyle w:val="BasistekstEmtio"/>
      </w:pPr>
      <w:r>
        <w:br w:type="page"/>
      </w:r>
    </w:p>
    <w:p w14:paraId="0FBE9530" w14:textId="77777777" w:rsidR="00122BE4" w:rsidRPr="007B10B3" w:rsidRDefault="00122BE4" w:rsidP="00122BE4">
      <w:pPr>
        <w:rPr>
          <w:rFonts w:ascii="Calibri" w:hAnsi="Calibri" w:cs="Calibri"/>
        </w:rPr>
      </w:pPr>
    </w:p>
    <w:p w14:paraId="4B3C1E4B" w14:textId="77777777" w:rsidR="00B7204F" w:rsidRPr="007B10B3" w:rsidRDefault="00B7204F" w:rsidP="00B7204F">
      <w:pPr>
        <w:pStyle w:val="BasistekstEmtio"/>
        <w:rPr>
          <w:rFonts w:ascii="Calibri" w:hAnsi="Calibri" w:cs="Calibri"/>
        </w:rPr>
      </w:pPr>
    </w:p>
    <w:p w14:paraId="141EB60F" w14:textId="77777777" w:rsidR="00122BE4" w:rsidRPr="007B10B3" w:rsidRDefault="00122BE4" w:rsidP="00122BE4">
      <w:pPr>
        <w:pStyle w:val="BasistekstEmtio"/>
        <w:ind w:left="-1276"/>
        <w:rPr>
          <w:rFonts w:ascii="Calibri" w:hAnsi="Calibri" w:cs="Calibri"/>
        </w:rPr>
      </w:pPr>
      <w:r w:rsidRPr="007B10B3">
        <w:rPr>
          <w:rFonts w:ascii="Calibri" w:hAnsi="Calibri" w:cs="Calibri"/>
        </w:rPr>
        <w:t>Ondergetekende verklaart bovenstaande tabel naar waarheid te hebben ingevuld.</w:t>
      </w:r>
    </w:p>
    <w:p w14:paraId="793B22AE" w14:textId="77777777" w:rsidR="00122BE4" w:rsidRPr="007B10B3" w:rsidRDefault="00122BE4" w:rsidP="00122BE4">
      <w:pPr>
        <w:pStyle w:val="BasistekstEmtio"/>
        <w:rPr>
          <w:rFonts w:ascii="Calibri" w:hAnsi="Calibri" w:cs="Calibri"/>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122BE4" w:rsidRPr="007B10B3" w14:paraId="768DD83A" w14:textId="77777777" w:rsidTr="00D84E2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6CAE671E" w14:textId="77777777" w:rsidR="00122BE4" w:rsidRPr="007B10B3" w:rsidRDefault="00122BE4" w:rsidP="00D84E2D">
            <w:pPr>
              <w:pStyle w:val="BasistekstEmtio"/>
              <w:rPr>
                <w:rFonts w:ascii="Calibri" w:hAnsi="Calibri" w:cs="Calibri"/>
              </w:rPr>
            </w:pPr>
            <w:r w:rsidRPr="007B10B3">
              <w:rPr>
                <w:rFonts w:ascii="Calibri" w:hAnsi="Calibri" w:cs="Calibri"/>
              </w:rPr>
              <w:t>Gegadigde</w:t>
            </w:r>
          </w:p>
          <w:p w14:paraId="79B6D81D" w14:textId="77777777" w:rsidR="00122BE4" w:rsidRPr="007B10B3" w:rsidRDefault="00122BE4" w:rsidP="00D84E2D">
            <w:pPr>
              <w:pStyle w:val="BasistekstEmtio"/>
              <w:rPr>
                <w:rFonts w:ascii="Calibri" w:hAnsi="Calibri" w:cs="Calibri"/>
              </w:rPr>
            </w:pPr>
          </w:p>
        </w:tc>
      </w:tr>
      <w:tr w:rsidR="00122BE4" w:rsidRPr="007B10B3" w14:paraId="2F9E9EFE"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3AAD277A" w14:textId="77777777" w:rsidR="00122BE4" w:rsidRPr="007B10B3" w:rsidRDefault="00122BE4" w:rsidP="00D84E2D">
            <w:pPr>
              <w:pStyle w:val="BasistekstEmtio"/>
              <w:rPr>
                <w:rFonts w:ascii="Calibri" w:hAnsi="Calibri" w:cs="Calibri"/>
              </w:rPr>
            </w:pPr>
            <w:r w:rsidRPr="007B10B3">
              <w:rPr>
                <w:rFonts w:ascii="Calibri" w:hAnsi="Calibri" w:cs="Calibri"/>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1FD03748" w14:textId="77777777" w:rsidR="00122BE4" w:rsidRPr="007B10B3" w:rsidRDefault="00122BE4" w:rsidP="00D84E2D">
            <w:pPr>
              <w:pStyle w:val="BasistekstEmtio"/>
              <w:rPr>
                <w:rFonts w:ascii="Calibri" w:hAnsi="Calibri" w:cs="Calibri"/>
              </w:rPr>
            </w:pPr>
          </w:p>
          <w:p w14:paraId="11E59555" w14:textId="77777777" w:rsidR="00122BE4" w:rsidRPr="007B10B3" w:rsidRDefault="00122BE4" w:rsidP="00D84E2D">
            <w:pPr>
              <w:pStyle w:val="BasistekstEmtio"/>
              <w:rPr>
                <w:rFonts w:ascii="Calibri" w:hAnsi="Calibri" w:cs="Calibri"/>
              </w:rPr>
            </w:pPr>
          </w:p>
        </w:tc>
      </w:tr>
      <w:tr w:rsidR="00122BE4" w:rsidRPr="007B10B3" w14:paraId="10172F5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73464A31" w14:textId="77777777" w:rsidR="00122BE4" w:rsidRPr="007B10B3" w:rsidRDefault="00122BE4" w:rsidP="00D84E2D">
            <w:pPr>
              <w:pStyle w:val="BasistekstEmtio"/>
              <w:rPr>
                <w:rFonts w:ascii="Calibri" w:hAnsi="Calibri" w:cs="Calibri"/>
              </w:rPr>
            </w:pPr>
            <w:r w:rsidRPr="007B10B3">
              <w:rPr>
                <w:rFonts w:ascii="Calibri" w:hAnsi="Calibri" w:cs="Calibri"/>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A99246C" w14:textId="77777777" w:rsidR="00122BE4" w:rsidRPr="007B10B3" w:rsidRDefault="00122BE4" w:rsidP="00D84E2D">
            <w:pPr>
              <w:pStyle w:val="BasistekstEmtio"/>
              <w:rPr>
                <w:rFonts w:ascii="Calibri" w:hAnsi="Calibri" w:cs="Calibri"/>
              </w:rPr>
            </w:pPr>
          </w:p>
        </w:tc>
      </w:tr>
      <w:tr w:rsidR="00122BE4" w:rsidRPr="007B10B3" w14:paraId="145A74CB"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4809404" w14:textId="77777777" w:rsidR="00122BE4" w:rsidRPr="007B10B3" w:rsidRDefault="00122BE4" w:rsidP="00D84E2D">
            <w:pPr>
              <w:pStyle w:val="BasistekstEmtio"/>
              <w:rPr>
                <w:rFonts w:ascii="Calibri" w:hAnsi="Calibri" w:cs="Calibri"/>
              </w:rPr>
            </w:pPr>
            <w:r w:rsidRPr="007B10B3">
              <w:rPr>
                <w:rFonts w:ascii="Calibri" w:hAnsi="Calibri" w:cs="Calibri"/>
              </w:rPr>
              <w:t>Handtekening</w:t>
            </w:r>
          </w:p>
        </w:tc>
        <w:tc>
          <w:tcPr>
            <w:tcW w:w="6825" w:type="dxa"/>
            <w:tcBorders>
              <w:top w:val="single" w:sz="4" w:space="0" w:color="auto"/>
              <w:left w:val="single" w:sz="4" w:space="0" w:color="auto"/>
              <w:bottom w:val="single" w:sz="4" w:space="0" w:color="auto"/>
              <w:right w:val="single" w:sz="4" w:space="0" w:color="auto"/>
            </w:tcBorders>
          </w:tcPr>
          <w:p w14:paraId="33BB551D" w14:textId="77777777" w:rsidR="00122BE4" w:rsidRPr="007B10B3" w:rsidRDefault="00122BE4" w:rsidP="00D84E2D">
            <w:pPr>
              <w:pStyle w:val="BasistekstEmtio"/>
              <w:rPr>
                <w:rFonts w:ascii="Calibri" w:hAnsi="Calibri" w:cs="Calibri"/>
              </w:rPr>
            </w:pPr>
          </w:p>
          <w:p w14:paraId="34BD1672" w14:textId="77777777" w:rsidR="00122BE4" w:rsidRPr="007B10B3" w:rsidRDefault="00122BE4" w:rsidP="00D84E2D">
            <w:pPr>
              <w:pStyle w:val="BasistekstEmtio"/>
              <w:rPr>
                <w:rFonts w:ascii="Calibri" w:hAnsi="Calibri" w:cs="Calibri"/>
              </w:rPr>
            </w:pPr>
          </w:p>
          <w:p w14:paraId="5512F63E" w14:textId="77777777" w:rsidR="00122BE4" w:rsidRPr="007B10B3" w:rsidRDefault="00122BE4" w:rsidP="00D84E2D">
            <w:pPr>
              <w:pStyle w:val="BasistekstEmtio"/>
              <w:rPr>
                <w:rFonts w:ascii="Calibri" w:hAnsi="Calibri" w:cs="Calibri"/>
              </w:rPr>
            </w:pPr>
          </w:p>
          <w:p w14:paraId="537D98C4" w14:textId="77777777" w:rsidR="00122BE4" w:rsidRPr="007B10B3" w:rsidRDefault="00122BE4" w:rsidP="00D84E2D">
            <w:pPr>
              <w:pStyle w:val="BasistekstEmtio"/>
              <w:rPr>
                <w:rFonts w:ascii="Calibri" w:hAnsi="Calibri" w:cs="Calibri"/>
              </w:rPr>
            </w:pPr>
          </w:p>
        </w:tc>
      </w:tr>
      <w:tr w:rsidR="00122BE4" w:rsidRPr="007B10B3" w14:paraId="393AB307"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D3F3E33" w14:textId="77777777" w:rsidR="00122BE4" w:rsidRPr="007B10B3" w:rsidRDefault="00122BE4" w:rsidP="00D84E2D">
            <w:pPr>
              <w:pStyle w:val="BasistekstEmtio"/>
              <w:rPr>
                <w:rFonts w:ascii="Calibri" w:hAnsi="Calibri" w:cs="Calibri"/>
              </w:rPr>
            </w:pPr>
            <w:r w:rsidRPr="007B10B3">
              <w:rPr>
                <w:rFonts w:ascii="Calibri" w:hAnsi="Calibri" w:cs="Calibri"/>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2E421C0C" w14:textId="77777777" w:rsidR="00122BE4" w:rsidRPr="007B10B3" w:rsidRDefault="00122BE4" w:rsidP="00D84E2D">
            <w:pPr>
              <w:pStyle w:val="BasistekstEmtio"/>
              <w:rPr>
                <w:rFonts w:ascii="Calibri" w:hAnsi="Calibri" w:cs="Calibri"/>
              </w:rPr>
            </w:pPr>
          </w:p>
        </w:tc>
      </w:tr>
    </w:tbl>
    <w:p w14:paraId="1BF2F600" w14:textId="77777777" w:rsidR="00847F35" w:rsidRPr="007B10B3" w:rsidRDefault="00847F35" w:rsidP="003F3547">
      <w:pPr>
        <w:pStyle w:val="BasistekstEmtio"/>
        <w:rPr>
          <w:rFonts w:ascii="Calibri" w:hAnsi="Calibri" w:cs="Calibri"/>
        </w:rPr>
      </w:pPr>
    </w:p>
    <w:p w14:paraId="5EB871DB" w14:textId="77777777" w:rsidR="00660C9F" w:rsidRPr="007B10B3" w:rsidRDefault="00660C9F" w:rsidP="00B1622C">
      <w:pPr>
        <w:pStyle w:val="BasistekstEmtio"/>
        <w:ind w:left="-1276"/>
        <w:rPr>
          <w:rFonts w:ascii="Calibri" w:hAnsi="Calibri" w:cs="Calibri"/>
        </w:rPr>
      </w:pPr>
    </w:p>
    <w:p w14:paraId="1E01F3D2" w14:textId="77777777" w:rsidR="00660C9F" w:rsidRPr="007B10B3" w:rsidRDefault="00660C9F" w:rsidP="00B1622C">
      <w:pPr>
        <w:pStyle w:val="BasistekstEmtio"/>
        <w:ind w:left="-1276"/>
        <w:rPr>
          <w:rFonts w:ascii="Calibri" w:hAnsi="Calibri" w:cs="Calibri"/>
        </w:rPr>
      </w:pPr>
    </w:p>
    <w:p w14:paraId="52D42B66" w14:textId="4CD69EE4" w:rsidR="00B1622C" w:rsidRPr="007B10B3" w:rsidRDefault="00B1622C" w:rsidP="00B1622C">
      <w:pPr>
        <w:pStyle w:val="BasistekstEmtio"/>
        <w:ind w:left="-1276"/>
        <w:rPr>
          <w:rFonts w:ascii="Calibri" w:hAnsi="Calibri" w:cs="Calibri"/>
        </w:rPr>
      </w:pPr>
      <w:r w:rsidRPr="007B10B3">
        <w:rPr>
          <w:rFonts w:ascii="Calibri" w:hAnsi="Calibri" w:cs="Calibri"/>
        </w:rPr>
        <w:t xml:space="preserve">Ondertekende (referent) verklaart dat Gegadigde de bovengenoemde </w:t>
      </w:r>
      <w:r w:rsidR="00F7719C">
        <w:rPr>
          <w:rFonts w:ascii="Calibri" w:hAnsi="Calibri" w:cs="Calibri"/>
        </w:rPr>
        <w:t>18</w:t>
      </w:r>
      <w:r w:rsidRPr="007B10B3">
        <w:rPr>
          <w:rFonts w:ascii="Calibri" w:hAnsi="Calibri" w:cs="Calibri"/>
        </w:rPr>
        <w:t xml:space="preserve"> punten naar waarheid heeft ingevuld en dat de opdracht naar tevredenheid is uitgevoerd.</w:t>
      </w:r>
    </w:p>
    <w:p w14:paraId="3091DA3F" w14:textId="77777777" w:rsidR="00B1622C" w:rsidRPr="007B10B3" w:rsidRDefault="00B1622C" w:rsidP="003F3547">
      <w:pPr>
        <w:pStyle w:val="BasistekstEmtio"/>
        <w:rPr>
          <w:rFonts w:ascii="Calibri" w:hAnsi="Calibri" w:cs="Calibri"/>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B1622C" w:rsidRPr="007B10B3" w14:paraId="6421BEF8" w14:textId="77777777" w:rsidTr="0025048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666E75D5" w14:textId="77777777" w:rsidR="00B1622C" w:rsidRPr="007B10B3" w:rsidRDefault="00B1622C" w:rsidP="0025048D">
            <w:pPr>
              <w:pStyle w:val="BasistekstEmtio"/>
              <w:rPr>
                <w:rFonts w:ascii="Calibri" w:hAnsi="Calibri" w:cs="Calibri"/>
              </w:rPr>
            </w:pPr>
            <w:r w:rsidRPr="007B10B3">
              <w:rPr>
                <w:rFonts w:ascii="Calibri" w:hAnsi="Calibri" w:cs="Calibri"/>
              </w:rPr>
              <w:t>Referent</w:t>
            </w:r>
          </w:p>
          <w:p w14:paraId="36AB4924" w14:textId="77777777" w:rsidR="00B1622C" w:rsidRPr="007B10B3" w:rsidRDefault="00B1622C" w:rsidP="0025048D">
            <w:pPr>
              <w:pStyle w:val="BasistekstEmtio"/>
              <w:rPr>
                <w:rFonts w:ascii="Calibri" w:hAnsi="Calibri" w:cs="Calibri"/>
              </w:rPr>
            </w:pPr>
          </w:p>
        </w:tc>
      </w:tr>
      <w:tr w:rsidR="00B1622C" w:rsidRPr="007B10B3" w14:paraId="3B242812"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DA82893" w14:textId="77777777" w:rsidR="00B1622C" w:rsidRPr="007B10B3" w:rsidRDefault="00B1622C" w:rsidP="0025048D">
            <w:pPr>
              <w:pStyle w:val="BasistekstEmtio"/>
              <w:rPr>
                <w:rFonts w:ascii="Calibri" w:hAnsi="Calibri" w:cs="Calibri"/>
              </w:rPr>
            </w:pPr>
            <w:r w:rsidRPr="007B10B3">
              <w:rPr>
                <w:rFonts w:ascii="Calibri" w:hAnsi="Calibri" w:cs="Calibri"/>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3729929A" w14:textId="77777777" w:rsidR="00B1622C" w:rsidRPr="007B10B3" w:rsidRDefault="00B1622C" w:rsidP="0025048D">
            <w:pPr>
              <w:pStyle w:val="BasistekstEmtio"/>
              <w:rPr>
                <w:rFonts w:ascii="Calibri" w:hAnsi="Calibri" w:cs="Calibri"/>
              </w:rPr>
            </w:pPr>
          </w:p>
          <w:p w14:paraId="50E9F9E2" w14:textId="77777777" w:rsidR="00B1622C" w:rsidRPr="007B10B3" w:rsidRDefault="00B1622C" w:rsidP="0025048D">
            <w:pPr>
              <w:pStyle w:val="BasistekstEmtio"/>
              <w:rPr>
                <w:rFonts w:ascii="Calibri" w:hAnsi="Calibri" w:cs="Calibri"/>
              </w:rPr>
            </w:pPr>
          </w:p>
        </w:tc>
      </w:tr>
      <w:tr w:rsidR="00B1622C" w:rsidRPr="007B10B3" w14:paraId="41410721"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52213A0" w14:textId="77777777" w:rsidR="00B1622C" w:rsidRPr="007B10B3" w:rsidRDefault="00B1622C" w:rsidP="0025048D">
            <w:pPr>
              <w:pStyle w:val="BasistekstEmtio"/>
              <w:rPr>
                <w:rFonts w:ascii="Calibri" w:hAnsi="Calibri" w:cs="Calibri"/>
              </w:rPr>
            </w:pPr>
            <w:r w:rsidRPr="007B10B3">
              <w:rPr>
                <w:rFonts w:ascii="Calibri" w:hAnsi="Calibri" w:cs="Calibri"/>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3757E034" w14:textId="77777777" w:rsidR="00B1622C" w:rsidRPr="007B10B3" w:rsidRDefault="00B1622C" w:rsidP="0025048D">
            <w:pPr>
              <w:pStyle w:val="BasistekstEmtio"/>
              <w:rPr>
                <w:rFonts w:ascii="Calibri" w:hAnsi="Calibri" w:cs="Calibri"/>
              </w:rPr>
            </w:pPr>
          </w:p>
        </w:tc>
      </w:tr>
      <w:tr w:rsidR="00B1622C" w:rsidRPr="007B10B3" w14:paraId="3E0FC3A7"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6BB4777" w14:textId="77777777" w:rsidR="00B1622C" w:rsidRPr="007B10B3" w:rsidRDefault="00B1622C" w:rsidP="0025048D">
            <w:pPr>
              <w:pStyle w:val="BasistekstEmtio"/>
              <w:rPr>
                <w:rFonts w:ascii="Calibri" w:hAnsi="Calibri" w:cs="Calibri"/>
              </w:rPr>
            </w:pPr>
            <w:r w:rsidRPr="007B10B3">
              <w:rPr>
                <w:rFonts w:ascii="Calibri" w:hAnsi="Calibri" w:cs="Calibri"/>
              </w:rPr>
              <w:t>Handtekening</w:t>
            </w:r>
          </w:p>
        </w:tc>
        <w:tc>
          <w:tcPr>
            <w:tcW w:w="6825" w:type="dxa"/>
            <w:tcBorders>
              <w:top w:val="single" w:sz="4" w:space="0" w:color="auto"/>
              <w:left w:val="single" w:sz="4" w:space="0" w:color="auto"/>
              <w:bottom w:val="single" w:sz="4" w:space="0" w:color="auto"/>
              <w:right w:val="single" w:sz="4" w:space="0" w:color="auto"/>
            </w:tcBorders>
          </w:tcPr>
          <w:p w14:paraId="09B18F34" w14:textId="77777777" w:rsidR="00B1622C" w:rsidRPr="007B10B3" w:rsidRDefault="00B1622C" w:rsidP="0025048D">
            <w:pPr>
              <w:pStyle w:val="BasistekstEmtio"/>
              <w:rPr>
                <w:rFonts w:ascii="Calibri" w:hAnsi="Calibri" w:cs="Calibri"/>
              </w:rPr>
            </w:pPr>
          </w:p>
          <w:p w14:paraId="7BCF71D0" w14:textId="77777777" w:rsidR="00B1622C" w:rsidRPr="007B10B3" w:rsidRDefault="00B1622C" w:rsidP="0025048D">
            <w:pPr>
              <w:pStyle w:val="BasistekstEmtio"/>
              <w:rPr>
                <w:rFonts w:ascii="Calibri" w:hAnsi="Calibri" w:cs="Calibri"/>
              </w:rPr>
            </w:pPr>
          </w:p>
          <w:p w14:paraId="604E340B" w14:textId="77777777" w:rsidR="00B1622C" w:rsidRPr="007B10B3" w:rsidRDefault="00B1622C" w:rsidP="0025048D">
            <w:pPr>
              <w:pStyle w:val="BasistekstEmtio"/>
              <w:rPr>
                <w:rFonts w:ascii="Calibri" w:hAnsi="Calibri" w:cs="Calibri"/>
              </w:rPr>
            </w:pPr>
          </w:p>
          <w:p w14:paraId="332F7106" w14:textId="77777777" w:rsidR="00B1622C" w:rsidRPr="007B10B3" w:rsidRDefault="00B1622C" w:rsidP="0025048D">
            <w:pPr>
              <w:pStyle w:val="BasistekstEmtio"/>
              <w:rPr>
                <w:rFonts w:ascii="Calibri" w:hAnsi="Calibri" w:cs="Calibri"/>
              </w:rPr>
            </w:pPr>
          </w:p>
        </w:tc>
      </w:tr>
      <w:tr w:rsidR="00B1622C" w:rsidRPr="007B10B3" w14:paraId="7F83FB59"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DD1BAA7" w14:textId="77777777" w:rsidR="00B1622C" w:rsidRPr="007B10B3" w:rsidRDefault="00B1622C" w:rsidP="0025048D">
            <w:pPr>
              <w:pStyle w:val="BasistekstEmtio"/>
              <w:rPr>
                <w:rFonts w:ascii="Calibri" w:hAnsi="Calibri" w:cs="Calibri"/>
              </w:rPr>
            </w:pPr>
            <w:r w:rsidRPr="007B10B3">
              <w:rPr>
                <w:rFonts w:ascii="Calibri" w:hAnsi="Calibri" w:cs="Calibri"/>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71F28277" w14:textId="77777777" w:rsidR="00B1622C" w:rsidRPr="007B10B3" w:rsidRDefault="00B1622C" w:rsidP="0025048D">
            <w:pPr>
              <w:pStyle w:val="BasistekstEmtio"/>
              <w:rPr>
                <w:rFonts w:ascii="Calibri" w:hAnsi="Calibri" w:cs="Calibri"/>
              </w:rPr>
            </w:pPr>
          </w:p>
        </w:tc>
      </w:tr>
    </w:tbl>
    <w:p w14:paraId="054E89BC" w14:textId="77777777" w:rsidR="00B1622C" w:rsidRPr="007B10B3" w:rsidRDefault="00B1622C" w:rsidP="003F3547">
      <w:pPr>
        <w:pStyle w:val="BasistekstEmtio"/>
        <w:rPr>
          <w:rFonts w:ascii="Calibri" w:hAnsi="Calibri" w:cs="Calibri"/>
        </w:rPr>
      </w:pPr>
    </w:p>
    <w:sectPr w:rsidR="00B1622C" w:rsidRPr="007B10B3" w:rsidSect="00122BE4">
      <w:headerReference w:type="default" r:id="rId11"/>
      <w:pgSz w:w="16838" w:h="11906" w:orient="landscape" w:code="9"/>
      <w:pgMar w:top="1219" w:right="1843" w:bottom="2268" w:left="226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C5DA" w14:textId="77777777" w:rsidR="008436D4" w:rsidRPr="003F3547" w:rsidRDefault="008436D4" w:rsidP="003F3547">
      <w:pPr>
        <w:pStyle w:val="Voettekst"/>
      </w:pPr>
    </w:p>
  </w:endnote>
  <w:endnote w:type="continuationSeparator" w:id="0">
    <w:p w14:paraId="278E2BFE" w14:textId="77777777" w:rsidR="008436D4" w:rsidRPr="003F3547" w:rsidRDefault="008436D4"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altName w:val="Calibri"/>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796D4" w14:textId="77777777" w:rsidR="008436D4" w:rsidRPr="003F3547" w:rsidRDefault="008436D4" w:rsidP="003F3547">
      <w:pPr>
        <w:pStyle w:val="Voettekst"/>
      </w:pPr>
    </w:p>
  </w:footnote>
  <w:footnote w:type="continuationSeparator" w:id="0">
    <w:p w14:paraId="196D4C97" w14:textId="77777777" w:rsidR="008436D4" w:rsidRPr="003F3547" w:rsidRDefault="008436D4"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63260"/>
      <w:docPartObj>
        <w:docPartGallery w:val="Page Numbers (Top of Page)"/>
        <w:docPartUnique/>
      </w:docPartObj>
    </w:sdtPr>
    <w:sdtEndPr/>
    <w:sdtContent>
      <w:p w14:paraId="02085FDA" w14:textId="77777777" w:rsidR="00E314EE" w:rsidRDefault="00E314EE" w:rsidP="00E314EE">
        <w:pPr>
          <w:pStyle w:val="Koptekst"/>
          <w:jc w:val="right"/>
        </w:pPr>
        <w:r>
          <w:fldChar w:fldCharType="begin"/>
        </w:r>
        <w:r>
          <w:instrText>PAGE   \* MERGEFORMAT</w:instrText>
        </w:r>
        <w:r>
          <w:fldChar w:fldCharType="separate"/>
        </w:r>
        <w:r w:rsidR="00AC30E9">
          <w:rPr>
            <w:noProof/>
          </w:rPr>
          <w:t>2</w:t>
        </w:r>
        <w:r>
          <w:fldChar w:fldCharType="end"/>
        </w:r>
      </w:p>
    </w:sdtContent>
  </w:sdt>
  <w:p w14:paraId="1651DDED" w14:textId="3A3BDEFE" w:rsidR="00122BE4" w:rsidRDefault="00122BE4" w:rsidP="00122BE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8"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9"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4" w15:restartNumberingAfterBreak="0">
    <w:nsid w:val="6C6644DD"/>
    <w:multiLevelType w:val="multilevel"/>
    <w:tmpl w:val="9E50E438"/>
    <w:numStyleLink w:val="OpsommingbolletjeEmtio"/>
  </w:abstractNum>
  <w:abstractNum w:abstractNumId="25" w15:restartNumberingAfterBreak="0">
    <w:nsid w:val="6CAB1E63"/>
    <w:multiLevelType w:val="multilevel"/>
    <w:tmpl w:val="7FB6E594"/>
    <w:numStyleLink w:val="AgendapuntlijstEmtio"/>
  </w:abstractNum>
  <w:abstractNum w:abstractNumId="26" w15:restartNumberingAfterBreak="0">
    <w:nsid w:val="6E7370EC"/>
    <w:multiLevelType w:val="multilevel"/>
    <w:tmpl w:val="9200769E"/>
    <w:numStyleLink w:val="OpsommingkleineletterEmtio"/>
  </w:abstractNum>
  <w:abstractNum w:abstractNumId="27" w15:restartNumberingAfterBreak="0">
    <w:nsid w:val="7038598F"/>
    <w:multiLevelType w:val="multilevel"/>
    <w:tmpl w:val="90A8103A"/>
    <w:numStyleLink w:val="BijlagenummeringEmtio"/>
  </w:abstractNum>
  <w:abstractNum w:abstractNumId="28" w15:restartNumberingAfterBreak="0">
    <w:nsid w:val="70EC4E8C"/>
    <w:multiLevelType w:val="multilevel"/>
    <w:tmpl w:val="C9FA2D30"/>
    <w:numStyleLink w:val="OpsommingopenrondjeEmtio"/>
  </w:abstractNum>
  <w:abstractNum w:abstractNumId="29" w15:restartNumberingAfterBreak="0">
    <w:nsid w:val="76AE427F"/>
    <w:multiLevelType w:val="multilevel"/>
    <w:tmpl w:val="8576664C"/>
    <w:numStyleLink w:val="OpsommingtekenEmtio"/>
  </w:abstractNum>
  <w:abstractNum w:abstractNumId="30" w15:restartNumberingAfterBreak="0">
    <w:nsid w:val="79AE6CDF"/>
    <w:multiLevelType w:val="multilevel"/>
    <w:tmpl w:val="B4BACAD8"/>
    <w:numStyleLink w:val="OpsommingstreepjeEmtio"/>
  </w:abstractNum>
  <w:num w:numId="1" w16cid:durableId="1870415725">
    <w:abstractNumId w:val="10"/>
  </w:num>
  <w:num w:numId="2" w16cid:durableId="503933515">
    <w:abstractNumId w:val="18"/>
  </w:num>
  <w:num w:numId="3" w16cid:durableId="944770100">
    <w:abstractNumId w:val="20"/>
  </w:num>
  <w:num w:numId="4" w16cid:durableId="71320125">
    <w:abstractNumId w:val="11"/>
  </w:num>
  <w:num w:numId="5" w16cid:durableId="703215696">
    <w:abstractNumId w:val="22"/>
  </w:num>
  <w:num w:numId="6" w16cid:durableId="1756171553">
    <w:abstractNumId w:val="14"/>
  </w:num>
  <w:num w:numId="7" w16cid:durableId="975404899">
    <w:abstractNumId w:val="13"/>
  </w:num>
  <w:num w:numId="8" w16cid:durableId="1874079193">
    <w:abstractNumId w:val="17"/>
  </w:num>
  <w:num w:numId="9" w16cid:durableId="1901935292">
    <w:abstractNumId w:val="19"/>
  </w:num>
  <w:num w:numId="10" w16cid:durableId="840894363">
    <w:abstractNumId w:val="23"/>
  </w:num>
  <w:num w:numId="11" w16cid:durableId="795562497">
    <w:abstractNumId w:val="16"/>
  </w:num>
  <w:num w:numId="12" w16cid:durableId="837430695">
    <w:abstractNumId w:val="9"/>
  </w:num>
  <w:num w:numId="13" w16cid:durableId="434180466">
    <w:abstractNumId w:val="7"/>
  </w:num>
  <w:num w:numId="14" w16cid:durableId="1268273080">
    <w:abstractNumId w:val="6"/>
  </w:num>
  <w:num w:numId="15" w16cid:durableId="1156216293">
    <w:abstractNumId w:val="5"/>
  </w:num>
  <w:num w:numId="16" w16cid:durableId="1844397106">
    <w:abstractNumId w:val="4"/>
  </w:num>
  <w:num w:numId="17" w16cid:durableId="1977954307">
    <w:abstractNumId w:val="8"/>
  </w:num>
  <w:num w:numId="18" w16cid:durableId="1548956629">
    <w:abstractNumId w:val="3"/>
  </w:num>
  <w:num w:numId="19" w16cid:durableId="701707148">
    <w:abstractNumId w:val="2"/>
  </w:num>
  <w:num w:numId="20" w16cid:durableId="342249671">
    <w:abstractNumId w:val="1"/>
  </w:num>
  <w:num w:numId="21" w16cid:durableId="673534242">
    <w:abstractNumId w:val="0"/>
  </w:num>
  <w:num w:numId="22" w16cid:durableId="1567033210">
    <w:abstractNumId w:val="26"/>
  </w:num>
  <w:num w:numId="23" w16cid:durableId="1573083999">
    <w:abstractNumId w:val="15"/>
  </w:num>
  <w:num w:numId="24" w16cid:durableId="672339771">
    <w:abstractNumId w:val="21"/>
  </w:num>
  <w:num w:numId="25" w16cid:durableId="20085689">
    <w:abstractNumId w:val="25"/>
  </w:num>
  <w:num w:numId="26" w16cid:durableId="1164324698">
    <w:abstractNumId w:val="24"/>
  </w:num>
  <w:num w:numId="27" w16cid:durableId="211231345">
    <w:abstractNumId w:val="28"/>
  </w:num>
  <w:num w:numId="28" w16cid:durableId="421070732">
    <w:abstractNumId w:val="30"/>
  </w:num>
  <w:num w:numId="29" w16cid:durableId="1160122649">
    <w:abstractNumId w:val="12"/>
  </w:num>
  <w:num w:numId="30" w16cid:durableId="1246912484">
    <w:abstractNumId w:val="27"/>
  </w:num>
  <w:num w:numId="31" w16cid:durableId="66316403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1024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E4"/>
    <w:rsid w:val="00004562"/>
    <w:rsid w:val="00005532"/>
    <w:rsid w:val="00006237"/>
    <w:rsid w:val="0000663D"/>
    <w:rsid w:val="00010D95"/>
    <w:rsid w:val="00011BFA"/>
    <w:rsid w:val="00012581"/>
    <w:rsid w:val="0002562D"/>
    <w:rsid w:val="000331E1"/>
    <w:rsid w:val="0003377A"/>
    <w:rsid w:val="00035232"/>
    <w:rsid w:val="000418EF"/>
    <w:rsid w:val="00042490"/>
    <w:rsid w:val="0004513F"/>
    <w:rsid w:val="00050D4B"/>
    <w:rsid w:val="0005205D"/>
    <w:rsid w:val="00052426"/>
    <w:rsid w:val="00052FF4"/>
    <w:rsid w:val="00053E43"/>
    <w:rsid w:val="0005430B"/>
    <w:rsid w:val="0005732F"/>
    <w:rsid w:val="00060731"/>
    <w:rsid w:val="00066DF0"/>
    <w:rsid w:val="00074DAC"/>
    <w:rsid w:val="0007714E"/>
    <w:rsid w:val="0009698A"/>
    <w:rsid w:val="000A1B78"/>
    <w:rsid w:val="000B0B8C"/>
    <w:rsid w:val="000B4190"/>
    <w:rsid w:val="000C0969"/>
    <w:rsid w:val="000C1A1A"/>
    <w:rsid w:val="000D2410"/>
    <w:rsid w:val="000D6AB7"/>
    <w:rsid w:val="000E1539"/>
    <w:rsid w:val="000E55A1"/>
    <w:rsid w:val="000E6E43"/>
    <w:rsid w:val="000F213A"/>
    <w:rsid w:val="000F2D93"/>
    <w:rsid w:val="000F650E"/>
    <w:rsid w:val="001000A8"/>
    <w:rsid w:val="00100B98"/>
    <w:rsid w:val="00106601"/>
    <w:rsid w:val="0010665E"/>
    <w:rsid w:val="00110A9F"/>
    <w:rsid w:val="001170AE"/>
    <w:rsid w:val="00122BE4"/>
    <w:rsid w:val="00122DED"/>
    <w:rsid w:val="00132265"/>
    <w:rsid w:val="00134E43"/>
    <w:rsid w:val="00135A2A"/>
    <w:rsid w:val="00135E7B"/>
    <w:rsid w:val="00137CBB"/>
    <w:rsid w:val="001435CF"/>
    <w:rsid w:val="00145B8E"/>
    <w:rsid w:val="0014640F"/>
    <w:rsid w:val="00152E4D"/>
    <w:rsid w:val="001579D8"/>
    <w:rsid w:val="001639F5"/>
    <w:rsid w:val="0016402A"/>
    <w:rsid w:val="001726F9"/>
    <w:rsid w:val="0018093D"/>
    <w:rsid w:val="0018724A"/>
    <w:rsid w:val="00187A59"/>
    <w:rsid w:val="00194838"/>
    <w:rsid w:val="001B1B37"/>
    <w:rsid w:val="001B4C7E"/>
    <w:rsid w:val="001C11BE"/>
    <w:rsid w:val="001C6232"/>
    <w:rsid w:val="001C63E7"/>
    <w:rsid w:val="001D2384"/>
    <w:rsid w:val="001D2A06"/>
    <w:rsid w:val="001E2293"/>
    <w:rsid w:val="001E34AC"/>
    <w:rsid w:val="001E57DA"/>
    <w:rsid w:val="001E5F7F"/>
    <w:rsid w:val="001F4E5C"/>
    <w:rsid w:val="001F5B4F"/>
    <w:rsid w:val="001F5C28"/>
    <w:rsid w:val="001F6547"/>
    <w:rsid w:val="001F66B9"/>
    <w:rsid w:val="002041B3"/>
    <w:rsid w:val="0020548B"/>
    <w:rsid w:val="0020607F"/>
    <w:rsid w:val="00206E2A"/>
    <w:rsid w:val="00206FF8"/>
    <w:rsid w:val="00207475"/>
    <w:rsid w:val="002074B2"/>
    <w:rsid w:val="00211760"/>
    <w:rsid w:val="00216489"/>
    <w:rsid w:val="00220A9C"/>
    <w:rsid w:val="002256D8"/>
    <w:rsid w:val="00225889"/>
    <w:rsid w:val="00230B64"/>
    <w:rsid w:val="0023157E"/>
    <w:rsid w:val="00236DE9"/>
    <w:rsid w:val="00240629"/>
    <w:rsid w:val="00242226"/>
    <w:rsid w:val="002518D2"/>
    <w:rsid w:val="00252B9A"/>
    <w:rsid w:val="00254088"/>
    <w:rsid w:val="00256039"/>
    <w:rsid w:val="00257AA9"/>
    <w:rsid w:val="00262D4E"/>
    <w:rsid w:val="002646C8"/>
    <w:rsid w:val="00280D1D"/>
    <w:rsid w:val="00282B5D"/>
    <w:rsid w:val="00283592"/>
    <w:rsid w:val="00286914"/>
    <w:rsid w:val="00292C98"/>
    <w:rsid w:val="00294CD2"/>
    <w:rsid w:val="002A2E44"/>
    <w:rsid w:val="002A77C7"/>
    <w:rsid w:val="002B08A4"/>
    <w:rsid w:val="002B2998"/>
    <w:rsid w:val="002B64EE"/>
    <w:rsid w:val="002C46FB"/>
    <w:rsid w:val="002D0E88"/>
    <w:rsid w:val="002D52B2"/>
    <w:rsid w:val="002E2611"/>
    <w:rsid w:val="002E274E"/>
    <w:rsid w:val="002E68CD"/>
    <w:rsid w:val="002F678C"/>
    <w:rsid w:val="002F7B77"/>
    <w:rsid w:val="003063C0"/>
    <w:rsid w:val="0031243A"/>
    <w:rsid w:val="00312D26"/>
    <w:rsid w:val="00317DEA"/>
    <w:rsid w:val="00322A9F"/>
    <w:rsid w:val="00323121"/>
    <w:rsid w:val="00334D4B"/>
    <w:rsid w:val="00335B5E"/>
    <w:rsid w:val="00336CC5"/>
    <w:rsid w:val="00337DDE"/>
    <w:rsid w:val="00345315"/>
    <w:rsid w:val="00346631"/>
    <w:rsid w:val="00347094"/>
    <w:rsid w:val="003519FA"/>
    <w:rsid w:val="00351B9F"/>
    <w:rsid w:val="0036336D"/>
    <w:rsid w:val="00364B2C"/>
    <w:rsid w:val="00364E1D"/>
    <w:rsid w:val="00365254"/>
    <w:rsid w:val="00365327"/>
    <w:rsid w:val="00365338"/>
    <w:rsid w:val="00374C23"/>
    <w:rsid w:val="00374D9A"/>
    <w:rsid w:val="00377612"/>
    <w:rsid w:val="00382603"/>
    <w:rsid w:val="00383954"/>
    <w:rsid w:val="00385AAF"/>
    <w:rsid w:val="0039126D"/>
    <w:rsid w:val="0039645D"/>
    <w:rsid w:val="003964D4"/>
    <w:rsid w:val="0039656A"/>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A80"/>
    <w:rsid w:val="00410F28"/>
    <w:rsid w:val="00412159"/>
    <w:rsid w:val="0041674F"/>
    <w:rsid w:val="00417E0E"/>
    <w:rsid w:val="0042594D"/>
    <w:rsid w:val="00433053"/>
    <w:rsid w:val="00441382"/>
    <w:rsid w:val="00451FDB"/>
    <w:rsid w:val="004564A6"/>
    <w:rsid w:val="00460433"/>
    <w:rsid w:val="004656F6"/>
    <w:rsid w:val="004659D3"/>
    <w:rsid w:val="00466D71"/>
    <w:rsid w:val="00471C0F"/>
    <w:rsid w:val="00472E5E"/>
    <w:rsid w:val="004733C3"/>
    <w:rsid w:val="0047392D"/>
    <w:rsid w:val="0047518D"/>
    <w:rsid w:val="004804E1"/>
    <w:rsid w:val="00480C0A"/>
    <w:rsid w:val="00484C8E"/>
    <w:rsid w:val="00486319"/>
    <w:rsid w:val="00487543"/>
    <w:rsid w:val="004875E2"/>
    <w:rsid w:val="00490BBD"/>
    <w:rsid w:val="00493266"/>
    <w:rsid w:val="00495327"/>
    <w:rsid w:val="004B2C90"/>
    <w:rsid w:val="004C1EEF"/>
    <w:rsid w:val="004C51F8"/>
    <w:rsid w:val="004D2412"/>
    <w:rsid w:val="004F4A4D"/>
    <w:rsid w:val="004F6A99"/>
    <w:rsid w:val="005017F3"/>
    <w:rsid w:val="00501A64"/>
    <w:rsid w:val="00503BFD"/>
    <w:rsid w:val="005043E5"/>
    <w:rsid w:val="00513D36"/>
    <w:rsid w:val="00515E2F"/>
    <w:rsid w:val="00521726"/>
    <w:rsid w:val="00526530"/>
    <w:rsid w:val="0053645C"/>
    <w:rsid w:val="00545244"/>
    <w:rsid w:val="005478FA"/>
    <w:rsid w:val="00553801"/>
    <w:rsid w:val="00554C94"/>
    <w:rsid w:val="005615BE"/>
    <w:rsid w:val="00562E3D"/>
    <w:rsid w:val="00575FFC"/>
    <w:rsid w:val="005818B8"/>
    <w:rsid w:val="0059027A"/>
    <w:rsid w:val="005A1BD7"/>
    <w:rsid w:val="005A2BEC"/>
    <w:rsid w:val="005B4FAF"/>
    <w:rsid w:val="005C5603"/>
    <w:rsid w:val="005C6668"/>
    <w:rsid w:val="005D4151"/>
    <w:rsid w:val="005D5E21"/>
    <w:rsid w:val="005E3E58"/>
    <w:rsid w:val="006040DB"/>
    <w:rsid w:val="00606D41"/>
    <w:rsid w:val="00610FF8"/>
    <w:rsid w:val="00612C22"/>
    <w:rsid w:val="0061685A"/>
    <w:rsid w:val="00624485"/>
    <w:rsid w:val="006373F7"/>
    <w:rsid w:val="00637BBC"/>
    <w:rsid w:val="00641E45"/>
    <w:rsid w:val="00647A67"/>
    <w:rsid w:val="00653D01"/>
    <w:rsid w:val="00660C9F"/>
    <w:rsid w:val="00664EE1"/>
    <w:rsid w:val="006662ED"/>
    <w:rsid w:val="006767B2"/>
    <w:rsid w:val="00685EED"/>
    <w:rsid w:val="00691024"/>
    <w:rsid w:val="006953A2"/>
    <w:rsid w:val="006B6044"/>
    <w:rsid w:val="006C6A9D"/>
    <w:rsid w:val="006D1154"/>
    <w:rsid w:val="006D2ECD"/>
    <w:rsid w:val="00703BD3"/>
    <w:rsid w:val="00705849"/>
    <w:rsid w:val="00706308"/>
    <w:rsid w:val="00706965"/>
    <w:rsid w:val="00712665"/>
    <w:rsid w:val="00712B90"/>
    <w:rsid w:val="0071386B"/>
    <w:rsid w:val="0072479C"/>
    <w:rsid w:val="007358BA"/>
    <w:rsid w:val="007361EE"/>
    <w:rsid w:val="00743326"/>
    <w:rsid w:val="00746785"/>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10B3"/>
    <w:rsid w:val="007B3114"/>
    <w:rsid w:val="007B5373"/>
    <w:rsid w:val="007C0010"/>
    <w:rsid w:val="007C037C"/>
    <w:rsid w:val="007D4A7D"/>
    <w:rsid w:val="007D4DCE"/>
    <w:rsid w:val="007D6758"/>
    <w:rsid w:val="007E7724"/>
    <w:rsid w:val="007F0A2A"/>
    <w:rsid w:val="007F1417"/>
    <w:rsid w:val="007F48F0"/>
    <w:rsid w:val="007F653F"/>
    <w:rsid w:val="008064EE"/>
    <w:rsid w:val="008075CD"/>
    <w:rsid w:val="00810585"/>
    <w:rsid w:val="008222EE"/>
    <w:rsid w:val="00823AC1"/>
    <w:rsid w:val="00826EA4"/>
    <w:rsid w:val="00832239"/>
    <w:rsid w:val="008436D4"/>
    <w:rsid w:val="00843B35"/>
    <w:rsid w:val="00847F35"/>
    <w:rsid w:val="00854B34"/>
    <w:rsid w:val="0086137E"/>
    <w:rsid w:val="008664DD"/>
    <w:rsid w:val="0087015D"/>
    <w:rsid w:val="00872EB3"/>
    <w:rsid w:val="008736AE"/>
    <w:rsid w:val="008775D3"/>
    <w:rsid w:val="00877BD5"/>
    <w:rsid w:val="008802D3"/>
    <w:rsid w:val="00886BB9"/>
    <w:rsid w:val="008870F0"/>
    <w:rsid w:val="008931CF"/>
    <w:rsid w:val="00893934"/>
    <w:rsid w:val="008A2A1D"/>
    <w:rsid w:val="008A4D5D"/>
    <w:rsid w:val="008A5E5E"/>
    <w:rsid w:val="008B5CD1"/>
    <w:rsid w:val="008C0CA3"/>
    <w:rsid w:val="008C2F90"/>
    <w:rsid w:val="008C5834"/>
    <w:rsid w:val="008C6251"/>
    <w:rsid w:val="008D7BDD"/>
    <w:rsid w:val="00902125"/>
    <w:rsid w:val="0090254C"/>
    <w:rsid w:val="0090724E"/>
    <w:rsid w:val="00907353"/>
    <w:rsid w:val="00910D57"/>
    <w:rsid w:val="00917AFC"/>
    <w:rsid w:val="009221AC"/>
    <w:rsid w:val="009225D7"/>
    <w:rsid w:val="009261FD"/>
    <w:rsid w:val="00934750"/>
    <w:rsid w:val="00934E30"/>
    <w:rsid w:val="00935271"/>
    <w:rsid w:val="00943209"/>
    <w:rsid w:val="0094509D"/>
    <w:rsid w:val="00945318"/>
    <w:rsid w:val="00950DB4"/>
    <w:rsid w:val="009534C6"/>
    <w:rsid w:val="00957CCB"/>
    <w:rsid w:val="009606EB"/>
    <w:rsid w:val="00963973"/>
    <w:rsid w:val="00971786"/>
    <w:rsid w:val="00971B3B"/>
    <w:rsid w:val="009C1976"/>
    <w:rsid w:val="009C2F9E"/>
    <w:rsid w:val="009D5AE2"/>
    <w:rsid w:val="00A07FEF"/>
    <w:rsid w:val="00A1497C"/>
    <w:rsid w:val="00A154BD"/>
    <w:rsid w:val="00A20A7B"/>
    <w:rsid w:val="00A21956"/>
    <w:rsid w:val="00A227CD"/>
    <w:rsid w:val="00A32289"/>
    <w:rsid w:val="00A348D4"/>
    <w:rsid w:val="00A42EEC"/>
    <w:rsid w:val="00A44E7F"/>
    <w:rsid w:val="00A50406"/>
    <w:rsid w:val="00A50767"/>
    <w:rsid w:val="00A50801"/>
    <w:rsid w:val="00A60A58"/>
    <w:rsid w:val="00A61B21"/>
    <w:rsid w:val="00A65B09"/>
    <w:rsid w:val="00A670BB"/>
    <w:rsid w:val="00A71291"/>
    <w:rsid w:val="00A76E7C"/>
    <w:rsid w:val="00A81955"/>
    <w:rsid w:val="00A871D6"/>
    <w:rsid w:val="00A9073C"/>
    <w:rsid w:val="00A933C9"/>
    <w:rsid w:val="00A93DFB"/>
    <w:rsid w:val="00A95BF3"/>
    <w:rsid w:val="00AA2F6F"/>
    <w:rsid w:val="00AB0D90"/>
    <w:rsid w:val="00AB1030"/>
    <w:rsid w:val="00AB1E21"/>
    <w:rsid w:val="00AB1E30"/>
    <w:rsid w:val="00AB2477"/>
    <w:rsid w:val="00AB26FA"/>
    <w:rsid w:val="00AB384E"/>
    <w:rsid w:val="00AB56F0"/>
    <w:rsid w:val="00AB5DBD"/>
    <w:rsid w:val="00AB5F0C"/>
    <w:rsid w:val="00AB639F"/>
    <w:rsid w:val="00AB77BB"/>
    <w:rsid w:val="00AC273E"/>
    <w:rsid w:val="00AC30E9"/>
    <w:rsid w:val="00AC63DC"/>
    <w:rsid w:val="00AD24E6"/>
    <w:rsid w:val="00AD31A0"/>
    <w:rsid w:val="00AD44F1"/>
    <w:rsid w:val="00AD4DF7"/>
    <w:rsid w:val="00AE0183"/>
    <w:rsid w:val="00AE2110"/>
    <w:rsid w:val="00AE2EB1"/>
    <w:rsid w:val="00AF0BAE"/>
    <w:rsid w:val="00B01DA1"/>
    <w:rsid w:val="00B05761"/>
    <w:rsid w:val="00B11A76"/>
    <w:rsid w:val="00B1622C"/>
    <w:rsid w:val="00B22C59"/>
    <w:rsid w:val="00B233E3"/>
    <w:rsid w:val="00B30352"/>
    <w:rsid w:val="00B30564"/>
    <w:rsid w:val="00B32813"/>
    <w:rsid w:val="00B346DF"/>
    <w:rsid w:val="00B460C2"/>
    <w:rsid w:val="00B47460"/>
    <w:rsid w:val="00B63EB9"/>
    <w:rsid w:val="00B7204F"/>
    <w:rsid w:val="00B75ED8"/>
    <w:rsid w:val="00B77809"/>
    <w:rsid w:val="00B83B98"/>
    <w:rsid w:val="00B860DC"/>
    <w:rsid w:val="00B91863"/>
    <w:rsid w:val="00B9540B"/>
    <w:rsid w:val="00BA3794"/>
    <w:rsid w:val="00BA3F4D"/>
    <w:rsid w:val="00BA79E3"/>
    <w:rsid w:val="00BB1FC1"/>
    <w:rsid w:val="00BB239A"/>
    <w:rsid w:val="00BB31CE"/>
    <w:rsid w:val="00BB380B"/>
    <w:rsid w:val="00BC0188"/>
    <w:rsid w:val="00BC18D1"/>
    <w:rsid w:val="00BC220C"/>
    <w:rsid w:val="00BC6FB7"/>
    <w:rsid w:val="00BD3457"/>
    <w:rsid w:val="00BE149B"/>
    <w:rsid w:val="00BE55A7"/>
    <w:rsid w:val="00BE64B3"/>
    <w:rsid w:val="00BF2614"/>
    <w:rsid w:val="00BF6938"/>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57CDB"/>
    <w:rsid w:val="00C6206C"/>
    <w:rsid w:val="00C7165B"/>
    <w:rsid w:val="00C72D11"/>
    <w:rsid w:val="00C863AE"/>
    <w:rsid w:val="00C87372"/>
    <w:rsid w:val="00C92E08"/>
    <w:rsid w:val="00C93473"/>
    <w:rsid w:val="00C93C90"/>
    <w:rsid w:val="00C971C1"/>
    <w:rsid w:val="00CA1FE3"/>
    <w:rsid w:val="00CA332D"/>
    <w:rsid w:val="00CB254D"/>
    <w:rsid w:val="00CB3533"/>
    <w:rsid w:val="00CB7600"/>
    <w:rsid w:val="00CB7D61"/>
    <w:rsid w:val="00CC6A4B"/>
    <w:rsid w:val="00CD7A5A"/>
    <w:rsid w:val="00CD7AAF"/>
    <w:rsid w:val="00CE2BA6"/>
    <w:rsid w:val="00CE38DC"/>
    <w:rsid w:val="00CE564D"/>
    <w:rsid w:val="00CF2B0C"/>
    <w:rsid w:val="00D023A0"/>
    <w:rsid w:val="00D16E87"/>
    <w:rsid w:val="00D25AA0"/>
    <w:rsid w:val="00D27D0E"/>
    <w:rsid w:val="00D35DA7"/>
    <w:rsid w:val="00D47AD0"/>
    <w:rsid w:val="00D51C33"/>
    <w:rsid w:val="00D57A57"/>
    <w:rsid w:val="00D613A9"/>
    <w:rsid w:val="00D658D3"/>
    <w:rsid w:val="00D705C0"/>
    <w:rsid w:val="00D7238E"/>
    <w:rsid w:val="00D73003"/>
    <w:rsid w:val="00D73C03"/>
    <w:rsid w:val="00D80C6C"/>
    <w:rsid w:val="00D81A72"/>
    <w:rsid w:val="00D92EDA"/>
    <w:rsid w:val="00D9359B"/>
    <w:rsid w:val="00D94B0E"/>
    <w:rsid w:val="00D97770"/>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4EE"/>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1C6"/>
    <w:rsid w:val="00E9778E"/>
    <w:rsid w:val="00EB7C66"/>
    <w:rsid w:val="00EC2873"/>
    <w:rsid w:val="00EC2E1C"/>
    <w:rsid w:val="00EC42E3"/>
    <w:rsid w:val="00EC72BE"/>
    <w:rsid w:val="00ED62BB"/>
    <w:rsid w:val="00EE35E4"/>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22B6"/>
    <w:rsid w:val="00F55E8B"/>
    <w:rsid w:val="00F564F9"/>
    <w:rsid w:val="00F60F43"/>
    <w:rsid w:val="00F65073"/>
    <w:rsid w:val="00F6510F"/>
    <w:rsid w:val="00F669BA"/>
    <w:rsid w:val="00F7719C"/>
    <w:rsid w:val="00F7766C"/>
    <w:rsid w:val="00F82076"/>
    <w:rsid w:val="00F94FCC"/>
    <w:rsid w:val="00FA269F"/>
    <w:rsid w:val="00FA2903"/>
    <w:rsid w:val="00FB21F7"/>
    <w:rsid w:val="00FB22AF"/>
    <w:rsid w:val="00FB2AAE"/>
    <w:rsid w:val="00FB61D2"/>
    <w:rsid w:val="00FB7F4D"/>
    <w:rsid w:val="00FB7F9C"/>
    <w:rsid w:val="00FC25E1"/>
    <w:rsid w:val="00FC3FA5"/>
    <w:rsid w:val="00FC6260"/>
    <w:rsid w:val="00FD2C03"/>
    <w:rsid w:val="00FD63B3"/>
    <w:rsid w:val="00FE1BFD"/>
    <w:rsid w:val="00FE6218"/>
    <w:rsid w:val="00FF5EF5"/>
    <w:rsid w:val="00FF727E"/>
    <w:rsid w:val="52C6A0A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ddd"/>
    </o:shapedefaults>
    <o:shapelayout v:ext="edit">
      <o:idmap v:ext="edit" data="1"/>
    </o:shapelayout>
  </w:shapeDefaults>
  <w:decimalSymbol w:val=","/>
  <w:listSeparator w:val=";"/>
  <w14:docId w14:val="1A17CCCA"/>
  <w15:chartTrackingRefBased/>
  <w15:docId w15:val="{C7C5FB4C-FC6A-46B7-B0D2-93BF9B6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Hoofdstuk) Emtio"/>
    <w:basedOn w:val="ZsysbasisEmtio"/>
    <w:next w:val="BasistekstEmtio"/>
    <w:qFormat/>
    <w:rsid w:val="00345315"/>
    <w:pPr>
      <w:keepNext/>
      <w:keepLines/>
      <w:numPr>
        <w:numId w:val="29"/>
      </w:numPr>
      <w:outlineLvl w:val="0"/>
    </w:pPr>
    <w:rPr>
      <w:b/>
      <w:bCs/>
      <w:sz w:val="24"/>
      <w:szCs w:val="32"/>
    </w:rPr>
  </w:style>
  <w:style w:type="paragraph" w:styleId="Kop2">
    <w:name w:val="heading 2"/>
    <w:aliases w:val="Kop 2 Emtio,(Paragraaf) Emtio"/>
    <w:basedOn w:val="ZsysbasisEmtio"/>
    <w:next w:val="BasistekstEmtio"/>
    <w:link w:val="Kop2Char"/>
    <w:qFormat/>
    <w:rsid w:val="00345315"/>
    <w:pPr>
      <w:keepNext/>
      <w:keepLines/>
      <w:numPr>
        <w:ilvl w:val="1"/>
        <w:numId w:val="29"/>
      </w:numPr>
      <w:outlineLvl w:val="1"/>
    </w:pPr>
    <w:rPr>
      <w:b/>
      <w:bCs/>
      <w:iCs/>
      <w:szCs w:val="28"/>
    </w:rPr>
  </w:style>
  <w:style w:type="paragraph" w:styleId="Kop3">
    <w:name w:val="heading 3"/>
    <w:aliases w:val="Kop 3 Emtio,(Subparagraaf) Emtio"/>
    <w:basedOn w:val="ZsysbasisEmtio"/>
    <w:next w:val="BasistekstEmtio"/>
    <w:qFormat/>
    <w:rsid w:val="00345315"/>
    <w:pPr>
      <w:keepNext/>
      <w:keepLines/>
      <w:numPr>
        <w:ilvl w:val="2"/>
        <w:numId w:val="29"/>
      </w:numPr>
      <w:outlineLvl w:val="2"/>
    </w:pPr>
    <w:rPr>
      <w:i/>
      <w:iCs/>
    </w:rPr>
  </w:style>
  <w:style w:type="paragraph" w:styleId="Kop4">
    <w:name w:val="heading 4"/>
    <w:aliases w:val="Kop 4 Emtio,Kop 4 (Subsubparagraaf) Emtio"/>
    <w:basedOn w:val="ZsysbasisEmtio"/>
    <w:next w:val="BasistekstEmtio"/>
    <w:qFormat/>
    <w:rsid w:val="00345315"/>
    <w:pPr>
      <w:keepNext/>
      <w:keepLines/>
      <w:numPr>
        <w:ilvl w:val="3"/>
        <w:numId w:val="29"/>
      </w:numPr>
      <w:outlineLvl w:val="3"/>
    </w:pPr>
    <w:rPr>
      <w:bCs/>
      <w:szCs w:val="24"/>
    </w:rPr>
  </w:style>
  <w:style w:type="paragraph" w:styleId="Kop5">
    <w:name w:val="heading 5"/>
    <w:aliases w:val="Kop 5 Emtio"/>
    <w:basedOn w:val="ZsysbasisEmtio"/>
    <w:next w:val="BasistekstEmtio"/>
    <w:qFormat/>
    <w:rsid w:val="00345315"/>
    <w:pPr>
      <w:keepNext/>
      <w:keepLines/>
      <w:numPr>
        <w:ilvl w:val="4"/>
        <w:numId w:val="29"/>
      </w:numPr>
      <w:outlineLvl w:val="4"/>
    </w:pPr>
    <w:rPr>
      <w:bCs/>
      <w:iCs/>
      <w:szCs w:val="22"/>
    </w:rPr>
  </w:style>
  <w:style w:type="paragraph" w:styleId="Kop6">
    <w:name w:val="heading 6"/>
    <w:aliases w:val="Kop 6 Emtio"/>
    <w:basedOn w:val="ZsysbasisEmtio"/>
    <w:next w:val="BasistekstEmtio"/>
    <w:qFormat/>
    <w:rsid w:val="00345315"/>
    <w:pPr>
      <w:keepNext/>
      <w:keepLines/>
      <w:numPr>
        <w:ilvl w:val="5"/>
        <w:numId w:val="29"/>
      </w:numPr>
      <w:outlineLvl w:val="5"/>
    </w:pPr>
  </w:style>
  <w:style w:type="paragraph" w:styleId="Kop7">
    <w:name w:val="heading 7"/>
    <w:aliases w:val="Kop 7 Emtio"/>
    <w:basedOn w:val="ZsysbasisEmtio"/>
    <w:next w:val="BasistekstEmtio"/>
    <w:qFormat/>
    <w:rsid w:val="00345315"/>
    <w:pPr>
      <w:keepNext/>
      <w:keepLines/>
      <w:numPr>
        <w:ilvl w:val="6"/>
        <w:numId w:val="29"/>
      </w:numPr>
      <w:outlineLvl w:val="6"/>
    </w:pPr>
    <w:rPr>
      <w:bCs/>
      <w:szCs w:val="20"/>
    </w:rPr>
  </w:style>
  <w:style w:type="paragraph" w:styleId="Kop8">
    <w:name w:val="heading 8"/>
    <w:aliases w:val="Kop 8 Emtio"/>
    <w:basedOn w:val="ZsysbasisEmtio"/>
    <w:next w:val="BasistekstEmtio"/>
    <w:qFormat/>
    <w:rsid w:val="00345315"/>
    <w:pPr>
      <w:keepNext/>
      <w:keepLines/>
      <w:numPr>
        <w:ilvl w:val="7"/>
        <w:numId w:val="29"/>
      </w:numPr>
      <w:outlineLvl w:val="7"/>
    </w:pPr>
    <w:rPr>
      <w:iCs/>
      <w:szCs w:val="20"/>
    </w:rPr>
  </w:style>
  <w:style w:type="paragraph" w:styleId="Kop9">
    <w:name w:val="heading 9"/>
    <w:aliases w:val="Kop 9 Emtio"/>
    <w:basedOn w:val="ZsysbasisEmtio"/>
    <w:next w:val="BasistekstEmtio"/>
    <w:qFormat/>
    <w:rsid w:val="00345315"/>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link w:val="KoptekstChar"/>
    <w:uiPriority w:val="99"/>
    <w:rsid w:val="00122DED"/>
  </w:style>
  <w:style w:type="paragraph" w:styleId="Voettekst">
    <w:name w:val="footer"/>
    <w:basedOn w:val="ZsysbasisEmtio"/>
    <w:next w:val="BasistekstEmtio"/>
    <w:uiPriority w:val="98"/>
    <w:semiHidden/>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2"/>
      </w:numPr>
      <w:ind w:left="357" w:hanging="357"/>
    </w:pPr>
  </w:style>
  <w:style w:type="paragraph" w:styleId="Lijstopsomteken2">
    <w:name w:val="List Bullet 2"/>
    <w:basedOn w:val="ZsysbasisEmtio"/>
    <w:next w:val="BasistekstEmtio"/>
    <w:uiPriority w:val="98"/>
    <w:semiHidden/>
    <w:rsid w:val="00E7078D"/>
    <w:pPr>
      <w:numPr>
        <w:numId w:val="13"/>
      </w:numPr>
      <w:ind w:left="641" w:hanging="357"/>
    </w:pPr>
  </w:style>
  <w:style w:type="paragraph" w:styleId="Lijstopsomteken3">
    <w:name w:val="List Bullet 3"/>
    <w:basedOn w:val="ZsysbasisEmtio"/>
    <w:next w:val="BasistekstEmtio"/>
    <w:uiPriority w:val="98"/>
    <w:semiHidden/>
    <w:rsid w:val="00E7078D"/>
    <w:pPr>
      <w:numPr>
        <w:numId w:val="14"/>
      </w:numPr>
      <w:ind w:left="924" w:hanging="357"/>
    </w:pPr>
  </w:style>
  <w:style w:type="paragraph" w:styleId="Lijstopsomteken4">
    <w:name w:val="List Bullet 4"/>
    <w:basedOn w:val="ZsysbasisEmtio"/>
    <w:next w:val="BasistekstEmtio"/>
    <w:uiPriority w:val="98"/>
    <w:semiHidden/>
    <w:rsid w:val="00E7078D"/>
    <w:pPr>
      <w:numPr>
        <w:numId w:val="15"/>
      </w:numPr>
      <w:ind w:left="1208" w:hanging="357"/>
    </w:pPr>
  </w:style>
  <w:style w:type="paragraph" w:styleId="Lijstnummering">
    <w:name w:val="List Number"/>
    <w:basedOn w:val="ZsysbasisEmtio"/>
    <w:next w:val="BasistekstEmtio"/>
    <w:uiPriority w:val="98"/>
    <w:semiHidden/>
    <w:rsid w:val="00705849"/>
    <w:pPr>
      <w:numPr>
        <w:numId w:val="17"/>
      </w:numPr>
      <w:ind w:left="357" w:hanging="357"/>
    </w:pPr>
  </w:style>
  <w:style w:type="paragraph" w:styleId="Lijstnummering2">
    <w:name w:val="List Number 2"/>
    <w:basedOn w:val="ZsysbasisEmtio"/>
    <w:next w:val="BasistekstEmtio"/>
    <w:uiPriority w:val="98"/>
    <w:semiHidden/>
    <w:rsid w:val="00705849"/>
    <w:pPr>
      <w:numPr>
        <w:numId w:val="18"/>
      </w:numPr>
      <w:ind w:left="641" w:hanging="357"/>
    </w:pPr>
  </w:style>
  <w:style w:type="paragraph" w:styleId="Lijstnummering3">
    <w:name w:val="List Number 3"/>
    <w:basedOn w:val="ZsysbasisEmtio"/>
    <w:next w:val="BasistekstEmtio"/>
    <w:uiPriority w:val="98"/>
    <w:semiHidden/>
    <w:rsid w:val="00705849"/>
    <w:pPr>
      <w:numPr>
        <w:numId w:val="19"/>
      </w:numPr>
      <w:ind w:left="924" w:hanging="357"/>
    </w:pPr>
  </w:style>
  <w:style w:type="paragraph" w:styleId="Lijstnummering4">
    <w:name w:val="List Number 4"/>
    <w:basedOn w:val="ZsysbasisEmtio"/>
    <w:next w:val="BasistekstEmtio"/>
    <w:uiPriority w:val="98"/>
    <w:semiHidden/>
    <w:rsid w:val="00705849"/>
    <w:pPr>
      <w:numPr>
        <w:numId w:val="20"/>
      </w:numPr>
      <w:ind w:left="1208" w:hanging="357"/>
    </w:pPr>
  </w:style>
  <w:style w:type="paragraph" w:styleId="Lijstnummering5">
    <w:name w:val="List Number 5"/>
    <w:basedOn w:val="ZsysbasisEmtio"/>
    <w:next w:val="BasistekstEmtio"/>
    <w:uiPriority w:val="98"/>
    <w:semiHidden/>
    <w:rsid w:val="00705849"/>
    <w:pPr>
      <w:numPr>
        <w:numId w:val="21"/>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6"/>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31"/>
      </w:numPr>
    </w:pPr>
  </w:style>
  <w:style w:type="paragraph" w:customStyle="1" w:styleId="Opsommingteken2eniveauEmtio">
    <w:name w:val="Opsomming teken 2e niveau Emtio"/>
    <w:basedOn w:val="ZsysbasisEmtio"/>
    <w:uiPriority w:val="4"/>
    <w:rsid w:val="00AD44F1"/>
    <w:pPr>
      <w:numPr>
        <w:ilvl w:val="1"/>
        <w:numId w:val="31"/>
      </w:numPr>
    </w:pPr>
  </w:style>
  <w:style w:type="paragraph" w:customStyle="1" w:styleId="Opsommingteken3eniveauEmtio">
    <w:name w:val="Opsomming teken 3e niveau Emtio"/>
    <w:basedOn w:val="ZsysbasisEmtio"/>
    <w:uiPriority w:val="4"/>
    <w:rsid w:val="00AD44F1"/>
    <w:pPr>
      <w:numPr>
        <w:ilvl w:val="2"/>
        <w:numId w:val="31"/>
      </w:numPr>
    </w:pPr>
  </w:style>
  <w:style w:type="paragraph" w:customStyle="1" w:styleId="Opsommingbolletje1eniveauEmtio">
    <w:name w:val="Opsomming bolletje 1e niveau Emtio"/>
    <w:basedOn w:val="ZsysbasisEmtio"/>
    <w:uiPriority w:val="4"/>
    <w:qFormat/>
    <w:rsid w:val="005017F3"/>
    <w:pPr>
      <w:numPr>
        <w:numId w:val="26"/>
      </w:numPr>
    </w:pPr>
  </w:style>
  <w:style w:type="paragraph" w:customStyle="1" w:styleId="Opsommingbolletje2eniveauEmtio">
    <w:name w:val="Opsomming bolletje 2e niveau Emtio"/>
    <w:basedOn w:val="ZsysbasisEmtio"/>
    <w:uiPriority w:val="4"/>
    <w:qFormat/>
    <w:rsid w:val="005017F3"/>
    <w:pPr>
      <w:numPr>
        <w:ilvl w:val="1"/>
        <w:numId w:val="26"/>
      </w:numPr>
    </w:pPr>
  </w:style>
  <w:style w:type="paragraph" w:customStyle="1" w:styleId="Opsommingbolletje3eniveauEmtio">
    <w:name w:val="Opsomming bolletje 3e niveau Emtio"/>
    <w:basedOn w:val="ZsysbasisEmtio"/>
    <w:uiPriority w:val="4"/>
    <w:qFormat/>
    <w:rsid w:val="005017F3"/>
    <w:pPr>
      <w:numPr>
        <w:ilvl w:val="2"/>
        <w:numId w:val="2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2"/>
      </w:numPr>
    </w:pPr>
  </w:style>
  <w:style w:type="paragraph" w:customStyle="1" w:styleId="Opsommingkleineletter2eniveauEmtio">
    <w:name w:val="Opsomming kleine letter 2e niveau Emtio"/>
    <w:basedOn w:val="ZsysbasisEmtio"/>
    <w:uiPriority w:val="4"/>
    <w:qFormat/>
    <w:rsid w:val="00B01DA1"/>
    <w:pPr>
      <w:numPr>
        <w:ilvl w:val="1"/>
        <w:numId w:val="22"/>
      </w:numPr>
    </w:pPr>
  </w:style>
  <w:style w:type="paragraph" w:customStyle="1" w:styleId="Opsommingkleineletter3eniveauEmtio">
    <w:name w:val="Opsomming kleine letter 3e niveau Emtio"/>
    <w:basedOn w:val="ZsysbasisEmtio"/>
    <w:uiPriority w:val="4"/>
    <w:qFormat/>
    <w:rsid w:val="00B01DA1"/>
    <w:pPr>
      <w:numPr>
        <w:ilvl w:val="2"/>
        <w:numId w:val="22"/>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3"/>
      </w:numPr>
    </w:pPr>
  </w:style>
  <w:style w:type="paragraph" w:customStyle="1" w:styleId="Opsommingnummer2eniveauEmtio">
    <w:name w:val="Opsomming nummer 2e niveau Emtio"/>
    <w:basedOn w:val="ZsysbasisEmtio"/>
    <w:uiPriority w:val="4"/>
    <w:qFormat/>
    <w:rsid w:val="00B01DA1"/>
    <w:pPr>
      <w:numPr>
        <w:ilvl w:val="1"/>
        <w:numId w:val="23"/>
      </w:numPr>
    </w:pPr>
  </w:style>
  <w:style w:type="paragraph" w:customStyle="1" w:styleId="Opsommingnummer3eniveauEmtio">
    <w:name w:val="Opsomming nummer 3e niveau Emtio"/>
    <w:basedOn w:val="ZsysbasisEmtio"/>
    <w:uiPriority w:val="4"/>
    <w:qFormat/>
    <w:rsid w:val="00B01DA1"/>
    <w:pPr>
      <w:numPr>
        <w:ilvl w:val="2"/>
        <w:numId w:val="23"/>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27"/>
      </w:numPr>
    </w:pPr>
  </w:style>
  <w:style w:type="paragraph" w:customStyle="1" w:styleId="Opsommingopenrondje2eniveauEmtio">
    <w:name w:val="Opsomming open rondje 2e niveau Emtio"/>
    <w:basedOn w:val="ZsysbasisEmtio"/>
    <w:uiPriority w:val="4"/>
    <w:rsid w:val="00957CCB"/>
    <w:pPr>
      <w:numPr>
        <w:ilvl w:val="1"/>
        <w:numId w:val="27"/>
      </w:numPr>
    </w:pPr>
  </w:style>
  <w:style w:type="paragraph" w:customStyle="1" w:styleId="Opsommingopenrondje3eniveauEmtio">
    <w:name w:val="Opsomming open rondje 3e niveau Emtio"/>
    <w:basedOn w:val="ZsysbasisEmtio"/>
    <w:uiPriority w:val="4"/>
    <w:rsid w:val="00957CCB"/>
    <w:pPr>
      <w:numPr>
        <w:ilvl w:val="2"/>
        <w:numId w:val="27"/>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28"/>
      </w:numPr>
    </w:pPr>
  </w:style>
  <w:style w:type="paragraph" w:customStyle="1" w:styleId="Opsommingstreepje2eniveauEmtio">
    <w:name w:val="Opsomming streepje 2e niveau Emtio"/>
    <w:basedOn w:val="ZsysbasisEmtio"/>
    <w:uiPriority w:val="4"/>
    <w:qFormat/>
    <w:rsid w:val="00B01DA1"/>
    <w:pPr>
      <w:numPr>
        <w:ilvl w:val="1"/>
        <w:numId w:val="28"/>
      </w:numPr>
    </w:pPr>
  </w:style>
  <w:style w:type="paragraph" w:customStyle="1" w:styleId="Opsommingstreepje3eniveauEmtio">
    <w:name w:val="Opsomming streepje 3e niveau Emtio"/>
    <w:basedOn w:val="ZsysbasisEmtio"/>
    <w:uiPriority w:val="4"/>
    <w:qFormat/>
    <w:rsid w:val="00B01DA1"/>
    <w:pPr>
      <w:numPr>
        <w:ilvl w:val="2"/>
        <w:numId w:val="28"/>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1"/>
      </w:numPr>
    </w:pPr>
  </w:style>
  <w:style w:type="paragraph" w:customStyle="1" w:styleId="Bijlagekop1Emtio">
    <w:name w:val="Bijlage kop 1 Emtio"/>
    <w:basedOn w:val="ZsysbasisEmtio"/>
    <w:next w:val="BasistekstEmtio"/>
    <w:uiPriority w:val="4"/>
    <w:qFormat/>
    <w:rsid w:val="00345315"/>
    <w:pPr>
      <w:keepNext/>
      <w:keepLines/>
      <w:numPr>
        <w:numId w:val="30"/>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30"/>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24"/>
      </w:numPr>
    </w:pPr>
  </w:style>
  <w:style w:type="paragraph" w:customStyle="1" w:styleId="AgendapuntEmtio">
    <w:name w:val="Agendapunt Emtio"/>
    <w:basedOn w:val="ZsysbasisEmtio"/>
    <w:uiPriority w:val="4"/>
    <w:rsid w:val="001C6232"/>
    <w:pPr>
      <w:numPr>
        <w:numId w:val="25"/>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character" w:customStyle="1" w:styleId="Kop2Char">
    <w:name w:val="Kop 2 Char"/>
    <w:aliases w:val="Kop 2 Emtio Char,(Paragraaf) Emtio Char"/>
    <w:link w:val="Kop2"/>
    <w:locked/>
    <w:rsid w:val="00122BE4"/>
    <w:rPr>
      <w:rFonts w:ascii="Montserrat" w:hAnsi="Montserrat" w:cs="Maiandra GD"/>
      <w:b/>
      <w:bCs/>
      <w:iCs/>
      <w:color w:val="000000" w:themeColor="text1"/>
      <w:sz w:val="18"/>
      <w:szCs w:val="28"/>
    </w:rPr>
  </w:style>
  <w:style w:type="character" w:customStyle="1" w:styleId="BasistekstEmtioChar">
    <w:name w:val="Basistekst Emtio Char"/>
    <w:basedOn w:val="Standaardalinea-lettertype"/>
    <w:link w:val="BasistekstEmtio"/>
    <w:locked/>
    <w:rsid w:val="00122BE4"/>
    <w:rPr>
      <w:rFonts w:ascii="Montserrat" w:hAnsi="Montserrat" w:cs="Maiandra GD"/>
      <w:color w:val="000000" w:themeColor="text1"/>
      <w:sz w:val="18"/>
      <w:szCs w:val="18"/>
    </w:rPr>
  </w:style>
  <w:style w:type="character" w:customStyle="1" w:styleId="KoptekstChar">
    <w:name w:val="Koptekst Char"/>
    <w:basedOn w:val="Standaardalinea-lettertype"/>
    <w:link w:val="Koptekst"/>
    <w:uiPriority w:val="99"/>
    <w:rsid w:val="00E314EE"/>
    <w:rPr>
      <w:rFonts w:ascii="Montserrat" w:hAnsi="Montserrat" w:cs="Maiandra GD"/>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5ADF5CE4CB1244ACABC7335EBE21B0" ma:contentTypeVersion="2" ma:contentTypeDescription="Een nieuw document maken." ma:contentTypeScope="" ma:versionID="cc3fd8240017eac4a505de6f290827b7">
  <xsd:schema xmlns:xsd="http://www.w3.org/2001/XMLSchema" xmlns:xs="http://www.w3.org/2001/XMLSchema" xmlns:p="http://schemas.microsoft.com/office/2006/metadata/properties" xmlns:ns2="6abb4bcf-5791-4c58-b8ed-11b6ed718980" targetNamespace="http://schemas.microsoft.com/office/2006/metadata/properties" ma:root="true" ma:fieldsID="d5b77f552921e9c525f93358ea0f9213" ns2:_="">
    <xsd:import namespace="6abb4bcf-5791-4c58-b8ed-11b6ed7189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4bcf-5791-4c58-b8ed-11b6ed718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65BF0-8787-4104-80EE-C9D9AC76AC89}">
  <ds:schemaRefs>
    <ds:schemaRef ds:uri="http://schemas.openxmlformats.org/officeDocument/2006/bibliography"/>
  </ds:schemaRefs>
</ds:datastoreItem>
</file>

<file path=customXml/itemProps2.xml><?xml version="1.0" encoding="utf-8"?>
<ds:datastoreItem xmlns:ds="http://schemas.openxmlformats.org/officeDocument/2006/customXml" ds:itemID="{2DD24C1C-E561-4265-9CC1-C69D32F0DABE}">
  <ds:schemaRefs>
    <ds:schemaRef ds:uri="http://schemas.microsoft.com/sharepoint/v3/contenttype/forms"/>
  </ds:schemaRefs>
</ds:datastoreItem>
</file>

<file path=customXml/itemProps3.xml><?xml version="1.0" encoding="utf-8"?>
<ds:datastoreItem xmlns:ds="http://schemas.openxmlformats.org/officeDocument/2006/customXml" ds:itemID="{F098DFF2-0921-44B6-A2B2-85AAE81168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6B496B-688E-413C-BE70-AC62D3F73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b4bcf-5791-4c58-b8ed-11b6ed71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 - HIP</cp:lastModifiedBy>
  <cp:revision>2</cp:revision>
  <dcterms:created xsi:type="dcterms:W3CDTF">2023-08-24T13:20:00Z</dcterms:created>
  <dcterms:modified xsi:type="dcterms:W3CDTF">2023-08-24T13:20:00Z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0x0101002D5ADF5CE4CB1244ACABC7335EBE21B0</vt:lpwstr>
  </property>
  <property fmtid="{D5CDD505-2E9C-101B-9397-08002B2CF9AE}" pid="4" name="_dlc_DocIdItemGuid">
    <vt:lpwstr>b9d79282-85aa-44c2-92df-cf665076763d</vt:lpwstr>
  </property>
  <property fmtid="{D5CDD505-2E9C-101B-9397-08002B2CF9AE}" pid="5" name="BDDocCategory">
    <vt:lpwstr/>
  </property>
</Properties>
</file>