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AB90C1" w14:textId="37D8EA4D" w:rsidR="00C24BCF" w:rsidRPr="006713A5" w:rsidRDefault="009207BD" w:rsidP="00C24BCF">
      <w:pPr>
        <w:pStyle w:val="RapportTitel"/>
        <w:rPr>
          <w:rFonts w:ascii="Verdana" w:hAnsi="Verdana"/>
          <w:color w:val="auto"/>
        </w:rPr>
      </w:pPr>
      <w:r w:rsidRPr="006713A5">
        <w:rPr>
          <w:rFonts w:ascii="Verdana" w:hAnsi="Verdana"/>
          <w:color w:val="auto"/>
        </w:rPr>
        <w:t>Prij</w:t>
      </w:r>
      <w:r w:rsidR="006713A5">
        <w:rPr>
          <w:rFonts w:ascii="Verdana" w:hAnsi="Verdana"/>
          <w:color w:val="auto"/>
        </w:rPr>
        <w:t>zen</w:t>
      </w:r>
      <w:r w:rsidRPr="006713A5">
        <w:rPr>
          <w:rFonts w:ascii="Verdana" w:hAnsi="Verdana"/>
          <w:color w:val="auto"/>
        </w:rPr>
        <w:t>formulier</w:t>
      </w:r>
    </w:p>
    <w:p w14:paraId="267DD071" w14:textId="082B26A3" w:rsidR="001E0C0A" w:rsidRPr="006713A5" w:rsidRDefault="001E0C0A" w:rsidP="001E0C0A">
      <w:pPr>
        <w:pStyle w:val="Voettekst"/>
        <w:rPr>
          <w:rFonts w:ascii="Verdana" w:hAnsi="Verdana"/>
          <w:sz w:val="20"/>
          <w:szCs w:val="20"/>
        </w:rPr>
      </w:pPr>
      <w:bookmarkStart w:id="0" w:name="_Hlk59019676"/>
    </w:p>
    <w:bookmarkEnd w:id="0"/>
    <w:p w14:paraId="1D134A1B" w14:textId="28905116" w:rsidR="002E39BB" w:rsidRPr="006713A5" w:rsidRDefault="009207BD" w:rsidP="002E39BB">
      <w:pPr>
        <w:rPr>
          <w:rFonts w:ascii="Verdana" w:hAnsi="Verdana"/>
          <w:szCs w:val="20"/>
        </w:rPr>
      </w:pPr>
      <w:r w:rsidRPr="006713A5">
        <w:rPr>
          <w:rFonts w:ascii="Verdana" w:hAnsi="Verdana"/>
          <w:szCs w:val="20"/>
        </w:rPr>
        <w:t xml:space="preserve">Deze bijlage maakt onderdeel uit van de aanbestedingsstukken voor de aanbesteding </w:t>
      </w:r>
      <w:r w:rsidR="0051349D" w:rsidRPr="006713A5">
        <w:rPr>
          <w:rStyle w:val="fontstyle01"/>
          <w:rFonts w:ascii="Verdana" w:hAnsi="Verdana"/>
        </w:rPr>
        <w:t>Omgevingsvisie en Omgevingsplan Opmeer</w:t>
      </w:r>
      <w:r w:rsidR="002E39BB" w:rsidRPr="006713A5">
        <w:rPr>
          <w:rFonts w:ascii="Verdana" w:hAnsi="Verdana"/>
          <w:szCs w:val="20"/>
        </w:rPr>
        <w:t>.</w:t>
      </w:r>
    </w:p>
    <w:p w14:paraId="080EB405" w14:textId="77777777" w:rsidR="002E39BB" w:rsidRPr="006713A5" w:rsidRDefault="002E39BB" w:rsidP="002E39BB">
      <w:pPr>
        <w:rPr>
          <w:rFonts w:ascii="Verdana" w:hAnsi="Verdana"/>
          <w:szCs w:val="20"/>
        </w:rPr>
      </w:pPr>
    </w:p>
    <w:p w14:paraId="72884BCA" w14:textId="77777777" w:rsidR="009207BD" w:rsidRPr="006713A5" w:rsidRDefault="009207BD" w:rsidP="009207BD">
      <w:pPr>
        <w:spacing w:line="240" w:lineRule="auto"/>
        <w:textAlignment w:val="baseline"/>
        <w:rPr>
          <w:rFonts w:ascii="Verdana" w:eastAsia="Times New Roman" w:hAnsi="Verdana" w:cs="Segoe UI"/>
          <w:sz w:val="18"/>
          <w:szCs w:val="18"/>
          <w:lang w:eastAsia="nl-NL"/>
        </w:rPr>
      </w:pPr>
      <w:r w:rsidRPr="006713A5">
        <w:rPr>
          <w:rFonts w:ascii="Verdana" w:eastAsia="Times New Roman" w:hAnsi="Verdana" w:cs="Segoe UI"/>
          <w:color w:val="000000"/>
          <w:szCs w:val="20"/>
          <w:lang w:eastAsia="nl-NL"/>
        </w:rPr>
        <w:t>N.B. </w:t>
      </w:r>
    </w:p>
    <w:p w14:paraId="71D07453" w14:textId="77777777" w:rsidR="009207BD" w:rsidRPr="006713A5" w:rsidRDefault="009207BD" w:rsidP="009207BD">
      <w:pPr>
        <w:numPr>
          <w:ilvl w:val="0"/>
          <w:numId w:val="29"/>
        </w:numPr>
        <w:spacing w:line="240" w:lineRule="auto"/>
        <w:ind w:left="567" w:hanging="567"/>
        <w:textAlignment w:val="baseline"/>
        <w:rPr>
          <w:rFonts w:ascii="Verdana" w:eastAsia="Times New Roman" w:hAnsi="Verdana" w:cs="Segoe UI"/>
          <w:szCs w:val="20"/>
          <w:lang w:eastAsia="nl-NL"/>
        </w:rPr>
      </w:pPr>
      <w:r w:rsidRPr="006713A5">
        <w:rPr>
          <w:rFonts w:ascii="Verdana" w:eastAsia="Times New Roman" w:hAnsi="Verdana" w:cs="Segoe UI"/>
          <w:color w:val="000000"/>
          <w:szCs w:val="20"/>
          <w:lang w:eastAsia="nl-NL"/>
        </w:rPr>
        <w:t>Alle velden dienen ingevuld te worden.  </w:t>
      </w:r>
    </w:p>
    <w:p w14:paraId="650B7C60" w14:textId="77777777" w:rsidR="009207BD" w:rsidRPr="006713A5" w:rsidRDefault="009207BD" w:rsidP="009207BD">
      <w:pPr>
        <w:numPr>
          <w:ilvl w:val="0"/>
          <w:numId w:val="29"/>
        </w:numPr>
        <w:spacing w:line="240" w:lineRule="auto"/>
        <w:ind w:left="567" w:hanging="567"/>
        <w:textAlignment w:val="baseline"/>
        <w:rPr>
          <w:rFonts w:ascii="Verdana" w:eastAsia="Times New Roman" w:hAnsi="Verdana" w:cs="Segoe UI"/>
          <w:szCs w:val="20"/>
          <w:lang w:eastAsia="nl-NL"/>
        </w:rPr>
      </w:pPr>
      <w:r w:rsidRPr="006713A5">
        <w:rPr>
          <w:rFonts w:ascii="Verdana" w:eastAsia="Times New Roman" w:hAnsi="Verdana" w:cs="Segoe UI"/>
          <w:color w:val="000000"/>
          <w:szCs w:val="20"/>
          <w:lang w:eastAsia="nl-NL"/>
        </w:rPr>
        <w:t>Alle genoemde bedragen dienen in euro’s te zijn, exclusief BTW, inclusief alle additionele kosten. </w:t>
      </w:r>
    </w:p>
    <w:p w14:paraId="01D5F702" w14:textId="64C9B376" w:rsidR="009207BD" w:rsidRPr="006713A5" w:rsidRDefault="009207BD" w:rsidP="009207BD">
      <w:pPr>
        <w:numPr>
          <w:ilvl w:val="0"/>
          <w:numId w:val="29"/>
        </w:numPr>
        <w:spacing w:line="240" w:lineRule="auto"/>
        <w:ind w:left="567" w:hanging="567"/>
        <w:textAlignment w:val="baseline"/>
        <w:rPr>
          <w:rFonts w:ascii="Verdana" w:eastAsia="Times New Roman" w:hAnsi="Verdana" w:cs="Segoe UI"/>
          <w:szCs w:val="20"/>
          <w:lang w:eastAsia="nl-NL"/>
        </w:rPr>
      </w:pPr>
      <w:r w:rsidRPr="006713A5">
        <w:rPr>
          <w:rFonts w:ascii="Verdana" w:eastAsia="Times New Roman" w:hAnsi="Verdana" w:cs="Segoe UI"/>
          <w:color w:val="000000"/>
          <w:szCs w:val="20"/>
          <w:lang w:eastAsia="nl-NL"/>
        </w:rPr>
        <w:t>Vergeet niet de gegevens en ondertekening in te vullen.</w:t>
      </w:r>
    </w:p>
    <w:p w14:paraId="48F2A9D2" w14:textId="77777777" w:rsidR="006F5ADC" w:rsidRPr="006713A5" w:rsidRDefault="006F5ADC" w:rsidP="009207BD">
      <w:pPr>
        <w:spacing w:line="240" w:lineRule="auto"/>
        <w:textAlignment w:val="baseline"/>
        <w:rPr>
          <w:rFonts w:ascii="Verdana" w:eastAsia="Times New Roman" w:hAnsi="Verdana" w:cs="Segoe UI"/>
          <w:color w:val="000000"/>
          <w:szCs w:val="20"/>
          <w:lang w:eastAsia="nl-NL"/>
        </w:rPr>
      </w:pPr>
    </w:p>
    <w:tbl>
      <w:tblPr>
        <w:tblW w:w="76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3830"/>
      </w:tblGrid>
      <w:tr w:rsidR="006F5ADC" w:rsidRPr="006713A5" w14:paraId="19A16315" w14:textId="77777777" w:rsidTr="00DF63C9">
        <w:trPr>
          <w:trHeight w:val="300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1E8970" w14:textId="2939F890" w:rsidR="006F5ADC" w:rsidRPr="00DA74E1" w:rsidRDefault="005E2055" w:rsidP="00110E39">
            <w:pPr>
              <w:spacing w:line="240" w:lineRule="auto"/>
              <w:textAlignment w:val="baseline"/>
              <w:rPr>
                <w:rFonts w:ascii="Verdana" w:eastAsia="Times New Roman" w:hAnsi="Verdana" w:cs="Segoe UI"/>
                <w:color w:val="000000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Segoe UI"/>
                <w:color w:val="000000"/>
                <w:szCs w:val="20"/>
                <w:lang w:eastAsia="nl-NL"/>
              </w:rPr>
              <w:t>Inschrijfsom</w:t>
            </w:r>
            <w:r w:rsidR="007C12FD" w:rsidRPr="00DA74E1">
              <w:rPr>
                <w:rFonts w:ascii="Verdana" w:eastAsia="Times New Roman" w:hAnsi="Verdana" w:cs="Segoe UI"/>
                <w:color w:val="000000"/>
                <w:szCs w:val="20"/>
                <w:lang w:eastAsia="nl-NL"/>
              </w:rPr>
              <w:t xml:space="preserve">, inclusief verlengingen, </w:t>
            </w:r>
            <w:r w:rsidR="006F5ADC" w:rsidRPr="00DA74E1">
              <w:rPr>
                <w:rFonts w:ascii="Verdana" w:eastAsia="Times New Roman" w:hAnsi="Verdana" w:cs="Segoe UI"/>
                <w:i/>
                <w:iCs/>
                <w:color w:val="000000"/>
                <w:szCs w:val="20"/>
                <w:lang w:eastAsia="nl-NL"/>
              </w:rPr>
              <w:t>exclu</w:t>
            </w:r>
            <w:r w:rsidR="00454E11" w:rsidRPr="00DA74E1">
              <w:rPr>
                <w:rFonts w:ascii="Verdana" w:eastAsia="Times New Roman" w:hAnsi="Verdana" w:cs="Segoe UI"/>
                <w:i/>
                <w:iCs/>
                <w:color w:val="000000"/>
                <w:szCs w:val="20"/>
                <w:lang w:eastAsia="nl-NL"/>
              </w:rPr>
              <w:t>s</w:t>
            </w:r>
            <w:r w:rsidR="006F5ADC" w:rsidRPr="00DA74E1">
              <w:rPr>
                <w:rFonts w:ascii="Verdana" w:eastAsia="Times New Roman" w:hAnsi="Verdana" w:cs="Segoe UI"/>
                <w:i/>
                <w:iCs/>
                <w:color w:val="000000"/>
                <w:szCs w:val="20"/>
                <w:lang w:eastAsia="nl-NL"/>
              </w:rPr>
              <w:t xml:space="preserve">ief </w:t>
            </w:r>
            <w:r w:rsidR="0051751C" w:rsidRPr="00DA74E1">
              <w:rPr>
                <w:rFonts w:ascii="Verdana" w:eastAsia="Times New Roman" w:hAnsi="Verdana" w:cs="Segoe UI"/>
                <w:i/>
                <w:iCs/>
                <w:color w:val="000000"/>
                <w:szCs w:val="20"/>
                <w:lang w:eastAsia="nl-NL"/>
              </w:rPr>
              <w:t>aanvullende dienstverlening</w:t>
            </w:r>
            <w:r w:rsidR="006F5ADC" w:rsidRPr="00DA74E1">
              <w:rPr>
                <w:rFonts w:ascii="Verdana" w:eastAsia="Times New Roman" w:hAnsi="Verdana" w:cs="Segoe UI"/>
                <w:color w:val="000000"/>
                <w:szCs w:val="20"/>
                <w:lang w:eastAsia="nl-NL"/>
              </w:rPr>
              <w:t xml:space="preserve"> </w:t>
            </w:r>
          </w:p>
        </w:tc>
        <w:tc>
          <w:tcPr>
            <w:tcW w:w="3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8B8607" w14:textId="77777777" w:rsidR="006F5ADC" w:rsidRPr="00DA74E1" w:rsidRDefault="006F5ADC" w:rsidP="00110E39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</w:tr>
      <w:tr w:rsidR="0099019D" w:rsidRPr="006713A5" w14:paraId="33BBA9C9" w14:textId="77777777" w:rsidTr="00DF63C9">
        <w:trPr>
          <w:trHeight w:val="300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D50564" w14:textId="788CAAFF" w:rsidR="0099019D" w:rsidRPr="006713A5" w:rsidRDefault="0099019D" w:rsidP="00110E39">
            <w:pPr>
              <w:spacing w:line="240" w:lineRule="auto"/>
              <w:textAlignment w:val="baseline"/>
              <w:rPr>
                <w:rFonts w:ascii="Verdana" w:eastAsia="Times New Roman" w:hAnsi="Verdana" w:cs="Segoe UI"/>
                <w:color w:val="000000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Segoe UI"/>
                <w:color w:val="000000"/>
                <w:szCs w:val="20"/>
                <w:lang w:eastAsia="nl-NL"/>
              </w:rPr>
              <w:t>Totaal</w:t>
            </w:r>
          </w:p>
        </w:tc>
        <w:tc>
          <w:tcPr>
            <w:tcW w:w="3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3C84B4" w14:textId="77777777" w:rsidR="0099019D" w:rsidRPr="006713A5" w:rsidRDefault="0099019D" w:rsidP="00110E39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</w:p>
        </w:tc>
      </w:tr>
    </w:tbl>
    <w:p w14:paraId="739C016F" w14:textId="77777777" w:rsidR="00E2140D" w:rsidRPr="006713A5" w:rsidRDefault="00E2140D" w:rsidP="009207BD">
      <w:pPr>
        <w:spacing w:line="240" w:lineRule="auto"/>
        <w:textAlignment w:val="baseline"/>
        <w:rPr>
          <w:rFonts w:ascii="Verdana" w:eastAsia="Times New Roman" w:hAnsi="Verdana" w:cs="Segoe UI"/>
          <w:sz w:val="18"/>
          <w:szCs w:val="18"/>
          <w:lang w:eastAsia="nl-NL"/>
        </w:rPr>
      </w:pPr>
    </w:p>
    <w:p w14:paraId="7B711887" w14:textId="15689337" w:rsidR="0051751C" w:rsidRPr="006713A5" w:rsidRDefault="0051751C" w:rsidP="009207BD">
      <w:pPr>
        <w:spacing w:line="240" w:lineRule="auto"/>
        <w:textAlignment w:val="baseline"/>
        <w:rPr>
          <w:rFonts w:ascii="Verdana" w:eastAsia="Times New Roman" w:hAnsi="Verdana" w:cs="Segoe UI"/>
          <w:b/>
          <w:bCs/>
          <w:sz w:val="18"/>
          <w:szCs w:val="18"/>
          <w:lang w:eastAsia="nl-NL"/>
        </w:rPr>
      </w:pPr>
      <w:r w:rsidRPr="006713A5">
        <w:rPr>
          <w:rFonts w:ascii="Verdana" w:eastAsia="Times New Roman" w:hAnsi="Verdana" w:cs="Segoe UI"/>
          <w:b/>
          <w:bCs/>
          <w:sz w:val="18"/>
          <w:szCs w:val="18"/>
          <w:lang w:eastAsia="nl-NL"/>
        </w:rPr>
        <w:t>Onderbouwing kosten</w:t>
      </w:r>
    </w:p>
    <w:p w14:paraId="3BB7CD18" w14:textId="77777777" w:rsidR="009207BD" w:rsidRPr="006713A5" w:rsidRDefault="009207BD" w:rsidP="009207BD">
      <w:pPr>
        <w:spacing w:line="240" w:lineRule="auto"/>
        <w:textAlignment w:val="baseline"/>
        <w:rPr>
          <w:rFonts w:ascii="Verdana" w:eastAsia="Times New Roman" w:hAnsi="Verdana" w:cs="Segoe UI"/>
          <w:sz w:val="18"/>
          <w:szCs w:val="18"/>
          <w:lang w:eastAsia="nl-NL"/>
        </w:rPr>
      </w:pPr>
      <w:r w:rsidRPr="006713A5">
        <w:rPr>
          <w:rFonts w:ascii="Verdana" w:eastAsia="Times New Roman" w:hAnsi="Verdana" w:cs="Segoe UI"/>
          <w:color w:val="000000"/>
          <w:szCs w:val="20"/>
          <w:lang w:eastAsia="nl-NL"/>
        </w:rPr>
        <w:t> </w:t>
      </w:r>
    </w:p>
    <w:tbl>
      <w:tblPr>
        <w:tblW w:w="89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418"/>
        <w:gridCol w:w="4536"/>
        <w:gridCol w:w="1276"/>
      </w:tblGrid>
      <w:tr w:rsidR="00334795" w:rsidRPr="006713A5" w14:paraId="2762DBBE" w14:textId="77777777" w:rsidTr="005E2055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43D4DC" w14:textId="4417C2DC" w:rsidR="00334795" w:rsidRPr="006713A5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Product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977B9" w14:textId="20F3909A" w:rsidR="00334795" w:rsidRPr="006713A5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Omschrijving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26ABE48" w14:textId="02DF631A" w:rsidR="00334795" w:rsidRPr="006713A5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 Onderbouwing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8F3EA4" w14:textId="5036C411" w:rsidR="00334795" w:rsidRPr="006713A5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(Sub)totaal</w:t>
            </w:r>
          </w:p>
        </w:tc>
      </w:tr>
      <w:tr w:rsidR="00334795" w:rsidRPr="006713A5" w14:paraId="37406CC2" w14:textId="77777777" w:rsidTr="005E2055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94CA6A" w14:textId="2A65DA55" w:rsidR="00334795" w:rsidRPr="00DA74E1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Omgevingsvisie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A7FCE" w14:textId="416B37C5" w:rsidR="00334795" w:rsidRPr="00DA74E1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Uren</w:t>
            </w:r>
            <w:r w:rsidR="005E2055" w:rsidRPr="00DA74E1">
              <w:rPr>
                <w:rFonts w:ascii="Verdana" w:eastAsia="Times New Roman" w:hAnsi="Verdana" w:cs="Calibri"/>
                <w:szCs w:val="20"/>
                <w:lang w:eastAsia="nl-NL"/>
              </w:rPr>
              <w:t xml:space="preserve"> x uurtarief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45949D" w14:textId="4C9057F0" w:rsidR="00334795" w:rsidRPr="00DA74E1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394CB4" w14:textId="77777777" w:rsidR="00334795" w:rsidRPr="006713A5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</w:tr>
      <w:tr w:rsidR="00334795" w:rsidRPr="006713A5" w14:paraId="5B780FE9" w14:textId="77777777" w:rsidTr="005E2055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992060" w14:textId="460276AF" w:rsidR="00334795" w:rsidRPr="00DA74E1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B6AD5" w14:textId="0F487F21" w:rsidR="00334795" w:rsidRPr="00DA74E1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Overige kosten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202910" w14:textId="79BE8544" w:rsidR="00334795" w:rsidRPr="00DA74E1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9DA2B7" w14:textId="77777777" w:rsidR="00334795" w:rsidRPr="006713A5" w:rsidRDefault="00334795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</w:tr>
      <w:tr w:rsidR="00334795" w:rsidRPr="006713A5" w14:paraId="0CAA6E6E" w14:textId="77777777" w:rsidTr="005E2055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80737C9" w14:textId="7A44D86A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Times New Roman"/>
                <w:szCs w:val="20"/>
                <w:lang w:eastAsia="nl-NL"/>
              </w:rPr>
              <w:t>Omgevingsplan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F26F4" w14:textId="613DC43F" w:rsidR="00334795" w:rsidRPr="00DA74E1" w:rsidRDefault="005E2055" w:rsidP="002C3081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Uren x uurtarief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1350CC" w14:textId="23EDA3BC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8EDC69" w14:textId="77777777" w:rsidR="00334795" w:rsidRPr="006713A5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</w:tr>
      <w:tr w:rsidR="00334795" w:rsidRPr="006713A5" w14:paraId="6D119FD2" w14:textId="77777777" w:rsidTr="005E2055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5B33FA" w14:textId="336FB035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21BD5" w14:textId="1B4DB9E2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Overige kosten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F4E099" w14:textId="1EFEC902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56A60D5" w14:textId="77777777" w:rsidR="00334795" w:rsidRPr="006713A5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</w:tr>
      <w:tr w:rsidR="00334795" w:rsidRPr="006713A5" w14:paraId="0E4D4E56" w14:textId="77777777" w:rsidTr="005E2055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2D3053" w14:textId="3ED6141A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Times New Roman"/>
                <w:szCs w:val="20"/>
                <w:lang w:eastAsia="nl-NL"/>
              </w:rPr>
              <w:t>Participatieplan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08B97" w14:textId="701EE042" w:rsidR="00334795" w:rsidRPr="00DA74E1" w:rsidRDefault="005E2055" w:rsidP="002C3081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Uren x uurtarief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5066D7" w14:textId="755A92D9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ECD8FD" w14:textId="77777777" w:rsidR="00334795" w:rsidRPr="006713A5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</w:tr>
      <w:tr w:rsidR="00334795" w:rsidRPr="006713A5" w14:paraId="612A4735" w14:textId="77777777" w:rsidTr="005E2055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6C2E66D" w14:textId="6806FC90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B5146" w14:textId="39E1ED11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Overige kosten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D18287" w14:textId="56AA0F57" w:rsidR="00334795" w:rsidRPr="00DA74E1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DA74E1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EEEDEB" w14:textId="77777777" w:rsidR="00334795" w:rsidRPr="006713A5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Calibri"/>
                <w:szCs w:val="20"/>
                <w:lang w:eastAsia="nl-NL"/>
              </w:rPr>
              <w:t> </w:t>
            </w:r>
          </w:p>
        </w:tc>
      </w:tr>
      <w:tr w:rsidR="00334795" w:rsidRPr="006713A5" w14:paraId="29A464BE" w14:textId="77777777" w:rsidTr="005E2055">
        <w:trPr>
          <w:trHeight w:val="30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38A7DD" w14:textId="5234BBC2" w:rsidR="00334795" w:rsidRPr="006713A5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Cs w:val="20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Totaal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CADB0" w14:textId="77777777" w:rsidR="00334795" w:rsidRPr="006713A5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F02210" w14:textId="77777777" w:rsidR="00334795" w:rsidRPr="006713A5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C877AF" w14:textId="77777777" w:rsidR="00334795" w:rsidRPr="006713A5" w:rsidRDefault="00334795" w:rsidP="002C3081">
            <w:pPr>
              <w:spacing w:line="240" w:lineRule="auto"/>
              <w:textAlignment w:val="baseline"/>
              <w:rPr>
                <w:rFonts w:ascii="Verdana" w:eastAsia="Times New Roman" w:hAnsi="Verdana" w:cs="Calibri"/>
                <w:szCs w:val="20"/>
                <w:lang w:eastAsia="nl-NL"/>
              </w:rPr>
            </w:pPr>
          </w:p>
        </w:tc>
      </w:tr>
    </w:tbl>
    <w:p w14:paraId="1FAB6C1E" w14:textId="77777777" w:rsidR="002A41B5" w:rsidRPr="006713A5" w:rsidRDefault="002A41B5" w:rsidP="009207BD">
      <w:pPr>
        <w:spacing w:line="240" w:lineRule="auto"/>
        <w:textAlignment w:val="baseline"/>
        <w:rPr>
          <w:rFonts w:ascii="Verdana" w:eastAsia="Times New Roman" w:hAnsi="Verdana" w:cs="Segoe UI"/>
          <w:color w:val="000000"/>
          <w:szCs w:val="20"/>
          <w:lang w:eastAsia="nl-NL"/>
        </w:rPr>
      </w:pPr>
    </w:p>
    <w:p w14:paraId="4D799DC6" w14:textId="41DC7533" w:rsidR="009207BD" w:rsidRPr="006713A5" w:rsidRDefault="009207BD" w:rsidP="009207BD">
      <w:pPr>
        <w:spacing w:line="240" w:lineRule="auto"/>
        <w:textAlignment w:val="baseline"/>
        <w:rPr>
          <w:rFonts w:ascii="Verdana" w:eastAsia="Times New Roman" w:hAnsi="Verdana" w:cs="Segoe UI"/>
          <w:sz w:val="18"/>
          <w:szCs w:val="18"/>
          <w:lang w:eastAsia="nl-NL"/>
        </w:rPr>
      </w:pPr>
      <w:r w:rsidRPr="006713A5">
        <w:rPr>
          <w:rFonts w:ascii="Verdana" w:eastAsia="Times New Roman" w:hAnsi="Verdana" w:cs="Segoe UI"/>
          <w:b/>
          <w:bCs/>
          <w:color w:val="000000"/>
          <w:szCs w:val="20"/>
          <w:lang w:eastAsia="nl-NL"/>
        </w:rPr>
        <w:t>Aldus naar waarheid ingevuld,</w:t>
      </w:r>
      <w:r w:rsidRPr="006713A5">
        <w:rPr>
          <w:rFonts w:ascii="Verdana" w:eastAsia="Times New Roman" w:hAnsi="Verdana" w:cs="Segoe UI"/>
          <w:color w:val="000000"/>
          <w:szCs w:val="20"/>
          <w:lang w:eastAsia="nl-NL"/>
        </w:rPr>
        <w:t> </w:t>
      </w:r>
    </w:p>
    <w:p w14:paraId="4DA6A10D" w14:textId="77777777" w:rsidR="009207BD" w:rsidRPr="006713A5" w:rsidRDefault="009207BD" w:rsidP="009207BD">
      <w:pPr>
        <w:spacing w:line="240" w:lineRule="auto"/>
        <w:textAlignment w:val="baseline"/>
        <w:rPr>
          <w:rFonts w:ascii="Verdana" w:eastAsia="Times New Roman" w:hAnsi="Verdana" w:cs="Segoe UI"/>
          <w:sz w:val="18"/>
          <w:szCs w:val="18"/>
          <w:lang w:eastAsia="nl-NL"/>
        </w:rPr>
      </w:pPr>
      <w:r w:rsidRPr="006713A5">
        <w:rPr>
          <w:rFonts w:ascii="Verdana" w:eastAsia="Times New Roman" w:hAnsi="Verdana" w:cs="Segoe UI"/>
          <w:color w:val="000000"/>
          <w:szCs w:val="20"/>
          <w:lang w:eastAsia="nl-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5"/>
        <w:gridCol w:w="6825"/>
      </w:tblGrid>
      <w:tr w:rsidR="009207BD" w:rsidRPr="006713A5" w14:paraId="07135EED" w14:textId="77777777" w:rsidTr="009207BD">
        <w:trPr>
          <w:trHeight w:val="300"/>
        </w:trPr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7D4DB0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Naam Inschrijver </w:t>
            </w:r>
          </w:p>
        </w:tc>
        <w:tc>
          <w:tcPr>
            <w:tcW w:w="6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1A03DF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 </w:t>
            </w:r>
          </w:p>
        </w:tc>
      </w:tr>
      <w:tr w:rsidR="009207BD" w:rsidRPr="006713A5" w14:paraId="0D372F2D" w14:textId="77777777" w:rsidTr="009207BD">
        <w:trPr>
          <w:trHeight w:val="300"/>
        </w:trPr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2D6691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Naam (tekenbevoegde) functionaris </w:t>
            </w:r>
          </w:p>
        </w:tc>
        <w:tc>
          <w:tcPr>
            <w:tcW w:w="6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C4928F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 </w:t>
            </w:r>
          </w:p>
        </w:tc>
      </w:tr>
      <w:tr w:rsidR="009207BD" w:rsidRPr="006713A5" w14:paraId="3DECE6DE" w14:textId="77777777" w:rsidTr="009207BD">
        <w:trPr>
          <w:trHeight w:val="300"/>
        </w:trPr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197FCE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Functie: </w:t>
            </w:r>
          </w:p>
        </w:tc>
        <w:tc>
          <w:tcPr>
            <w:tcW w:w="6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48CCFE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 </w:t>
            </w:r>
          </w:p>
        </w:tc>
      </w:tr>
      <w:tr w:rsidR="009207BD" w:rsidRPr="006713A5" w14:paraId="429FD5E9" w14:textId="77777777" w:rsidTr="009207BD">
        <w:trPr>
          <w:trHeight w:val="840"/>
        </w:trPr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61AE23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Handtekening: </w:t>
            </w:r>
          </w:p>
        </w:tc>
        <w:tc>
          <w:tcPr>
            <w:tcW w:w="6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625D3D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 </w:t>
            </w:r>
          </w:p>
        </w:tc>
      </w:tr>
      <w:tr w:rsidR="009207BD" w:rsidRPr="006713A5" w14:paraId="68A34ABB" w14:textId="77777777" w:rsidTr="009207BD">
        <w:trPr>
          <w:trHeight w:val="300"/>
        </w:trPr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DE2317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Datum: </w:t>
            </w:r>
          </w:p>
        </w:tc>
        <w:tc>
          <w:tcPr>
            <w:tcW w:w="6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4DBDB" w14:textId="77777777" w:rsidR="009207BD" w:rsidRPr="006713A5" w:rsidRDefault="009207BD" w:rsidP="009207BD">
            <w:pPr>
              <w:spacing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nl-NL"/>
              </w:rPr>
            </w:pPr>
            <w:r w:rsidRPr="006713A5">
              <w:rPr>
                <w:rFonts w:ascii="Verdana" w:eastAsia="Times New Roman" w:hAnsi="Verdana" w:cs="Times New Roman"/>
                <w:szCs w:val="20"/>
                <w:lang w:eastAsia="nl-NL"/>
              </w:rPr>
              <w:t> </w:t>
            </w:r>
          </w:p>
        </w:tc>
      </w:tr>
    </w:tbl>
    <w:p w14:paraId="5B76D088" w14:textId="77777777" w:rsidR="009207BD" w:rsidRPr="006713A5" w:rsidRDefault="009207BD" w:rsidP="009207BD">
      <w:pPr>
        <w:spacing w:line="240" w:lineRule="auto"/>
        <w:textAlignment w:val="baseline"/>
        <w:rPr>
          <w:rFonts w:ascii="Verdana" w:eastAsia="Times New Roman" w:hAnsi="Verdana" w:cs="Segoe UI"/>
          <w:sz w:val="18"/>
          <w:szCs w:val="18"/>
          <w:lang w:eastAsia="nl-NL"/>
        </w:rPr>
      </w:pPr>
      <w:r w:rsidRPr="006713A5">
        <w:rPr>
          <w:rFonts w:ascii="Verdana" w:eastAsia="Times New Roman" w:hAnsi="Verdana" w:cs="Calibri"/>
          <w:sz w:val="22"/>
          <w:lang w:eastAsia="nl-NL"/>
        </w:rPr>
        <w:t> </w:t>
      </w:r>
    </w:p>
    <w:p w14:paraId="19DC609D" w14:textId="77777777" w:rsidR="00FA2ABE" w:rsidRPr="006713A5" w:rsidRDefault="00FA2ABE" w:rsidP="009207BD">
      <w:pPr>
        <w:rPr>
          <w:rFonts w:ascii="Verdana" w:hAnsi="Verdana"/>
        </w:rPr>
      </w:pPr>
    </w:p>
    <w:sectPr w:rsidR="00FA2ABE" w:rsidRPr="006713A5" w:rsidSect="00B01688">
      <w:headerReference w:type="default" r:id="rId11"/>
      <w:footerReference w:type="even" r:id="rId12"/>
      <w:footerReference w:type="default" r:id="rId13"/>
      <w:footerReference w:type="first" r:id="rId14"/>
      <w:type w:val="continuous"/>
      <w:pgSz w:w="11906" w:h="16838" w:code="9"/>
      <w:pgMar w:top="1702" w:right="1021" w:bottom="794" w:left="1588" w:header="709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81BAF8" w14:textId="77777777" w:rsidR="00DE0F07" w:rsidRDefault="00DE0F07" w:rsidP="00C13F97">
      <w:pPr>
        <w:spacing w:line="240" w:lineRule="auto"/>
      </w:pPr>
      <w:r>
        <w:separator/>
      </w:r>
    </w:p>
  </w:endnote>
  <w:endnote w:type="continuationSeparator" w:id="0">
    <w:p w14:paraId="2B796951" w14:textId="77777777" w:rsidR="00DE0F07" w:rsidRDefault="00DE0F07" w:rsidP="00C13F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929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128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647"/>
      <w:gridCol w:w="652"/>
    </w:tblGrid>
    <w:tr w:rsidR="009D04B7" w:rsidRPr="00BC115D" w14:paraId="37E2FE48" w14:textId="77777777" w:rsidTr="004C76A7">
      <w:tc>
        <w:tcPr>
          <w:tcW w:w="8647" w:type="dxa"/>
        </w:tcPr>
        <w:p w14:paraId="63441900" w14:textId="544734EC" w:rsidR="009D04B7" w:rsidRPr="00BC115D" w:rsidRDefault="005E2055" w:rsidP="00FF2384">
          <w:pPr>
            <w:pStyle w:val="Voettekst"/>
            <w:tabs>
              <w:tab w:val="clear" w:pos="4536"/>
              <w:tab w:val="clear" w:pos="9299"/>
            </w:tabs>
            <w:rPr>
              <w:noProof/>
            </w:rPr>
          </w:pPr>
          <w:fldSimple w:instr="STYLEREF  RapportTitel  \* MERGEFORMAT">
            <w:r w:rsidR="004E40E9">
              <w:rPr>
                <w:noProof/>
              </w:rPr>
              <w:t>Bijlage Klachtenregeling</w:t>
            </w:r>
          </w:fldSimple>
        </w:p>
      </w:tc>
      <w:tc>
        <w:tcPr>
          <w:tcW w:w="652" w:type="dxa"/>
        </w:tcPr>
        <w:p w14:paraId="4680023F" w14:textId="6DCB9475" w:rsidR="009D04B7" w:rsidRDefault="009D04B7" w:rsidP="00FF2384">
          <w:pPr>
            <w:pStyle w:val="Voettekst"/>
            <w:tabs>
              <w:tab w:val="clear" w:pos="4536"/>
              <w:tab w:val="clear" w:pos="9299"/>
            </w:tabs>
            <w:jc w:val="right"/>
          </w:pPr>
          <w:r w:rsidRPr="00BC115D">
            <w:fldChar w:fldCharType="begin"/>
          </w:r>
          <w:r w:rsidRPr="00BC115D">
            <w:instrText xml:space="preserve"> PAGE  \* Arabic  \* MERGEFORMAT </w:instrText>
          </w:r>
          <w:r w:rsidRPr="00BC115D">
            <w:fldChar w:fldCharType="separate"/>
          </w:r>
          <w:r>
            <w:rPr>
              <w:noProof/>
            </w:rPr>
            <w:t>2</w:t>
          </w:r>
          <w:r w:rsidRPr="00BC115D">
            <w:fldChar w:fldCharType="end"/>
          </w:r>
          <w:r w:rsidRPr="00BC115D">
            <w:t>/</w:t>
          </w:r>
          <w:fldSimple w:instr="NUMPAGES   \* MERGEFORMAT">
            <w:r>
              <w:rPr>
                <w:noProof/>
              </w:rPr>
              <w:t>3</w:t>
            </w:r>
          </w:fldSimple>
        </w:p>
      </w:tc>
    </w:tr>
  </w:tbl>
  <w:p w14:paraId="22CFF7E4" w14:textId="77777777" w:rsidR="009D04B7" w:rsidRPr="00D17014" w:rsidRDefault="009D04B7" w:rsidP="00C24BC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8931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128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647"/>
      <w:gridCol w:w="284"/>
    </w:tblGrid>
    <w:tr w:rsidR="009D04B7" w:rsidRPr="006713A5" w14:paraId="5C7030DD" w14:textId="77777777" w:rsidTr="0051349D">
      <w:tc>
        <w:tcPr>
          <w:tcW w:w="8647" w:type="dxa"/>
        </w:tcPr>
        <w:p w14:paraId="77D2F1C3" w14:textId="1113F4F1" w:rsidR="009D04B7" w:rsidRPr="006713A5" w:rsidRDefault="009D04B7" w:rsidP="00FF2384">
          <w:pPr>
            <w:pStyle w:val="Voettekst"/>
            <w:tabs>
              <w:tab w:val="clear" w:pos="4536"/>
              <w:tab w:val="clear" w:pos="9299"/>
            </w:tabs>
            <w:rPr>
              <w:rFonts w:ascii="Verdana" w:hAnsi="Verdana"/>
              <w:noProof/>
              <w:sz w:val="16"/>
              <w:szCs w:val="16"/>
            </w:rPr>
          </w:pPr>
          <w:r w:rsidRPr="006713A5">
            <w:rPr>
              <w:rFonts w:ascii="Verdana" w:hAnsi="Verdana"/>
              <w:sz w:val="16"/>
              <w:szCs w:val="16"/>
            </w:rPr>
            <w:fldChar w:fldCharType="begin"/>
          </w:r>
          <w:r w:rsidRPr="006713A5">
            <w:rPr>
              <w:rFonts w:ascii="Verdana" w:hAnsi="Verdana"/>
              <w:sz w:val="16"/>
              <w:szCs w:val="16"/>
            </w:rPr>
            <w:instrText>STYLEREF  RapportTitel  \* MERGEFORMAT</w:instrText>
          </w:r>
          <w:r w:rsidRPr="006713A5">
            <w:rPr>
              <w:rFonts w:ascii="Verdana" w:hAnsi="Verdana"/>
              <w:sz w:val="16"/>
              <w:szCs w:val="16"/>
            </w:rPr>
            <w:fldChar w:fldCharType="separate"/>
          </w:r>
          <w:r w:rsidR="00DA74E1">
            <w:rPr>
              <w:rFonts w:ascii="Verdana" w:hAnsi="Verdana"/>
              <w:noProof/>
              <w:sz w:val="16"/>
              <w:szCs w:val="16"/>
            </w:rPr>
            <w:t>Prijzenformulier</w:t>
          </w:r>
          <w:r w:rsidRPr="006713A5">
            <w:rPr>
              <w:rFonts w:ascii="Verdana" w:hAnsi="Verdana"/>
              <w:noProof/>
              <w:sz w:val="16"/>
              <w:szCs w:val="16"/>
            </w:rPr>
            <w:fldChar w:fldCharType="end"/>
          </w:r>
        </w:p>
      </w:tc>
      <w:tc>
        <w:tcPr>
          <w:tcW w:w="284" w:type="dxa"/>
        </w:tcPr>
        <w:p w14:paraId="7291BF98" w14:textId="1A2EB04B" w:rsidR="009D04B7" w:rsidRPr="006713A5" w:rsidRDefault="009D04B7" w:rsidP="00FF2384">
          <w:pPr>
            <w:pStyle w:val="Voettekst"/>
            <w:tabs>
              <w:tab w:val="clear" w:pos="4536"/>
              <w:tab w:val="clear" w:pos="9299"/>
            </w:tabs>
            <w:jc w:val="right"/>
            <w:rPr>
              <w:rFonts w:ascii="Verdana" w:hAnsi="Verdana"/>
              <w:sz w:val="16"/>
              <w:szCs w:val="16"/>
            </w:rPr>
          </w:pPr>
          <w:r w:rsidRPr="006713A5">
            <w:rPr>
              <w:rFonts w:ascii="Verdana" w:hAnsi="Verdana"/>
              <w:sz w:val="16"/>
              <w:szCs w:val="16"/>
            </w:rPr>
            <w:fldChar w:fldCharType="begin"/>
          </w:r>
          <w:r w:rsidRPr="006713A5">
            <w:rPr>
              <w:rFonts w:ascii="Verdana" w:hAnsi="Verdana"/>
              <w:sz w:val="16"/>
              <w:szCs w:val="16"/>
            </w:rPr>
            <w:instrText xml:space="preserve"> PAGE  \* Arabic  \* MERGEFORMAT </w:instrText>
          </w:r>
          <w:r w:rsidRPr="006713A5">
            <w:rPr>
              <w:rFonts w:ascii="Verdana" w:hAnsi="Verdana"/>
              <w:sz w:val="16"/>
              <w:szCs w:val="16"/>
            </w:rPr>
            <w:fldChar w:fldCharType="separate"/>
          </w:r>
          <w:r w:rsidR="00475AD9" w:rsidRPr="006713A5">
            <w:rPr>
              <w:rFonts w:ascii="Verdana" w:hAnsi="Verdana"/>
              <w:noProof/>
              <w:sz w:val="16"/>
              <w:szCs w:val="16"/>
            </w:rPr>
            <w:t>1</w:t>
          </w:r>
          <w:r w:rsidRPr="006713A5">
            <w:rPr>
              <w:rFonts w:ascii="Verdana" w:hAnsi="Verdana"/>
              <w:sz w:val="16"/>
              <w:szCs w:val="16"/>
            </w:rPr>
            <w:fldChar w:fldCharType="end"/>
          </w:r>
          <w:r w:rsidRPr="006713A5">
            <w:rPr>
              <w:rFonts w:ascii="Verdana" w:hAnsi="Verdana"/>
              <w:sz w:val="16"/>
              <w:szCs w:val="16"/>
            </w:rPr>
            <w:t>/</w:t>
          </w:r>
          <w:r w:rsidRPr="006713A5">
            <w:rPr>
              <w:rFonts w:ascii="Verdana" w:hAnsi="Verdana"/>
              <w:sz w:val="16"/>
              <w:szCs w:val="16"/>
            </w:rPr>
            <w:fldChar w:fldCharType="begin"/>
          </w:r>
          <w:r w:rsidRPr="006713A5">
            <w:rPr>
              <w:rFonts w:ascii="Verdana" w:hAnsi="Verdana"/>
              <w:sz w:val="16"/>
              <w:szCs w:val="16"/>
            </w:rPr>
            <w:instrText>NUMPAGES   \* MERGEFORMAT</w:instrText>
          </w:r>
          <w:r w:rsidRPr="006713A5">
            <w:rPr>
              <w:rFonts w:ascii="Verdana" w:hAnsi="Verdana"/>
              <w:sz w:val="16"/>
              <w:szCs w:val="16"/>
            </w:rPr>
            <w:fldChar w:fldCharType="separate"/>
          </w:r>
          <w:r w:rsidR="00475AD9" w:rsidRPr="006713A5">
            <w:rPr>
              <w:rFonts w:ascii="Verdana" w:hAnsi="Verdana"/>
              <w:noProof/>
              <w:sz w:val="16"/>
              <w:szCs w:val="16"/>
            </w:rPr>
            <w:t>3</w:t>
          </w:r>
          <w:r w:rsidRPr="006713A5">
            <w:rPr>
              <w:rFonts w:ascii="Verdana" w:hAnsi="Verdana"/>
              <w:noProof/>
              <w:sz w:val="16"/>
              <w:szCs w:val="16"/>
            </w:rPr>
            <w:fldChar w:fldCharType="end"/>
          </w:r>
        </w:p>
      </w:tc>
    </w:tr>
  </w:tbl>
  <w:p w14:paraId="711044CB" w14:textId="77777777" w:rsidR="009D04B7" w:rsidRPr="006713A5" w:rsidRDefault="009D04B7" w:rsidP="00986BDB">
    <w:pPr>
      <w:pStyle w:val="Voettekst"/>
      <w:rPr>
        <w:rFonts w:ascii="Verdana" w:hAnsi="Verdan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929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128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647"/>
      <w:gridCol w:w="652"/>
    </w:tblGrid>
    <w:tr w:rsidR="009D04B7" w:rsidRPr="00BC115D" w14:paraId="115E16C4" w14:textId="77777777" w:rsidTr="004C76A7">
      <w:tc>
        <w:tcPr>
          <w:tcW w:w="8647" w:type="dxa"/>
        </w:tcPr>
        <w:p w14:paraId="5581CAB5" w14:textId="317F744C" w:rsidR="009D04B7" w:rsidRPr="00BC115D" w:rsidRDefault="005E2055" w:rsidP="00FF2384">
          <w:pPr>
            <w:pStyle w:val="Voettekst"/>
            <w:tabs>
              <w:tab w:val="clear" w:pos="4536"/>
              <w:tab w:val="clear" w:pos="9299"/>
            </w:tabs>
            <w:rPr>
              <w:noProof/>
            </w:rPr>
          </w:pPr>
          <w:fldSimple w:instr="STYLEREF  RapportTitel  \* MERGEFORMAT">
            <w:r w:rsidR="004E40E9">
              <w:rPr>
                <w:noProof/>
              </w:rPr>
              <w:t>Bijlage Klachtenregeling</w:t>
            </w:r>
          </w:fldSimple>
        </w:p>
      </w:tc>
      <w:tc>
        <w:tcPr>
          <w:tcW w:w="652" w:type="dxa"/>
        </w:tcPr>
        <w:p w14:paraId="6F4A52F9" w14:textId="44EDD9D2" w:rsidR="009D04B7" w:rsidRDefault="009D04B7" w:rsidP="00FF2384">
          <w:pPr>
            <w:pStyle w:val="Voettekst"/>
            <w:tabs>
              <w:tab w:val="clear" w:pos="4536"/>
              <w:tab w:val="clear" w:pos="9299"/>
            </w:tabs>
            <w:jc w:val="right"/>
          </w:pPr>
          <w:r w:rsidRPr="00BC115D">
            <w:fldChar w:fldCharType="begin"/>
          </w:r>
          <w:r w:rsidRPr="00BC115D">
            <w:instrText xml:space="preserve"> PAGE  \* Arabic  \* MERGEFORMAT </w:instrText>
          </w:r>
          <w:r w:rsidRPr="00BC115D">
            <w:fldChar w:fldCharType="separate"/>
          </w:r>
          <w:r>
            <w:rPr>
              <w:noProof/>
            </w:rPr>
            <w:t>1</w:t>
          </w:r>
          <w:r w:rsidRPr="00BC115D">
            <w:fldChar w:fldCharType="end"/>
          </w:r>
          <w:r w:rsidRPr="00BC115D">
            <w:t>/</w:t>
          </w:r>
          <w:fldSimple w:instr="NUMPAGES   \* MERGEFORMAT">
            <w:r>
              <w:rPr>
                <w:noProof/>
              </w:rPr>
              <w:t>3</w:t>
            </w:r>
          </w:fldSimple>
        </w:p>
      </w:tc>
    </w:tr>
  </w:tbl>
  <w:p w14:paraId="4F38265E" w14:textId="77777777" w:rsidR="009D04B7" w:rsidRDefault="009D04B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244515" w14:textId="77777777" w:rsidR="00DE0F07" w:rsidRDefault="00DE0F07" w:rsidP="00C13F97">
      <w:pPr>
        <w:spacing w:line="240" w:lineRule="auto"/>
      </w:pPr>
      <w:r>
        <w:separator/>
      </w:r>
    </w:p>
  </w:footnote>
  <w:footnote w:type="continuationSeparator" w:id="0">
    <w:p w14:paraId="6FD0C8BF" w14:textId="77777777" w:rsidR="00DE0F07" w:rsidRDefault="00DE0F07" w:rsidP="00C13F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EFF31" w14:textId="107054FA" w:rsidR="009D04B7" w:rsidRDefault="0051349D" w:rsidP="0051349D">
    <w:pPr>
      <w:pStyle w:val="Koptekst"/>
      <w:jc w:val="right"/>
    </w:pPr>
    <w:r w:rsidRPr="002020F9">
      <w:rPr>
        <w:noProof/>
      </w:rPr>
      <w:drawing>
        <wp:inline distT="0" distB="0" distL="0" distR="0" wp14:anchorId="4078B317" wp14:editId="717B6300">
          <wp:extent cx="887216" cy="450850"/>
          <wp:effectExtent l="0" t="0" r="8255" b="6350"/>
          <wp:docPr id="395857283" name="Afbeelding 395857283" descr="cid:image001.jpg@01D51A14.A60919A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2" descr="cid:image001.jpg@01D51A14.A60919A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14" cy="4714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75AD9"/>
    <w:multiLevelType w:val="hybridMultilevel"/>
    <w:tmpl w:val="45CE57AA"/>
    <w:lvl w:ilvl="0" w:tplc="A66027B8">
      <w:start w:val="1"/>
      <w:numFmt w:val="bullet"/>
      <w:pStyle w:val="Opsomteken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431F78"/>
    <w:multiLevelType w:val="hybridMultilevel"/>
    <w:tmpl w:val="E4F2C6C6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09A1A45"/>
    <w:multiLevelType w:val="hybridMultilevel"/>
    <w:tmpl w:val="C3F2B0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32661"/>
    <w:multiLevelType w:val="hybridMultilevel"/>
    <w:tmpl w:val="0B088BA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F4FFF"/>
    <w:multiLevelType w:val="hybridMultilevel"/>
    <w:tmpl w:val="399EEB2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61C43"/>
    <w:multiLevelType w:val="hybridMultilevel"/>
    <w:tmpl w:val="F51E02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B372C"/>
    <w:multiLevelType w:val="hybridMultilevel"/>
    <w:tmpl w:val="A7AC0BB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266E6"/>
    <w:multiLevelType w:val="hybridMultilevel"/>
    <w:tmpl w:val="14684C12"/>
    <w:lvl w:ilvl="0" w:tplc="2F38C77A">
      <w:start w:val="1"/>
      <w:numFmt w:val="decimal"/>
      <w:pStyle w:val="Opsomnummer1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17137"/>
    <w:multiLevelType w:val="hybridMultilevel"/>
    <w:tmpl w:val="34C48E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C07067"/>
    <w:multiLevelType w:val="hybridMultilevel"/>
    <w:tmpl w:val="4DF89EB2"/>
    <w:lvl w:ilvl="0" w:tplc="43A8F5EE">
      <w:numFmt w:val="bullet"/>
      <w:lvlText w:val="•"/>
      <w:lvlJc w:val="left"/>
      <w:pPr>
        <w:ind w:left="1068" w:hanging="708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C64C6"/>
    <w:multiLevelType w:val="multilevel"/>
    <w:tmpl w:val="91F4B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8E7CDA"/>
    <w:multiLevelType w:val="hybridMultilevel"/>
    <w:tmpl w:val="A1107508"/>
    <w:lvl w:ilvl="0" w:tplc="086A4E5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95E26"/>
    <w:multiLevelType w:val="hybridMultilevel"/>
    <w:tmpl w:val="673033C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00A7E"/>
    <w:multiLevelType w:val="hybridMultilevel"/>
    <w:tmpl w:val="45B6CF76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7F254E2"/>
    <w:multiLevelType w:val="hybridMultilevel"/>
    <w:tmpl w:val="7E38C80A"/>
    <w:lvl w:ilvl="0" w:tplc="EA24E57C">
      <w:numFmt w:val="bullet"/>
      <w:lvlText w:val="•"/>
      <w:lvlJc w:val="left"/>
      <w:pPr>
        <w:ind w:left="1068" w:hanging="708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100A1"/>
    <w:multiLevelType w:val="multilevel"/>
    <w:tmpl w:val="8C1E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B29252F"/>
    <w:multiLevelType w:val="hybridMultilevel"/>
    <w:tmpl w:val="168A0B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564194"/>
    <w:multiLevelType w:val="hybridMultilevel"/>
    <w:tmpl w:val="9392E120"/>
    <w:lvl w:ilvl="0" w:tplc="B39621D0">
      <w:numFmt w:val="bullet"/>
      <w:lvlText w:val="•"/>
      <w:lvlJc w:val="left"/>
      <w:pPr>
        <w:ind w:left="1068" w:hanging="708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98331B"/>
    <w:multiLevelType w:val="multilevel"/>
    <w:tmpl w:val="C7AA7332"/>
    <w:lvl w:ilvl="0">
      <w:start w:val="1"/>
      <w:numFmt w:val="decimal"/>
      <w:pStyle w:val="Kop1"/>
      <w:lvlText w:val="%1"/>
      <w:lvlJc w:val="left"/>
      <w:pPr>
        <w:ind w:left="794" w:hanging="794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794" w:hanging="794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94" w:hanging="79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794" w:hanging="79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94" w:hanging="79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794" w:hanging="79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94" w:hanging="79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4" w:hanging="79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94" w:hanging="794"/>
      </w:pPr>
      <w:rPr>
        <w:rFonts w:hint="default"/>
      </w:rPr>
    </w:lvl>
  </w:abstractNum>
  <w:abstractNum w:abstractNumId="19" w15:restartNumberingAfterBreak="0">
    <w:nsid w:val="75F50E4D"/>
    <w:multiLevelType w:val="hybridMultilevel"/>
    <w:tmpl w:val="C9AC50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7452FC"/>
    <w:multiLevelType w:val="hybridMultilevel"/>
    <w:tmpl w:val="89921490"/>
    <w:lvl w:ilvl="0" w:tplc="AA308FAA">
      <w:start w:val="1"/>
      <w:numFmt w:val="bullet"/>
      <w:pStyle w:val="Opsomteken2"/>
      <w:lvlText w:val="–"/>
      <w:lvlJc w:val="left"/>
      <w:pPr>
        <w:ind w:left="890" w:hanging="360"/>
      </w:pPr>
      <w:rPr>
        <w:rFonts w:ascii="Arial" w:hAnsi="Arial" w:hint="default"/>
      </w:rPr>
    </w:lvl>
    <w:lvl w:ilvl="1" w:tplc="0413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 w16cid:durableId="1991666989">
    <w:abstractNumId w:val="0"/>
  </w:num>
  <w:num w:numId="2" w16cid:durableId="1833521966">
    <w:abstractNumId w:val="20"/>
  </w:num>
  <w:num w:numId="3" w16cid:durableId="672874034">
    <w:abstractNumId w:val="7"/>
  </w:num>
  <w:num w:numId="4" w16cid:durableId="1089154444">
    <w:abstractNumId w:val="18"/>
  </w:num>
  <w:num w:numId="5" w16cid:durableId="1126390881">
    <w:abstractNumId w:val="7"/>
    <w:lvlOverride w:ilvl="0">
      <w:startOverride w:val="1"/>
    </w:lvlOverride>
  </w:num>
  <w:num w:numId="6" w16cid:durableId="160659927">
    <w:abstractNumId w:val="5"/>
  </w:num>
  <w:num w:numId="7" w16cid:durableId="1051463573">
    <w:abstractNumId w:val="14"/>
  </w:num>
  <w:num w:numId="8" w16cid:durableId="363213542">
    <w:abstractNumId w:val="7"/>
    <w:lvlOverride w:ilvl="0">
      <w:startOverride w:val="1"/>
    </w:lvlOverride>
  </w:num>
  <w:num w:numId="9" w16cid:durableId="180780626">
    <w:abstractNumId w:val="7"/>
    <w:lvlOverride w:ilvl="0">
      <w:startOverride w:val="1"/>
    </w:lvlOverride>
  </w:num>
  <w:num w:numId="10" w16cid:durableId="2049258305">
    <w:abstractNumId w:val="18"/>
  </w:num>
  <w:num w:numId="11" w16cid:durableId="1466391596">
    <w:abstractNumId w:val="18"/>
  </w:num>
  <w:num w:numId="12" w16cid:durableId="715203613">
    <w:abstractNumId w:val="8"/>
  </w:num>
  <w:num w:numId="13" w16cid:durableId="2070573606">
    <w:abstractNumId w:val="9"/>
  </w:num>
  <w:num w:numId="14" w16cid:durableId="476149154">
    <w:abstractNumId w:val="18"/>
  </w:num>
  <w:num w:numId="15" w16cid:durableId="1975208548">
    <w:abstractNumId w:val="6"/>
  </w:num>
  <w:num w:numId="16" w16cid:durableId="1821379920">
    <w:abstractNumId w:val="17"/>
  </w:num>
  <w:num w:numId="17" w16cid:durableId="317617144">
    <w:abstractNumId w:val="18"/>
  </w:num>
  <w:num w:numId="18" w16cid:durableId="1202867027">
    <w:abstractNumId w:val="12"/>
  </w:num>
  <w:num w:numId="19" w16cid:durableId="2119833103">
    <w:abstractNumId w:val="11"/>
  </w:num>
  <w:num w:numId="20" w16cid:durableId="67577322">
    <w:abstractNumId w:val="19"/>
  </w:num>
  <w:num w:numId="21" w16cid:durableId="1946770589">
    <w:abstractNumId w:val="4"/>
  </w:num>
  <w:num w:numId="22" w16cid:durableId="1987589938">
    <w:abstractNumId w:val="13"/>
  </w:num>
  <w:num w:numId="23" w16cid:durableId="1068309639">
    <w:abstractNumId w:val="2"/>
  </w:num>
  <w:num w:numId="24" w16cid:durableId="959649646">
    <w:abstractNumId w:val="16"/>
  </w:num>
  <w:num w:numId="25" w16cid:durableId="572207031">
    <w:abstractNumId w:val="3"/>
  </w:num>
  <w:num w:numId="26" w16cid:durableId="1657876684">
    <w:abstractNumId w:val="18"/>
  </w:num>
  <w:num w:numId="27" w16cid:durableId="1889755123">
    <w:abstractNumId w:val="10"/>
  </w:num>
  <w:num w:numId="28" w16cid:durableId="897127394">
    <w:abstractNumId w:val="15"/>
  </w:num>
  <w:num w:numId="29" w16cid:durableId="1669137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BBB"/>
    <w:rsid w:val="000112CC"/>
    <w:rsid w:val="0002380E"/>
    <w:rsid w:val="0002594E"/>
    <w:rsid w:val="00047B8E"/>
    <w:rsid w:val="000742B1"/>
    <w:rsid w:val="00085D90"/>
    <w:rsid w:val="000B0456"/>
    <w:rsid w:val="000B11C0"/>
    <w:rsid w:val="000B6ECA"/>
    <w:rsid w:val="000C3F0D"/>
    <w:rsid w:val="000D667D"/>
    <w:rsid w:val="000E508E"/>
    <w:rsid w:val="000E6940"/>
    <w:rsid w:val="000F101C"/>
    <w:rsid w:val="000F4A15"/>
    <w:rsid w:val="0010649C"/>
    <w:rsid w:val="00114A6B"/>
    <w:rsid w:val="001203E0"/>
    <w:rsid w:val="0013332D"/>
    <w:rsid w:val="001642CE"/>
    <w:rsid w:val="0016540C"/>
    <w:rsid w:val="0017002A"/>
    <w:rsid w:val="00187FED"/>
    <w:rsid w:val="001B1CE5"/>
    <w:rsid w:val="001E06F2"/>
    <w:rsid w:val="001E0C0A"/>
    <w:rsid w:val="001E3C7A"/>
    <w:rsid w:val="0020022E"/>
    <w:rsid w:val="002018EB"/>
    <w:rsid w:val="00201D48"/>
    <w:rsid w:val="0021130E"/>
    <w:rsid w:val="00224282"/>
    <w:rsid w:val="00256614"/>
    <w:rsid w:val="00257771"/>
    <w:rsid w:val="00261DE8"/>
    <w:rsid w:val="00285462"/>
    <w:rsid w:val="002A41B5"/>
    <w:rsid w:val="002A76A0"/>
    <w:rsid w:val="002B0741"/>
    <w:rsid w:val="002B497F"/>
    <w:rsid w:val="002B71B6"/>
    <w:rsid w:val="002C3081"/>
    <w:rsid w:val="002C3234"/>
    <w:rsid w:val="002D7A5F"/>
    <w:rsid w:val="002E39BB"/>
    <w:rsid w:val="002F0295"/>
    <w:rsid w:val="003073EA"/>
    <w:rsid w:val="00334795"/>
    <w:rsid w:val="00370AC2"/>
    <w:rsid w:val="00375D01"/>
    <w:rsid w:val="003B5616"/>
    <w:rsid w:val="003B6BBB"/>
    <w:rsid w:val="003C5F1C"/>
    <w:rsid w:val="003D0C03"/>
    <w:rsid w:val="003D10FE"/>
    <w:rsid w:val="003D17B2"/>
    <w:rsid w:val="003D3852"/>
    <w:rsid w:val="003D64D5"/>
    <w:rsid w:val="004016EB"/>
    <w:rsid w:val="00420381"/>
    <w:rsid w:val="004402CB"/>
    <w:rsid w:val="00447C23"/>
    <w:rsid w:val="00447D85"/>
    <w:rsid w:val="00454E11"/>
    <w:rsid w:val="004715C5"/>
    <w:rsid w:val="00475AD9"/>
    <w:rsid w:val="004825C3"/>
    <w:rsid w:val="004B1F9A"/>
    <w:rsid w:val="004C76A7"/>
    <w:rsid w:val="004E40E9"/>
    <w:rsid w:val="004E6777"/>
    <w:rsid w:val="004F6042"/>
    <w:rsid w:val="005013E5"/>
    <w:rsid w:val="00501E2B"/>
    <w:rsid w:val="0051349D"/>
    <w:rsid w:val="0051751C"/>
    <w:rsid w:val="00521523"/>
    <w:rsid w:val="005403CC"/>
    <w:rsid w:val="00543E94"/>
    <w:rsid w:val="005451C0"/>
    <w:rsid w:val="00546E00"/>
    <w:rsid w:val="005715EB"/>
    <w:rsid w:val="005821DD"/>
    <w:rsid w:val="005B1E21"/>
    <w:rsid w:val="005C2A23"/>
    <w:rsid w:val="005C45E8"/>
    <w:rsid w:val="005C7C8C"/>
    <w:rsid w:val="005E09B4"/>
    <w:rsid w:val="005E0EF0"/>
    <w:rsid w:val="005E2055"/>
    <w:rsid w:val="005F01EA"/>
    <w:rsid w:val="00615815"/>
    <w:rsid w:val="00630AC3"/>
    <w:rsid w:val="00631910"/>
    <w:rsid w:val="00640348"/>
    <w:rsid w:val="00642085"/>
    <w:rsid w:val="006713A5"/>
    <w:rsid w:val="006B1CC4"/>
    <w:rsid w:val="006C1AEA"/>
    <w:rsid w:val="006F5ADC"/>
    <w:rsid w:val="006F77E3"/>
    <w:rsid w:val="00706561"/>
    <w:rsid w:val="007503AE"/>
    <w:rsid w:val="007543D7"/>
    <w:rsid w:val="00754F36"/>
    <w:rsid w:val="007627F4"/>
    <w:rsid w:val="007702A5"/>
    <w:rsid w:val="00777793"/>
    <w:rsid w:val="00780E8D"/>
    <w:rsid w:val="007C12FD"/>
    <w:rsid w:val="007C7587"/>
    <w:rsid w:val="007D12DB"/>
    <w:rsid w:val="007D75EA"/>
    <w:rsid w:val="007E018B"/>
    <w:rsid w:val="00811651"/>
    <w:rsid w:val="00816483"/>
    <w:rsid w:val="008229BC"/>
    <w:rsid w:val="00846750"/>
    <w:rsid w:val="0086078F"/>
    <w:rsid w:val="00874927"/>
    <w:rsid w:val="008816F4"/>
    <w:rsid w:val="0089540E"/>
    <w:rsid w:val="008B05BE"/>
    <w:rsid w:val="008B7481"/>
    <w:rsid w:val="008D4CC7"/>
    <w:rsid w:val="008E45F9"/>
    <w:rsid w:val="00903FFF"/>
    <w:rsid w:val="009207BD"/>
    <w:rsid w:val="00923C23"/>
    <w:rsid w:val="0093722B"/>
    <w:rsid w:val="00953D92"/>
    <w:rsid w:val="00960CD3"/>
    <w:rsid w:val="00964EB4"/>
    <w:rsid w:val="00967584"/>
    <w:rsid w:val="00983213"/>
    <w:rsid w:val="0098489B"/>
    <w:rsid w:val="00986BDB"/>
    <w:rsid w:val="0099019D"/>
    <w:rsid w:val="00991926"/>
    <w:rsid w:val="00995D95"/>
    <w:rsid w:val="009A16C3"/>
    <w:rsid w:val="009A1B7B"/>
    <w:rsid w:val="009B761F"/>
    <w:rsid w:val="009D04B7"/>
    <w:rsid w:val="009E3DA5"/>
    <w:rsid w:val="009E7F02"/>
    <w:rsid w:val="00A134E0"/>
    <w:rsid w:val="00A179A1"/>
    <w:rsid w:val="00A26C2C"/>
    <w:rsid w:val="00A369DF"/>
    <w:rsid w:val="00A43830"/>
    <w:rsid w:val="00A56EA1"/>
    <w:rsid w:val="00A66EDA"/>
    <w:rsid w:val="00A75B0E"/>
    <w:rsid w:val="00AA2C2B"/>
    <w:rsid w:val="00AA7623"/>
    <w:rsid w:val="00AF73BB"/>
    <w:rsid w:val="00AF7513"/>
    <w:rsid w:val="00B01688"/>
    <w:rsid w:val="00B039A0"/>
    <w:rsid w:val="00B60330"/>
    <w:rsid w:val="00B61384"/>
    <w:rsid w:val="00B74FFC"/>
    <w:rsid w:val="00B90321"/>
    <w:rsid w:val="00B90B0A"/>
    <w:rsid w:val="00B92F20"/>
    <w:rsid w:val="00BB5F1F"/>
    <w:rsid w:val="00BC115D"/>
    <w:rsid w:val="00BC1350"/>
    <w:rsid w:val="00BD3C06"/>
    <w:rsid w:val="00BE0288"/>
    <w:rsid w:val="00BF5388"/>
    <w:rsid w:val="00C06367"/>
    <w:rsid w:val="00C12028"/>
    <w:rsid w:val="00C13F97"/>
    <w:rsid w:val="00C22566"/>
    <w:rsid w:val="00C24BCF"/>
    <w:rsid w:val="00C425B5"/>
    <w:rsid w:val="00C457CD"/>
    <w:rsid w:val="00C55D5B"/>
    <w:rsid w:val="00C65B2D"/>
    <w:rsid w:val="00CA07C5"/>
    <w:rsid w:val="00CD163E"/>
    <w:rsid w:val="00D00F87"/>
    <w:rsid w:val="00D02374"/>
    <w:rsid w:val="00D02CE2"/>
    <w:rsid w:val="00D053A7"/>
    <w:rsid w:val="00D106E4"/>
    <w:rsid w:val="00D17014"/>
    <w:rsid w:val="00D311B2"/>
    <w:rsid w:val="00D35160"/>
    <w:rsid w:val="00D50DDC"/>
    <w:rsid w:val="00D56160"/>
    <w:rsid w:val="00D77D5F"/>
    <w:rsid w:val="00D847D2"/>
    <w:rsid w:val="00DA53B4"/>
    <w:rsid w:val="00DA70E8"/>
    <w:rsid w:val="00DA74E1"/>
    <w:rsid w:val="00DB7335"/>
    <w:rsid w:val="00DB7CD3"/>
    <w:rsid w:val="00DE0F07"/>
    <w:rsid w:val="00DE67B4"/>
    <w:rsid w:val="00DF63C9"/>
    <w:rsid w:val="00E01F2C"/>
    <w:rsid w:val="00E038D5"/>
    <w:rsid w:val="00E168B0"/>
    <w:rsid w:val="00E2140D"/>
    <w:rsid w:val="00E5258D"/>
    <w:rsid w:val="00E60DCD"/>
    <w:rsid w:val="00E80289"/>
    <w:rsid w:val="00EC0211"/>
    <w:rsid w:val="00EC15CF"/>
    <w:rsid w:val="00EC3152"/>
    <w:rsid w:val="00ED594A"/>
    <w:rsid w:val="00EE68E7"/>
    <w:rsid w:val="00EF7722"/>
    <w:rsid w:val="00F11D6D"/>
    <w:rsid w:val="00F47C65"/>
    <w:rsid w:val="00F6619A"/>
    <w:rsid w:val="00F7504B"/>
    <w:rsid w:val="00F76425"/>
    <w:rsid w:val="00FA0037"/>
    <w:rsid w:val="00FA2ABE"/>
    <w:rsid w:val="00FA3CFC"/>
    <w:rsid w:val="00FA5927"/>
    <w:rsid w:val="00FB28AA"/>
    <w:rsid w:val="00FF2384"/>
    <w:rsid w:val="09B14301"/>
    <w:rsid w:val="3B99FC0E"/>
    <w:rsid w:val="3D8CBA4C"/>
    <w:rsid w:val="4B994BDF"/>
    <w:rsid w:val="54FAAAA4"/>
    <w:rsid w:val="5B3A90C6"/>
    <w:rsid w:val="7201F4E0"/>
    <w:rsid w:val="7B42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FCA562"/>
  <w15:docId w15:val="{D2E30CC1-6BB4-4856-B623-C0953167E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13F97"/>
    <w:pPr>
      <w:spacing w:after="0" w:line="255" w:lineRule="atLeast"/>
    </w:pPr>
    <w:rPr>
      <w:rFonts w:ascii="Arial" w:hAnsi="Arial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521523"/>
    <w:pPr>
      <w:keepNext/>
      <w:keepLines/>
      <w:pageBreakBefore/>
      <w:framePr w:wrap="notBeside" w:vAnchor="text" w:hAnchor="text" w:y="-198"/>
      <w:numPr>
        <w:numId w:val="4"/>
      </w:numPr>
      <w:spacing w:after="360" w:line="510" w:lineRule="exact"/>
      <w:outlineLvl w:val="0"/>
    </w:pPr>
    <w:rPr>
      <w:rFonts w:eastAsiaTheme="majorEastAsia" w:cstheme="majorBidi"/>
      <w:b/>
      <w:bCs/>
      <w:sz w:val="4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7543D7"/>
    <w:pPr>
      <w:keepNext/>
      <w:keepLines/>
      <w:numPr>
        <w:ilvl w:val="1"/>
        <w:numId w:val="4"/>
      </w:numPr>
      <w:spacing w:before="510" w:line="383" w:lineRule="exact"/>
      <w:outlineLvl w:val="1"/>
    </w:pPr>
    <w:rPr>
      <w:rFonts w:eastAsiaTheme="majorEastAsia" w:cstheme="majorBidi"/>
      <w:b/>
      <w:bCs/>
      <w:sz w:val="3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7543D7"/>
    <w:pPr>
      <w:keepNext/>
      <w:keepLines/>
      <w:numPr>
        <w:ilvl w:val="2"/>
        <w:numId w:val="4"/>
      </w:numPr>
      <w:spacing w:before="230"/>
      <w:outlineLvl w:val="2"/>
    </w:pPr>
    <w:rPr>
      <w:rFonts w:eastAsiaTheme="majorEastAsia" w:cstheme="majorBidi"/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13F97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13F97"/>
    <w:rPr>
      <w:rFonts w:ascii="Arial" w:hAnsi="Arial"/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BC1350"/>
    <w:pPr>
      <w:tabs>
        <w:tab w:val="center" w:pos="4536"/>
        <w:tab w:val="right" w:pos="9299"/>
      </w:tabs>
      <w:spacing w:line="240" w:lineRule="auto"/>
    </w:pPr>
    <w:rPr>
      <w:sz w:val="14"/>
    </w:rPr>
  </w:style>
  <w:style w:type="character" w:customStyle="1" w:styleId="VoettekstChar">
    <w:name w:val="Voettekst Char"/>
    <w:basedOn w:val="Standaardalinea-lettertype"/>
    <w:link w:val="Voettekst"/>
    <w:uiPriority w:val="99"/>
    <w:rsid w:val="00BC1350"/>
    <w:rPr>
      <w:rFonts w:ascii="Arial" w:hAnsi="Arial"/>
      <w:sz w:val="1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13F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13F97"/>
    <w:rPr>
      <w:rFonts w:ascii="Tahoma" w:hAnsi="Tahoma" w:cs="Tahoma"/>
      <w:sz w:val="16"/>
      <w:szCs w:val="16"/>
    </w:rPr>
  </w:style>
  <w:style w:type="paragraph" w:customStyle="1" w:styleId="Afzendergegevens">
    <w:name w:val="Afzendergegevens"/>
    <w:basedOn w:val="Standaard"/>
    <w:rsid w:val="00953D92"/>
    <w:rPr>
      <w:color w:val="FFFFFF" w:themeColor="background1"/>
      <w:szCs w:val="14"/>
    </w:rPr>
  </w:style>
  <w:style w:type="paragraph" w:customStyle="1" w:styleId="Afzendernaam">
    <w:name w:val="Afzendernaam"/>
    <w:basedOn w:val="Standaard"/>
    <w:next w:val="Afzendergegevens"/>
    <w:rsid w:val="00953D92"/>
    <w:rPr>
      <w:b/>
      <w:color w:val="FFFFFF" w:themeColor="background1"/>
      <w:szCs w:val="17"/>
    </w:rPr>
  </w:style>
  <w:style w:type="table" w:styleId="Tabelraster">
    <w:name w:val="Table Grid"/>
    <w:basedOn w:val="Standaardtabel"/>
    <w:uiPriority w:val="59"/>
    <w:rsid w:val="006F77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touradres">
    <w:name w:val="Retouradres"/>
    <w:basedOn w:val="Standaard"/>
    <w:next w:val="Standaard"/>
    <w:rsid w:val="006F77E3"/>
    <w:rPr>
      <w:sz w:val="14"/>
      <w:szCs w:val="14"/>
    </w:rPr>
  </w:style>
  <w:style w:type="paragraph" w:customStyle="1" w:styleId="Zaaknummer">
    <w:name w:val="Zaaknummer"/>
    <w:basedOn w:val="Standaard"/>
    <w:next w:val="Standaard"/>
    <w:rsid w:val="008B05BE"/>
    <w:rPr>
      <w:b/>
      <w:sz w:val="17"/>
      <w:szCs w:val="17"/>
    </w:rPr>
  </w:style>
  <w:style w:type="paragraph" w:styleId="Geenafstand">
    <w:name w:val="No Spacing"/>
    <w:uiPriority w:val="1"/>
    <w:qFormat/>
    <w:rsid w:val="008B05BE"/>
    <w:pPr>
      <w:spacing w:after="0" w:line="240" w:lineRule="auto"/>
    </w:pPr>
    <w:rPr>
      <w:rFonts w:ascii="Arial" w:hAnsi="Arial"/>
      <w:sz w:val="20"/>
    </w:rPr>
  </w:style>
  <w:style w:type="paragraph" w:customStyle="1" w:styleId="Onderwerp">
    <w:name w:val="Onderwerp"/>
    <w:basedOn w:val="Standaard"/>
    <w:next w:val="Standaard"/>
    <w:rsid w:val="008B05BE"/>
    <w:rPr>
      <w:b/>
      <w:sz w:val="17"/>
      <w:szCs w:val="17"/>
    </w:rPr>
  </w:style>
  <w:style w:type="paragraph" w:customStyle="1" w:styleId="Bijlagevermelding">
    <w:name w:val="Bijlagevermelding"/>
    <w:basedOn w:val="Standaard"/>
    <w:qFormat/>
    <w:rsid w:val="000B0456"/>
    <w:pPr>
      <w:spacing w:line="170" w:lineRule="atLeast"/>
    </w:pPr>
    <w:rPr>
      <w:sz w:val="14"/>
    </w:rPr>
  </w:style>
  <w:style w:type="paragraph" w:customStyle="1" w:styleId="Zaaknummertoelichting">
    <w:name w:val="Zaaknummertoelichting"/>
    <w:basedOn w:val="Standaard"/>
    <w:rsid w:val="000B0456"/>
    <w:pPr>
      <w:spacing w:line="170" w:lineRule="atLeast"/>
    </w:pPr>
    <w:rPr>
      <w:i/>
      <w:sz w:val="14"/>
    </w:rPr>
  </w:style>
  <w:style w:type="paragraph" w:customStyle="1" w:styleId="PlaatsEnDatum">
    <w:name w:val="PlaatsEnDatum"/>
    <w:basedOn w:val="Standaard"/>
    <w:rsid w:val="00AF73BB"/>
    <w:pPr>
      <w:framePr w:hSpace="141" w:wrap="around" w:vAnchor="text" w:hAnchor="text" w:y="1"/>
      <w:suppressOverlap/>
    </w:pPr>
    <w:rPr>
      <w:sz w:val="17"/>
      <w:szCs w:val="17"/>
    </w:rPr>
  </w:style>
  <w:style w:type="paragraph" w:customStyle="1" w:styleId="Toelichting">
    <w:name w:val="Toelichting"/>
    <w:basedOn w:val="Standaard"/>
    <w:qFormat/>
    <w:rsid w:val="00447D85"/>
    <w:rPr>
      <w:i/>
    </w:rPr>
  </w:style>
  <w:style w:type="character" w:customStyle="1" w:styleId="Kop1Char">
    <w:name w:val="Kop 1 Char"/>
    <w:basedOn w:val="Standaardalinea-lettertype"/>
    <w:link w:val="Kop1"/>
    <w:uiPriority w:val="9"/>
    <w:rsid w:val="00521523"/>
    <w:rPr>
      <w:rFonts w:ascii="Arial" w:eastAsiaTheme="majorEastAsia" w:hAnsi="Arial" w:cstheme="majorBidi"/>
      <w:b/>
      <w:bCs/>
      <w:sz w:val="4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7543D7"/>
    <w:rPr>
      <w:rFonts w:ascii="Arial" w:eastAsiaTheme="majorEastAsia" w:hAnsi="Arial" w:cstheme="majorBidi"/>
      <w:b/>
      <w:bCs/>
      <w:sz w:val="36"/>
      <w:szCs w:val="26"/>
    </w:rPr>
  </w:style>
  <w:style w:type="paragraph" w:customStyle="1" w:styleId="RapportSubtitel">
    <w:name w:val="RapportSubtitel"/>
    <w:basedOn w:val="Standaard"/>
    <w:rsid w:val="00C457CD"/>
    <w:pPr>
      <w:spacing w:line="766" w:lineRule="exact"/>
    </w:pPr>
    <w:rPr>
      <w:color w:val="FFFFFF" w:themeColor="background1"/>
      <w:sz w:val="72"/>
      <w:szCs w:val="72"/>
    </w:rPr>
  </w:style>
  <w:style w:type="paragraph" w:customStyle="1" w:styleId="RapportTitel">
    <w:name w:val="RapportTitel"/>
    <w:basedOn w:val="Standaard"/>
    <w:next w:val="RapportSubtitel"/>
    <w:rsid w:val="00C457CD"/>
    <w:pPr>
      <w:spacing w:line="766" w:lineRule="exact"/>
    </w:pPr>
    <w:rPr>
      <w:b/>
      <w:color w:val="FFFFFF" w:themeColor="background1"/>
      <w:sz w:val="72"/>
      <w:szCs w:val="72"/>
    </w:rPr>
  </w:style>
  <w:style w:type="paragraph" w:customStyle="1" w:styleId="Auteur">
    <w:name w:val="Auteur"/>
    <w:basedOn w:val="Standaard"/>
    <w:rsid w:val="00C457CD"/>
    <w:pPr>
      <w:spacing w:line="510" w:lineRule="atLeast"/>
    </w:pPr>
    <w:rPr>
      <w:color w:val="FFFFFF" w:themeColor="background1"/>
      <w:sz w:val="30"/>
      <w:szCs w:val="30"/>
    </w:rPr>
  </w:style>
  <w:style w:type="paragraph" w:customStyle="1" w:styleId="RapportDatum">
    <w:name w:val="RapportDatum"/>
    <w:basedOn w:val="Standaard"/>
    <w:next w:val="Standaard"/>
    <w:rsid w:val="00C457CD"/>
    <w:pPr>
      <w:spacing w:line="510" w:lineRule="atLeast"/>
    </w:pPr>
    <w:rPr>
      <w:color w:val="FFFFFF" w:themeColor="background1"/>
      <w:sz w:val="30"/>
      <w:szCs w:val="30"/>
    </w:rPr>
  </w:style>
  <w:style w:type="character" w:customStyle="1" w:styleId="Kop3Char">
    <w:name w:val="Kop 3 Char"/>
    <w:basedOn w:val="Standaardalinea-lettertype"/>
    <w:link w:val="Kop3"/>
    <w:uiPriority w:val="9"/>
    <w:rsid w:val="007543D7"/>
    <w:rPr>
      <w:rFonts w:ascii="Arial" w:eastAsiaTheme="majorEastAsia" w:hAnsi="Arial" w:cstheme="majorBidi"/>
      <w:b/>
      <w:bCs/>
      <w:sz w:val="20"/>
    </w:rPr>
  </w:style>
  <w:style w:type="paragraph" w:styleId="Lijstalinea">
    <w:name w:val="List Paragraph"/>
    <w:basedOn w:val="Standaard"/>
    <w:uiPriority w:val="34"/>
    <w:qFormat/>
    <w:rsid w:val="002D7A5F"/>
    <w:pPr>
      <w:ind w:left="720"/>
      <w:contextualSpacing/>
    </w:pPr>
  </w:style>
  <w:style w:type="paragraph" w:customStyle="1" w:styleId="Opsomteken1">
    <w:name w:val="Opsomteken 1"/>
    <w:basedOn w:val="Lijstalinea"/>
    <w:qFormat/>
    <w:rsid w:val="002D7A5F"/>
    <w:pPr>
      <w:numPr>
        <w:numId w:val="1"/>
      </w:numPr>
      <w:ind w:left="170" w:hanging="170"/>
    </w:pPr>
  </w:style>
  <w:style w:type="paragraph" w:customStyle="1" w:styleId="Opsomteken2">
    <w:name w:val="Opsomteken 2"/>
    <w:basedOn w:val="Opsomteken1"/>
    <w:qFormat/>
    <w:rsid w:val="002D7A5F"/>
    <w:pPr>
      <w:numPr>
        <w:numId w:val="2"/>
      </w:numPr>
      <w:ind w:left="340" w:hanging="170"/>
    </w:pPr>
  </w:style>
  <w:style w:type="paragraph" w:customStyle="1" w:styleId="Opsomnummer1">
    <w:name w:val="Opsomnummer 1"/>
    <w:basedOn w:val="Lijstalinea"/>
    <w:qFormat/>
    <w:rsid w:val="00E01F2C"/>
    <w:pPr>
      <w:numPr>
        <w:numId w:val="3"/>
      </w:numPr>
    </w:pPr>
  </w:style>
  <w:style w:type="paragraph" w:styleId="Inhopg2">
    <w:name w:val="toc 2"/>
    <w:basedOn w:val="Standaard"/>
    <w:next w:val="Standaard"/>
    <w:autoRedefine/>
    <w:uiPriority w:val="39"/>
    <w:unhideWhenUsed/>
    <w:rsid w:val="005C7C8C"/>
    <w:pPr>
      <w:tabs>
        <w:tab w:val="left" w:pos="794"/>
        <w:tab w:val="right" w:leader="dot" w:pos="9287"/>
      </w:tabs>
      <w:ind w:left="794" w:hanging="794"/>
    </w:pPr>
  </w:style>
  <w:style w:type="paragraph" w:styleId="Inhopg1">
    <w:name w:val="toc 1"/>
    <w:basedOn w:val="Standaard"/>
    <w:next w:val="Standaard"/>
    <w:autoRedefine/>
    <w:uiPriority w:val="39"/>
    <w:unhideWhenUsed/>
    <w:rsid w:val="005C7C8C"/>
    <w:pPr>
      <w:tabs>
        <w:tab w:val="left" w:pos="794"/>
        <w:tab w:val="right" w:leader="dot" w:pos="9287"/>
      </w:tabs>
      <w:spacing w:before="255"/>
      <w:ind w:left="794" w:hanging="794"/>
    </w:pPr>
    <w:rPr>
      <w:b/>
    </w:rPr>
  </w:style>
  <w:style w:type="paragraph" w:customStyle="1" w:styleId="Voetnoot">
    <w:name w:val="Voetnoot"/>
    <w:basedOn w:val="Standaard"/>
    <w:next w:val="Standaard"/>
    <w:qFormat/>
    <w:rsid w:val="003D10FE"/>
    <w:pPr>
      <w:spacing w:line="170" w:lineRule="atLeast"/>
    </w:pPr>
    <w:rPr>
      <w:sz w:val="14"/>
      <w:szCs w:val="14"/>
    </w:rPr>
  </w:style>
  <w:style w:type="paragraph" w:customStyle="1" w:styleId="Tabelkop">
    <w:name w:val="Tabelkop"/>
    <w:basedOn w:val="Standaard"/>
    <w:qFormat/>
    <w:rsid w:val="003D10FE"/>
    <w:rPr>
      <w:b/>
      <w:sz w:val="17"/>
      <w:szCs w:val="17"/>
    </w:rPr>
  </w:style>
  <w:style w:type="paragraph" w:customStyle="1" w:styleId="Tabelsubkop">
    <w:name w:val="Tabelsubkop"/>
    <w:basedOn w:val="Standaard"/>
    <w:qFormat/>
    <w:rsid w:val="00BC115D"/>
    <w:pPr>
      <w:spacing w:line="227" w:lineRule="atLeast"/>
    </w:pPr>
    <w:rPr>
      <w:b/>
      <w:sz w:val="17"/>
      <w:szCs w:val="17"/>
    </w:rPr>
  </w:style>
  <w:style w:type="paragraph" w:customStyle="1" w:styleId="Tabeltekst">
    <w:name w:val="Tabeltekst"/>
    <w:basedOn w:val="Standaard"/>
    <w:qFormat/>
    <w:rsid w:val="003D10FE"/>
    <w:rPr>
      <w:sz w:val="17"/>
      <w:szCs w:val="17"/>
    </w:rPr>
  </w:style>
  <w:style w:type="paragraph" w:customStyle="1" w:styleId="Foto">
    <w:name w:val="Foto"/>
    <w:basedOn w:val="Standaard"/>
    <w:next w:val="Fotobijschrift"/>
    <w:qFormat/>
    <w:rsid w:val="000E508E"/>
    <w:pPr>
      <w:framePr w:w="5557" w:wrap="notBeside" w:vAnchor="text" w:hAnchor="text" w:y="1"/>
      <w:spacing w:before="255"/>
      <w:ind w:right="3725"/>
    </w:pPr>
  </w:style>
  <w:style w:type="paragraph" w:customStyle="1" w:styleId="Fotobijschrift">
    <w:name w:val="Fotobijschrift"/>
    <w:basedOn w:val="Standaard"/>
    <w:next w:val="Standaard"/>
    <w:qFormat/>
    <w:rsid w:val="0013332D"/>
    <w:rPr>
      <w:sz w:val="16"/>
    </w:rPr>
  </w:style>
  <w:style w:type="character" w:styleId="Tekstvantijdelijkeaanduiding">
    <w:name w:val="Placeholder Text"/>
    <w:basedOn w:val="Standaardalinea-lettertype"/>
    <w:uiPriority w:val="99"/>
    <w:semiHidden/>
    <w:rsid w:val="001642CE"/>
    <w:rPr>
      <w:color w:val="808080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3B6BBB"/>
    <w:pPr>
      <w:spacing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3B6BBB"/>
    <w:rPr>
      <w:rFonts w:ascii="Arial" w:hAnsi="Arial"/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3B6BBB"/>
    <w:rPr>
      <w:vertAlign w:val="superscript"/>
    </w:rPr>
  </w:style>
  <w:style w:type="paragraph" w:styleId="Revisie">
    <w:name w:val="Revision"/>
    <w:hidden/>
    <w:uiPriority w:val="99"/>
    <w:semiHidden/>
    <w:rsid w:val="002A76A0"/>
    <w:pPr>
      <w:spacing w:after="0" w:line="240" w:lineRule="auto"/>
    </w:pPr>
    <w:rPr>
      <w:rFonts w:ascii="Arial" w:hAnsi="Arial"/>
      <w:sz w:val="20"/>
    </w:rPr>
  </w:style>
  <w:style w:type="character" w:styleId="Hyperlink">
    <w:name w:val="Hyperlink"/>
    <w:basedOn w:val="Standaardalinea-lettertype"/>
    <w:uiPriority w:val="99"/>
    <w:unhideWhenUsed/>
    <w:rsid w:val="000D667D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D667D"/>
    <w:rPr>
      <w:color w:val="800080" w:themeColor="followedHyperlink"/>
      <w:u w:val="single"/>
    </w:rPr>
  </w:style>
  <w:style w:type="paragraph" w:customStyle="1" w:styleId="msonormal0">
    <w:name w:val="msonormal"/>
    <w:basedOn w:val="Standaard"/>
    <w:rsid w:val="00920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customStyle="1" w:styleId="paragraph">
    <w:name w:val="paragraph"/>
    <w:basedOn w:val="Standaard"/>
    <w:rsid w:val="00920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eop">
    <w:name w:val="eop"/>
    <w:basedOn w:val="Standaardalinea-lettertype"/>
    <w:rsid w:val="009207BD"/>
  </w:style>
  <w:style w:type="character" w:customStyle="1" w:styleId="textrun">
    <w:name w:val="textrun"/>
    <w:basedOn w:val="Standaardalinea-lettertype"/>
    <w:rsid w:val="009207BD"/>
  </w:style>
  <w:style w:type="character" w:customStyle="1" w:styleId="normaltextrun">
    <w:name w:val="normaltextrun"/>
    <w:basedOn w:val="Standaardalinea-lettertype"/>
    <w:rsid w:val="009207BD"/>
  </w:style>
  <w:style w:type="character" w:customStyle="1" w:styleId="pagebreakblob">
    <w:name w:val="pagebreakblob"/>
    <w:basedOn w:val="Standaardalinea-lettertype"/>
    <w:rsid w:val="009207BD"/>
  </w:style>
  <w:style w:type="character" w:customStyle="1" w:styleId="pagebreakborderspan">
    <w:name w:val="pagebreakborderspan"/>
    <w:basedOn w:val="Standaardalinea-lettertype"/>
    <w:rsid w:val="009207BD"/>
  </w:style>
  <w:style w:type="character" w:customStyle="1" w:styleId="pagebreaktextspan">
    <w:name w:val="pagebreaktextspan"/>
    <w:basedOn w:val="Standaardalinea-lettertype"/>
    <w:rsid w:val="009207BD"/>
  </w:style>
  <w:style w:type="paragraph" w:customStyle="1" w:styleId="outlineelement">
    <w:name w:val="outlineelement"/>
    <w:basedOn w:val="Standaard"/>
    <w:rsid w:val="00920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fontstyle01">
    <w:name w:val="fontstyle01"/>
    <w:basedOn w:val="Standaardalinea-lettertype"/>
    <w:rsid w:val="009207BD"/>
    <w:rPr>
      <w:rFonts w:ascii="TrebuchetMS" w:hAnsi="TrebuchetMS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6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52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5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05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56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09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1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09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3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03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04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47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7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0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60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4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6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6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1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24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65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1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50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87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9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79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42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0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9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3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78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9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35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7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39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2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65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4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29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75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6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43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20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0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9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81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22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3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5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20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7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50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0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70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4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13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63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57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09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19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4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73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16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9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76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46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4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98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1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53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23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93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73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3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43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42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92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44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03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7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36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98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99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67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20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5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46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8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47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78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49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89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85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9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21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71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65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91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9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2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8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40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10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2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68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8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52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0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4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12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8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26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0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7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32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63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78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1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04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5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52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5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84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16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21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7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9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79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16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1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66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8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49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96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66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4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7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08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23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9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55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8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4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9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4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0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26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4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15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7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70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92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81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93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6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78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9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1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81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7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2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8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2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13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84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4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29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36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5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18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43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4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7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90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2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38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5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57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8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60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9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93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1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56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9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9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89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52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1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78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6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15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0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18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0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86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77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10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95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0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5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43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1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47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9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2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7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14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6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6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70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6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83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4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9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44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36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42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04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27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23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60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97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99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06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44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8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28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0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4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06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30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6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0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87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67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8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3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67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99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15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86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5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54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24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7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1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2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8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37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91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00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8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28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6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1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97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8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4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6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1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44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5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01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93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7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28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21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2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0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63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33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4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7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17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29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89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14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74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97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43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67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28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6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173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0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29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93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5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8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2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7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6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6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90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76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6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2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90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32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1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2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70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66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57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87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29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5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8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46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34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7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0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0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5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27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0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2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4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3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7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8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58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64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8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9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20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8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06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31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0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90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9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25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04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2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96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64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03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13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76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6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2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56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16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1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0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31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0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24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25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6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94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11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78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7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4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08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09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9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5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6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58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20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29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0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0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8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32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39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64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30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47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54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77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2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20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9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94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73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7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94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32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4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8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8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7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77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50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6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10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9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70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23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20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5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77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0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05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2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85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7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79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77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07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37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0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35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26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83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33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77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9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58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95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42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4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1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57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58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1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39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53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3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43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2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89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9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29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18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0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86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76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1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4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08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64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97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66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65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4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78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8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8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6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7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40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03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42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0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3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10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02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98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35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88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66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25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66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06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76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7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35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13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58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05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85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02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4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58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9747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03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2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0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6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4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7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9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6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5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9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49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3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24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64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3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20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29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4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09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00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28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44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2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4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1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91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80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13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3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13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36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25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03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3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96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48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84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0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57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0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1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56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1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27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06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72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1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56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09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7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38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95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29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54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97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2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4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04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94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41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5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62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7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83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14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2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32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8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37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3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67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2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7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14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02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4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0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19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87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83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14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7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7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7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99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11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46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50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65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83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1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43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48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50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37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0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34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13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9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79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11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51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3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0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1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15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1073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5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16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04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96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81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76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05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02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7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52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7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4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09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62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71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44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1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08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76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81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55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76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9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19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91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4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8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30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40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4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95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10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70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76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32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77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3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32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1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6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12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22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55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40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9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6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86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1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61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6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24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13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53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7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27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5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73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7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72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2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3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72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32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6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88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2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97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1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8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7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56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4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86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7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28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75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66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4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72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1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07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8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91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6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12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54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47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45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7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8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0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27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64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37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79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4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86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32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5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26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0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19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6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97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8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1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66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2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13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9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33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69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44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3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9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17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14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3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8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00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2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59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00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09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65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5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94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15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67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9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5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03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76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02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8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48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8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0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91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39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2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09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0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4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1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3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2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92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86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12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09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12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5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83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0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1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1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54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7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39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1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05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5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99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60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53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24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8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36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6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0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81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68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6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30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9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3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8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29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8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6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99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6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80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18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9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96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2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822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77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5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05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0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83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3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61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13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5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49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20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9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19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45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51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15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9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43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9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6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21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81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2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5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64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2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13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30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94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9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7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3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4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5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94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66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31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7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4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89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70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44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47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8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7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96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81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25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00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14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77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54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2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72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5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7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8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1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9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32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9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6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17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05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6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3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53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2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14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97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43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51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29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7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04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88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2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06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22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81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0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76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70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2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1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69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8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31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02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41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31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02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02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30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04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0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35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7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03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361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0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42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2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09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8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48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12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8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66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47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89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2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97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7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7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5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9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8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8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7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6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8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796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1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5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63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40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4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41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0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94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63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54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9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29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41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18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41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91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6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3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3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683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49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8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78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4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65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4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35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7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1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7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44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43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41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35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92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66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04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1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57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82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7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42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1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9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25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7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84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9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51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8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11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02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4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1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5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04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23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0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61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47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5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7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89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4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35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45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22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7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58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47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92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84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84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0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08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28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59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2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47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7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8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1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77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02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80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32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1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56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7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87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0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08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34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9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83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48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3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74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36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81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2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20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63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14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4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07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42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8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71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5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0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84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0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69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8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94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08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5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71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6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8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4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69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39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8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19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80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45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04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1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1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1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3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61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2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1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76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6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49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30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5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67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97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9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27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09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04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51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31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51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7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8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3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9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6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5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22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89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63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9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65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1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60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4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29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07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5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30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9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2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43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85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3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04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08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9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5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97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86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3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43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9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04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15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23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59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35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97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70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98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28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9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9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3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63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81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4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09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1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1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50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2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98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52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808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8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85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8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75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2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60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45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31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35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9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68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76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8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47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6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9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43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6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05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26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3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86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0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73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80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9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39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4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66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7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25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7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37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19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29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29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1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41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8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8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97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6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62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62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99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2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7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20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55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44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11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2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1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1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76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74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80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34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5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1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9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45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9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6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7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8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38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0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05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17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8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0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78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0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0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5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47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1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0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38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85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12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94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9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02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4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8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20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4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2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17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9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9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67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1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3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5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4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0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9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1895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5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94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15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3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46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95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54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85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37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62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03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55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61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23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38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5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5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27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29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3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5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1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4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28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60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03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9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0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82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05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7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39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3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8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63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5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00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6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2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1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21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96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45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00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7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64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5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0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1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5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58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5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34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1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5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91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9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21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06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9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96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35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31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1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18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3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42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4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0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94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74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33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9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4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74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2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45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6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96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6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7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4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9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99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3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76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8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80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81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3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24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8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32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00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4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3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05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0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8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35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54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73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7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13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51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8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24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71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44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67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94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7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2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91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2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17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2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4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91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06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58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5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25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5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35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1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3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03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6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62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0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54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15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6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42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9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87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5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47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2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50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1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66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4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07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66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65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8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8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57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05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54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48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37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4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4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10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5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4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51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17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4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8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5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3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66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67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3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02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8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2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31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3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33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8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24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4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7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0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92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86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6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17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05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23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30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5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37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7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64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8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37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1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58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64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6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03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79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29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02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1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24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9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94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2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8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63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42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2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67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92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05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9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9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9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21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37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0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6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2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4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9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0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29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8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43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56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96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66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6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1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59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29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91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03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3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1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5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9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83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57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31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97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6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24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4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01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7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2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67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16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1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56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86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87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79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30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92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8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9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9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4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9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28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33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57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07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4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05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51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3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82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6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99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8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9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0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88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6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59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17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15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6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34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30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85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98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1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87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71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57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72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0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6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0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54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7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22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26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4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9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0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22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5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64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2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90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8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20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1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2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78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8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8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7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04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55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24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1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4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5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84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7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2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54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88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53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1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0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31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0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85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9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41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66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8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46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47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3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41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12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7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66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54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6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0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4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62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8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35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71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3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7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33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1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82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16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85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5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02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56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6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8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3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56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94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2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5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2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61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9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3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1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39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4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0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0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10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0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5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46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18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1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64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8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90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4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83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9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4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9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11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61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37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17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2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85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41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28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33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0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54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0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9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70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2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74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1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69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08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32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30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9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6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30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32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13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2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04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77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11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1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7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31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9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97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13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45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15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0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57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9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64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5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38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14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01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08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30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6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09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75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7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58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0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60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0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67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96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2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70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54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04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1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70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6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9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7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02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4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8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526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7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27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5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67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28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5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06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15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1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00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14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49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8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82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19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0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95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6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06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31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10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15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50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65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91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21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8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6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95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82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9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5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8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78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6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47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8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53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3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1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65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9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84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31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03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97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8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1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25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5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1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9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5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06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3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49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33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0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5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92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22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3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23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8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7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44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51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38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9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1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41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93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57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1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22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5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87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75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6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7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9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5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45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08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37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0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70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18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9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94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59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2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8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16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84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82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44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73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86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6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0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4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19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2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19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27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1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64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10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9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00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2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8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4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74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6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80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44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73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9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01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8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3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30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70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14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0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1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8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12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3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66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4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12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57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4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50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02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1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17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5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29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05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0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4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0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12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95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110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1A14.A60919A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296DD93CAF8445881394B5EE82AEFD" ma:contentTypeVersion="6" ma:contentTypeDescription="Een nieuw document maken." ma:contentTypeScope="" ma:versionID="4417b9740afc6d5a4acd0867d31d95c9">
  <xsd:schema xmlns:xsd="http://www.w3.org/2001/XMLSchema" xmlns:xs="http://www.w3.org/2001/XMLSchema" xmlns:p="http://schemas.microsoft.com/office/2006/metadata/properties" xmlns:ns2="356f2d59-d776-4a9b-8b0a-5f54682965c2" xmlns:ns3="935a213e-cc7d-4542-9de1-fd1f4a4126a0" targetNamespace="http://schemas.microsoft.com/office/2006/metadata/properties" ma:root="true" ma:fieldsID="ca9057c8c7660c491ba60b7ea1d3ab7d" ns2:_="" ns3:_="">
    <xsd:import namespace="356f2d59-d776-4a9b-8b0a-5f54682965c2"/>
    <xsd:import namespace="935a213e-cc7d-4542-9de1-fd1f4a4126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f2d59-d776-4a9b-8b0a-5f5468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a213e-cc7d-4542-9de1-fd1f4a4126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" StyleName="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6EFB9A-A11D-410C-A105-2E5B1DFA21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6f2d59-d776-4a9b-8b0a-5f54682965c2"/>
    <ds:schemaRef ds:uri="935a213e-cc7d-4542-9de1-fd1f4a4126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7D1190-B16F-49DB-9CE6-69945C17C6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C907D5-E6D0-4656-AFA0-8465B7740A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3611BB-6A67-476B-BB77-B2B2DDD034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Zanten, Marja van</dc:creator>
  <cp:lastModifiedBy>Frank Meulbroek</cp:lastModifiedBy>
  <cp:revision>43</cp:revision>
  <cp:lastPrinted>2023-05-22T15:07:00Z</cp:lastPrinted>
  <dcterms:created xsi:type="dcterms:W3CDTF">2024-03-13T12:37:00Z</dcterms:created>
  <dcterms:modified xsi:type="dcterms:W3CDTF">2024-04-05T09:43:00Z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0x01010044403D2F2367384395FD7F0149B64979</vt:lpwstr>
  </property>
  <property fmtid="{D5CDD505-2E9C-101B-9397-08002B2CF9AE}" pid="3" name="_dlc_DocIdItemGuid">
    <vt:lpwstr>251a11c2-eff7-4068-ac91-197725ae9e58</vt:lpwstr>
  </property>
  <property fmtid="{D5CDD505-2E9C-101B-9397-08002B2CF9AE}" pid="4" name="MediaServiceImageTags">
    <vt:lpwstr/>
  </property>
  <property fmtid="{D5CDD505-2E9C-101B-9397-08002B2CF9AE}" pid="5" name="MSIP_Label_1a718395-49d7-446a-8106-6756e5d3d588_Enabled">
    <vt:lpwstr>true</vt:lpwstr>
  </property>
  <property fmtid="{D5CDD505-2E9C-101B-9397-08002B2CF9AE}" pid="6" name="MSIP_Label_1a718395-49d7-446a-8106-6756e5d3d588_SetDate">
    <vt:lpwstr>2022-09-02T08:24:26Z</vt:lpwstr>
  </property>
  <property fmtid="{D5CDD505-2E9C-101B-9397-08002B2CF9AE}" pid="7" name="MSIP_Label_1a718395-49d7-446a-8106-6756e5d3d588_Method">
    <vt:lpwstr>Standard</vt:lpwstr>
  </property>
  <property fmtid="{D5CDD505-2E9C-101B-9397-08002B2CF9AE}" pid="8" name="MSIP_Label_1a718395-49d7-446a-8106-6756e5d3d588_Name">
    <vt:lpwstr>1-Basis Niveau</vt:lpwstr>
  </property>
  <property fmtid="{D5CDD505-2E9C-101B-9397-08002B2CF9AE}" pid="9" name="MSIP_Label_1a718395-49d7-446a-8106-6756e5d3d588_SiteId">
    <vt:lpwstr>476a641b-841a-4350-b906-22d459b1bbaf</vt:lpwstr>
  </property>
  <property fmtid="{D5CDD505-2E9C-101B-9397-08002B2CF9AE}" pid="10" name="MSIP_Label_1a718395-49d7-446a-8106-6756e5d3d588_ActionId">
    <vt:lpwstr>d02ee868-fb36-431c-8f8e-f226ac1552ed</vt:lpwstr>
  </property>
  <property fmtid="{D5CDD505-2E9C-101B-9397-08002B2CF9AE}" pid="11" name="MSIP_Label_1a718395-49d7-446a-8106-6756e5d3d588_ContentBits">
    <vt:lpwstr>0</vt:lpwstr>
  </property>
</Properties>
</file>