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6F413AF" w:rsidR="00C24BCF" w:rsidRPr="00B040DF" w:rsidRDefault="00DC2C5E" w:rsidP="00C24BCF">
      <w:pPr>
        <w:pStyle w:val="RapportTitel"/>
        <w:rPr>
          <w:rFonts w:ascii="Verdana" w:hAnsi="Verdana"/>
          <w:color w:val="auto"/>
        </w:rPr>
      </w:pPr>
      <w:r w:rsidRPr="00B040DF">
        <w:rPr>
          <w:rFonts w:ascii="Verdana" w:hAnsi="Verdana"/>
          <w:color w:val="auto"/>
        </w:rPr>
        <w:t>Referentieformulier</w:t>
      </w:r>
    </w:p>
    <w:p w14:paraId="3806BEBC" w14:textId="77777777" w:rsidR="000C396E" w:rsidRPr="00B040DF" w:rsidRDefault="000C396E" w:rsidP="002C3234">
      <w:pPr>
        <w:rPr>
          <w:rFonts w:ascii="Verdana" w:hAnsi="Verdana"/>
        </w:rPr>
      </w:pPr>
      <w:bookmarkStart w:id="0" w:name="_Hlk59019676"/>
    </w:p>
    <w:p w14:paraId="3D609D83" w14:textId="77777777" w:rsidR="000C396E" w:rsidRPr="00B040DF" w:rsidRDefault="000C396E" w:rsidP="002C3234">
      <w:pPr>
        <w:rPr>
          <w:rFonts w:ascii="Verdana" w:hAnsi="Verdana"/>
        </w:rPr>
      </w:pPr>
    </w:p>
    <w:p w14:paraId="28FF19D8" w14:textId="4401332E" w:rsidR="002C3234" w:rsidRPr="00B040DF" w:rsidRDefault="002C3234" w:rsidP="002C3234">
      <w:pPr>
        <w:rPr>
          <w:rFonts w:ascii="Verdana" w:hAnsi="Verdana"/>
        </w:rPr>
      </w:pPr>
      <w:r w:rsidRPr="00B040DF">
        <w:rPr>
          <w:rFonts w:ascii="Verdana" w:hAnsi="Verdana"/>
        </w:rPr>
        <w:t xml:space="preserve">Deze bijlage maakt onderdeel uit van de </w:t>
      </w:r>
      <w:r w:rsidR="16DF612C" w:rsidRPr="00B040DF">
        <w:rPr>
          <w:rFonts w:ascii="Verdana" w:hAnsi="Verdana"/>
        </w:rPr>
        <w:t>a</w:t>
      </w:r>
      <w:r w:rsidRPr="00B040DF">
        <w:rPr>
          <w:rFonts w:ascii="Verdana" w:hAnsi="Verdana"/>
        </w:rPr>
        <w:t xml:space="preserve">anbestedingsstukken voor de </w:t>
      </w:r>
      <w:r w:rsidR="14BA8486" w:rsidRPr="00B040DF">
        <w:rPr>
          <w:rFonts w:ascii="Verdana" w:hAnsi="Verdana"/>
        </w:rPr>
        <w:t>a</w:t>
      </w:r>
      <w:r w:rsidRPr="00B040DF">
        <w:rPr>
          <w:rFonts w:ascii="Verdana" w:hAnsi="Verdana"/>
        </w:rPr>
        <w:t>anbesteding</w:t>
      </w:r>
      <w:r w:rsidR="00D52B8D" w:rsidRPr="00B040DF">
        <w:rPr>
          <w:rFonts w:ascii="Verdana" w:hAnsi="Verdana"/>
        </w:rPr>
        <w:t xml:space="preserve"> Omgevingsvisie en Omgevingsplan Opmeer</w:t>
      </w:r>
      <w:r w:rsidRPr="00B040DF">
        <w:rPr>
          <w:rFonts w:ascii="Verdana" w:hAnsi="Verdana"/>
        </w:rPr>
        <w:t xml:space="preserve">. </w:t>
      </w:r>
    </w:p>
    <w:p w14:paraId="5D8F3C26" w14:textId="77777777" w:rsidR="002C3234" w:rsidRPr="00B040DF" w:rsidRDefault="002C3234" w:rsidP="002C3234">
      <w:pPr>
        <w:rPr>
          <w:rFonts w:ascii="Verdana" w:hAnsi="Verdana"/>
          <w:b/>
          <w:sz w:val="24"/>
          <w:szCs w:val="24"/>
        </w:rPr>
      </w:pPr>
    </w:p>
    <w:bookmarkEnd w:id="0"/>
    <w:p w14:paraId="6280F267" w14:textId="3EEA6147" w:rsidR="007C6965" w:rsidRPr="00B040DF" w:rsidRDefault="000C396E" w:rsidP="007C6965">
      <w:pPr>
        <w:rPr>
          <w:rFonts w:ascii="Verdana" w:hAnsi="Verdana"/>
        </w:rPr>
      </w:pPr>
      <w:r w:rsidRPr="00B040DF">
        <w:rPr>
          <w:rFonts w:ascii="Verdana" w:hAnsi="Verdana"/>
        </w:rPr>
        <w:t>Gebruikt u</w:t>
      </w:r>
      <w:r w:rsidR="007C6965" w:rsidRPr="00B040DF">
        <w:rPr>
          <w:rFonts w:ascii="Verdana" w:hAnsi="Verdana"/>
        </w:rPr>
        <w:t xml:space="preserve"> voor het opgeven van de referentieopdracht(en) </w:t>
      </w:r>
      <w:r w:rsidR="00C8C361" w:rsidRPr="00B040DF">
        <w:rPr>
          <w:rFonts w:ascii="Verdana" w:hAnsi="Verdana"/>
        </w:rPr>
        <w:t>di</w:t>
      </w:r>
      <w:r w:rsidR="007C6965" w:rsidRPr="00B040DF">
        <w:rPr>
          <w:rFonts w:ascii="Verdana" w:hAnsi="Verdana"/>
        </w:rPr>
        <w:t xml:space="preserve">t referentieformulier. Gebruik per referentieopdracht één formulier. </w:t>
      </w:r>
    </w:p>
    <w:p w14:paraId="419A4231" w14:textId="48B86F07" w:rsidR="000C396E" w:rsidRPr="00B040DF" w:rsidRDefault="000C396E" w:rsidP="007C6965">
      <w:pPr>
        <w:rPr>
          <w:rFonts w:ascii="Verdana" w:hAnsi="Verdana"/>
        </w:rPr>
      </w:pPr>
    </w:p>
    <w:p w14:paraId="58C43BBC" w14:textId="3F6F4186" w:rsidR="000C396E" w:rsidRPr="00B040DF" w:rsidRDefault="000C396E" w:rsidP="000C396E">
      <w:pPr>
        <w:rPr>
          <w:rFonts w:ascii="Verdana" w:hAnsi="Verdana"/>
        </w:rPr>
      </w:pPr>
      <w:r w:rsidRPr="00B040DF">
        <w:rPr>
          <w:rFonts w:ascii="Verdana" w:hAnsi="Verdana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B040DF" w:rsidRDefault="000C396E" w:rsidP="000C396E">
      <w:pPr>
        <w:rPr>
          <w:rFonts w:ascii="Verdana" w:hAnsi="Verdana"/>
        </w:rPr>
      </w:pPr>
    </w:p>
    <w:p w14:paraId="07E03762" w14:textId="77777777" w:rsidR="007C6965" w:rsidRPr="00B040DF" w:rsidRDefault="007C6965" w:rsidP="007C6965">
      <w:pPr>
        <w:rPr>
          <w:rFonts w:ascii="Verdana" w:hAnsi="Verdana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B040DF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B040DF" w:rsidRDefault="007C6965" w:rsidP="007C6965">
            <w:pPr>
              <w:pStyle w:val="Tabeltekst"/>
              <w:rPr>
                <w:rFonts w:ascii="Verdana" w:hAnsi="Verdana"/>
                <w:highlight w:val="yellow"/>
              </w:rPr>
            </w:pPr>
          </w:p>
        </w:tc>
      </w:tr>
      <w:tr w:rsidR="007C6965" w:rsidRPr="00B040DF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Omschrijving van de </w:t>
            </w:r>
            <w:r w:rsidR="168FC655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2C1994" w:rsidRPr="00B040DF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B040DF" w:rsidRDefault="002C1994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Opdracht uitgevoerd in </w:t>
            </w:r>
            <w:r w:rsidR="00C62A36" w:rsidRPr="00B040DF">
              <w:rPr>
                <w:rFonts w:ascii="Verdana" w:hAnsi="Verdana"/>
              </w:rPr>
              <w:t xml:space="preserve">combinatie? </w:t>
            </w:r>
          </w:p>
          <w:p w14:paraId="348E8740" w14:textId="21296A5E" w:rsidR="00C62A36" w:rsidRPr="00B040DF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Zo ja, </w:t>
            </w:r>
            <w:r w:rsidR="00C45124" w:rsidRPr="00B040DF">
              <w:rPr>
                <w:rFonts w:ascii="Verdana" w:hAnsi="Verdana"/>
              </w:rPr>
              <w:t xml:space="preserve">benoem </w:t>
            </w:r>
            <w:r w:rsidR="008E485D" w:rsidRPr="00B040DF">
              <w:rPr>
                <w:rFonts w:ascii="Verdana" w:hAnsi="Verdana"/>
              </w:rPr>
              <w:t>w</w:t>
            </w:r>
            <w:r w:rsidRPr="00B040DF">
              <w:rPr>
                <w:rFonts w:ascii="Verdana" w:hAnsi="Verdana"/>
              </w:rPr>
              <w:t>elk</w:t>
            </w:r>
            <w:r w:rsidR="00C45124" w:rsidRPr="00B040DF">
              <w:rPr>
                <w:rFonts w:ascii="Verdana" w:hAnsi="Verdana"/>
              </w:rPr>
              <w:t>e</w:t>
            </w:r>
            <w:r w:rsidRPr="00B040DF">
              <w:rPr>
                <w:rFonts w:ascii="Verdana" w:hAnsi="Verdana"/>
              </w:rPr>
              <w:t xml:space="preserve"> </w:t>
            </w:r>
            <w:r w:rsidR="00C45124" w:rsidRPr="00B040DF">
              <w:rPr>
                <w:rFonts w:ascii="Verdana" w:hAnsi="Verdana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B040DF" w:rsidRDefault="002C1994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Omvang van de </w:t>
            </w:r>
            <w:r w:rsidR="0C633017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  <w:p w14:paraId="4C772B81" w14:textId="4F99A637" w:rsidR="007C6965" w:rsidRPr="00B040DF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Verdana" w:hAnsi="Verdana"/>
                <w:i/>
              </w:rPr>
            </w:pPr>
            <w:r w:rsidRPr="00B040DF">
              <w:rPr>
                <w:rFonts w:ascii="Verdana" w:hAnsi="Verdana"/>
                <w:i/>
                <w:sz w:val="17"/>
                <w:szCs w:val="17"/>
              </w:rPr>
              <w:t xml:space="preserve">Als u gebruik </w:t>
            </w:r>
            <w:r w:rsidR="000C396E" w:rsidRPr="00B040DF">
              <w:rPr>
                <w:rFonts w:ascii="Verdana" w:hAnsi="Verdana"/>
                <w:i/>
                <w:sz w:val="17"/>
                <w:szCs w:val="17"/>
              </w:rPr>
              <w:t xml:space="preserve">maakt van een nog niet (geheel) </w:t>
            </w:r>
            <w:r w:rsidRPr="00B040DF">
              <w:rPr>
                <w:rFonts w:ascii="Verdana" w:hAnsi="Verdana"/>
                <w:i/>
                <w:sz w:val="17"/>
                <w:szCs w:val="17"/>
              </w:rPr>
              <w:t xml:space="preserve">afgeronde </w:t>
            </w:r>
            <w:r w:rsidR="09D3C02A" w:rsidRPr="00B040DF">
              <w:rPr>
                <w:rFonts w:ascii="Verdana" w:hAnsi="Verdana"/>
                <w:i/>
                <w:sz w:val="17"/>
                <w:szCs w:val="17"/>
              </w:rPr>
              <w:t>O</w:t>
            </w:r>
            <w:r w:rsidRPr="00B040DF">
              <w:rPr>
                <w:rFonts w:ascii="Verdana" w:hAnsi="Verdana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B040DF">
              <w:rPr>
                <w:rFonts w:ascii="Verdana" w:hAnsi="Verdana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Startdatum </w:t>
            </w:r>
            <w:r w:rsidR="407F275F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Einddatum </w:t>
            </w:r>
            <w:r w:rsidR="3C6EDE2D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Naam </w:t>
            </w:r>
            <w:r w:rsidR="5D06D322" w:rsidRPr="00B040DF">
              <w:rPr>
                <w:rFonts w:ascii="Verdana" w:hAnsi="Verdana"/>
              </w:rPr>
              <w:t>I</w:t>
            </w:r>
            <w:r w:rsidRPr="00B040DF">
              <w:rPr>
                <w:rFonts w:ascii="Verdana" w:hAnsi="Verdana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4B4499" w:rsidRPr="00B040DF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B040DF" w:rsidRDefault="004B4499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B040DF" w:rsidRDefault="004B4499" w:rsidP="007C6965">
            <w:pPr>
              <w:pStyle w:val="Tabeltekst"/>
              <w:rPr>
                <w:rFonts w:ascii="Verdana" w:hAnsi="Verdana"/>
              </w:rPr>
            </w:pPr>
          </w:p>
        </w:tc>
      </w:tr>
    </w:tbl>
    <w:p w14:paraId="192058A8" w14:textId="77777777" w:rsidR="006B01E8" w:rsidRPr="00B040DF" w:rsidRDefault="006B01E8" w:rsidP="00FA3CFC">
      <w:pPr>
        <w:rPr>
          <w:rFonts w:ascii="Verdana" w:hAnsi="Verdana"/>
        </w:rPr>
      </w:pPr>
    </w:p>
    <w:sectPr w:rsidR="006B01E8" w:rsidRPr="00B040DF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2359" w14:textId="77777777" w:rsidR="00F7211C" w:rsidRDefault="00F7211C" w:rsidP="00C13F97">
      <w:pPr>
        <w:spacing w:line="240" w:lineRule="auto"/>
      </w:pPr>
      <w:r>
        <w:separator/>
      </w:r>
    </w:p>
  </w:endnote>
  <w:endnote w:type="continuationSeparator" w:id="0">
    <w:p w14:paraId="6C9F368A" w14:textId="77777777" w:rsidR="00F7211C" w:rsidRDefault="00F7211C" w:rsidP="00C13F97">
      <w:pPr>
        <w:spacing w:line="240" w:lineRule="auto"/>
      </w:pPr>
      <w:r>
        <w:continuationSeparator/>
      </w:r>
    </w:p>
  </w:endnote>
  <w:endnote w:type="continuationNotice" w:id="1">
    <w:p w14:paraId="0F0D0A6A" w14:textId="77777777" w:rsidR="00F7211C" w:rsidRDefault="00F721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244B15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244B15">
            <w:fldChar w:fldCharType="begin"/>
          </w:r>
          <w:r w:rsidR="00244B15">
            <w:instrText>NUMPAGES   \* MERGEFORMAT</w:instrText>
          </w:r>
          <w:r w:rsidR="00244B15">
            <w:fldChar w:fldCharType="separate"/>
          </w:r>
          <w:r>
            <w:rPr>
              <w:noProof/>
            </w:rPr>
            <w:t>6</w:t>
          </w:r>
          <w:r w:rsidR="00244B15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040DF" w14:paraId="64C9B523" w14:textId="77777777" w:rsidTr="000C396E">
      <w:tc>
        <w:tcPr>
          <w:tcW w:w="8647" w:type="dxa"/>
        </w:tcPr>
        <w:p w14:paraId="1BA09A6B" w14:textId="6A8BE3FE" w:rsidR="00B03A4C" w:rsidRPr="00B040DF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244B15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B040DF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="00E77940" w:rsidRPr="00B040DF">
            <w:rPr>
              <w:rFonts w:ascii="Verdana" w:hAnsi="Verdana"/>
              <w:sz w:val="16"/>
              <w:szCs w:val="16"/>
            </w:rPr>
            <w:instrText>NUMPAGES   \* MERGEFORMAT</w:instrTex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="00E77940"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244B15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244B15">
            <w:fldChar w:fldCharType="begin"/>
          </w:r>
          <w:r w:rsidR="00244B15">
            <w:instrText>NUMPAGES   \* MERGEFORMAT</w:instrText>
          </w:r>
          <w:r w:rsidR="00244B15">
            <w:fldChar w:fldCharType="separate"/>
          </w:r>
          <w:r w:rsidR="000C396E">
            <w:rPr>
              <w:noProof/>
            </w:rPr>
            <w:t>1</w:t>
          </w:r>
          <w:r w:rsidR="00244B15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A1A48" w14:textId="77777777" w:rsidR="00F7211C" w:rsidRDefault="00F7211C" w:rsidP="00C13F97">
      <w:pPr>
        <w:spacing w:line="240" w:lineRule="auto"/>
      </w:pPr>
      <w:r>
        <w:separator/>
      </w:r>
    </w:p>
  </w:footnote>
  <w:footnote w:type="continuationSeparator" w:id="0">
    <w:p w14:paraId="1912AC9A" w14:textId="77777777" w:rsidR="00F7211C" w:rsidRDefault="00F7211C" w:rsidP="00C13F97">
      <w:pPr>
        <w:spacing w:line="240" w:lineRule="auto"/>
      </w:pPr>
      <w:r>
        <w:continuationSeparator/>
      </w:r>
    </w:p>
  </w:footnote>
  <w:footnote w:type="continuationNotice" w:id="1">
    <w:p w14:paraId="17368AC6" w14:textId="77777777" w:rsidR="00F7211C" w:rsidRDefault="00F721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56C5" w14:textId="16E90570" w:rsidR="000C396E" w:rsidRDefault="00D52B8D" w:rsidP="00D52B8D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2d59-d776-4a9b-8b0a-5f54682965c2">
      <Terms xmlns="http://schemas.microsoft.com/office/infopath/2007/PartnerControls"/>
    </lcf76f155ced4ddcb4097134ff3c332f>
    <TaxCatchAll xmlns="935a213e-cc7d-4542-9de1-fd1f4a4126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96DD93CAF8445881394B5EE82AEFD" ma:contentTypeVersion="13" ma:contentTypeDescription="Een nieuw document maken." ma:contentTypeScope="" ma:versionID="0bc8dc2126e01c0ab92631ea004cdd25">
  <xsd:schema xmlns:xsd="http://www.w3.org/2001/XMLSchema" xmlns:xs="http://www.w3.org/2001/XMLSchema" xmlns:p="http://schemas.microsoft.com/office/2006/metadata/properties" xmlns:ns2="356f2d59-d776-4a9b-8b0a-5f54682965c2" xmlns:ns3="935a213e-cc7d-4542-9de1-fd1f4a4126a0" targetNamespace="http://schemas.microsoft.com/office/2006/metadata/properties" ma:root="true" ma:fieldsID="9f0da55d3de810b9a77cb505137b5f93" ns2:_="" ns3:_="">
    <xsd:import namespace="356f2d59-d776-4a9b-8b0a-5f54682965c2"/>
    <xsd:import namespace="935a213e-cc7d-4542-9de1-fd1f4a412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2d59-d776-4a9b-8b0a-5f5468296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a213e-cc7d-4542-9de1-fd1f4a41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3944ee-5565-44bc-98e5-12a8b26e6092}" ma:internalName="TaxCatchAll" ma:showField="CatchAllData" ma:web="935a213e-cc7d-4542-9de1-fd1f4a412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7805F0-8816-40FF-B8A6-24327D010C2F}"/>
</file>

<file path=customXml/itemProps3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Lennard Lindeman</cp:lastModifiedBy>
  <cp:revision>2</cp:revision>
  <cp:lastPrinted>2017-09-06T08:56:00Z</cp:lastPrinted>
  <dcterms:created xsi:type="dcterms:W3CDTF">2024-04-05T09:57:00Z</dcterms:created>
  <dcterms:modified xsi:type="dcterms:W3CDTF">2024-04-05T09:57:00Z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0x010100C4296DD93CAF8445881394B5EE82AEFD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