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674A" w:rsidP="00967E22" w:rsidRDefault="00967E22" w14:paraId="6F3052BA" w14:textId="0EA27E42">
      <w:pPr>
        <w:pStyle w:val="Heading1titel"/>
      </w:pPr>
      <w:r>
        <w:t>BIJLAGE Verklaring</w:t>
      </w:r>
      <w:r w:rsidR="005619EA">
        <w:t xml:space="preserve"> Russische partijen</w:t>
      </w:r>
    </w:p>
    <w:p w:rsidR="002D674A" w:rsidP="002D674A" w:rsidRDefault="002D674A" w14:paraId="445CEF81" w14:textId="77777777"/>
    <w:p w:rsidRPr="00607BCF" w:rsidR="002D674A" w:rsidP="002D674A" w:rsidRDefault="002D674A" w14:paraId="496FA929" w14:textId="5DE39D20">
      <w:r w:rsidRPr="00607BCF">
        <w:t>Naam bedrijf</w:t>
      </w:r>
      <w:r w:rsidRPr="00607BCF" w:rsidR="008E278A">
        <w:tab/>
      </w:r>
      <w:r w:rsidRPr="00607BCF" w:rsidR="008E278A">
        <w:tab/>
      </w:r>
      <w:r w:rsidRPr="00607BCF" w:rsidR="008E278A">
        <w:t>:</w:t>
      </w:r>
      <w:r w:rsidRPr="00607BCF">
        <w:tab/>
      </w:r>
      <w:r w:rsidRPr="00607BCF">
        <w:tab/>
      </w:r>
    </w:p>
    <w:p w:rsidRPr="00607BCF" w:rsidR="002D674A" w:rsidP="002D674A" w:rsidRDefault="002D674A" w14:paraId="5BB9653B" w14:textId="742C2255">
      <w:r w:rsidRPr="00607BCF">
        <w:t xml:space="preserve">Adres           </w:t>
      </w:r>
      <w:r w:rsidRPr="00607BCF">
        <w:tab/>
      </w:r>
      <w:r w:rsidRPr="00607BCF" w:rsidR="008E278A">
        <w:tab/>
      </w:r>
      <w:r w:rsidRPr="00607BCF" w:rsidR="008E278A">
        <w:t>:</w:t>
      </w:r>
    </w:p>
    <w:p w:rsidRPr="00607BCF" w:rsidR="002D674A" w:rsidP="002D674A" w:rsidRDefault="002D674A" w14:paraId="726D7261" w14:textId="5C2E03E6">
      <w:r w:rsidRPr="00607BCF">
        <w:t xml:space="preserve">Postcode en plaats </w:t>
      </w:r>
      <w:r w:rsidRPr="00607BCF">
        <w:tab/>
      </w:r>
      <w:r w:rsidRPr="00607BCF" w:rsidR="008E278A">
        <w:t>:</w:t>
      </w:r>
    </w:p>
    <w:p w:rsidRPr="00607BCF" w:rsidR="00675DFF" w:rsidP="002D674A" w:rsidRDefault="00675DFF" w14:paraId="35D6EE31" w14:textId="117C9031">
      <w:r w:rsidRPr="00607BCF">
        <w:t>Aanbesteding</w:t>
      </w:r>
      <w:r w:rsidRPr="00607BCF">
        <w:tab/>
      </w:r>
      <w:r w:rsidRPr="00607BCF">
        <w:tab/>
      </w:r>
      <w:r w:rsidRPr="00607BCF">
        <w:t xml:space="preserve">:  </w:t>
      </w:r>
    </w:p>
    <w:p w:rsidRPr="00607BCF" w:rsidR="002D674A" w:rsidP="002D674A" w:rsidRDefault="002D674A" w14:paraId="6BC9ED4B" w14:textId="22A52DB3">
      <w:r w:rsidRPr="00607BCF">
        <w:tab/>
      </w:r>
      <w:r w:rsidRPr="00607BCF">
        <w:tab/>
      </w:r>
      <w:r w:rsidRPr="00607BCF">
        <w:tab/>
      </w:r>
    </w:p>
    <w:p w:rsidRPr="00607BCF" w:rsidR="009F46C3" w:rsidP="009F46C3" w:rsidRDefault="009F46C3" w14:paraId="0673CC40" w14:textId="77777777">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07BCF" w:rsidR="009F46C3" w:rsidP="009F46C3" w:rsidRDefault="009F46C3" w14:paraId="236F6694" w14:textId="77777777">
      <w:pPr>
        <w:pStyle w:val="Normaalweb"/>
        <w:rPr>
          <w:rFonts w:ascii="Arial" w:hAnsi="Arial" w:cs="Arial"/>
          <w:sz w:val="20"/>
          <w:szCs w:val="20"/>
        </w:rPr>
      </w:pPr>
      <w:r w:rsidRPr="00607BCF">
        <w:rPr>
          <w:rFonts w:ascii="Arial" w:hAnsi="Arial" w:cs="Arial"/>
          <w:sz w:val="20"/>
          <w:szCs w:val="20"/>
        </w:rPr>
        <w:t>Ik verklaar in het bijzonder dat:</w:t>
      </w:r>
    </w:p>
    <w:p w:rsidRPr="00607BCF" w:rsidR="009F46C3" w:rsidP="009F46C3" w:rsidRDefault="009F46C3" w14:paraId="03BEFF81" w14:textId="69159266">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Pr="00607BCF" w:rsidR="00FE4492">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rsidRPr="00607BCF" w:rsidR="009F46C3" w:rsidP="009F46C3" w:rsidRDefault="009F46C3" w14:paraId="515CB321" w14:textId="77777777">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rsidRPr="00607BCF" w:rsidR="009F46C3" w:rsidP="009F46C3" w:rsidRDefault="009F46C3" w14:paraId="6C50ECD3" w14:textId="77777777">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rsidRPr="00607BCF" w:rsidR="009F46C3" w:rsidP="009F46C3" w:rsidRDefault="009F46C3" w14:paraId="779A53CF" w14:textId="77777777">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07BCF" w:rsidR="00E83B82" w:rsidP="00247A23" w:rsidRDefault="00E83B82" w14:paraId="084A0404" w14:textId="77777777"/>
    <w:p w:rsidRPr="00607BCF" w:rsidR="00247A23" w:rsidP="00247A23" w:rsidRDefault="00247A23" w14:paraId="1005AE74" w14:textId="77777777">
      <w:r w:rsidRPr="00607BCF">
        <w:t>Plaats</w:t>
      </w:r>
      <w:r w:rsidRPr="00607BCF">
        <w:tab/>
      </w:r>
      <w:r w:rsidRPr="00607BCF">
        <w:tab/>
      </w:r>
      <w:r w:rsidRPr="00607BCF">
        <w:tab/>
      </w:r>
      <w:r w:rsidRPr="00607BCF">
        <w:tab/>
      </w:r>
      <w:r w:rsidRPr="00607BCF">
        <w:tab/>
      </w:r>
      <w:r w:rsidRPr="00607BCF">
        <w:tab/>
      </w:r>
      <w:r w:rsidRPr="00607BCF">
        <w:t>Datum</w:t>
      </w:r>
    </w:p>
    <w:p w:rsidRPr="00607BCF" w:rsidR="00247A23" w:rsidP="00247A23" w:rsidRDefault="00247A23" w14:paraId="45026159" w14:textId="77777777"/>
    <w:p w:rsidRPr="00607BCF" w:rsidR="00247A23" w:rsidP="00247A23" w:rsidRDefault="00247A23" w14:paraId="075D6412" w14:textId="77777777">
      <w:r w:rsidRPr="00607BCF">
        <w:t>………………</w:t>
      </w:r>
      <w:r w:rsidRPr="00607BCF">
        <w:tab/>
      </w:r>
      <w:r w:rsidRPr="00607BCF">
        <w:tab/>
      </w:r>
      <w:r w:rsidRPr="00607BCF">
        <w:tab/>
      </w:r>
      <w:r w:rsidRPr="00607BCF">
        <w:tab/>
      </w:r>
      <w:r w:rsidRPr="00607BCF">
        <w:tab/>
      </w:r>
      <w:r w:rsidRPr="00607BCF">
        <w:t>………………</w:t>
      </w:r>
    </w:p>
    <w:p w:rsidRPr="00607BCF" w:rsidR="00247A23" w:rsidP="00247A23" w:rsidRDefault="00247A23" w14:paraId="24D4C255" w14:textId="77777777">
      <w:r w:rsidRPr="00607BCF">
        <w:t>Naam</w:t>
      </w:r>
      <w:r w:rsidRPr="00607BCF">
        <w:tab/>
      </w:r>
      <w:r w:rsidRPr="00607BCF">
        <w:tab/>
      </w:r>
      <w:r w:rsidRPr="00607BCF">
        <w:tab/>
      </w:r>
      <w:r w:rsidRPr="00607BCF">
        <w:tab/>
      </w:r>
      <w:r w:rsidRPr="00607BCF">
        <w:tab/>
      </w:r>
      <w:r w:rsidRPr="00607BCF">
        <w:tab/>
      </w:r>
      <w:r w:rsidRPr="00607BCF">
        <w:t>Functie</w:t>
      </w:r>
    </w:p>
    <w:p w:rsidRPr="00607BCF" w:rsidR="00247A23" w:rsidP="00247A23" w:rsidRDefault="00247A23" w14:paraId="11300EC6" w14:textId="77777777"/>
    <w:p w:rsidRPr="00607BCF" w:rsidR="00247A23" w:rsidP="00247A23" w:rsidRDefault="00247A23" w14:paraId="7BB377E0" w14:textId="77777777">
      <w:r w:rsidRPr="00607BCF">
        <w:t>………………</w:t>
      </w:r>
      <w:r w:rsidRPr="00607BCF">
        <w:tab/>
      </w:r>
      <w:r w:rsidRPr="00607BCF">
        <w:tab/>
      </w:r>
      <w:r w:rsidRPr="00607BCF">
        <w:tab/>
      </w:r>
      <w:r w:rsidRPr="00607BCF">
        <w:tab/>
      </w:r>
      <w:r w:rsidRPr="00607BCF">
        <w:tab/>
      </w:r>
      <w:r w:rsidRPr="00607BCF">
        <w:t>………………</w:t>
      </w:r>
    </w:p>
    <w:p w:rsidR="00247A23" w:rsidP="00247A23" w:rsidRDefault="00247A23" w14:paraId="2F0AC430" w14:textId="77777777"/>
    <w:p w:rsidR="00247A23" w:rsidP="00247A23" w:rsidRDefault="00247A23" w14:paraId="452C707C" w14:textId="4B1529FF">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4872" w:rsidRDefault="00544872" w14:paraId="3E698FD1" w14:textId="77777777">
      <w:r>
        <w:separator/>
      </w:r>
    </w:p>
  </w:endnote>
  <w:endnote w:type="continuationSeparator" w:id="0">
    <w:p w:rsidR="00544872" w:rsidRDefault="00544872" w14:paraId="2634D7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EndPr/>
    <w:sdtContent>
      <w:p w:rsidR="00B80EC3" w:rsidRDefault="00B80EC3" w14:paraId="09E130CB"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1F19975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sdt>
    <w:sdtPr>
      <w:id w:val="-475296254"/>
      <w:docPartObj>
        <w:docPartGallery w:val="Page Numbers (Bottom of Page)"/>
        <w:docPartUnique/>
      </w:docPartObj>
    </w:sdtPr>
    <w:sdtEndPr/>
    <w:sdtContent>
      <w:p w:rsidR="005C1431" w:rsidRDefault="00930C49" w14:paraId="1DDEC1D2" w14:textId="77777777">
        <w:pPr>
          <w:pStyle w:val="Voettekst"/>
          <w:jc w:val="right"/>
        </w:pPr>
        <w:r>
          <w:rPr>
            <w:noProof/>
          </w:rPr>
          <w:drawing>
            <wp:anchor distT="0" distB="0" distL="114300" distR="114300" simplePos="0" relativeHeight="251658240" behindDoc="1" locked="0" layoutInCell="1" allowOverlap="1" wp14:anchorId="4F028D17" wp14:editId="2FEB8F16">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rsidR="005C1431" w:rsidRDefault="005C1431" w14:paraId="05BE659E"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EndPr/>
    <w:sdtContent>
      <w:p w:rsidR="00B80EC3" w:rsidRDefault="00B80EC3" w14:paraId="40D55F9E"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54C205B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4872" w:rsidRDefault="00544872" w14:paraId="0CF56314" w14:textId="77777777">
      <w:r>
        <w:separator/>
      </w:r>
    </w:p>
  </w:footnote>
  <w:footnote w:type="continuationSeparator" w:id="0">
    <w:p w:rsidR="00544872" w:rsidRDefault="00544872" w14:paraId="775877B6" w14:textId="77777777">
      <w:r>
        <w:continuationSeparator/>
      </w:r>
    </w:p>
  </w:footnote>
  <w:footnote w:id="1">
    <w:p w:rsidR="00FE4492" w:rsidP="00FE4492" w:rsidRDefault="00FE4492" w14:paraId="7B9E3967" w14:textId="0EC335AB">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09494FC1" w14:textId="77777777">
      <w:trPr>
        <w:cantSplit/>
        <w:trHeight w:val="397"/>
      </w:trPr>
      <w:tc>
        <w:tcPr>
          <w:tcW w:w="1418" w:type="dxa"/>
          <w:shd w:val="clear" w:color="auto" w:fill="auto"/>
        </w:tcPr>
        <w:p w:rsidR="00713A38" w:rsidP="0023628B" w:rsidRDefault="00713A38" w14:paraId="332396EF" w14:textId="77777777">
          <w:pPr>
            <w:pStyle w:val="Koptekst"/>
          </w:pPr>
        </w:p>
      </w:tc>
      <w:tc>
        <w:tcPr>
          <w:tcW w:w="10490" w:type="dxa"/>
          <w:shd w:val="clear" w:color="auto" w:fill="auto"/>
        </w:tcPr>
        <w:p w:rsidR="00713A38" w:rsidP="0023628B" w:rsidRDefault="00713A38" w14:paraId="77621840" w14:textId="77777777">
          <w:pPr>
            <w:pStyle w:val="Koptekst"/>
          </w:pPr>
        </w:p>
      </w:tc>
    </w:tr>
    <w:tr w:rsidR="00713A38" w:rsidTr="0023628B" w14:paraId="32C21392" w14:textId="77777777">
      <w:trPr>
        <w:cantSplit/>
        <w:trHeight w:val="737" w:hRule="exact"/>
      </w:trPr>
      <w:tc>
        <w:tcPr>
          <w:tcW w:w="1418" w:type="dxa"/>
          <w:shd w:val="clear" w:color="auto" w:fill="auto"/>
        </w:tcPr>
        <w:p w:rsidR="00713A38" w:rsidP="0023628B" w:rsidRDefault="00713A38" w14:paraId="5C85665E" w14:textId="77777777">
          <w:pPr>
            <w:pStyle w:val="Koptekst"/>
          </w:pPr>
        </w:p>
      </w:tc>
      <w:tc>
        <w:tcPr>
          <w:tcW w:w="10490" w:type="dxa"/>
          <w:shd w:val="clear" w:color="auto" w:fill="auto"/>
        </w:tcPr>
        <w:p w:rsidR="00713A38" w:rsidP="0023628B" w:rsidRDefault="00713A38" w14:paraId="04B51A64" w14:textId="77777777">
          <w:pPr>
            <w:pStyle w:val="Koptekst"/>
          </w:pPr>
        </w:p>
      </w:tc>
    </w:tr>
  </w:tbl>
  <w:p w:rsidR="00713A38" w:rsidRDefault="00713A38" w14:paraId="5A758614" w14:textId="174931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rsidTr="189151E8" w14:paraId="7806E07D" w14:textId="77777777">
      <w:trPr>
        <w:cantSplit/>
        <w:trHeight w:val="397"/>
      </w:trPr>
      <w:tc>
        <w:tcPr>
          <w:tcW w:w="10348" w:type="dxa"/>
          <w:shd w:val="clear" w:color="auto" w:fill="auto"/>
          <w:tcMar/>
        </w:tcPr>
        <w:p w:rsidR="00713A38" w:rsidP="0023628B" w:rsidRDefault="00713A38" w14:paraId="10874E1A" w14:textId="77777777">
          <w:pPr>
            <w:pStyle w:val="Koptekst"/>
          </w:pPr>
        </w:p>
      </w:tc>
      <w:tc>
        <w:tcPr>
          <w:tcW w:w="1559" w:type="dxa"/>
          <w:shd w:val="clear" w:color="auto" w:fill="auto"/>
          <w:tcMar/>
        </w:tcPr>
        <w:p w:rsidR="00713A38" w:rsidP="0023628B" w:rsidRDefault="00713A38" w14:paraId="31CBF1C5" w14:textId="77777777">
          <w:pPr>
            <w:pStyle w:val="Koptekst"/>
          </w:pPr>
        </w:p>
      </w:tc>
    </w:tr>
    <w:tr w:rsidR="00713A38" w:rsidTr="189151E8" w14:paraId="44562943" w14:textId="77777777">
      <w:trPr>
        <w:cantSplit/>
        <w:trHeight w:val="737" w:hRule="exact"/>
      </w:trPr>
      <w:tc>
        <w:tcPr>
          <w:tcW w:w="10348" w:type="dxa"/>
          <w:shd w:val="clear" w:color="auto" w:fill="auto"/>
          <w:tcMar/>
        </w:tcPr>
        <w:p w:rsidR="00713A38" w:rsidP="189151E8" w:rsidRDefault="008E278A" w14:paraId="3ADF1804" w14:noSpellErr="1" w14:textId="3D6FDC75">
          <w:pPr>
            <w:pStyle w:val="Koptekst"/>
            <w:ind w:left="1134"/>
            <w:rPr>
              <w:color w:val="BFBFBF" w:themeColor="background1" w:themeTint="FF" w:themeShade="BF"/>
              <w:sz w:val="16"/>
              <w:szCs w:val="16"/>
            </w:rPr>
          </w:pPr>
        </w:p>
      </w:tc>
      <w:tc>
        <w:tcPr>
          <w:tcW w:w="1559" w:type="dxa"/>
          <w:shd w:val="clear" w:color="auto" w:fill="auto"/>
          <w:tcMar/>
        </w:tcPr>
        <w:p w:rsidR="00713A38" w:rsidP="0023628B" w:rsidRDefault="00713A38" w14:paraId="1BA92DFE" w14:textId="77777777">
          <w:pPr>
            <w:pStyle w:val="Koptekst"/>
          </w:pPr>
        </w:p>
      </w:tc>
    </w:tr>
    <w:tr w:rsidR="00713A38" w:rsidTr="189151E8" w14:paraId="4B5A1D36" w14:textId="77777777">
      <w:trPr>
        <w:cantSplit/>
        <w:trHeight w:val="737" w:hRule="exact"/>
      </w:trPr>
      <w:tc>
        <w:tcPr>
          <w:tcW w:w="10348" w:type="dxa"/>
          <w:shd w:val="clear" w:color="auto" w:fill="auto"/>
          <w:tcMar/>
        </w:tcPr>
        <w:p w:rsidR="00713A38" w:rsidP="0023628B" w:rsidRDefault="00713A38" w14:paraId="3879CDD3" w14:textId="77777777">
          <w:pPr>
            <w:pStyle w:val="Koptekst"/>
          </w:pPr>
        </w:p>
      </w:tc>
      <w:tc>
        <w:tcPr>
          <w:tcW w:w="1559" w:type="dxa"/>
          <w:shd w:val="clear" w:color="auto" w:fill="auto"/>
          <w:tcMar/>
        </w:tcPr>
        <w:p w:rsidR="00713A38" w:rsidP="0023628B" w:rsidRDefault="00930C49" w14:paraId="33D9F35E" w14:textId="77777777">
          <w:pPr>
            <w:pStyle w:val="Koptekst"/>
          </w:pPr>
          <w:r>
            <w:rPr>
              <w:noProof/>
            </w:rPr>
            <w:drawing>
              <wp:anchor distT="0" distB="0" distL="114300" distR="114300" simplePos="0" relativeHeight="251659264" behindDoc="1" locked="0" layoutInCell="1" allowOverlap="1" wp14:anchorId="1C5B4AA1" wp14:editId="754ABB5B">
                <wp:simplePos x="0" y="0"/>
                <wp:positionH relativeFrom="column">
                  <wp:posOffset>-265253</wp:posOffset>
                </wp:positionH>
                <wp:positionV relativeFrom="paragraph">
                  <wp:posOffset>-295334</wp:posOffset>
                </wp:positionV>
                <wp:extent cx="835896" cy="726648"/>
                <wp:effectExtent l="0" t="0" r="2540" b="0"/>
                <wp:wrapNone/>
                <wp:docPr id="4" name="Afbeelding 4" descr="Logo Shared Service Centrum 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Logo Shared Service Centrum Ons"/>
                        <pic:cNvPicPr/>
                      </pic:nvPicPr>
                      <pic:blipFill>
                        <a:blip r:embed="rId1">
                          <a:extLst>
                            <a:ext uri="{28A0092B-C50C-407E-A947-70E740481C1C}">
                              <a14:useLocalDpi xmlns:a14="http://schemas.microsoft.com/office/drawing/2010/main" val="0"/>
                            </a:ext>
                          </a:extLst>
                        </a:blip>
                        <a:stretch>
                          <a:fillRect/>
                        </a:stretch>
                      </pic:blipFill>
                      <pic:spPr>
                        <a:xfrm>
                          <a:off x="0" y="0"/>
                          <a:ext cx="835896" cy="726648"/>
                        </a:xfrm>
                        <a:prstGeom prst="rect">
                          <a:avLst/>
                        </a:prstGeom>
                      </pic:spPr>
                    </pic:pic>
                  </a:graphicData>
                </a:graphic>
                <wp14:sizeRelH relativeFrom="margin">
                  <wp14:pctWidth>0</wp14:pctWidth>
                </wp14:sizeRelH>
                <wp14:sizeRelV relativeFrom="margin">
                  <wp14:pctHeight>0</wp14:pctHeight>
                </wp14:sizeRelV>
              </wp:anchor>
            </w:drawing>
          </w:r>
        </w:p>
      </w:tc>
    </w:tr>
  </w:tbl>
  <w:p w:rsidR="00713A38" w:rsidRDefault="00713A38" w14:paraId="5B1F8612" w14:textId="6DF98A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325E3785" w14:textId="77777777">
      <w:trPr>
        <w:trHeight w:val="340" w:hRule="exact"/>
      </w:trPr>
      <w:tc>
        <w:tcPr>
          <w:tcW w:w="1144" w:type="dxa"/>
          <w:shd w:val="clear" w:color="auto" w:fill="auto"/>
        </w:tcPr>
        <w:p w:rsidR="00713A38" w:rsidP="002D1748" w:rsidRDefault="00713A38" w14:paraId="4A15A2AB" w14:textId="77777777">
          <w:pPr>
            <w:pStyle w:val="Kenmerk"/>
          </w:pPr>
        </w:p>
      </w:tc>
      <w:tc>
        <w:tcPr>
          <w:tcW w:w="10763" w:type="dxa"/>
          <w:shd w:val="clear" w:color="auto" w:fill="auto"/>
        </w:tcPr>
        <w:p w:rsidR="00713A38" w:rsidP="002D1748" w:rsidRDefault="00713A38" w14:paraId="3B0E65A5" w14:textId="77777777">
          <w:pPr>
            <w:pStyle w:val="Kenmerk"/>
          </w:pPr>
        </w:p>
      </w:tc>
    </w:tr>
  </w:tbl>
  <w:p w:rsidR="00713A38" w:rsidRDefault="00713A38" w14:paraId="6384B538" w14:textId="3D5F97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70A69"/>
    <w:rsid w:val="00373C81"/>
    <w:rsid w:val="003867FA"/>
    <w:rsid w:val="003A4A36"/>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B0E21"/>
    <w:rsid w:val="006D7F5E"/>
    <w:rsid w:val="00704C08"/>
    <w:rsid w:val="00713A38"/>
    <w:rsid w:val="00723DDF"/>
    <w:rsid w:val="00752E48"/>
    <w:rsid w:val="00780498"/>
    <w:rsid w:val="00781755"/>
    <w:rsid w:val="007825BE"/>
    <w:rsid w:val="007839C9"/>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C5116"/>
    <w:rsid w:val="009C72F0"/>
    <w:rsid w:val="009D102C"/>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A14F4"/>
    <w:rsid w:val="00CC406D"/>
    <w:rsid w:val="00D05FC7"/>
    <w:rsid w:val="00D17E42"/>
    <w:rsid w:val="00D40560"/>
    <w:rsid w:val="00D4268A"/>
    <w:rsid w:val="00D54DEA"/>
    <w:rsid w:val="00D57B19"/>
    <w:rsid w:val="00D8453C"/>
    <w:rsid w:val="00DA7EF0"/>
    <w:rsid w:val="00DB7B72"/>
    <w:rsid w:val="00DC210E"/>
    <w:rsid w:val="00DC3AD8"/>
    <w:rsid w:val="00DC7A91"/>
    <w:rsid w:val="00DD1C06"/>
    <w:rsid w:val="00E225D2"/>
    <w:rsid w:val="00E70C32"/>
    <w:rsid w:val="00E83488"/>
    <w:rsid w:val="00E83B82"/>
    <w:rsid w:val="00E9456E"/>
    <w:rsid w:val="00EA4759"/>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7A75"/>
    <w:rsid w:val="00FE4492"/>
    <w:rsid w:val="00FF499E"/>
    <w:rsid w:val="189151E8"/>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styleId="VoetnoottekstChar" w:customStyle="1">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jmsHarm\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RCUS45HN67DU-974321440-299663</_dlc_DocId>
    <_dlc_DocIdUrl xmlns="558c601a-c172-4142-980b-33deeaa1e95d">
      <Url>https://sscons.sharepoint.com/sites/ORG-IC/_layouts/15/DocIdRedir.aspx?ID=RCUS45HN67DU-974321440-299663</Url>
      <Description>RCUS45HN67DU-974321440-299663</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88AC3D24-BAB6-4C5D-8EB8-11B02A9124D4}">
  <ds:schemaRefs>
    <ds:schemaRef ds:uri="http://schemas.microsoft.com/sharepoint/events"/>
  </ds:schemaRefs>
</ds:datastoreItem>
</file>

<file path=customXml/itemProps3.xml><?xml version="1.0" encoding="utf-8"?>
<ds:datastoreItem xmlns:ds="http://schemas.openxmlformats.org/officeDocument/2006/customXml" ds:itemID="{E2AF8EDE-1A1D-4BD6-BE98-48D6D8A53CEE}"/>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Leeg document met kop- en voettekst</ap:Template>
  <ap:Application>Microsoft Word for the web</ap:Application>
  <ap:DocSecurity>4</ap:DocSecurity>
  <ap:ScaleCrop>false</ap:ScaleCrop>
  <ap:Company>SSC Ons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Margreet Otten</cp:lastModifiedBy>
  <cp:revision>3</cp:revision>
  <cp:lastPrinted>2019-01-04T09:57:00Z</cp:lastPrinted>
  <dcterms:created xsi:type="dcterms:W3CDTF">2022-06-21T08:58:00Z</dcterms:created>
  <dcterms:modified xsi:type="dcterms:W3CDTF">2024-06-26T10:59:11Z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e85be3c2-d0ca-4ca5-86b5-55628ebeeb12</vt:lpwstr>
  </property>
  <property fmtid="{D5CDD505-2E9C-101B-9397-08002B2CF9AE}" pid="4" name="MediaServiceImageTags">
    <vt:lpwstr/>
  </property>
</Properties>
</file>