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51F" w:rsidRPr="00A023FD" w:rsidRDefault="0054351F" w:rsidP="005F0221">
      <w:pPr>
        <w:pStyle w:val="1-Kop1MemoCorversenBS"/>
        <w:numPr>
          <w:ilvl w:val="0"/>
          <w:numId w:val="0"/>
        </w:numPr>
        <w:ind w:left="425" w:hanging="425"/>
      </w:pPr>
      <w:bookmarkStart w:id="0" w:name="_Toc168422623"/>
      <w:bookmarkStart w:id="1" w:name="_Toc1050335"/>
      <w:bookmarkStart w:id="2" w:name="_Toc26972657"/>
      <w:bookmarkStart w:id="3" w:name="_Hlk512691279"/>
      <w:bookmarkStart w:id="4" w:name="_GoBack"/>
      <w:bookmarkEnd w:id="4"/>
      <w:r w:rsidRPr="00A023FD">
        <w:t xml:space="preserve">Bijlage </w:t>
      </w:r>
      <w:r w:rsidR="00EB0BE7" w:rsidRPr="00A023FD">
        <w:t>4</w:t>
      </w:r>
      <w:r w:rsidR="00E9055C" w:rsidRPr="00A023FD">
        <w:t>.</w:t>
      </w:r>
      <w:r w:rsidRPr="00A023FD">
        <w:t xml:space="preserve"> </w:t>
      </w:r>
      <w:bookmarkEnd w:id="0"/>
      <w:r w:rsidRPr="00A023FD">
        <w:t>Formulier Kerncompetenties</w:t>
      </w:r>
      <w:bookmarkEnd w:id="1"/>
      <w:bookmarkEnd w:id="2"/>
    </w:p>
    <w:p w:rsidR="0054351F" w:rsidRPr="00A023FD" w:rsidRDefault="0054351F" w:rsidP="003965C6">
      <w:pPr>
        <w:spacing w:line="280" w:lineRule="atLeast"/>
        <w:jc w:val="both"/>
        <w:rPr>
          <w:rFonts w:ascii="Trebuchet MS" w:hAnsi="Trebuchet MS"/>
        </w:rPr>
      </w:pPr>
      <w:r w:rsidRPr="00A023FD">
        <w:rPr>
          <w:rFonts w:ascii="Trebuchet MS" w:hAnsi="Trebuchet MS"/>
        </w:rPr>
        <w:t xml:space="preserve">De </w:t>
      </w:r>
      <w:r w:rsidR="00367E9F" w:rsidRPr="00A023FD">
        <w:rPr>
          <w:rFonts w:ascii="Trebuchet MS" w:hAnsi="Trebuchet MS"/>
        </w:rPr>
        <w:t>inschrijver</w:t>
      </w:r>
      <w:r w:rsidRPr="00A023FD">
        <w:rPr>
          <w:rFonts w:ascii="Trebuchet MS" w:hAnsi="Trebuchet MS"/>
        </w:rPr>
        <w:t xml:space="preserve"> moet aantonen dat hij over de gevraagde kerncompetenties beschikt. Hiervoor moet </w:t>
      </w:r>
      <w:r w:rsidR="00367E9F" w:rsidRPr="00A023FD">
        <w:rPr>
          <w:rFonts w:ascii="Trebuchet MS" w:hAnsi="Trebuchet MS"/>
        </w:rPr>
        <w:t>inschrijver</w:t>
      </w:r>
      <w:r w:rsidRPr="00A023FD">
        <w:rPr>
          <w:rFonts w:ascii="Trebuchet MS" w:hAnsi="Trebuchet MS"/>
        </w:rPr>
        <w:t xml:space="preserve"> één of meerdere referentieopdrachten overleggen. Per te overleggen referentieopdracht moet </w:t>
      </w:r>
      <w:r w:rsidR="00367E9F" w:rsidRPr="00A023FD">
        <w:rPr>
          <w:rFonts w:ascii="Trebuchet MS" w:hAnsi="Trebuchet MS"/>
        </w:rPr>
        <w:t>inschrijver</w:t>
      </w:r>
      <w:r w:rsidRPr="00A023FD">
        <w:rPr>
          <w:rFonts w:ascii="Trebuchet MS" w:hAnsi="Trebuchet MS"/>
        </w:rPr>
        <w:t xml:space="preserve"> dit formulier invullen. Als meerdere kerncompetenties met één referentieopdracht aangetoond worden, kan dit met één ingevuld formulier aangetoond worden. Als </w:t>
      </w:r>
      <w:r w:rsidR="00367E9F" w:rsidRPr="00A023FD">
        <w:rPr>
          <w:rFonts w:ascii="Trebuchet MS" w:hAnsi="Trebuchet MS"/>
        </w:rPr>
        <w:t>inschrijver</w:t>
      </w:r>
      <w:r w:rsidRPr="00A023FD">
        <w:rPr>
          <w:rFonts w:ascii="Trebuchet MS" w:hAnsi="Trebuchet MS"/>
        </w:rPr>
        <w:t xml:space="preserve"> meerdere referentieopdrachten overlegt, moet </w:t>
      </w:r>
      <w:r w:rsidR="00367E9F" w:rsidRPr="00A023FD">
        <w:rPr>
          <w:rFonts w:ascii="Trebuchet MS" w:hAnsi="Trebuchet MS"/>
        </w:rPr>
        <w:t xml:space="preserve">inschrijver </w:t>
      </w:r>
      <w:r w:rsidRPr="00A023FD">
        <w:rPr>
          <w:rFonts w:ascii="Trebuchet MS" w:hAnsi="Trebuchet MS"/>
        </w:rPr>
        <w:t>dit formulier kopiëren.</w:t>
      </w:r>
    </w:p>
    <w:p w:rsidR="0054351F" w:rsidRPr="00A023FD" w:rsidRDefault="0054351F" w:rsidP="0054351F">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86"/>
      </w:tblGrid>
      <w:tr w:rsidR="0054351F" w:rsidRPr="00A023FD" w:rsidTr="00FA574B">
        <w:trPr>
          <w:trHeight w:val="274"/>
        </w:trPr>
        <w:tc>
          <w:tcPr>
            <w:tcW w:w="9776" w:type="dxa"/>
            <w:gridSpan w:val="2"/>
            <w:shd w:val="clear" w:color="auto" w:fill="D9D9D9" w:themeFill="background1" w:themeFillShade="D9"/>
            <w:vAlign w:val="center"/>
          </w:tcPr>
          <w:p w:rsidR="0054351F" w:rsidRPr="00A023FD" w:rsidRDefault="0054351F" w:rsidP="0054351F">
            <w:pPr>
              <w:spacing w:line="280" w:lineRule="atLeast"/>
              <w:jc w:val="both"/>
              <w:rPr>
                <w:rFonts w:ascii="Trebuchet MS" w:hAnsi="Trebuchet MS"/>
                <w:color w:val="FFFFFF"/>
              </w:rPr>
            </w:pPr>
            <w:r w:rsidRPr="00A023FD">
              <w:rPr>
                <w:rFonts w:ascii="Trebuchet MS" w:hAnsi="Trebuchet MS"/>
                <w:b/>
              </w:rPr>
              <w:t>DEEL 1: TOEPASSINGSGEBIED</w:t>
            </w:r>
          </w:p>
        </w:tc>
      </w:tr>
      <w:tr w:rsidR="0054351F" w:rsidRPr="00A023FD" w:rsidTr="00FA574B">
        <w:trPr>
          <w:trHeight w:val="273"/>
        </w:trPr>
        <w:tc>
          <w:tcPr>
            <w:tcW w:w="9776" w:type="dxa"/>
            <w:gridSpan w:val="2"/>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Vermeld welke kerncompetenties met dit formulier aangetoond worden.</w:t>
            </w:r>
          </w:p>
        </w:tc>
      </w:tr>
      <w:tr w:rsidR="0054351F" w:rsidRPr="00A023FD" w:rsidTr="00FA574B">
        <w:trPr>
          <w:trHeight w:val="284"/>
        </w:trPr>
        <w:tc>
          <w:tcPr>
            <w:tcW w:w="4390" w:type="dxa"/>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 xml:space="preserve">Naam </w:t>
            </w:r>
            <w:r w:rsidR="00367E9F" w:rsidRPr="00A023FD">
              <w:rPr>
                <w:rFonts w:ascii="Trebuchet MS" w:hAnsi="Trebuchet MS"/>
              </w:rPr>
              <w:t>inschrijver</w:t>
            </w:r>
            <w:r w:rsidRPr="00A023FD">
              <w:rPr>
                <w:rFonts w:ascii="Trebuchet MS" w:hAnsi="Trebuchet MS"/>
              </w:rPr>
              <w:t>:</w:t>
            </w:r>
          </w:p>
        </w:tc>
        <w:tc>
          <w:tcPr>
            <w:tcW w:w="5386" w:type="dxa"/>
            <w:vAlign w:val="center"/>
          </w:tcPr>
          <w:p w:rsidR="0054351F" w:rsidRPr="00A023FD" w:rsidRDefault="0054351F" w:rsidP="0054351F">
            <w:pPr>
              <w:spacing w:line="280" w:lineRule="atLeast"/>
              <w:jc w:val="both"/>
              <w:rPr>
                <w:rFonts w:ascii="Trebuchet MS" w:hAnsi="Trebuchet MS"/>
              </w:rPr>
            </w:pPr>
          </w:p>
        </w:tc>
      </w:tr>
      <w:tr w:rsidR="0054351F" w:rsidRPr="00A023FD" w:rsidTr="00FA574B">
        <w:trPr>
          <w:trHeight w:val="284"/>
        </w:trPr>
        <w:tc>
          <w:tcPr>
            <w:tcW w:w="4390" w:type="dxa"/>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 xml:space="preserve">Met deze referentie toont </w:t>
            </w:r>
            <w:r w:rsidR="00367E9F" w:rsidRPr="00A023FD">
              <w:rPr>
                <w:rFonts w:ascii="Trebuchet MS" w:hAnsi="Trebuchet MS"/>
              </w:rPr>
              <w:t>inschrijver</w:t>
            </w:r>
            <w:r w:rsidRPr="00A023FD">
              <w:rPr>
                <w:rFonts w:ascii="Trebuchet MS" w:hAnsi="Trebuchet MS"/>
              </w:rPr>
              <w:t xml:space="preserve"> aan dat hij beschikt over: </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t xml:space="preserve">Kerncompetentie 1: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p w:rsidR="0054351F" w:rsidRPr="00A023FD" w:rsidRDefault="0054351F" w:rsidP="0054351F">
            <w:pPr>
              <w:spacing w:line="280" w:lineRule="atLeast"/>
              <w:jc w:val="both"/>
              <w:rPr>
                <w:rFonts w:ascii="Trebuchet MS" w:hAnsi="Trebuchet MS"/>
              </w:rPr>
            </w:pPr>
            <w:r w:rsidRPr="00A023FD">
              <w:rPr>
                <w:rFonts w:ascii="Trebuchet MS" w:hAnsi="Trebuchet MS"/>
              </w:rPr>
              <w:t xml:space="preserve">Kerncompetentie 2: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p w:rsidR="0054351F" w:rsidRPr="00A023FD" w:rsidRDefault="0054351F" w:rsidP="0054351F">
            <w:pPr>
              <w:spacing w:line="280" w:lineRule="atLeast"/>
              <w:jc w:val="both"/>
              <w:rPr>
                <w:rFonts w:ascii="Trebuchet MS" w:hAnsi="Trebuchet MS"/>
              </w:rPr>
            </w:pPr>
            <w:r w:rsidRPr="00A023FD">
              <w:rPr>
                <w:rFonts w:ascii="Trebuchet MS" w:hAnsi="Trebuchet MS"/>
              </w:rPr>
              <w:t xml:space="preserve">Kerncompetentie 3: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p w:rsidR="0054351F" w:rsidRPr="00A023FD" w:rsidRDefault="0054351F" w:rsidP="00E9055C">
            <w:pPr>
              <w:spacing w:line="280" w:lineRule="atLeast"/>
              <w:jc w:val="both"/>
              <w:rPr>
                <w:rFonts w:ascii="Trebuchet MS" w:hAnsi="Trebuchet MS"/>
              </w:rPr>
            </w:pPr>
            <w:r w:rsidRPr="00A023FD">
              <w:rPr>
                <w:rFonts w:ascii="Trebuchet MS" w:hAnsi="Trebuchet MS"/>
              </w:rPr>
              <w:t xml:space="preserve">Kerncompetentie 4: </w:t>
            </w: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w:t>
            </w:r>
          </w:p>
        </w:tc>
      </w:tr>
      <w:tr w:rsidR="0054351F" w:rsidRPr="00A023FD" w:rsidTr="00FA574B">
        <w:trPr>
          <w:trHeight w:val="337"/>
        </w:trPr>
        <w:tc>
          <w:tcPr>
            <w:tcW w:w="9776" w:type="dxa"/>
            <w:gridSpan w:val="2"/>
            <w:shd w:val="clear" w:color="auto" w:fill="D9D9D9" w:themeFill="background1" w:themeFillShade="D9"/>
            <w:vAlign w:val="center"/>
          </w:tcPr>
          <w:p w:rsidR="0054351F" w:rsidRPr="00A023FD" w:rsidRDefault="0054351F" w:rsidP="0054351F">
            <w:pPr>
              <w:spacing w:line="280" w:lineRule="atLeast"/>
              <w:jc w:val="both"/>
              <w:rPr>
                <w:rFonts w:ascii="Trebuchet MS" w:hAnsi="Trebuchet MS"/>
                <w:b/>
              </w:rPr>
            </w:pPr>
            <w:r w:rsidRPr="00A023FD">
              <w:rPr>
                <w:rFonts w:ascii="Trebuchet MS" w:hAnsi="Trebuchet MS"/>
                <w:b/>
              </w:rPr>
              <w:t>DEEL 2: GEGEVENS REFERENTIEPROJECT</w:t>
            </w:r>
          </w:p>
        </w:tc>
      </w:tr>
      <w:tr w:rsidR="0054351F" w:rsidRPr="00A023FD" w:rsidTr="00FA574B">
        <w:trPr>
          <w:trHeight w:val="284"/>
        </w:trPr>
        <w:tc>
          <w:tcPr>
            <w:tcW w:w="9776" w:type="dxa"/>
            <w:gridSpan w:val="2"/>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Geef de relevante gegevens van de referentieopdracht op. Dit zodat de referentie geverifieerd kan worden.</w:t>
            </w:r>
          </w:p>
        </w:tc>
      </w:tr>
      <w:tr w:rsidR="0054351F" w:rsidRPr="00A023FD" w:rsidTr="00FA574B">
        <w:trPr>
          <w:trHeight w:val="284"/>
        </w:trPr>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Opdrachtgever van de referentieopdracht:</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t>Naam:</w:t>
            </w:r>
          </w:p>
          <w:p w:rsidR="0054351F" w:rsidRPr="00A023FD" w:rsidRDefault="0054351F" w:rsidP="0054351F">
            <w:pPr>
              <w:spacing w:line="280" w:lineRule="atLeast"/>
              <w:jc w:val="both"/>
              <w:rPr>
                <w:rFonts w:ascii="Trebuchet MS" w:hAnsi="Trebuchet MS"/>
              </w:rPr>
            </w:pPr>
            <w:r w:rsidRPr="00A023FD">
              <w:rPr>
                <w:rFonts w:ascii="Trebuchet MS" w:hAnsi="Trebuchet MS"/>
              </w:rPr>
              <w:t>Adres:</w:t>
            </w:r>
          </w:p>
          <w:p w:rsidR="0054351F" w:rsidRPr="00A023FD" w:rsidRDefault="0054351F" w:rsidP="0054351F">
            <w:pPr>
              <w:spacing w:line="280" w:lineRule="atLeast"/>
              <w:jc w:val="both"/>
              <w:rPr>
                <w:rFonts w:ascii="Trebuchet MS" w:hAnsi="Trebuchet MS"/>
              </w:rPr>
            </w:pPr>
            <w:r w:rsidRPr="00A023FD">
              <w:rPr>
                <w:rFonts w:ascii="Trebuchet MS" w:hAnsi="Trebuchet MS"/>
              </w:rPr>
              <w:t>Plaats:</w:t>
            </w:r>
          </w:p>
        </w:tc>
      </w:tr>
      <w:tr w:rsidR="0054351F" w:rsidRPr="00A023FD" w:rsidTr="00FA574B">
        <w:trPr>
          <w:trHeight w:val="284"/>
        </w:trPr>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Contactgegevens van de contactpersoon bij de referent:</w:t>
            </w:r>
          </w:p>
        </w:tc>
        <w:tc>
          <w:tcPr>
            <w:tcW w:w="5386" w:type="dxa"/>
            <w:vAlign w:val="center"/>
          </w:tcPr>
          <w:p w:rsidR="0054351F" w:rsidRPr="00A023FD" w:rsidRDefault="0054351F" w:rsidP="0054351F">
            <w:pPr>
              <w:spacing w:line="280" w:lineRule="atLeast"/>
              <w:rPr>
                <w:rFonts w:ascii="Trebuchet MS" w:hAnsi="Trebuchet MS"/>
              </w:rPr>
            </w:pPr>
            <w:r w:rsidRPr="00A023FD">
              <w:rPr>
                <w:rFonts w:ascii="Trebuchet MS" w:hAnsi="Trebuchet MS"/>
              </w:rPr>
              <w:t>Naam:</w:t>
            </w:r>
          </w:p>
          <w:p w:rsidR="0054351F" w:rsidRPr="00A023FD" w:rsidRDefault="0054351F" w:rsidP="0054351F">
            <w:pPr>
              <w:spacing w:line="280" w:lineRule="atLeast"/>
              <w:rPr>
                <w:rFonts w:ascii="Trebuchet MS" w:hAnsi="Trebuchet MS"/>
              </w:rPr>
            </w:pPr>
            <w:r w:rsidRPr="00A023FD">
              <w:rPr>
                <w:rFonts w:ascii="Trebuchet MS" w:hAnsi="Trebuchet MS"/>
              </w:rPr>
              <w:t xml:space="preserve">Functie: </w:t>
            </w:r>
          </w:p>
          <w:p w:rsidR="0054351F" w:rsidRPr="00A023FD" w:rsidRDefault="0054351F" w:rsidP="0054351F">
            <w:pPr>
              <w:spacing w:line="280" w:lineRule="atLeast"/>
              <w:rPr>
                <w:rFonts w:ascii="Trebuchet MS" w:hAnsi="Trebuchet MS"/>
              </w:rPr>
            </w:pPr>
            <w:r w:rsidRPr="00A023FD">
              <w:rPr>
                <w:rFonts w:ascii="Trebuchet MS" w:hAnsi="Trebuchet MS"/>
              </w:rPr>
              <w:t>Telefoonnummer:</w:t>
            </w:r>
          </w:p>
          <w:p w:rsidR="0054351F" w:rsidRPr="00A023FD" w:rsidRDefault="0054351F" w:rsidP="0054351F">
            <w:pPr>
              <w:spacing w:line="280" w:lineRule="atLeast"/>
              <w:jc w:val="both"/>
              <w:rPr>
                <w:rFonts w:ascii="Trebuchet MS" w:hAnsi="Trebuchet MS"/>
              </w:rPr>
            </w:pPr>
            <w:r w:rsidRPr="00A023FD">
              <w:rPr>
                <w:rFonts w:ascii="Trebuchet MS" w:hAnsi="Trebuchet MS"/>
              </w:rPr>
              <w:t>E-mailadres:</w:t>
            </w:r>
          </w:p>
        </w:tc>
      </w:tr>
      <w:tr w:rsidR="0054351F" w:rsidRPr="00A023FD" w:rsidTr="00FA574B">
        <w:trPr>
          <w:trHeight w:val="339"/>
        </w:trPr>
        <w:tc>
          <w:tcPr>
            <w:tcW w:w="9776" w:type="dxa"/>
            <w:gridSpan w:val="2"/>
            <w:shd w:val="clear" w:color="auto" w:fill="D9D9D9" w:themeFill="background1" w:themeFillShade="D9"/>
            <w:vAlign w:val="center"/>
          </w:tcPr>
          <w:p w:rsidR="0054351F" w:rsidRPr="00A023FD" w:rsidRDefault="0054351F" w:rsidP="0054351F">
            <w:pPr>
              <w:spacing w:line="280" w:lineRule="atLeast"/>
              <w:rPr>
                <w:rFonts w:ascii="Trebuchet MS" w:hAnsi="Trebuchet MS"/>
                <w:b/>
              </w:rPr>
            </w:pPr>
            <w:r w:rsidRPr="00A023FD">
              <w:rPr>
                <w:rFonts w:ascii="Trebuchet MS" w:hAnsi="Trebuchet MS"/>
                <w:b/>
              </w:rPr>
              <w:t>DEEL 3: OMSCHRIJVING REFERENTIEPROJECT</w:t>
            </w:r>
          </w:p>
        </w:tc>
      </w:tr>
      <w:tr w:rsidR="0054351F" w:rsidRPr="00A023FD" w:rsidTr="00FA574B">
        <w:trPr>
          <w:trHeight w:val="284"/>
        </w:trPr>
        <w:tc>
          <w:tcPr>
            <w:tcW w:w="9776" w:type="dxa"/>
            <w:gridSpan w:val="2"/>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Toon aan dat met de referentieopdracht aan de opgegeven kerncompetenties voldaan wordt.</w:t>
            </w:r>
          </w:p>
        </w:tc>
      </w:tr>
      <w:tr w:rsidR="0054351F" w:rsidRPr="00A023FD" w:rsidTr="00FA574B">
        <w:trPr>
          <w:trHeight w:val="284"/>
        </w:trPr>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 xml:space="preserve">Omschrijving van de referentieopdracht, waaruit tenminste blijkt welke werkzaamheden tot de referentieopdracht behoorden. </w:t>
            </w:r>
          </w:p>
        </w:tc>
        <w:tc>
          <w:tcPr>
            <w:tcW w:w="5386" w:type="dxa"/>
            <w:vAlign w:val="center"/>
          </w:tcPr>
          <w:p w:rsidR="0054351F" w:rsidRPr="00A023FD" w:rsidRDefault="0054351F" w:rsidP="0054351F">
            <w:pPr>
              <w:spacing w:line="280" w:lineRule="atLeast"/>
              <w:jc w:val="both"/>
              <w:rPr>
                <w:rFonts w:ascii="Trebuchet MS" w:hAnsi="Trebuchet MS"/>
              </w:rPr>
            </w:pPr>
          </w:p>
        </w:tc>
      </w:tr>
      <w:tr w:rsidR="0054351F" w:rsidRPr="00A023FD" w:rsidTr="00FA574B">
        <w:trPr>
          <w:trHeight w:val="284"/>
        </w:trPr>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Omvang van het totale referentieproject:</w:t>
            </w:r>
          </w:p>
        </w:tc>
        <w:tc>
          <w:tcPr>
            <w:tcW w:w="5386" w:type="dxa"/>
            <w:vAlign w:val="center"/>
          </w:tcPr>
          <w:p w:rsidR="0054351F" w:rsidRPr="00A023FD" w:rsidRDefault="0054351F" w:rsidP="0054351F">
            <w:pPr>
              <w:spacing w:line="280" w:lineRule="atLeast"/>
              <w:jc w:val="both"/>
              <w:rPr>
                <w:rFonts w:ascii="Trebuchet MS" w:hAnsi="Trebuchet MS"/>
              </w:rPr>
            </w:pPr>
          </w:p>
        </w:tc>
      </w:tr>
      <w:tr w:rsidR="0054351F" w:rsidRPr="00A023FD" w:rsidTr="00FA574B">
        <w:trPr>
          <w:trHeight w:val="284"/>
        </w:trPr>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 xml:space="preserve">Startdatum van de referentieopdracht: </w:t>
            </w:r>
          </w:p>
        </w:tc>
        <w:tc>
          <w:tcPr>
            <w:tcW w:w="5386" w:type="dxa"/>
            <w:vAlign w:val="center"/>
          </w:tcPr>
          <w:p w:rsidR="0054351F" w:rsidRPr="00A023FD" w:rsidRDefault="0054351F" w:rsidP="0054351F">
            <w:pPr>
              <w:spacing w:line="280" w:lineRule="atLeast"/>
              <w:jc w:val="both"/>
              <w:rPr>
                <w:rFonts w:ascii="Trebuchet MS" w:hAnsi="Trebuchet MS"/>
              </w:rPr>
            </w:pPr>
          </w:p>
        </w:tc>
      </w:tr>
      <w:tr w:rsidR="0054351F" w:rsidRPr="00A023FD" w:rsidTr="00FA574B">
        <w:trPr>
          <w:trHeight w:val="284"/>
        </w:trPr>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Einddatum of verwachte einddatum van de referentieopdracht:</w:t>
            </w:r>
          </w:p>
        </w:tc>
        <w:tc>
          <w:tcPr>
            <w:tcW w:w="5386" w:type="dxa"/>
            <w:vAlign w:val="center"/>
          </w:tcPr>
          <w:p w:rsidR="0054351F" w:rsidRPr="00A023FD" w:rsidRDefault="0054351F" w:rsidP="0054351F">
            <w:pPr>
              <w:spacing w:line="280" w:lineRule="atLeast"/>
              <w:jc w:val="both"/>
              <w:rPr>
                <w:rFonts w:ascii="Trebuchet MS" w:hAnsi="Trebuchet MS"/>
              </w:rPr>
            </w:pPr>
          </w:p>
        </w:tc>
      </w:tr>
      <w:tr w:rsidR="0054351F" w:rsidRPr="00A023FD" w:rsidTr="00FA574B">
        <w:trPr>
          <w:trHeight w:val="307"/>
        </w:trPr>
        <w:tc>
          <w:tcPr>
            <w:tcW w:w="9776" w:type="dxa"/>
            <w:gridSpan w:val="2"/>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DEEL 4: UITVOERING REFERENTIEPROJECT</w:t>
            </w:r>
          </w:p>
        </w:tc>
      </w:tr>
      <w:tr w:rsidR="0054351F" w:rsidRPr="00A023FD" w:rsidTr="00FA574B">
        <w:trPr>
          <w:trHeight w:val="284"/>
        </w:trPr>
        <w:tc>
          <w:tcPr>
            <w:tcW w:w="9776" w:type="dxa"/>
            <w:gridSpan w:val="2"/>
            <w:shd w:val="clear" w:color="auto" w:fill="D9D9D9" w:themeFill="background1" w:themeFillShade="D9"/>
            <w:vAlign w:val="center"/>
          </w:tcPr>
          <w:p w:rsidR="0054351F" w:rsidRPr="00A023FD" w:rsidRDefault="0054351F" w:rsidP="0054351F">
            <w:pPr>
              <w:spacing w:line="280" w:lineRule="atLeast"/>
              <w:rPr>
                <w:rFonts w:ascii="Trebuchet MS" w:hAnsi="Trebuchet MS"/>
              </w:rPr>
            </w:pPr>
            <w:r w:rsidRPr="00A023FD">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54351F" w:rsidRPr="00A023FD" w:rsidTr="00FA574B">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Door wie is de referentieopdracht uitgevoerd:</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Zelfstandig door de </w:t>
            </w:r>
            <w:r w:rsidR="00367E9F" w:rsidRPr="00A023FD">
              <w:rPr>
                <w:rFonts w:ascii="Trebuchet MS" w:hAnsi="Trebuchet MS"/>
              </w:rPr>
              <w:t>inschrijver</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Door </w:t>
            </w:r>
            <w:r w:rsidR="00367E9F" w:rsidRPr="00A023FD">
              <w:rPr>
                <w:rFonts w:ascii="Trebuchet MS" w:hAnsi="Trebuchet MS"/>
              </w:rPr>
              <w:t>inschrijver</w:t>
            </w:r>
            <w:r w:rsidRPr="00A023FD">
              <w:rPr>
                <w:rFonts w:ascii="Trebuchet MS" w:hAnsi="Trebuchet MS"/>
              </w:rPr>
              <w:t xml:space="preserve"> i.s.m. een derde</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Door een derde</w:t>
            </w:r>
          </w:p>
        </w:tc>
      </w:tr>
      <w:tr w:rsidR="0054351F" w:rsidRPr="00A023FD" w:rsidTr="00FA574B">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lastRenderedPageBreak/>
              <w:t xml:space="preserve">Rol van de </w:t>
            </w:r>
            <w:r w:rsidR="00367E9F" w:rsidRPr="00A023FD">
              <w:rPr>
                <w:rFonts w:ascii="Trebuchet MS" w:hAnsi="Trebuchet MS"/>
              </w:rPr>
              <w:t>inschrijver</w:t>
            </w:r>
            <w:r w:rsidRPr="00A023FD">
              <w:rPr>
                <w:rFonts w:ascii="Trebuchet MS" w:hAnsi="Trebuchet MS"/>
              </w:rPr>
              <w:t xml:space="preserve"> bij uitvoering van de referentieopdracht:</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Hoofdaannemer</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Combinant </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Onderaannemer</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Geen</w:t>
            </w:r>
          </w:p>
        </w:tc>
      </w:tr>
      <w:tr w:rsidR="0054351F" w:rsidRPr="00A023FD" w:rsidTr="00FA574B">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Als de referentieopdracht is uitgevoerd door of i.s.m. een derde, NAW gegevens van de derde:</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t>Naam:</w:t>
            </w:r>
          </w:p>
          <w:p w:rsidR="0054351F" w:rsidRPr="00A023FD" w:rsidRDefault="0054351F" w:rsidP="0054351F">
            <w:pPr>
              <w:spacing w:line="280" w:lineRule="atLeast"/>
              <w:jc w:val="both"/>
              <w:rPr>
                <w:rFonts w:ascii="Trebuchet MS" w:hAnsi="Trebuchet MS"/>
              </w:rPr>
            </w:pPr>
            <w:r w:rsidRPr="00A023FD">
              <w:rPr>
                <w:rFonts w:ascii="Trebuchet MS" w:hAnsi="Trebuchet MS"/>
              </w:rPr>
              <w:t>Adres:</w:t>
            </w:r>
          </w:p>
          <w:p w:rsidR="0054351F" w:rsidRPr="00A023FD" w:rsidRDefault="0054351F" w:rsidP="0054351F">
            <w:pPr>
              <w:spacing w:line="280" w:lineRule="atLeast"/>
              <w:jc w:val="both"/>
              <w:rPr>
                <w:rFonts w:ascii="Trebuchet MS" w:hAnsi="Trebuchet MS"/>
              </w:rPr>
            </w:pPr>
            <w:r w:rsidRPr="00A023FD">
              <w:rPr>
                <w:rFonts w:ascii="Trebuchet MS" w:hAnsi="Trebuchet MS"/>
              </w:rPr>
              <w:t>Plaats:</w:t>
            </w:r>
          </w:p>
        </w:tc>
      </w:tr>
      <w:tr w:rsidR="0054351F" w:rsidRPr="00A023FD" w:rsidTr="00FA574B">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 xml:space="preserve">Als de referentieopdracht is uitgevoerd door of i.s.m. een derde, rol van de opgegeven derde bij de uitvoering: </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Hoofdaannemer</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Combinant </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Onderaannemer</w:t>
            </w:r>
          </w:p>
          <w:p w:rsidR="0054351F" w:rsidRPr="00A023FD" w:rsidRDefault="0054351F" w:rsidP="0054351F">
            <w:pPr>
              <w:spacing w:line="280" w:lineRule="atLeast"/>
              <w:jc w:val="both"/>
              <w:rPr>
                <w:rFonts w:ascii="Trebuchet MS" w:hAnsi="Trebuchet MS"/>
              </w:rPr>
            </w:pPr>
            <w:r w:rsidRPr="00A023FD">
              <w:rPr>
                <w:rFonts w:ascii="Trebuchet MS" w:hAnsi="Trebuchet MS"/>
              </w:rPr>
              <w:fldChar w:fldCharType="begin">
                <w:ffData>
                  <w:name w:val="Selectievakje41"/>
                  <w:enabled/>
                  <w:calcOnExit w:val="0"/>
                  <w:checkBox>
                    <w:sizeAuto/>
                    <w:default w:val="0"/>
                  </w:checkBox>
                </w:ffData>
              </w:fldChar>
            </w:r>
            <w:r w:rsidRPr="00A023FD">
              <w:rPr>
                <w:rFonts w:ascii="Trebuchet MS" w:hAnsi="Trebuchet MS"/>
              </w:rPr>
              <w:instrText xml:space="preserve"> FORMCHECKBOX </w:instrText>
            </w:r>
            <w:r w:rsidR="00A55A58">
              <w:rPr>
                <w:rFonts w:ascii="Trebuchet MS" w:hAnsi="Trebuchet MS"/>
              </w:rPr>
            </w:r>
            <w:r w:rsidR="00A55A58">
              <w:rPr>
                <w:rFonts w:ascii="Trebuchet MS" w:hAnsi="Trebuchet MS"/>
              </w:rPr>
              <w:fldChar w:fldCharType="separate"/>
            </w:r>
            <w:r w:rsidRPr="00A023FD">
              <w:rPr>
                <w:rFonts w:ascii="Trebuchet MS" w:hAnsi="Trebuchet MS"/>
              </w:rPr>
              <w:fldChar w:fldCharType="end"/>
            </w:r>
            <w:r w:rsidRPr="00A023FD">
              <w:rPr>
                <w:rFonts w:ascii="Trebuchet MS" w:hAnsi="Trebuchet MS"/>
              </w:rPr>
              <w:t xml:space="preserve"> n.v.t.</w:t>
            </w:r>
          </w:p>
        </w:tc>
      </w:tr>
      <w:tr w:rsidR="0054351F" w:rsidRPr="00A023FD" w:rsidTr="00FA574B">
        <w:tc>
          <w:tcPr>
            <w:tcW w:w="4390" w:type="dxa"/>
            <w:shd w:val="clear" w:color="auto" w:fill="D9D9D9"/>
            <w:vAlign w:val="center"/>
          </w:tcPr>
          <w:p w:rsidR="0054351F" w:rsidRPr="00A023FD" w:rsidRDefault="0054351F" w:rsidP="0054351F">
            <w:pPr>
              <w:spacing w:line="280" w:lineRule="atLeast"/>
              <w:rPr>
                <w:rFonts w:ascii="Trebuchet MS" w:hAnsi="Trebuchet MS"/>
              </w:rPr>
            </w:pPr>
            <w:r w:rsidRPr="00A023FD">
              <w:rPr>
                <w:rFonts w:ascii="Trebuchet MS" w:hAnsi="Trebuchet MS"/>
              </w:rPr>
              <w:t>Als het project is uitgevoerd door of i.s.m. een derde, beschrijf welke partij welke werkzaamheden uitgevoerd heeft:</w:t>
            </w:r>
          </w:p>
        </w:tc>
        <w:tc>
          <w:tcPr>
            <w:tcW w:w="5386" w:type="dxa"/>
            <w:vAlign w:val="center"/>
          </w:tcPr>
          <w:p w:rsidR="0054351F" w:rsidRPr="00A023FD" w:rsidRDefault="0054351F" w:rsidP="0054351F">
            <w:pPr>
              <w:spacing w:line="280" w:lineRule="atLeast"/>
              <w:jc w:val="both"/>
              <w:rPr>
                <w:rFonts w:ascii="Trebuchet MS" w:hAnsi="Trebuchet MS"/>
              </w:rPr>
            </w:pPr>
            <w:r w:rsidRPr="00A023FD">
              <w:rPr>
                <w:rFonts w:ascii="Trebuchet MS" w:hAnsi="Trebuchet MS"/>
              </w:rPr>
              <w:t xml:space="preserve"> </w:t>
            </w:r>
          </w:p>
        </w:tc>
      </w:tr>
    </w:tbl>
    <w:p w:rsidR="0054351F" w:rsidRPr="00A023FD" w:rsidRDefault="0054351F" w:rsidP="0054351F">
      <w:pPr>
        <w:spacing w:line="280" w:lineRule="atLeast"/>
        <w:rPr>
          <w:rFonts w:ascii="Trebuchet MS" w:hAnsi="Trebuchet MS"/>
        </w:rPr>
      </w:pPr>
    </w:p>
    <w:p w:rsidR="0054351F" w:rsidRPr="00A023FD" w:rsidRDefault="0054351F" w:rsidP="0054351F">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A023FD" w:rsidTr="00FA57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4351F" w:rsidRPr="00A023FD" w:rsidRDefault="0054351F" w:rsidP="0054351F">
            <w:pPr>
              <w:spacing w:line="280" w:lineRule="atLeast"/>
              <w:rPr>
                <w:rFonts w:ascii="Trebuchet MS" w:hAnsi="Trebuchet MS"/>
                <w:b/>
              </w:rPr>
            </w:pPr>
            <w:r w:rsidRPr="00A023FD">
              <w:rPr>
                <w:rFonts w:ascii="Trebuchet MS" w:hAnsi="Trebuchet MS"/>
                <w:b/>
              </w:rPr>
              <w:t>Getekend voor akkoord:</w:t>
            </w:r>
          </w:p>
        </w:tc>
      </w:tr>
      <w:tr w:rsidR="0054351F" w:rsidRPr="00A023FD" w:rsidTr="00FA574B">
        <w:tc>
          <w:tcPr>
            <w:tcW w:w="3815"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r w:rsidRPr="00A023FD">
              <w:rPr>
                <w:rFonts w:ascii="Trebuchet MS" w:hAnsi="Trebuchet MS"/>
              </w:rPr>
              <w:t xml:space="preserve">Naam </w:t>
            </w:r>
            <w:r w:rsidR="00367E9F" w:rsidRPr="00A023FD">
              <w:rPr>
                <w:rFonts w:ascii="Trebuchet MS" w:hAnsi="Trebuchet MS"/>
              </w:rPr>
              <w:t>inschrijver</w:t>
            </w:r>
            <w:r w:rsidRPr="00A023FD">
              <w:rPr>
                <w:rFonts w:ascii="Trebuchet MS" w:hAnsi="Trebuchet MS"/>
              </w:rPr>
              <w:t>/combinant:</w:t>
            </w:r>
          </w:p>
        </w:tc>
        <w:tc>
          <w:tcPr>
            <w:tcW w:w="5966"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p>
        </w:tc>
      </w:tr>
      <w:tr w:rsidR="0054351F" w:rsidRPr="00A023FD" w:rsidTr="00FA574B">
        <w:tc>
          <w:tcPr>
            <w:tcW w:w="3815"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r w:rsidRPr="00A023FD">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p>
          <w:p w:rsidR="0054351F" w:rsidRPr="00A023FD" w:rsidRDefault="0054351F" w:rsidP="0054351F">
            <w:pPr>
              <w:spacing w:line="280" w:lineRule="atLeast"/>
              <w:rPr>
                <w:rFonts w:ascii="Trebuchet MS" w:hAnsi="Trebuchet MS"/>
              </w:rPr>
            </w:pPr>
          </w:p>
        </w:tc>
      </w:tr>
      <w:tr w:rsidR="0054351F" w:rsidRPr="00A023FD" w:rsidTr="00FA574B">
        <w:tc>
          <w:tcPr>
            <w:tcW w:w="3815"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r w:rsidRPr="00A023FD">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p>
        </w:tc>
      </w:tr>
      <w:tr w:rsidR="0054351F" w:rsidRPr="00A023FD" w:rsidTr="00FA574B">
        <w:tc>
          <w:tcPr>
            <w:tcW w:w="3815"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r w:rsidRPr="00A023FD">
              <w:rPr>
                <w:rFonts w:ascii="Trebuchet MS" w:hAnsi="Trebuchet MS"/>
              </w:rPr>
              <w:t>Plaats:</w:t>
            </w:r>
          </w:p>
        </w:tc>
        <w:tc>
          <w:tcPr>
            <w:tcW w:w="5966"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p>
        </w:tc>
      </w:tr>
      <w:tr w:rsidR="0054351F" w:rsidRPr="00A023FD" w:rsidTr="00FA574B">
        <w:tc>
          <w:tcPr>
            <w:tcW w:w="3815"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r w:rsidRPr="00A023FD">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p>
        </w:tc>
      </w:tr>
      <w:tr w:rsidR="0054351F" w:rsidRPr="00A023FD" w:rsidTr="00FA574B">
        <w:tc>
          <w:tcPr>
            <w:tcW w:w="3815"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r w:rsidRPr="00A023FD">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rsidR="0054351F" w:rsidRPr="00A023FD" w:rsidRDefault="0054351F" w:rsidP="0054351F">
            <w:pPr>
              <w:spacing w:line="280" w:lineRule="atLeast"/>
              <w:rPr>
                <w:rFonts w:ascii="Trebuchet MS" w:hAnsi="Trebuchet MS"/>
              </w:rPr>
            </w:pPr>
          </w:p>
        </w:tc>
      </w:tr>
      <w:bookmarkEnd w:id="3"/>
    </w:tbl>
    <w:p w:rsidR="0054351F" w:rsidRPr="00F87763" w:rsidRDefault="0054351F" w:rsidP="00C22F36">
      <w:pPr>
        <w:spacing w:line="280" w:lineRule="atLeast"/>
        <w:rPr>
          <w:rFonts w:ascii="Trebuchet MS" w:hAnsi="Trebuchet MS"/>
          <w:color w:val="00B0F0"/>
          <w:sz w:val="19"/>
        </w:rPr>
      </w:pPr>
    </w:p>
    <w:sectPr w:rsidR="0054351F" w:rsidRPr="00F87763" w:rsidSect="00F81B56">
      <w:headerReference w:type="even" r:id="rId8"/>
      <w:headerReference w:type="default" r:id="rId9"/>
      <w:footerReference w:type="even" r:id="rId10"/>
      <w:footerReference w:type="default" r:id="rId11"/>
      <w:headerReference w:type="first" r:id="rId12"/>
      <w:footerReference w:type="first" r:id="rId13"/>
      <w:pgSz w:w="11906" w:h="16838"/>
      <w:pgMar w:top="2552" w:right="964" w:bottom="96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11E" w:rsidRPr="00A023FD" w:rsidRDefault="0052611E">
      <w:pPr>
        <w:spacing w:line="240" w:lineRule="auto"/>
      </w:pPr>
      <w:r w:rsidRPr="00A023FD">
        <w:separator/>
      </w:r>
    </w:p>
  </w:endnote>
  <w:endnote w:type="continuationSeparator" w:id="0">
    <w:p w:rsidR="0052611E" w:rsidRPr="00A023FD" w:rsidRDefault="0052611E">
      <w:pPr>
        <w:spacing w:line="240" w:lineRule="auto"/>
      </w:pPr>
      <w:r w:rsidRPr="00A02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56" w:rsidRDefault="00DC6A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rsidR="00744F6D" w:rsidRPr="00A023FD" w:rsidRDefault="00744F6D" w:rsidP="00522B12">
            <w:pPr>
              <w:tabs>
                <w:tab w:val="center" w:pos="4536"/>
                <w:tab w:val="right" w:pos="9072"/>
              </w:tabs>
              <w:spacing w:line="0" w:lineRule="atLeast"/>
              <w:rPr>
                <w:rFonts w:ascii="Trebuchet MS" w:hAnsi="Trebuchet MS"/>
                <w:b/>
                <w:color w:val="00B0F0"/>
                <w:sz w:val="18"/>
                <w:szCs w:val="18"/>
              </w:rPr>
            </w:pPr>
          </w:p>
          <w:p w:rsidR="00E9055C" w:rsidRPr="00A023FD" w:rsidRDefault="00E9055C" w:rsidP="00E9055C">
            <w:pPr>
              <w:tabs>
                <w:tab w:val="center" w:pos="4536"/>
                <w:tab w:val="right" w:pos="9072"/>
              </w:tabs>
              <w:spacing w:line="0" w:lineRule="atLeast"/>
              <w:rPr>
                <w:rFonts w:ascii="Trebuchet MS" w:hAnsi="Trebuchet MS"/>
                <w:b/>
                <w:sz w:val="18"/>
                <w:szCs w:val="18"/>
              </w:rPr>
            </w:pPr>
            <w:r w:rsidRPr="00A023FD">
              <w:rPr>
                <w:rFonts w:ascii="Trebuchet MS" w:hAnsi="Trebuchet MS"/>
                <w:b/>
                <w:sz w:val="18"/>
                <w:szCs w:val="18"/>
              </w:rPr>
              <w:t xml:space="preserve">Bijlage </w:t>
            </w:r>
            <w:r w:rsidR="00EB0BE7" w:rsidRPr="00A023FD">
              <w:rPr>
                <w:rFonts w:ascii="Trebuchet MS" w:hAnsi="Trebuchet MS"/>
                <w:b/>
                <w:sz w:val="18"/>
                <w:szCs w:val="18"/>
              </w:rPr>
              <w:t>4</w:t>
            </w:r>
            <w:r w:rsidRPr="00A023FD">
              <w:rPr>
                <w:rFonts w:ascii="Trebuchet MS" w:hAnsi="Trebuchet MS"/>
                <w:b/>
                <w:sz w:val="18"/>
                <w:szCs w:val="18"/>
              </w:rPr>
              <w:t>. Formulier Kerncompetenties Europese openbare aanbestedingsprocedure</w:t>
            </w:r>
            <w:r w:rsidRPr="00A023FD" w:rsidDel="00632326">
              <w:rPr>
                <w:rFonts w:ascii="Trebuchet MS" w:hAnsi="Trebuchet MS"/>
                <w:b/>
                <w:sz w:val="18"/>
                <w:szCs w:val="18"/>
              </w:rPr>
              <w:t xml:space="preserve"> </w:t>
            </w:r>
            <w:r w:rsidRPr="00A023FD">
              <w:rPr>
                <w:rFonts w:ascii="Trebuchet MS" w:hAnsi="Trebuchet MS"/>
                <w:b/>
                <w:sz w:val="18"/>
                <w:szCs w:val="18"/>
              </w:rPr>
              <w:t>“Inzamelen en verwerken huishoudelijk afval gemeente Lansingerland”</w:t>
            </w:r>
            <w:r w:rsidR="00DC6A56">
              <w:rPr>
                <w:rFonts w:ascii="Trebuchet MS" w:hAnsi="Trebuchet MS"/>
                <w:b/>
                <w:sz w:val="18"/>
                <w:szCs w:val="18"/>
              </w:rPr>
              <w:t xml:space="preserve"> referentienummer </w:t>
            </w:r>
            <w:r w:rsidR="00DC6A56" w:rsidRPr="00DC6A56">
              <w:rPr>
                <w:rFonts w:ascii="Trebuchet MS" w:hAnsi="Trebuchet MS"/>
                <w:b/>
                <w:sz w:val="18"/>
                <w:szCs w:val="18"/>
              </w:rPr>
              <w:t>U24.03046</w:t>
            </w:r>
          </w:p>
          <w:p w:rsidR="00744F6D" w:rsidRPr="00A023FD" w:rsidRDefault="00744F6D" w:rsidP="006E4784">
            <w:pPr>
              <w:pStyle w:val="Voettekst"/>
              <w:jc w:val="right"/>
            </w:pPr>
            <w:r w:rsidRPr="00A023FD">
              <w:t xml:space="preserve"> </w:t>
            </w:r>
            <w:r w:rsidRPr="00A023FD">
              <w:rPr>
                <w:bCs/>
                <w:sz w:val="16"/>
                <w:szCs w:val="16"/>
              </w:rPr>
              <w:fldChar w:fldCharType="begin"/>
            </w:r>
            <w:r w:rsidRPr="00A023FD">
              <w:rPr>
                <w:bCs/>
                <w:sz w:val="16"/>
                <w:szCs w:val="16"/>
              </w:rPr>
              <w:instrText>PAGE</w:instrText>
            </w:r>
            <w:r w:rsidRPr="00A023FD">
              <w:rPr>
                <w:bCs/>
                <w:sz w:val="16"/>
                <w:szCs w:val="16"/>
              </w:rPr>
              <w:fldChar w:fldCharType="separate"/>
            </w:r>
            <w:r w:rsidR="00A55A58">
              <w:rPr>
                <w:bCs/>
                <w:noProof/>
                <w:sz w:val="16"/>
                <w:szCs w:val="16"/>
              </w:rPr>
              <w:t>1</w:t>
            </w:r>
            <w:r w:rsidRPr="00A023FD">
              <w:rPr>
                <w:bCs/>
                <w:sz w:val="16"/>
                <w:szCs w:val="16"/>
              </w:rPr>
              <w:fldChar w:fldCharType="end"/>
            </w:r>
            <w:r w:rsidRPr="00A023FD">
              <w:rPr>
                <w:sz w:val="16"/>
                <w:szCs w:val="16"/>
              </w:rPr>
              <w:t>/</w:t>
            </w:r>
            <w:r w:rsidRPr="00A023FD">
              <w:rPr>
                <w:bCs/>
                <w:sz w:val="16"/>
                <w:szCs w:val="16"/>
              </w:rPr>
              <w:fldChar w:fldCharType="begin"/>
            </w:r>
            <w:r w:rsidRPr="00A023FD">
              <w:rPr>
                <w:bCs/>
                <w:sz w:val="16"/>
                <w:szCs w:val="16"/>
              </w:rPr>
              <w:instrText>NUMPAGES</w:instrText>
            </w:r>
            <w:r w:rsidRPr="00A023FD">
              <w:rPr>
                <w:bCs/>
                <w:sz w:val="16"/>
                <w:szCs w:val="16"/>
              </w:rPr>
              <w:fldChar w:fldCharType="separate"/>
            </w:r>
            <w:r w:rsidR="00A55A58">
              <w:rPr>
                <w:bCs/>
                <w:noProof/>
                <w:sz w:val="16"/>
                <w:szCs w:val="16"/>
              </w:rPr>
              <w:t>1</w:t>
            </w:r>
            <w:r w:rsidRPr="00A023FD">
              <w:rPr>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rsidR="00744F6D" w:rsidRPr="00A023FD" w:rsidRDefault="00744F6D" w:rsidP="006E4784">
            <w:pPr>
              <w:pStyle w:val="Voettekst"/>
              <w:jc w:val="right"/>
            </w:pPr>
            <w:r w:rsidRPr="00A023FD">
              <w:rPr>
                <w:noProof/>
              </w:rPr>
              <w:drawing>
                <wp:anchor distT="0" distB="0" distL="114300" distR="114300" simplePos="0" relativeHeight="251659264" behindDoc="1" locked="1" layoutInCell="1" allowOverlap="1" wp14:anchorId="2FFADAEE" wp14:editId="45ADB6F9">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Pr="00A023FD">
              <w:t xml:space="preserve"> </w:t>
            </w:r>
            <w:r w:rsidRPr="00A023FD">
              <w:rPr>
                <w:bCs/>
                <w:sz w:val="16"/>
                <w:szCs w:val="16"/>
              </w:rPr>
              <w:fldChar w:fldCharType="begin"/>
            </w:r>
            <w:r w:rsidRPr="00A023FD">
              <w:rPr>
                <w:bCs/>
                <w:sz w:val="16"/>
                <w:szCs w:val="16"/>
              </w:rPr>
              <w:instrText>PAGE</w:instrText>
            </w:r>
            <w:r w:rsidRPr="00A023FD">
              <w:rPr>
                <w:bCs/>
                <w:sz w:val="16"/>
                <w:szCs w:val="16"/>
              </w:rPr>
              <w:fldChar w:fldCharType="separate"/>
            </w:r>
            <w:r w:rsidR="00BB7C08" w:rsidRPr="00A023FD">
              <w:rPr>
                <w:bCs/>
                <w:sz w:val="16"/>
                <w:szCs w:val="16"/>
              </w:rPr>
              <w:t>1</w:t>
            </w:r>
            <w:r w:rsidRPr="00A023FD">
              <w:rPr>
                <w:bCs/>
                <w:sz w:val="16"/>
                <w:szCs w:val="16"/>
              </w:rPr>
              <w:fldChar w:fldCharType="end"/>
            </w:r>
            <w:r w:rsidRPr="00A023FD">
              <w:rPr>
                <w:sz w:val="16"/>
                <w:szCs w:val="16"/>
              </w:rPr>
              <w:t>/</w:t>
            </w:r>
            <w:r w:rsidRPr="00A023FD">
              <w:rPr>
                <w:bCs/>
                <w:sz w:val="16"/>
                <w:szCs w:val="16"/>
              </w:rPr>
              <w:fldChar w:fldCharType="begin"/>
            </w:r>
            <w:r w:rsidRPr="00A023FD">
              <w:rPr>
                <w:bCs/>
                <w:sz w:val="16"/>
                <w:szCs w:val="16"/>
              </w:rPr>
              <w:instrText>NUMPAGES</w:instrText>
            </w:r>
            <w:r w:rsidRPr="00A023FD">
              <w:rPr>
                <w:bCs/>
                <w:sz w:val="16"/>
                <w:szCs w:val="16"/>
              </w:rPr>
              <w:fldChar w:fldCharType="separate"/>
            </w:r>
            <w:r w:rsidR="00BB7C08" w:rsidRPr="00A023FD">
              <w:rPr>
                <w:bCs/>
                <w:sz w:val="16"/>
                <w:szCs w:val="16"/>
              </w:rPr>
              <w:t>1</w:t>
            </w:r>
            <w:r w:rsidRPr="00A023FD">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11E" w:rsidRPr="00A023FD" w:rsidRDefault="0052611E">
      <w:pPr>
        <w:spacing w:line="240" w:lineRule="auto"/>
      </w:pPr>
      <w:r w:rsidRPr="00A023FD">
        <w:separator/>
      </w:r>
    </w:p>
  </w:footnote>
  <w:footnote w:type="continuationSeparator" w:id="0">
    <w:p w:rsidR="0052611E" w:rsidRPr="00A023FD" w:rsidRDefault="0052611E">
      <w:pPr>
        <w:spacing w:line="240" w:lineRule="auto"/>
      </w:pPr>
      <w:r w:rsidRPr="00A023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56" w:rsidRDefault="00DC6A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F6D" w:rsidRPr="00A023FD" w:rsidRDefault="00744F6D" w:rsidP="006E4784">
    <w:pPr>
      <w:jc w:val="right"/>
    </w:pPr>
    <w:r w:rsidRPr="00A023FD">
      <w:rPr>
        <w:noProof/>
      </w:rPr>
      <w:drawing>
        <wp:anchor distT="0" distB="0" distL="114300" distR="114300" simplePos="0" relativeHeight="251658240" behindDoc="1" locked="1" layoutInCell="1" allowOverlap="1" wp14:anchorId="4A52C40E" wp14:editId="6438347C">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F6D" w:rsidRPr="00A023FD" w:rsidRDefault="00744F6D" w:rsidP="00ED1725">
    <w:pPr>
      <w:jc w:val="right"/>
    </w:pPr>
  </w:p>
  <w:p w:rsidR="00744F6D" w:rsidRPr="00A023FD" w:rsidRDefault="00744F6D" w:rsidP="00ED1725">
    <w:pPr>
      <w:pStyle w:val="Koptekst"/>
      <w:spacing w:line="240" w:lineRule="exact"/>
      <w:rPr>
        <w:sz w:val="24"/>
        <w:szCs w:val="24"/>
      </w:rPr>
    </w:pPr>
  </w:p>
  <w:p w:rsidR="00744F6D" w:rsidRPr="00A023FD" w:rsidRDefault="00744F6D" w:rsidP="00ED1725">
    <w:pPr>
      <w:pStyle w:val="Koptekst"/>
      <w:spacing w:line="240" w:lineRule="exact"/>
      <w:rPr>
        <w:sz w:val="24"/>
        <w:szCs w:val="24"/>
      </w:rPr>
    </w:pPr>
  </w:p>
  <w:p w:rsidR="00744F6D" w:rsidRPr="00A023FD" w:rsidRDefault="00744F6D" w:rsidP="008A2638">
    <w:pPr>
      <w:pStyle w:val="Koptekst"/>
      <w:spacing w:line="240" w:lineRule="exact"/>
      <w:rPr>
        <w:sz w:val="24"/>
        <w:szCs w:val="24"/>
      </w:rPr>
    </w:pPr>
  </w:p>
  <w:p w:rsidR="00744F6D" w:rsidRPr="00A023FD" w:rsidRDefault="00744F6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2E70BAD"/>
    <w:multiLevelType w:val="hybridMultilevel"/>
    <w:tmpl w:val="3E4411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3E639FB"/>
    <w:multiLevelType w:val="hybridMultilevel"/>
    <w:tmpl w:val="42D2E34E"/>
    <w:lvl w:ilvl="0" w:tplc="04130005">
      <w:start w:val="1"/>
      <w:numFmt w:val="bullet"/>
      <w:lvlText w:val=""/>
      <w:lvlJc w:val="left"/>
      <w:pPr>
        <w:tabs>
          <w:tab w:val="num" w:pos="-1764"/>
        </w:tabs>
        <w:ind w:left="-1764" w:hanging="360"/>
      </w:pPr>
      <w:rPr>
        <w:rFonts w:ascii="Wingdings" w:hAnsi="Wingdings" w:hint="default"/>
      </w:rPr>
    </w:lvl>
    <w:lvl w:ilvl="1" w:tplc="04130003" w:tentative="1">
      <w:start w:val="1"/>
      <w:numFmt w:val="bullet"/>
      <w:lvlText w:val="o"/>
      <w:lvlJc w:val="left"/>
      <w:pPr>
        <w:tabs>
          <w:tab w:val="num" w:pos="-1393"/>
        </w:tabs>
        <w:ind w:left="-1393" w:hanging="360"/>
      </w:pPr>
      <w:rPr>
        <w:rFonts w:ascii="Courier New" w:hAnsi="Courier New" w:hint="default"/>
      </w:rPr>
    </w:lvl>
    <w:lvl w:ilvl="2" w:tplc="04130005" w:tentative="1">
      <w:start w:val="1"/>
      <w:numFmt w:val="bullet"/>
      <w:lvlText w:val=""/>
      <w:lvlJc w:val="left"/>
      <w:pPr>
        <w:tabs>
          <w:tab w:val="num" w:pos="-673"/>
        </w:tabs>
        <w:ind w:left="-673" w:hanging="360"/>
      </w:pPr>
      <w:rPr>
        <w:rFonts w:ascii="Wingdings" w:hAnsi="Wingdings" w:hint="default"/>
      </w:rPr>
    </w:lvl>
    <w:lvl w:ilvl="3" w:tplc="04130001" w:tentative="1">
      <w:start w:val="1"/>
      <w:numFmt w:val="bullet"/>
      <w:lvlText w:val=""/>
      <w:lvlJc w:val="left"/>
      <w:pPr>
        <w:tabs>
          <w:tab w:val="num" w:pos="47"/>
        </w:tabs>
        <w:ind w:left="47" w:hanging="360"/>
      </w:pPr>
      <w:rPr>
        <w:rFonts w:ascii="Symbol" w:hAnsi="Symbol" w:hint="default"/>
      </w:rPr>
    </w:lvl>
    <w:lvl w:ilvl="4" w:tplc="04130003" w:tentative="1">
      <w:start w:val="1"/>
      <w:numFmt w:val="bullet"/>
      <w:lvlText w:val="o"/>
      <w:lvlJc w:val="left"/>
      <w:pPr>
        <w:tabs>
          <w:tab w:val="num" w:pos="767"/>
        </w:tabs>
        <w:ind w:left="767" w:hanging="360"/>
      </w:pPr>
      <w:rPr>
        <w:rFonts w:ascii="Courier New" w:hAnsi="Courier New" w:hint="default"/>
      </w:rPr>
    </w:lvl>
    <w:lvl w:ilvl="5" w:tplc="04130005" w:tentative="1">
      <w:start w:val="1"/>
      <w:numFmt w:val="bullet"/>
      <w:lvlText w:val=""/>
      <w:lvlJc w:val="left"/>
      <w:pPr>
        <w:tabs>
          <w:tab w:val="num" w:pos="1487"/>
        </w:tabs>
        <w:ind w:left="1487" w:hanging="360"/>
      </w:pPr>
      <w:rPr>
        <w:rFonts w:ascii="Wingdings" w:hAnsi="Wingdings" w:hint="default"/>
      </w:rPr>
    </w:lvl>
    <w:lvl w:ilvl="6" w:tplc="04130001" w:tentative="1">
      <w:start w:val="1"/>
      <w:numFmt w:val="bullet"/>
      <w:lvlText w:val=""/>
      <w:lvlJc w:val="left"/>
      <w:pPr>
        <w:tabs>
          <w:tab w:val="num" w:pos="2207"/>
        </w:tabs>
        <w:ind w:left="2207" w:hanging="360"/>
      </w:pPr>
      <w:rPr>
        <w:rFonts w:ascii="Symbol" w:hAnsi="Symbol" w:hint="default"/>
      </w:rPr>
    </w:lvl>
    <w:lvl w:ilvl="7" w:tplc="04130003" w:tentative="1">
      <w:start w:val="1"/>
      <w:numFmt w:val="bullet"/>
      <w:lvlText w:val="o"/>
      <w:lvlJc w:val="left"/>
      <w:pPr>
        <w:tabs>
          <w:tab w:val="num" w:pos="2927"/>
        </w:tabs>
        <w:ind w:left="2927" w:hanging="360"/>
      </w:pPr>
      <w:rPr>
        <w:rFonts w:ascii="Courier New" w:hAnsi="Courier New" w:hint="default"/>
      </w:rPr>
    </w:lvl>
    <w:lvl w:ilvl="8" w:tplc="04130005" w:tentative="1">
      <w:start w:val="1"/>
      <w:numFmt w:val="bullet"/>
      <w:lvlText w:val=""/>
      <w:lvlJc w:val="left"/>
      <w:pPr>
        <w:tabs>
          <w:tab w:val="num" w:pos="3647"/>
        </w:tabs>
        <w:ind w:left="3647" w:hanging="360"/>
      </w:pPr>
      <w:rPr>
        <w:rFonts w:ascii="Wingdings" w:hAnsi="Wingdings" w:hint="default"/>
      </w:rPr>
    </w:lvl>
  </w:abstractNum>
  <w:abstractNum w:abstractNumId="11" w15:restartNumberingAfterBreak="0">
    <w:nsid w:val="0ABC78E3"/>
    <w:multiLevelType w:val="hybridMultilevel"/>
    <w:tmpl w:val="DC264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3" w15:restartNumberingAfterBreak="0">
    <w:nsid w:val="0E6C6A63"/>
    <w:multiLevelType w:val="hybridMultilevel"/>
    <w:tmpl w:val="0FF44F5C"/>
    <w:lvl w:ilvl="0" w:tplc="42620618">
      <w:numFmt w:val="bullet"/>
      <w:lvlText w:val="-"/>
      <w:lvlJc w:val="left"/>
      <w:pPr>
        <w:ind w:left="720" w:hanging="360"/>
      </w:pPr>
      <w:rPr>
        <w:rFonts w:ascii="Cambria" w:eastAsiaTheme="minorHAnsi" w:hAnsi="Cambr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5" w15:restartNumberingAfterBreak="0">
    <w:nsid w:val="11D6614B"/>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6"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9"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E454EB9"/>
    <w:multiLevelType w:val="hybridMultilevel"/>
    <w:tmpl w:val="26641BF6"/>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F534095"/>
    <w:multiLevelType w:val="hybridMultilevel"/>
    <w:tmpl w:val="8B56C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6C9085F"/>
    <w:multiLevelType w:val="hybridMultilevel"/>
    <w:tmpl w:val="65B68BC8"/>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898691E"/>
    <w:multiLevelType w:val="hybridMultilevel"/>
    <w:tmpl w:val="D83ABCAE"/>
    <w:lvl w:ilvl="0" w:tplc="15EC5DA6">
      <w:start w:val="1"/>
      <w:numFmt w:val="bullet"/>
      <w:lvlText w:val=""/>
      <w:lvlJc w:val="left"/>
      <w:pPr>
        <w:ind w:left="1020" w:hanging="360"/>
      </w:pPr>
      <w:rPr>
        <w:rFonts w:ascii="Symbol" w:hAnsi="Symbol"/>
      </w:rPr>
    </w:lvl>
    <w:lvl w:ilvl="1" w:tplc="348C3940">
      <w:start w:val="1"/>
      <w:numFmt w:val="bullet"/>
      <w:lvlText w:val=""/>
      <w:lvlJc w:val="left"/>
      <w:pPr>
        <w:ind w:left="1020" w:hanging="360"/>
      </w:pPr>
      <w:rPr>
        <w:rFonts w:ascii="Symbol" w:hAnsi="Symbol"/>
      </w:rPr>
    </w:lvl>
    <w:lvl w:ilvl="2" w:tplc="A100F07A">
      <w:start w:val="1"/>
      <w:numFmt w:val="bullet"/>
      <w:lvlText w:val=""/>
      <w:lvlJc w:val="left"/>
      <w:pPr>
        <w:ind w:left="1020" w:hanging="360"/>
      </w:pPr>
      <w:rPr>
        <w:rFonts w:ascii="Symbol" w:hAnsi="Symbol"/>
      </w:rPr>
    </w:lvl>
    <w:lvl w:ilvl="3" w:tplc="1A047348">
      <w:start w:val="1"/>
      <w:numFmt w:val="bullet"/>
      <w:lvlText w:val=""/>
      <w:lvlJc w:val="left"/>
      <w:pPr>
        <w:ind w:left="1020" w:hanging="360"/>
      </w:pPr>
      <w:rPr>
        <w:rFonts w:ascii="Symbol" w:hAnsi="Symbol"/>
      </w:rPr>
    </w:lvl>
    <w:lvl w:ilvl="4" w:tplc="1AA69DA2">
      <w:start w:val="1"/>
      <w:numFmt w:val="bullet"/>
      <w:lvlText w:val=""/>
      <w:lvlJc w:val="left"/>
      <w:pPr>
        <w:ind w:left="1020" w:hanging="360"/>
      </w:pPr>
      <w:rPr>
        <w:rFonts w:ascii="Symbol" w:hAnsi="Symbol"/>
      </w:rPr>
    </w:lvl>
    <w:lvl w:ilvl="5" w:tplc="D19C00F2">
      <w:start w:val="1"/>
      <w:numFmt w:val="bullet"/>
      <w:lvlText w:val=""/>
      <w:lvlJc w:val="left"/>
      <w:pPr>
        <w:ind w:left="1020" w:hanging="360"/>
      </w:pPr>
      <w:rPr>
        <w:rFonts w:ascii="Symbol" w:hAnsi="Symbol"/>
      </w:rPr>
    </w:lvl>
    <w:lvl w:ilvl="6" w:tplc="843EE69A">
      <w:start w:val="1"/>
      <w:numFmt w:val="bullet"/>
      <w:lvlText w:val=""/>
      <w:lvlJc w:val="left"/>
      <w:pPr>
        <w:ind w:left="1020" w:hanging="360"/>
      </w:pPr>
      <w:rPr>
        <w:rFonts w:ascii="Symbol" w:hAnsi="Symbol"/>
      </w:rPr>
    </w:lvl>
    <w:lvl w:ilvl="7" w:tplc="3F4EF2CA">
      <w:start w:val="1"/>
      <w:numFmt w:val="bullet"/>
      <w:lvlText w:val=""/>
      <w:lvlJc w:val="left"/>
      <w:pPr>
        <w:ind w:left="1020" w:hanging="360"/>
      </w:pPr>
      <w:rPr>
        <w:rFonts w:ascii="Symbol" w:hAnsi="Symbol"/>
      </w:rPr>
    </w:lvl>
    <w:lvl w:ilvl="8" w:tplc="D4EE3DC0">
      <w:start w:val="1"/>
      <w:numFmt w:val="bullet"/>
      <w:lvlText w:val=""/>
      <w:lvlJc w:val="left"/>
      <w:pPr>
        <w:ind w:left="1020" w:hanging="360"/>
      </w:pPr>
      <w:rPr>
        <w:rFonts w:ascii="Symbol" w:hAnsi="Symbol"/>
      </w:rPr>
    </w:lvl>
  </w:abstractNum>
  <w:abstractNum w:abstractNumId="25" w15:restartNumberingAfterBreak="0">
    <w:nsid w:val="3BD34701"/>
    <w:multiLevelType w:val="hybridMultilevel"/>
    <w:tmpl w:val="8F1E00B2"/>
    <w:lvl w:ilvl="0" w:tplc="1846A006">
      <w:start w:val="1"/>
      <w:numFmt w:val="bullet"/>
      <w:lvlText w:val=""/>
      <w:lvlJc w:val="left"/>
      <w:pPr>
        <w:ind w:left="1020" w:hanging="360"/>
      </w:pPr>
      <w:rPr>
        <w:rFonts w:ascii="Symbol" w:hAnsi="Symbol"/>
      </w:rPr>
    </w:lvl>
    <w:lvl w:ilvl="1" w:tplc="997EEED0">
      <w:start w:val="1"/>
      <w:numFmt w:val="bullet"/>
      <w:lvlText w:val=""/>
      <w:lvlJc w:val="left"/>
      <w:pPr>
        <w:ind w:left="1020" w:hanging="360"/>
      </w:pPr>
      <w:rPr>
        <w:rFonts w:ascii="Symbol" w:hAnsi="Symbol"/>
      </w:rPr>
    </w:lvl>
    <w:lvl w:ilvl="2" w:tplc="615C6BB0">
      <w:start w:val="1"/>
      <w:numFmt w:val="bullet"/>
      <w:lvlText w:val=""/>
      <w:lvlJc w:val="left"/>
      <w:pPr>
        <w:ind w:left="1020" w:hanging="360"/>
      </w:pPr>
      <w:rPr>
        <w:rFonts w:ascii="Symbol" w:hAnsi="Symbol"/>
      </w:rPr>
    </w:lvl>
    <w:lvl w:ilvl="3" w:tplc="C284C78A">
      <w:start w:val="1"/>
      <w:numFmt w:val="bullet"/>
      <w:lvlText w:val=""/>
      <w:lvlJc w:val="left"/>
      <w:pPr>
        <w:ind w:left="1020" w:hanging="360"/>
      </w:pPr>
      <w:rPr>
        <w:rFonts w:ascii="Symbol" w:hAnsi="Symbol"/>
      </w:rPr>
    </w:lvl>
    <w:lvl w:ilvl="4" w:tplc="B5CE2732">
      <w:start w:val="1"/>
      <w:numFmt w:val="bullet"/>
      <w:lvlText w:val=""/>
      <w:lvlJc w:val="left"/>
      <w:pPr>
        <w:ind w:left="1020" w:hanging="360"/>
      </w:pPr>
      <w:rPr>
        <w:rFonts w:ascii="Symbol" w:hAnsi="Symbol"/>
      </w:rPr>
    </w:lvl>
    <w:lvl w:ilvl="5" w:tplc="23968DD8">
      <w:start w:val="1"/>
      <w:numFmt w:val="bullet"/>
      <w:lvlText w:val=""/>
      <w:lvlJc w:val="left"/>
      <w:pPr>
        <w:ind w:left="1020" w:hanging="360"/>
      </w:pPr>
      <w:rPr>
        <w:rFonts w:ascii="Symbol" w:hAnsi="Symbol"/>
      </w:rPr>
    </w:lvl>
    <w:lvl w:ilvl="6" w:tplc="1DFEFBEA">
      <w:start w:val="1"/>
      <w:numFmt w:val="bullet"/>
      <w:lvlText w:val=""/>
      <w:lvlJc w:val="left"/>
      <w:pPr>
        <w:ind w:left="1020" w:hanging="360"/>
      </w:pPr>
      <w:rPr>
        <w:rFonts w:ascii="Symbol" w:hAnsi="Symbol"/>
      </w:rPr>
    </w:lvl>
    <w:lvl w:ilvl="7" w:tplc="C9BCA740">
      <w:start w:val="1"/>
      <w:numFmt w:val="bullet"/>
      <w:lvlText w:val=""/>
      <w:lvlJc w:val="left"/>
      <w:pPr>
        <w:ind w:left="1020" w:hanging="360"/>
      </w:pPr>
      <w:rPr>
        <w:rFonts w:ascii="Symbol" w:hAnsi="Symbol"/>
      </w:rPr>
    </w:lvl>
    <w:lvl w:ilvl="8" w:tplc="B1BE5CF2">
      <w:start w:val="1"/>
      <w:numFmt w:val="bullet"/>
      <w:lvlText w:val=""/>
      <w:lvlJc w:val="left"/>
      <w:pPr>
        <w:ind w:left="1020" w:hanging="360"/>
      </w:pPr>
      <w:rPr>
        <w:rFonts w:ascii="Symbol" w:hAnsi="Symbol"/>
      </w:rPr>
    </w:lvl>
  </w:abstractNum>
  <w:abstractNum w:abstractNumId="26"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2533625"/>
    <w:multiLevelType w:val="hybridMultilevel"/>
    <w:tmpl w:val="CC6E52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3303E85"/>
    <w:multiLevelType w:val="hybridMultilevel"/>
    <w:tmpl w:val="5DC27544"/>
    <w:lvl w:ilvl="0" w:tplc="54944BE8">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9C641C"/>
    <w:multiLevelType w:val="hybridMultilevel"/>
    <w:tmpl w:val="9C34FDF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E4020D4"/>
    <w:multiLevelType w:val="hybridMultilevel"/>
    <w:tmpl w:val="0248055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F3740F4"/>
    <w:multiLevelType w:val="hybridMultilevel"/>
    <w:tmpl w:val="24402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2166C95"/>
    <w:multiLevelType w:val="hybridMultilevel"/>
    <w:tmpl w:val="AD32E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36384E"/>
    <w:multiLevelType w:val="multilevel"/>
    <w:tmpl w:val="2F903092"/>
    <w:lvl w:ilvl="0">
      <w:start w:val="1"/>
      <w:numFmt w:val="bullet"/>
      <w:lvlText w:val=""/>
      <w:lvlJc w:val="left"/>
      <w:pPr>
        <w:tabs>
          <w:tab w:val="num" w:pos="300"/>
        </w:tabs>
        <w:ind w:left="300" w:hanging="300"/>
      </w:pPr>
      <w:rPr>
        <w:rFonts w:ascii="Symbol" w:hAnsi="Symbol" w:hint="default"/>
        <w:sz w:val="16"/>
        <w:szCs w:val="20"/>
      </w:rPr>
    </w:lvl>
    <w:lvl w:ilvl="1">
      <w:start w:val="1"/>
      <w:numFmt w:val="bullet"/>
      <w:lvlText w:val="o"/>
      <w:lvlJc w:val="left"/>
      <w:pPr>
        <w:ind w:left="660" w:hanging="360"/>
      </w:pPr>
      <w:rPr>
        <w:rFonts w:ascii="Courier New" w:hAnsi="Courier New" w:cs="Courier New" w:hint="default"/>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8"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9"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B6A20D8"/>
    <w:multiLevelType w:val="hybridMultilevel"/>
    <w:tmpl w:val="E3C0D0A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3"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68F1422"/>
    <w:multiLevelType w:val="hybridMultilevel"/>
    <w:tmpl w:val="FD08B90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D8F32D3"/>
    <w:multiLevelType w:val="hybridMultilevel"/>
    <w:tmpl w:val="5128F0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41"/>
  </w:num>
  <w:num w:numId="2">
    <w:abstractNumId w:val="27"/>
  </w:num>
  <w:num w:numId="3">
    <w:abstractNumId w:val="43"/>
  </w:num>
  <w:num w:numId="4">
    <w:abstractNumId w:val="9"/>
  </w:num>
  <w:num w:numId="5">
    <w:abstractNumId w:val="38"/>
  </w:num>
  <w:num w:numId="6">
    <w:abstractNumId w:val="48"/>
  </w:num>
  <w:num w:numId="7">
    <w:abstractNumId w:val="12"/>
  </w:num>
  <w:num w:numId="8">
    <w:abstractNumId w:val="38"/>
  </w:num>
  <w:num w:numId="9">
    <w:abstractNumId w:val="48"/>
  </w:num>
  <w:num w:numId="10">
    <w:abstractNumId w:val="12"/>
  </w:num>
  <w:num w:numId="11">
    <w:abstractNumId w:val="14"/>
  </w:num>
  <w:num w:numId="12">
    <w:abstractNumId w:val="45"/>
  </w:num>
  <w:num w:numId="13">
    <w:abstractNumId w:val="7"/>
  </w:num>
  <w:num w:numId="14">
    <w:abstractNumId w:val="5"/>
  </w:num>
  <w:num w:numId="15">
    <w:abstractNumId w:val="4"/>
  </w:num>
  <w:num w:numId="16">
    <w:abstractNumId w:val="3"/>
  </w:num>
  <w:num w:numId="17">
    <w:abstractNumId w:val="6"/>
  </w:num>
  <w:num w:numId="18">
    <w:abstractNumId w:val="2"/>
  </w:num>
  <w:num w:numId="19">
    <w:abstractNumId w:val="1"/>
  </w:num>
  <w:num w:numId="20">
    <w:abstractNumId w:val="0"/>
  </w:num>
  <w:num w:numId="21">
    <w:abstractNumId w:val="18"/>
  </w:num>
  <w:num w:numId="22">
    <w:abstractNumId w:val="17"/>
  </w:num>
  <w:num w:numId="23">
    <w:abstractNumId w:val="39"/>
  </w:num>
  <w:num w:numId="24">
    <w:abstractNumId w:val="23"/>
  </w:num>
  <w:num w:numId="25">
    <w:abstractNumId w:val="33"/>
  </w:num>
  <w:num w:numId="26">
    <w:abstractNumId w:val="42"/>
  </w:num>
  <w:num w:numId="27">
    <w:abstractNumId w:val="40"/>
  </w:num>
  <w:num w:numId="28">
    <w:abstractNumId w:val="32"/>
  </w:num>
  <w:num w:numId="29">
    <w:abstractNumId w:val="13"/>
  </w:num>
  <w:num w:numId="30">
    <w:abstractNumId w:val="15"/>
  </w:num>
  <w:num w:numId="31">
    <w:abstractNumId w:val="31"/>
  </w:num>
  <w:num w:numId="32">
    <w:abstractNumId w:val="47"/>
  </w:num>
  <w:num w:numId="33">
    <w:abstractNumId w:val="16"/>
  </w:num>
  <w:num w:numId="34">
    <w:abstractNumId w:val="10"/>
  </w:num>
  <w:num w:numId="35">
    <w:abstractNumId w:val="44"/>
  </w:num>
  <w:num w:numId="36">
    <w:abstractNumId w:val="22"/>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0"/>
  </w:num>
  <w:num w:numId="40">
    <w:abstractNumId w:val="28"/>
  </w:num>
  <w:num w:numId="41">
    <w:abstractNumId w:val="35"/>
  </w:num>
  <w:num w:numId="42">
    <w:abstractNumId w:val="40"/>
  </w:num>
  <w:num w:numId="43">
    <w:abstractNumId w:val="40"/>
  </w:num>
  <w:num w:numId="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24"/>
  </w:num>
  <w:num w:numId="47">
    <w:abstractNumId w:val="25"/>
  </w:num>
  <w:num w:numId="48">
    <w:abstractNumId w:val="37"/>
  </w:num>
  <w:num w:numId="49">
    <w:abstractNumId w:val="26"/>
  </w:num>
  <w:num w:numId="50">
    <w:abstractNumId w:val="11"/>
  </w:num>
  <w:num w:numId="51">
    <w:abstractNumId w:val="21"/>
  </w:num>
  <w:num w:numId="52">
    <w:abstractNumId w:val="8"/>
  </w:num>
  <w:num w:numId="53">
    <w:abstractNumId w:val="36"/>
  </w:num>
  <w:num w:numId="54">
    <w:abstractNumId w:val="40"/>
  </w:num>
  <w:num w:numId="55">
    <w:abstractNumId w:val="20"/>
  </w:num>
  <w:num w:numId="56">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4932"/>
    <w:rsid w:val="00004EE9"/>
    <w:rsid w:val="000061FD"/>
    <w:rsid w:val="0001140E"/>
    <w:rsid w:val="00016948"/>
    <w:rsid w:val="0002110C"/>
    <w:rsid w:val="000212EC"/>
    <w:rsid w:val="00022243"/>
    <w:rsid w:val="000300D5"/>
    <w:rsid w:val="00031077"/>
    <w:rsid w:val="00064016"/>
    <w:rsid w:val="0007053E"/>
    <w:rsid w:val="00072EDC"/>
    <w:rsid w:val="000735BD"/>
    <w:rsid w:val="00075BD1"/>
    <w:rsid w:val="00081E19"/>
    <w:rsid w:val="00084373"/>
    <w:rsid w:val="000871C5"/>
    <w:rsid w:val="00087986"/>
    <w:rsid w:val="000971CF"/>
    <w:rsid w:val="000A1186"/>
    <w:rsid w:val="000A20B4"/>
    <w:rsid w:val="000A7B30"/>
    <w:rsid w:val="000B2E23"/>
    <w:rsid w:val="000B42C0"/>
    <w:rsid w:val="000D08FB"/>
    <w:rsid w:val="000D0AE8"/>
    <w:rsid w:val="000D0CB8"/>
    <w:rsid w:val="000D3D97"/>
    <w:rsid w:val="000E073F"/>
    <w:rsid w:val="000F0E5F"/>
    <w:rsid w:val="000F22A5"/>
    <w:rsid w:val="000F685F"/>
    <w:rsid w:val="000F6C8D"/>
    <w:rsid w:val="00101421"/>
    <w:rsid w:val="00105F5C"/>
    <w:rsid w:val="001135CA"/>
    <w:rsid w:val="00113D60"/>
    <w:rsid w:val="00114CAB"/>
    <w:rsid w:val="00120F95"/>
    <w:rsid w:val="001227A8"/>
    <w:rsid w:val="0012334A"/>
    <w:rsid w:val="00132C7D"/>
    <w:rsid w:val="00133608"/>
    <w:rsid w:val="0013729D"/>
    <w:rsid w:val="001377FD"/>
    <w:rsid w:val="00143FAF"/>
    <w:rsid w:val="00157596"/>
    <w:rsid w:val="0015791F"/>
    <w:rsid w:val="00161AF7"/>
    <w:rsid w:val="001630D2"/>
    <w:rsid w:val="001705D2"/>
    <w:rsid w:val="00171B7A"/>
    <w:rsid w:val="0018035A"/>
    <w:rsid w:val="001831C5"/>
    <w:rsid w:val="00184C1E"/>
    <w:rsid w:val="00186756"/>
    <w:rsid w:val="001B5CDE"/>
    <w:rsid w:val="001B68C0"/>
    <w:rsid w:val="001C354E"/>
    <w:rsid w:val="001D78F9"/>
    <w:rsid w:val="001E58E9"/>
    <w:rsid w:val="001F2C30"/>
    <w:rsid w:val="001F4879"/>
    <w:rsid w:val="001F707D"/>
    <w:rsid w:val="001F7557"/>
    <w:rsid w:val="00210A82"/>
    <w:rsid w:val="00210B8A"/>
    <w:rsid w:val="002137AA"/>
    <w:rsid w:val="002207D2"/>
    <w:rsid w:val="0022099A"/>
    <w:rsid w:val="002237CC"/>
    <w:rsid w:val="00223B0F"/>
    <w:rsid w:val="00225F08"/>
    <w:rsid w:val="0022692B"/>
    <w:rsid w:val="00227047"/>
    <w:rsid w:val="00237313"/>
    <w:rsid w:val="0024796A"/>
    <w:rsid w:val="002479DF"/>
    <w:rsid w:val="00254AFB"/>
    <w:rsid w:val="00254EE8"/>
    <w:rsid w:val="00255611"/>
    <w:rsid w:val="002677C5"/>
    <w:rsid w:val="00291D28"/>
    <w:rsid w:val="00292222"/>
    <w:rsid w:val="00296324"/>
    <w:rsid w:val="002C17E4"/>
    <w:rsid w:val="002C5E57"/>
    <w:rsid w:val="002D71A0"/>
    <w:rsid w:val="002E5554"/>
    <w:rsid w:val="002F1732"/>
    <w:rsid w:val="002F33E1"/>
    <w:rsid w:val="002F4BDC"/>
    <w:rsid w:val="002F68B6"/>
    <w:rsid w:val="0030017A"/>
    <w:rsid w:val="00302E75"/>
    <w:rsid w:val="00304D71"/>
    <w:rsid w:val="003050CB"/>
    <w:rsid w:val="00310ED4"/>
    <w:rsid w:val="00313237"/>
    <w:rsid w:val="003164D3"/>
    <w:rsid w:val="00342FB0"/>
    <w:rsid w:val="00345D80"/>
    <w:rsid w:val="00346256"/>
    <w:rsid w:val="00351EAC"/>
    <w:rsid w:val="003538C9"/>
    <w:rsid w:val="00356AB7"/>
    <w:rsid w:val="00363562"/>
    <w:rsid w:val="00367E9F"/>
    <w:rsid w:val="0037491E"/>
    <w:rsid w:val="00383ABD"/>
    <w:rsid w:val="003965C6"/>
    <w:rsid w:val="00397245"/>
    <w:rsid w:val="003A0C07"/>
    <w:rsid w:val="003A1D5F"/>
    <w:rsid w:val="003A50A0"/>
    <w:rsid w:val="003B0C98"/>
    <w:rsid w:val="003B4B3B"/>
    <w:rsid w:val="003C47FB"/>
    <w:rsid w:val="003D0998"/>
    <w:rsid w:val="003D0E91"/>
    <w:rsid w:val="003F4E04"/>
    <w:rsid w:val="004004DA"/>
    <w:rsid w:val="004051C9"/>
    <w:rsid w:val="004123EE"/>
    <w:rsid w:val="00422330"/>
    <w:rsid w:val="0042251A"/>
    <w:rsid w:val="00423921"/>
    <w:rsid w:val="004240A9"/>
    <w:rsid w:val="00427F4E"/>
    <w:rsid w:val="00435CE5"/>
    <w:rsid w:val="004412DD"/>
    <w:rsid w:val="00442828"/>
    <w:rsid w:val="00447708"/>
    <w:rsid w:val="00461DEE"/>
    <w:rsid w:val="004710EC"/>
    <w:rsid w:val="004722BB"/>
    <w:rsid w:val="00481C69"/>
    <w:rsid w:val="00493B52"/>
    <w:rsid w:val="00496EFA"/>
    <w:rsid w:val="00497E27"/>
    <w:rsid w:val="004A2FFA"/>
    <w:rsid w:val="004E77F6"/>
    <w:rsid w:val="0050177B"/>
    <w:rsid w:val="00506A61"/>
    <w:rsid w:val="0051401F"/>
    <w:rsid w:val="00522B12"/>
    <w:rsid w:val="0052611E"/>
    <w:rsid w:val="00526DFA"/>
    <w:rsid w:val="005331FA"/>
    <w:rsid w:val="0053490E"/>
    <w:rsid w:val="0053534C"/>
    <w:rsid w:val="0054351F"/>
    <w:rsid w:val="00545355"/>
    <w:rsid w:val="00567D5F"/>
    <w:rsid w:val="00570594"/>
    <w:rsid w:val="005812B6"/>
    <w:rsid w:val="00581FF1"/>
    <w:rsid w:val="00584104"/>
    <w:rsid w:val="0059247E"/>
    <w:rsid w:val="005A424C"/>
    <w:rsid w:val="005A4EA4"/>
    <w:rsid w:val="005B1698"/>
    <w:rsid w:val="005C1531"/>
    <w:rsid w:val="005D23C1"/>
    <w:rsid w:val="005D7C9A"/>
    <w:rsid w:val="005F0221"/>
    <w:rsid w:val="005F4711"/>
    <w:rsid w:val="0060121A"/>
    <w:rsid w:val="006038CF"/>
    <w:rsid w:val="00605C7D"/>
    <w:rsid w:val="00606A4A"/>
    <w:rsid w:val="00612EC1"/>
    <w:rsid w:val="00616A7D"/>
    <w:rsid w:val="00637030"/>
    <w:rsid w:val="00640350"/>
    <w:rsid w:val="00645505"/>
    <w:rsid w:val="00652B54"/>
    <w:rsid w:val="00657E38"/>
    <w:rsid w:val="00662AE7"/>
    <w:rsid w:val="00680C49"/>
    <w:rsid w:val="00682927"/>
    <w:rsid w:val="00685109"/>
    <w:rsid w:val="006916B3"/>
    <w:rsid w:val="00691D15"/>
    <w:rsid w:val="006B36C4"/>
    <w:rsid w:val="006E2530"/>
    <w:rsid w:val="006E4784"/>
    <w:rsid w:val="006E5E70"/>
    <w:rsid w:val="006F090E"/>
    <w:rsid w:val="00702BE3"/>
    <w:rsid w:val="00706B84"/>
    <w:rsid w:val="00734552"/>
    <w:rsid w:val="0073636E"/>
    <w:rsid w:val="00744F6D"/>
    <w:rsid w:val="00747ABD"/>
    <w:rsid w:val="00753825"/>
    <w:rsid w:val="007576B2"/>
    <w:rsid w:val="00772635"/>
    <w:rsid w:val="00774B91"/>
    <w:rsid w:val="00794274"/>
    <w:rsid w:val="007A5364"/>
    <w:rsid w:val="007A59DC"/>
    <w:rsid w:val="007B57FE"/>
    <w:rsid w:val="007C19D7"/>
    <w:rsid w:val="007C60A5"/>
    <w:rsid w:val="007D19D0"/>
    <w:rsid w:val="007D1C5B"/>
    <w:rsid w:val="007D2545"/>
    <w:rsid w:val="007E2369"/>
    <w:rsid w:val="007E507C"/>
    <w:rsid w:val="007F0263"/>
    <w:rsid w:val="007F4502"/>
    <w:rsid w:val="007F5C61"/>
    <w:rsid w:val="00803398"/>
    <w:rsid w:val="00807529"/>
    <w:rsid w:val="008151C9"/>
    <w:rsid w:val="008225CA"/>
    <w:rsid w:val="00826455"/>
    <w:rsid w:val="00830895"/>
    <w:rsid w:val="008322C4"/>
    <w:rsid w:val="0083385C"/>
    <w:rsid w:val="00834029"/>
    <w:rsid w:val="00835EEE"/>
    <w:rsid w:val="00836CF9"/>
    <w:rsid w:val="00837486"/>
    <w:rsid w:val="008375E4"/>
    <w:rsid w:val="00842BF6"/>
    <w:rsid w:val="0084779F"/>
    <w:rsid w:val="008733E5"/>
    <w:rsid w:val="00886A62"/>
    <w:rsid w:val="008A1AFF"/>
    <w:rsid w:val="008A2638"/>
    <w:rsid w:val="008A56B1"/>
    <w:rsid w:val="008A6A14"/>
    <w:rsid w:val="008B59C2"/>
    <w:rsid w:val="008B6595"/>
    <w:rsid w:val="008C0524"/>
    <w:rsid w:val="008F0AB6"/>
    <w:rsid w:val="008F5FFD"/>
    <w:rsid w:val="00903A3A"/>
    <w:rsid w:val="00910E2E"/>
    <w:rsid w:val="00915E11"/>
    <w:rsid w:val="00916124"/>
    <w:rsid w:val="00933957"/>
    <w:rsid w:val="00940635"/>
    <w:rsid w:val="00947E94"/>
    <w:rsid w:val="00954C60"/>
    <w:rsid w:val="009810B5"/>
    <w:rsid w:val="0098242C"/>
    <w:rsid w:val="00983B58"/>
    <w:rsid w:val="00984426"/>
    <w:rsid w:val="00984FAF"/>
    <w:rsid w:val="00991551"/>
    <w:rsid w:val="00992859"/>
    <w:rsid w:val="0099745B"/>
    <w:rsid w:val="009975FA"/>
    <w:rsid w:val="00997991"/>
    <w:rsid w:val="009A1799"/>
    <w:rsid w:val="009A2654"/>
    <w:rsid w:val="009A39A3"/>
    <w:rsid w:val="009A5015"/>
    <w:rsid w:val="009A7BCD"/>
    <w:rsid w:val="009C2385"/>
    <w:rsid w:val="009C7471"/>
    <w:rsid w:val="009D4ABF"/>
    <w:rsid w:val="009D66C4"/>
    <w:rsid w:val="009E5A1A"/>
    <w:rsid w:val="009F72AE"/>
    <w:rsid w:val="00A0159C"/>
    <w:rsid w:val="00A023FD"/>
    <w:rsid w:val="00A04FFA"/>
    <w:rsid w:val="00A06C1B"/>
    <w:rsid w:val="00A205A9"/>
    <w:rsid w:val="00A23EAA"/>
    <w:rsid w:val="00A2750C"/>
    <w:rsid w:val="00A27632"/>
    <w:rsid w:val="00A33D0B"/>
    <w:rsid w:val="00A512FA"/>
    <w:rsid w:val="00A55A58"/>
    <w:rsid w:val="00A676D7"/>
    <w:rsid w:val="00A753BB"/>
    <w:rsid w:val="00A80E9C"/>
    <w:rsid w:val="00A80EFB"/>
    <w:rsid w:val="00A85141"/>
    <w:rsid w:val="00A853A8"/>
    <w:rsid w:val="00A86C56"/>
    <w:rsid w:val="00A9209F"/>
    <w:rsid w:val="00A93500"/>
    <w:rsid w:val="00A94D6B"/>
    <w:rsid w:val="00AA7188"/>
    <w:rsid w:val="00AB18B3"/>
    <w:rsid w:val="00AC4C1F"/>
    <w:rsid w:val="00AE0C0A"/>
    <w:rsid w:val="00AE56CD"/>
    <w:rsid w:val="00AF5DA5"/>
    <w:rsid w:val="00AF60D2"/>
    <w:rsid w:val="00B000A5"/>
    <w:rsid w:val="00B062BE"/>
    <w:rsid w:val="00B06684"/>
    <w:rsid w:val="00B10DDB"/>
    <w:rsid w:val="00B15F6F"/>
    <w:rsid w:val="00B371AF"/>
    <w:rsid w:val="00B43C89"/>
    <w:rsid w:val="00B50804"/>
    <w:rsid w:val="00B510E9"/>
    <w:rsid w:val="00B522AA"/>
    <w:rsid w:val="00B53AF1"/>
    <w:rsid w:val="00B54BE1"/>
    <w:rsid w:val="00B63BA2"/>
    <w:rsid w:val="00B80EA4"/>
    <w:rsid w:val="00B82970"/>
    <w:rsid w:val="00B83A12"/>
    <w:rsid w:val="00B84C6F"/>
    <w:rsid w:val="00B853A7"/>
    <w:rsid w:val="00B91DBC"/>
    <w:rsid w:val="00B93F7D"/>
    <w:rsid w:val="00B942CF"/>
    <w:rsid w:val="00B94EDE"/>
    <w:rsid w:val="00B96413"/>
    <w:rsid w:val="00B97C17"/>
    <w:rsid w:val="00BA3186"/>
    <w:rsid w:val="00BA77F5"/>
    <w:rsid w:val="00BB7C08"/>
    <w:rsid w:val="00BC4146"/>
    <w:rsid w:val="00BD6BC1"/>
    <w:rsid w:val="00BD748D"/>
    <w:rsid w:val="00BE42DD"/>
    <w:rsid w:val="00BF0620"/>
    <w:rsid w:val="00C070AD"/>
    <w:rsid w:val="00C07A63"/>
    <w:rsid w:val="00C07B5D"/>
    <w:rsid w:val="00C20D6C"/>
    <w:rsid w:val="00C22F36"/>
    <w:rsid w:val="00C32EF0"/>
    <w:rsid w:val="00C35C2D"/>
    <w:rsid w:val="00C44A31"/>
    <w:rsid w:val="00C46F97"/>
    <w:rsid w:val="00C512FC"/>
    <w:rsid w:val="00C64441"/>
    <w:rsid w:val="00C6744D"/>
    <w:rsid w:val="00C73C6D"/>
    <w:rsid w:val="00C742D1"/>
    <w:rsid w:val="00C77BD0"/>
    <w:rsid w:val="00C82CEE"/>
    <w:rsid w:val="00C86153"/>
    <w:rsid w:val="00CA051F"/>
    <w:rsid w:val="00CA314D"/>
    <w:rsid w:val="00CA5B01"/>
    <w:rsid w:val="00CA69F8"/>
    <w:rsid w:val="00CB171B"/>
    <w:rsid w:val="00CB46C5"/>
    <w:rsid w:val="00CC2EF4"/>
    <w:rsid w:val="00CE6AC2"/>
    <w:rsid w:val="00D04173"/>
    <w:rsid w:val="00D22946"/>
    <w:rsid w:val="00D32BD7"/>
    <w:rsid w:val="00D444FB"/>
    <w:rsid w:val="00D6001C"/>
    <w:rsid w:val="00D62737"/>
    <w:rsid w:val="00D74D42"/>
    <w:rsid w:val="00D76014"/>
    <w:rsid w:val="00D81639"/>
    <w:rsid w:val="00D95167"/>
    <w:rsid w:val="00D96C6D"/>
    <w:rsid w:val="00DA3CBB"/>
    <w:rsid w:val="00DA4DBE"/>
    <w:rsid w:val="00DB4944"/>
    <w:rsid w:val="00DB67AD"/>
    <w:rsid w:val="00DC08D9"/>
    <w:rsid w:val="00DC6A56"/>
    <w:rsid w:val="00DD112E"/>
    <w:rsid w:val="00DD4079"/>
    <w:rsid w:val="00DD5C11"/>
    <w:rsid w:val="00DE1BE0"/>
    <w:rsid w:val="00DE29AC"/>
    <w:rsid w:val="00DF0593"/>
    <w:rsid w:val="00DF2FF6"/>
    <w:rsid w:val="00DF7956"/>
    <w:rsid w:val="00E02641"/>
    <w:rsid w:val="00E11F4B"/>
    <w:rsid w:val="00E13F52"/>
    <w:rsid w:val="00E24B52"/>
    <w:rsid w:val="00E34C78"/>
    <w:rsid w:val="00E40293"/>
    <w:rsid w:val="00E41411"/>
    <w:rsid w:val="00E46168"/>
    <w:rsid w:val="00E53404"/>
    <w:rsid w:val="00E559E9"/>
    <w:rsid w:val="00E56E2E"/>
    <w:rsid w:val="00E62EED"/>
    <w:rsid w:val="00E64E12"/>
    <w:rsid w:val="00E70506"/>
    <w:rsid w:val="00E711DC"/>
    <w:rsid w:val="00E77C8C"/>
    <w:rsid w:val="00E9055C"/>
    <w:rsid w:val="00EB05A1"/>
    <w:rsid w:val="00EB0BE7"/>
    <w:rsid w:val="00EC2023"/>
    <w:rsid w:val="00EC2A61"/>
    <w:rsid w:val="00EC7FD9"/>
    <w:rsid w:val="00ED1725"/>
    <w:rsid w:val="00ED56B5"/>
    <w:rsid w:val="00ED58A2"/>
    <w:rsid w:val="00EE0320"/>
    <w:rsid w:val="00EF5366"/>
    <w:rsid w:val="00F13CB5"/>
    <w:rsid w:val="00F16152"/>
    <w:rsid w:val="00F31962"/>
    <w:rsid w:val="00F452A6"/>
    <w:rsid w:val="00F45D15"/>
    <w:rsid w:val="00F50234"/>
    <w:rsid w:val="00F53FE2"/>
    <w:rsid w:val="00F76331"/>
    <w:rsid w:val="00F81B56"/>
    <w:rsid w:val="00F84408"/>
    <w:rsid w:val="00F87233"/>
    <w:rsid w:val="00F87763"/>
    <w:rsid w:val="00F90BFC"/>
    <w:rsid w:val="00FA3A5E"/>
    <w:rsid w:val="00FA574B"/>
    <w:rsid w:val="00FB01A4"/>
    <w:rsid w:val="00FB123C"/>
    <w:rsid w:val="00FB5888"/>
    <w:rsid w:val="00FB596F"/>
    <w:rsid w:val="00FC26EF"/>
    <w:rsid w:val="00FC3125"/>
    <w:rsid w:val="00FC6771"/>
    <w:rsid w:val="00FC6EE4"/>
    <w:rsid w:val="00FD04D3"/>
    <w:rsid w:val="00FD63BC"/>
    <w:rsid w:val="00FE5E3C"/>
    <w:rsid w:val="00FF1DC9"/>
    <w:rsid w:val="00FF3DB0"/>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CE03AF8-301E-4E28-8151-B1562B261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Paragraaf"/>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Paragraaf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normaltextrun">
    <w:name w:val="normaltextrun"/>
    <w:basedOn w:val="Standaardalinea-lettertype"/>
    <w:rsid w:val="00E559E9"/>
  </w:style>
  <w:style w:type="character" w:customStyle="1" w:styleId="eop">
    <w:name w:val="eop"/>
    <w:basedOn w:val="Standaardalinea-lettertype"/>
    <w:rsid w:val="00E559E9"/>
  </w:style>
  <w:style w:type="character" w:customStyle="1" w:styleId="LijstalineaChar">
    <w:name w:val="Lijstalinea Char"/>
    <w:aliases w:val="Lijst (opsommingstekens) Char"/>
    <w:link w:val="Lijstalinea"/>
    <w:uiPriority w:val="34"/>
    <w:rsid w:val="00FE5E3C"/>
  </w:style>
  <w:style w:type="paragraph" w:customStyle="1" w:styleId="doMultiBulletStyle">
    <w:name w:val="doMultiBulletStyle"/>
    <w:basedOn w:val="Standaard"/>
    <w:qFormat/>
    <w:rsid w:val="00EC7FD9"/>
    <w:pPr>
      <w:numPr>
        <w:numId w:val="49"/>
      </w:numPr>
      <w:spacing w:line="276" w:lineRule="auto"/>
    </w:pPr>
    <w:rPr>
      <w:rFonts w:ascii="Calibri" w:hAnsi="Calibri"/>
      <w:lang w:eastAsia="en-US"/>
    </w:rPr>
  </w:style>
  <w:style w:type="paragraph" w:customStyle="1" w:styleId="pf0">
    <w:name w:val="pf0"/>
    <w:basedOn w:val="Standaard"/>
    <w:rsid w:val="00291D28"/>
    <w:pPr>
      <w:spacing w:before="100" w:beforeAutospacing="1" w:after="100" w:afterAutospacing="1" w:line="240" w:lineRule="auto"/>
      <w:ind w:left="540"/>
    </w:pPr>
    <w:rPr>
      <w:rFonts w:ascii="Times New Roman" w:hAnsi="Times New Roman"/>
      <w:sz w:val="24"/>
      <w:szCs w:val="24"/>
    </w:rPr>
  </w:style>
  <w:style w:type="character" w:customStyle="1" w:styleId="cf01">
    <w:name w:val="cf01"/>
    <w:basedOn w:val="Standaardalinea-lettertype"/>
    <w:rsid w:val="00291D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47514">
      <w:bodyDiv w:val="1"/>
      <w:marLeft w:val="0"/>
      <w:marRight w:val="0"/>
      <w:marTop w:val="0"/>
      <w:marBottom w:val="0"/>
      <w:divBdr>
        <w:top w:val="none" w:sz="0" w:space="0" w:color="auto"/>
        <w:left w:val="none" w:sz="0" w:space="0" w:color="auto"/>
        <w:bottom w:val="none" w:sz="0" w:space="0" w:color="auto"/>
        <w:right w:val="none" w:sz="0" w:space="0" w:color="auto"/>
      </w:divBdr>
    </w:div>
    <w:div w:id="383605793">
      <w:bodyDiv w:val="1"/>
      <w:marLeft w:val="0"/>
      <w:marRight w:val="0"/>
      <w:marTop w:val="0"/>
      <w:marBottom w:val="0"/>
      <w:divBdr>
        <w:top w:val="none" w:sz="0" w:space="0" w:color="auto"/>
        <w:left w:val="none" w:sz="0" w:space="0" w:color="auto"/>
        <w:bottom w:val="none" w:sz="0" w:space="0" w:color="auto"/>
        <w:right w:val="none" w:sz="0" w:space="0" w:color="auto"/>
      </w:divBdr>
    </w:div>
    <w:div w:id="392197556">
      <w:bodyDiv w:val="1"/>
      <w:marLeft w:val="0"/>
      <w:marRight w:val="0"/>
      <w:marTop w:val="0"/>
      <w:marBottom w:val="0"/>
      <w:divBdr>
        <w:top w:val="none" w:sz="0" w:space="0" w:color="auto"/>
        <w:left w:val="none" w:sz="0" w:space="0" w:color="auto"/>
        <w:bottom w:val="none" w:sz="0" w:space="0" w:color="auto"/>
        <w:right w:val="none" w:sz="0" w:space="0" w:color="auto"/>
      </w:divBdr>
    </w:div>
    <w:div w:id="467013538">
      <w:bodyDiv w:val="1"/>
      <w:marLeft w:val="0"/>
      <w:marRight w:val="0"/>
      <w:marTop w:val="0"/>
      <w:marBottom w:val="0"/>
      <w:divBdr>
        <w:top w:val="none" w:sz="0" w:space="0" w:color="auto"/>
        <w:left w:val="none" w:sz="0" w:space="0" w:color="auto"/>
        <w:bottom w:val="none" w:sz="0" w:space="0" w:color="auto"/>
        <w:right w:val="none" w:sz="0" w:space="0" w:color="auto"/>
      </w:divBdr>
    </w:div>
    <w:div w:id="472016960">
      <w:bodyDiv w:val="1"/>
      <w:marLeft w:val="0"/>
      <w:marRight w:val="0"/>
      <w:marTop w:val="0"/>
      <w:marBottom w:val="0"/>
      <w:divBdr>
        <w:top w:val="none" w:sz="0" w:space="0" w:color="auto"/>
        <w:left w:val="none" w:sz="0" w:space="0" w:color="auto"/>
        <w:bottom w:val="none" w:sz="0" w:space="0" w:color="auto"/>
        <w:right w:val="none" w:sz="0" w:space="0" w:color="auto"/>
      </w:divBdr>
    </w:div>
    <w:div w:id="474109287">
      <w:bodyDiv w:val="1"/>
      <w:marLeft w:val="0"/>
      <w:marRight w:val="0"/>
      <w:marTop w:val="0"/>
      <w:marBottom w:val="0"/>
      <w:divBdr>
        <w:top w:val="none" w:sz="0" w:space="0" w:color="auto"/>
        <w:left w:val="none" w:sz="0" w:space="0" w:color="auto"/>
        <w:bottom w:val="none" w:sz="0" w:space="0" w:color="auto"/>
        <w:right w:val="none" w:sz="0" w:space="0" w:color="auto"/>
      </w:divBdr>
    </w:div>
    <w:div w:id="646669127">
      <w:bodyDiv w:val="1"/>
      <w:marLeft w:val="0"/>
      <w:marRight w:val="0"/>
      <w:marTop w:val="0"/>
      <w:marBottom w:val="0"/>
      <w:divBdr>
        <w:top w:val="none" w:sz="0" w:space="0" w:color="auto"/>
        <w:left w:val="none" w:sz="0" w:space="0" w:color="auto"/>
        <w:bottom w:val="none" w:sz="0" w:space="0" w:color="auto"/>
        <w:right w:val="none" w:sz="0" w:space="0" w:color="auto"/>
      </w:divBdr>
    </w:div>
    <w:div w:id="654145187">
      <w:bodyDiv w:val="1"/>
      <w:marLeft w:val="0"/>
      <w:marRight w:val="0"/>
      <w:marTop w:val="0"/>
      <w:marBottom w:val="0"/>
      <w:divBdr>
        <w:top w:val="none" w:sz="0" w:space="0" w:color="auto"/>
        <w:left w:val="none" w:sz="0" w:space="0" w:color="auto"/>
        <w:bottom w:val="none" w:sz="0" w:space="0" w:color="auto"/>
        <w:right w:val="none" w:sz="0" w:space="0" w:color="auto"/>
      </w:divBdr>
    </w:div>
    <w:div w:id="1050958559">
      <w:bodyDiv w:val="1"/>
      <w:marLeft w:val="0"/>
      <w:marRight w:val="0"/>
      <w:marTop w:val="0"/>
      <w:marBottom w:val="0"/>
      <w:divBdr>
        <w:top w:val="none" w:sz="0" w:space="0" w:color="auto"/>
        <w:left w:val="none" w:sz="0" w:space="0" w:color="auto"/>
        <w:bottom w:val="none" w:sz="0" w:space="0" w:color="auto"/>
        <w:right w:val="none" w:sz="0" w:space="0" w:color="auto"/>
      </w:divBdr>
    </w:div>
    <w:div w:id="1176502562">
      <w:bodyDiv w:val="1"/>
      <w:marLeft w:val="0"/>
      <w:marRight w:val="0"/>
      <w:marTop w:val="0"/>
      <w:marBottom w:val="0"/>
      <w:divBdr>
        <w:top w:val="none" w:sz="0" w:space="0" w:color="auto"/>
        <w:left w:val="none" w:sz="0" w:space="0" w:color="auto"/>
        <w:bottom w:val="none" w:sz="0" w:space="0" w:color="auto"/>
        <w:right w:val="none" w:sz="0" w:space="0" w:color="auto"/>
      </w:divBdr>
    </w:div>
    <w:div w:id="1315573376">
      <w:bodyDiv w:val="1"/>
      <w:marLeft w:val="0"/>
      <w:marRight w:val="0"/>
      <w:marTop w:val="0"/>
      <w:marBottom w:val="0"/>
      <w:divBdr>
        <w:top w:val="none" w:sz="0" w:space="0" w:color="auto"/>
        <w:left w:val="none" w:sz="0" w:space="0" w:color="auto"/>
        <w:bottom w:val="none" w:sz="0" w:space="0" w:color="auto"/>
        <w:right w:val="none" w:sz="0" w:space="0" w:color="auto"/>
      </w:divBdr>
    </w:div>
    <w:div w:id="1386176368">
      <w:bodyDiv w:val="1"/>
      <w:marLeft w:val="0"/>
      <w:marRight w:val="0"/>
      <w:marTop w:val="0"/>
      <w:marBottom w:val="0"/>
      <w:divBdr>
        <w:top w:val="none" w:sz="0" w:space="0" w:color="auto"/>
        <w:left w:val="none" w:sz="0" w:space="0" w:color="auto"/>
        <w:bottom w:val="none" w:sz="0" w:space="0" w:color="auto"/>
        <w:right w:val="none" w:sz="0" w:space="0" w:color="auto"/>
      </w:divBdr>
    </w:div>
    <w:div w:id="1446851325">
      <w:bodyDiv w:val="1"/>
      <w:marLeft w:val="0"/>
      <w:marRight w:val="0"/>
      <w:marTop w:val="0"/>
      <w:marBottom w:val="0"/>
      <w:divBdr>
        <w:top w:val="none" w:sz="0" w:space="0" w:color="auto"/>
        <w:left w:val="none" w:sz="0" w:space="0" w:color="auto"/>
        <w:bottom w:val="none" w:sz="0" w:space="0" w:color="auto"/>
        <w:right w:val="none" w:sz="0" w:space="0" w:color="auto"/>
      </w:divBdr>
    </w:div>
    <w:div w:id="1483961520">
      <w:bodyDiv w:val="1"/>
      <w:marLeft w:val="0"/>
      <w:marRight w:val="0"/>
      <w:marTop w:val="0"/>
      <w:marBottom w:val="0"/>
      <w:divBdr>
        <w:top w:val="none" w:sz="0" w:space="0" w:color="auto"/>
        <w:left w:val="none" w:sz="0" w:space="0" w:color="auto"/>
        <w:bottom w:val="none" w:sz="0" w:space="0" w:color="auto"/>
        <w:right w:val="none" w:sz="0" w:space="0" w:color="auto"/>
      </w:divBdr>
    </w:div>
    <w:div w:id="1503013666">
      <w:bodyDiv w:val="1"/>
      <w:marLeft w:val="0"/>
      <w:marRight w:val="0"/>
      <w:marTop w:val="0"/>
      <w:marBottom w:val="0"/>
      <w:divBdr>
        <w:top w:val="none" w:sz="0" w:space="0" w:color="auto"/>
        <w:left w:val="none" w:sz="0" w:space="0" w:color="auto"/>
        <w:bottom w:val="none" w:sz="0" w:space="0" w:color="auto"/>
        <w:right w:val="none" w:sz="0" w:space="0" w:color="auto"/>
      </w:divBdr>
    </w:div>
    <w:div w:id="1513841185">
      <w:bodyDiv w:val="1"/>
      <w:marLeft w:val="0"/>
      <w:marRight w:val="0"/>
      <w:marTop w:val="0"/>
      <w:marBottom w:val="0"/>
      <w:divBdr>
        <w:top w:val="none" w:sz="0" w:space="0" w:color="auto"/>
        <w:left w:val="none" w:sz="0" w:space="0" w:color="auto"/>
        <w:bottom w:val="none" w:sz="0" w:space="0" w:color="auto"/>
        <w:right w:val="none" w:sz="0" w:space="0" w:color="auto"/>
      </w:divBdr>
    </w:div>
    <w:div w:id="1573002141">
      <w:bodyDiv w:val="1"/>
      <w:marLeft w:val="0"/>
      <w:marRight w:val="0"/>
      <w:marTop w:val="0"/>
      <w:marBottom w:val="0"/>
      <w:divBdr>
        <w:top w:val="none" w:sz="0" w:space="0" w:color="auto"/>
        <w:left w:val="none" w:sz="0" w:space="0" w:color="auto"/>
        <w:bottom w:val="none" w:sz="0" w:space="0" w:color="auto"/>
        <w:right w:val="none" w:sz="0" w:space="0" w:color="auto"/>
      </w:divBdr>
    </w:div>
    <w:div w:id="1628974339">
      <w:bodyDiv w:val="1"/>
      <w:marLeft w:val="0"/>
      <w:marRight w:val="0"/>
      <w:marTop w:val="0"/>
      <w:marBottom w:val="0"/>
      <w:divBdr>
        <w:top w:val="none" w:sz="0" w:space="0" w:color="auto"/>
        <w:left w:val="none" w:sz="0" w:space="0" w:color="auto"/>
        <w:bottom w:val="none" w:sz="0" w:space="0" w:color="auto"/>
        <w:right w:val="none" w:sz="0" w:space="0" w:color="auto"/>
      </w:divBdr>
    </w:div>
    <w:div w:id="2089492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E3CBDA51-3462-410B-9A06-A2728B3FE7B4}">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2394</Characters>
  <Application>Microsoft Office Word</Application>
  <DocSecurity>0</DocSecurity>
  <Lines>19</Lines>
  <Paragraphs>5</Paragraphs>
  <ScaleCrop>false</ScaleCrop>
  <HeadingPairs>
    <vt:vector size="4" baseType="variant">
      <vt:variant>
        <vt:lpstr>Titel</vt:lpstr>
      </vt:variant>
      <vt:variant>
        <vt:i4>1</vt:i4>
      </vt:variant>
      <vt:variant>
        <vt:lpstr>Koppen</vt:lpstr>
      </vt:variant>
      <vt:variant>
        <vt:i4>1</vt:i4>
      </vt:variant>
    </vt:vector>
  </HeadingPairs>
  <TitlesOfParts>
    <vt:vector size="2" baseType="lpstr">
      <vt:lpstr/>
      <vt:lpstr>Bijlage 4. Formulier Kerncompetenties</vt:lpstr>
    </vt:vector>
  </TitlesOfParts>
  <Company>High Concept</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Kadiriye Cinar</cp:lastModifiedBy>
  <cp:revision>2</cp:revision>
  <cp:lastPrinted>2024-06-04T14:45:00Z</cp:lastPrinted>
  <dcterms:created xsi:type="dcterms:W3CDTF">2024-06-27T08:31:00Z</dcterms:created>
  <dcterms:modified xsi:type="dcterms:W3CDTF">2024-06-27T08:31:00Z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daf62580-a98c-7c93-c514-e393549dba8a</vt:lpwstr>
  </property>
  <property fmtid="{D5CDD505-2E9C-101B-9397-08002B2CF9AE}" pid="3" name="CORSA_OBJECTTYPE">
    <vt:lpwstr>S</vt:lpwstr>
  </property>
  <property fmtid="{D5CDD505-2E9C-101B-9397-08002B2CF9AE}" pid="4" name="CORSA_OBJECTID">
    <vt:lpwstr>U24.03046</vt:lpwstr>
  </property>
  <property fmtid="{D5CDD505-2E9C-101B-9397-08002B2CF9AE}" pid="5" name="CORSA_VERSION">
    <vt:lpwstr>2</vt:lpwstr>
  </property>
</Properties>
</file>