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5843E3" w14:textId="77777777" w:rsidR="0054351F" w:rsidRPr="00F572A1" w:rsidRDefault="0054351F" w:rsidP="005F0221">
      <w:pPr>
        <w:pStyle w:val="1-Kop1MemoCorversenBS"/>
        <w:numPr>
          <w:ilvl w:val="0"/>
          <w:numId w:val="0"/>
        </w:numPr>
        <w:ind w:left="425" w:hanging="425"/>
      </w:pPr>
      <w:bookmarkStart w:id="0" w:name="_Toc161821513"/>
      <w:bookmarkStart w:id="1" w:name="_Hlk512691279"/>
      <w:r w:rsidRPr="0054351F">
        <w:t xml:space="preserve">Bijlage </w:t>
      </w:r>
      <w:r w:rsidR="007C4F37">
        <w:t>1</w:t>
      </w:r>
      <w:r w:rsidRPr="0054351F">
        <w:t xml:space="preserve"> </w:t>
      </w:r>
      <w:r w:rsidRPr="00F572A1">
        <w:t>Akkoordverklaring</w:t>
      </w:r>
      <w:bookmarkEnd w:id="0"/>
      <w:r w:rsidRPr="00F572A1">
        <w:t xml:space="preserve"> </w:t>
      </w:r>
    </w:p>
    <w:p w14:paraId="2431238C" w14:textId="328BAAB1" w:rsidR="007C4F37" w:rsidRPr="00F572A1" w:rsidRDefault="007C4F37" w:rsidP="007C4F37">
      <w:pPr>
        <w:spacing w:line="280" w:lineRule="atLeast"/>
        <w:jc w:val="both"/>
        <w:rPr>
          <w:rFonts w:ascii="Trebuchet MS" w:hAnsi="Trebuchet MS"/>
        </w:rPr>
      </w:pPr>
      <w:r w:rsidRPr="00F572A1">
        <w:rPr>
          <w:rFonts w:ascii="Trebuchet MS" w:hAnsi="Trebuchet MS"/>
        </w:rPr>
        <w:t xml:space="preserve">Let op: Indien meerdere ondernemers in een samenwerkingsverband inschrijven, moet iedere partij van het verband een eigen ingevuld en rechtsgeldig ondertekende Akkoordverklaring bij de inschrijving indienen. </w:t>
      </w:r>
    </w:p>
    <w:p w14:paraId="0C2D81A9" w14:textId="77777777" w:rsidR="007C4F37" w:rsidRPr="00F572A1" w:rsidRDefault="007C4F37" w:rsidP="007C4F37">
      <w:pPr>
        <w:spacing w:line="280" w:lineRule="atLeast"/>
        <w:jc w:val="both"/>
        <w:rPr>
          <w:rFonts w:ascii="Trebuchet MS" w:hAnsi="Trebuchet MS"/>
        </w:rPr>
      </w:pPr>
    </w:p>
    <w:p w14:paraId="48D3F507" w14:textId="77777777" w:rsidR="007C4F37" w:rsidRPr="00F572A1" w:rsidRDefault="007C4F37" w:rsidP="007C4F37">
      <w:pPr>
        <w:spacing w:line="280" w:lineRule="atLeast"/>
        <w:jc w:val="both"/>
        <w:rPr>
          <w:rFonts w:ascii="Trebuchet MS" w:hAnsi="Trebuchet MS"/>
        </w:rPr>
      </w:pPr>
      <w:r w:rsidRPr="00F572A1">
        <w:rPr>
          <w:rFonts w:ascii="Trebuchet MS" w:hAnsi="Trebuchet MS"/>
        </w:rPr>
        <w:t>Ondergetekende wenst zich door middel van deze volledig ingevulde en ondertekende Akkoordverklaring in te schrijven voor de procedure “</w:t>
      </w:r>
      <w:r w:rsidRPr="00F572A1">
        <w:rPr>
          <w:bCs/>
        </w:rPr>
        <w:t>Onderhoud en Herinrichting Speelplekken</w:t>
      </w:r>
      <w:r w:rsidRPr="00F572A1">
        <w:rPr>
          <w:rFonts w:ascii="Trebuchet MS" w:hAnsi="Trebuchet MS"/>
        </w:rPr>
        <w:t>”.</w:t>
      </w:r>
    </w:p>
    <w:p w14:paraId="066BF612" w14:textId="77777777" w:rsidR="007C4F37" w:rsidRPr="00F572A1" w:rsidRDefault="007C4F37" w:rsidP="007C4F37">
      <w:pPr>
        <w:tabs>
          <w:tab w:val="left" w:pos="709"/>
        </w:tabs>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1271"/>
        <w:gridCol w:w="6237"/>
        <w:gridCol w:w="2268"/>
      </w:tblGrid>
      <w:tr w:rsidR="00F572A1" w:rsidRPr="00F572A1" w14:paraId="0467A565" w14:textId="77777777" w:rsidTr="00E6664B">
        <w:tc>
          <w:tcPr>
            <w:tcW w:w="9776" w:type="dxa"/>
            <w:gridSpan w:val="3"/>
            <w:shd w:val="clear" w:color="auto" w:fill="D9D9D9" w:themeFill="background1" w:themeFillShade="D9"/>
          </w:tcPr>
          <w:p w14:paraId="76CBD2EC" w14:textId="77777777" w:rsidR="007C4F37" w:rsidRPr="00F572A1" w:rsidRDefault="007C4F37" w:rsidP="00E6664B">
            <w:pPr>
              <w:tabs>
                <w:tab w:val="left" w:pos="709"/>
              </w:tabs>
              <w:spacing w:line="280" w:lineRule="atLeast"/>
              <w:jc w:val="both"/>
              <w:rPr>
                <w:sz w:val="20"/>
              </w:rPr>
            </w:pPr>
            <w:r w:rsidRPr="00F572A1">
              <w:rPr>
                <w:sz w:val="20"/>
              </w:rPr>
              <w:t>Ondergetekende verklaart zich te willen inschrijven voor het perceel/de percelen:</w:t>
            </w:r>
          </w:p>
        </w:tc>
      </w:tr>
      <w:tr w:rsidR="00F572A1" w:rsidRPr="00F572A1" w14:paraId="0575AF4C" w14:textId="77777777" w:rsidTr="00E6664B">
        <w:tc>
          <w:tcPr>
            <w:tcW w:w="1271" w:type="dxa"/>
          </w:tcPr>
          <w:p w14:paraId="1740B856" w14:textId="77777777" w:rsidR="007C4F37" w:rsidRPr="00F572A1" w:rsidRDefault="007C4F37" w:rsidP="00E6664B">
            <w:pPr>
              <w:spacing w:line="280" w:lineRule="atLeast"/>
              <w:jc w:val="both"/>
            </w:pPr>
            <w:r w:rsidRPr="00F572A1">
              <w:t>Perceel 1</w:t>
            </w:r>
          </w:p>
        </w:tc>
        <w:tc>
          <w:tcPr>
            <w:tcW w:w="6237" w:type="dxa"/>
          </w:tcPr>
          <w:p w14:paraId="1BD30ED4" w14:textId="77777777" w:rsidR="007C4F37" w:rsidRPr="00F572A1" w:rsidRDefault="00A02984" w:rsidP="00E6664B">
            <w:pPr>
              <w:tabs>
                <w:tab w:val="left" w:pos="709"/>
              </w:tabs>
              <w:spacing w:line="280" w:lineRule="atLeast"/>
              <w:jc w:val="both"/>
              <w:rPr>
                <w:sz w:val="20"/>
              </w:rPr>
            </w:pPr>
            <w:r w:rsidRPr="00F572A1">
              <w:rPr>
                <w:sz w:val="20"/>
              </w:rPr>
              <w:t>Onderhoud en Herinrichting Speelplekken</w:t>
            </w:r>
          </w:p>
          <w:p w14:paraId="28EC67E7" w14:textId="10278F4E" w:rsidR="00A02984" w:rsidRPr="00F572A1" w:rsidRDefault="00A02984" w:rsidP="00E6664B">
            <w:pPr>
              <w:tabs>
                <w:tab w:val="left" w:pos="709"/>
              </w:tabs>
              <w:spacing w:line="280" w:lineRule="atLeast"/>
              <w:jc w:val="both"/>
              <w:rPr>
                <w:sz w:val="20"/>
              </w:rPr>
            </w:pPr>
          </w:p>
        </w:tc>
        <w:tc>
          <w:tcPr>
            <w:tcW w:w="2268" w:type="dxa"/>
          </w:tcPr>
          <w:p w14:paraId="105AC64A" w14:textId="77777777" w:rsidR="007C4F37" w:rsidRPr="00F572A1" w:rsidRDefault="007C4F37" w:rsidP="00E6664B">
            <w:pPr>
              <w:tabs>
                <w:tab w:val="left" w:pos="709"/>
              </w:tabs>
              <w:spacing w:line="280" w:lineRule="atLeast"/>
              <w:jc w:val="both"/>
              <w:rPr>
                <w:sz w:val="20"/>
              </w:rPr>
            </w:pPr>
            <w:r w:rsidRPr="00F572A1">
              <w:rPr>
                <w:sz w:val="20"/>
              </w:rPr>
              <w:t>ja/nee</w:t>
            </w:r>
          </w:p>
        </w:tc>
      </w:tr>
    </w:tbl>
    <w:p w14:paraId="0ED2A2BF" w14:textId="77777777" w:rsidR="007C4F37" w:rsidRPr="00DE517D" w:rsidRDefault="007C4F37" w:rsidP="007C4F37">
      <w:pPr>
        <w:spacing w:line="280" w:lineRule="atLeast"/>
        <w:jc w:val="both"/>
        <w:rPr>
          <w:rFonts w:ascii="Trebuchet MS" w:hAnsi="Trebuchet MS"/>
          <w:b/>
          <w:color w:val="00B0F0"/>
          <w:sz w:val="19"/>
        </w:rPr>
      </w:pPr>
    </w:p>
    <w:p w14:paraId="41BA2C57" w14:textId="77777777" w:rsidR="007C4F37" w:rsidRPr="0005237D" w:rsidRDefault="007C4F37" w:rsidP="007C4F37">
      <w:pPr>
        <w:spacing w:line="280" w:lineRule="atLeast"/>
        <w:jc w:val="both"/>
        <w:rPr>
          <w:rFonts w:ascii="Trebuchet MS" w:hAnsi="Trebuchet MS"/>
          <w:b/>
        </w:rPr>
      </w:pPr>
      <w:r w:rsidRPr="0005237D">
        <w:rPr>
          <w:rFonts w:ascii="Trebuchet MS" w:hAnsi="Trebuchet MS"/>
          <w:b/>
        </w:rPr>
        <w:t>Programma van Eisen en beantwoording Programma van Wensen</w:t>
      </w:r>
    </w:p>
    <w:p w14:paraId="1E43CCDD" w14:textId="77777777" w:rsidR="007C4F37" w:rsidRPr="0005237D" w:rsidRDefault="007C4F37" w:rsidP="007C4F37">
      <w:pPr>
        <w:spacing w:line="280" w:lineRule="atLeast"/>
        <w:jc w:val="both"/>
        <w:rPr>
          <w:rFonts w:ascii="Trebuchet MS" w:hAnsi="Trebuchet MS"/>
        </w:rPr>
      </w:pPr>
      <w:r w:rsidRPr="0005237D">
        <w:rPr>
          <w:rFonts w:ascii="Trebuchet MS" w:hAnsi="Trebuchet MS"/>
        </w:rPr>
        <w:t>Inschrijver verklaart hiermee kennis te hebben genomen van het door de gemeente Lansingerland opgestelde Programma van Eisen zoals opgenomen in bijlage 3 bestek 202</w:t>
      </w:r>
      <w:r>
        <w:rPr>
          <w:rFonts w:ascii="Trebuchet MS" w:hAnsi="Trebuchet MS"/>
        </w:rPr>
        <w:t>4</w:t>
      </w:r>
      <w:r w:rsidRPr="0005237D">
        <w:rPr>
          <w:rFonts w:ascii="Trebuchet MS" w:hAnsi="Trebuchet MS"/>
        </w:rPr>
        <w:t>-0</w:t>
      </w:r>
      <w:r>
        <w:rPr>
          <w:rFonts w:ascii="Trebuchet MS" w:hAnsi="Trebuchet MS"/>
        </w:rPr>
        <w:t>4</w:t>
      </w:r>
      <w:r w:rsidRPr="0005237D">
        <w:rPr>
          <w:rFonts w:ascii="Trebuchet MS" w:hAnsi="Trebuchet MS"/>
        </w:rPr>
        <w:t>.</w:t>
      </w:r>
    </w:p>
    <w:p w14:paraId="2A170A29" w14:textId="77777777" w:rsidR="007C4F37" w:rsidRPr="0005237D" w:rsidRDefault="007C4F37" w:rsidP="007C4F37">
      <w:pPr>
        <w:spacing w:line="280" w:lineRule="atLeast"/>
        <w:jc w:val="both"/>
        <w:rPr>
          <w:rFonts w:ascii="Trebuchet MS" w:hAnsi="Trebuchet MS"/>
        </w:rPr>
      </w:pPr>
      <w:r w:rsidRPr="0005237D">
        <w:rPr>
          <w:rFonts w:ascii="Trebuchet MS" w:hAnsi="Trebuchet MS"/>
        </w:rPr>
        <w:t xml:space="preserve"> </w:t>
      </w:r>
    </w:p>
    <w:p w14:paraId="50ED927F" w14:textId="77777777" w:rsidR="007C4F37" w:rsidRPr="0005237D" w:rsidRDefault="007C4F37" w:rsidP="007C4F37">
      <w:pPr>
        <w:spacing w:line="280" w:lineRule="atLeast"/>
        <w:jc w:val="both"/>
        <w:rPr>
          <w:rFonts w:ascii="Trebuchet MS" w:hAnsi="Trebuchet MS"/>
        </w:rPr>
      </w:pPr>
      <w:r w:rsidRPr="0005237D">
        <w:rPr>
          <w:rFonts w:ascii="Trebuchet MS" w:hAnsi="Trebuchet MS"/>
        </w:rPr>
        <w:t xml:space="preserve">Inschrijver gaat volledig en zonder voorbehoud akkoord om, bij gunning, de gevraagde dienstverlening conform bovengenoemd Programma van Eisen en de beantwoording van het Programma van Wensen uit te voeren tegen de geoffreerde prijzen en tarieven. </w:t>
      </w:r>
    </w:p>
    <w:p w14:paraId="4519F68A" w14:textId="77777777" w:rsidR="007C4F37" w:rsidRPr="0005237D" w:rsidRDefault="007C4F37" w:rsidP="007C4F37">
      <w:pPr>
        <w:spacing w:line="280" w:lineRule="atLeast"/>
        <w:jc w:val="both"/>
        <w:rPr>
          <w:rFonts w:ascii="Trebuchet MS" w:hAnsi="Trebuchet MS"/>
          <w:b/>
        </w:rPr>
      </w:pPr>
    </w:p>
    <w:p w14:paraId="1013F543" w14:textId="77777777" w:rsidR="007C4F37" w:rsidRPr="0005237D" w:rsidRDefault="007C4F37" w:rsidP="007C4F37">
      <w:pPr>
        <w:spacing w:line="280" w:lineRule="atLeast"/>
        <w:jc w:val="both"/>
        <w:rPr>
          <w:rFonts w:ascii="Trebuchet MS" w:hAnsi="Trebuchet MS"/>
          <w:b/>
        </w:rPr>
      </w:pPr>
      <w:r w:rsidRPr="0005237D">
        <w:rPr>
          <w:rFonts w:ascii="Trebuchet MS" w:hAnsi="Trebuchet MS"/>
          <w:b/>
        </w:rPr>
        <w:t xml:space="preserve">Algemene Inkoopvoorwaarden Leveringen en Diensten Lansingerland 2019 </w:t>
      </w:r>
    </w:p>
    <w:p w14:paraId="68B4B8BF" w14:textId="77777777" w:rsidR="007C4F37" w:rsidRPr="0005237D" w:rsidRDefault="007C4F37" w:rsidP="007C4F37">
      <w:pPr>
        <w:spacing w:line="280" w:lineRule="atLeast"/>
        <w:jc w:val="both"/>
        <w:rPr>
          <w:rFonts w:ascii="Trebuchet MS" w:hAnsi="Trebuchet MS"/>
        </w:rPr>
      </w:pPr>
      <w:r w:rsidRPr="0005237D">
        <w:rPr>
          <w:rFonts w:ascii="Trebuchet MS" w:hAnsi="Trebuchet MS"/>
        </w:rPr>
        <w:t>Inschrijver verklaart hiermee kennis te hebben genomen van de Algemene Inkoopvoorwaarden Leveringen en Diensten Lansingerland 2019.</w:t>
      </w:r>
    </w:p>
    <w:p w14:paraId="78205412" w14:textId="77777777" w:rsidR="007C4F37" w:rsidRPr="0005237D" w:rsidRDefault="007C4F37" w:rsidP="007C4F37">
      <w:pPr>
        <w:spacing w:line="280" w:lineRule="atLeast"/>
        <w:jc w:val="both"/>
        <w:rPr>
          <w:rFonts w:ascii="Trebuchet MS" w:hAnsi="Trebuchet MS"/>
        </w:rPr>
      </w:pPr>
    </w:p>
    <w:p w14:paraId="0B462AD5" w14:textId="77777777" w:rsidR="007C4F37" w:rsidRPr="0005237D" w:rsidRDefault="007C4F37" w:rsidP="007C4F37">
      <w:pPr>
        <w:spacing w:line="280" w:lineRule="atLeast"/>
        <w:jc w:val="both"/>
        <w:rPr>
          <w:rFonts w:ascii="Trebuchet MS" w:hAnsi="Trebuchet MS"/>
        </w:rPr>
      </w:pPr>
      <w:r w:rsidRPr="0005237D">
        <w:rPr>
          <w:rFonts w:ascii="Trebuchet MS" w:hAnsi="Trebuchet MS"/>
        </w:rPr>
        <w:t>Inschrijver gaat volledig en zonder voorbehoud akkoord om bij gunning, de gevraagde dienstverlening conform de Algemene Inkoopvoorwaarden Leveringen en Diensten Lansingerland 2019 uit te voeren.</w:t>
      </w:r>
    </w:p>
    <w:p w14:paraId="1DE5DD43" w14:textId="77777777" w:rsidR="007C4F37" w:rsidRPr="0005237D" w:rsidRDefault="007C4F37" w:rsidP="007C4F37">
      <w:pPr>
        <w:spacing w:line="280" w:lineRule="atLeast"/>
        <w:jc w:val="both"/>
        <w:rPr>
          <w:rFonts w:ascii="Trebuchet MS" w:hAnsi="Trebuchet MS"/>
          <w:b/>
        </w:rPr>
      </w:pPr>
    </w:p>
    <w:p w14:paraId="16660971" w14:textId="77777777" w:rsidR="007C4F37" w:rsidRPr="0005237D" w:rsidRDefault="007C4F37" w:rsidP="007C4F37">
      <w:pPr>
        <w:spacing w:line="280" w:lineRule="atLeast"/>
        <w:jc w:val="both"/>
        <w:rPr>
          <w:rFonts w:ascii="Trebuchet MS" w:hAnsi="Trebuchet MS"/>
          <w:b/>
        </w:rPr>
      </w:pPr>
      <w:r w:rsidRPr="0005237D">
        <w:rPr>
          <w:rFonts w:ascii="Trebuchet MS" w:hAnsi="Trebuchet MS"/>
          <w:b/>
        </w:rPr>
        <w:t xml:space="preserve">Conceptovereenkomst </w:t>
      </w:r>
      <w:proofErr w:type="spellStart"/>
      <w:r w:rsidRPr="0005237D">
        <w:rPr>
          <w:rFonts w:ascii="Trebuchet MS" w:hAnsi="Trebuchet MS"/>
          <w:b/>
        </w:rPr>
        <w:t>Social</w:t>
      </w:r>
      <w:proofErr w:type="spellEnd"/>
      <w:r w:rsidRPr="0005237D">
        <w:rPr>
          <w:rFonts w:ascii="Trebuchet MS" w:hAnsi="Trebuchet MS"/>
          <w:b/>
        </w:rPr>
        <w:t xml:space="preserve"> Return</w:t>
      </w:r>
    </w:p>
    <w:p w14:paraId="6384ED12" w14:textId="77777777" w:rsidR="007C4F37" w:rsidRPr="0005237D" w:rsidRDefault="007C4F37" w:rsidP="007C4F37">
      <w:pPr>
        <w:spacing w:line="280" w:lineRule="atLeast"/>
        <w:jc w:val="both"/>
        <w:rPr>
          <w:rFonts w:ascii="Trebuchet MS" w:hAnsi="Trebuchet MS"/>
        </w:rPr>
      </w:pPr>
      <w:r w:rsidRPr="0005237D">
        <w:rPr>
          <w:rFonts w:ascii="Trebuchet MS" w:hAnsi="Trebuchet MS"/>
        </w:rPr>
        <w:t xml:space="preserve">Inschrijver verklaart hiermee </w:t>
      </w:r>
      <w:r w:rsidRPr="00F572A1">
        <w:rPr>
          <w:rFonts w:ascii="Trebuchet MS" w:hAnsi="Trebuchet MS"/>
        </w:rPr>
        <w:t xml:space="preserve">kennis te hebben genomen van de door de gemeente Lansingerland opgestelde conceptovereenkomst zoals opgenomen in bijlage 7 Formulier </w:t>
      </w:r>
      <w:proofErr w:type="spellStart"/>
      <w:r w:rsidRPr="00F572A1">
        <w:rPr>
          <w:rFonts w:ascii="Trebuchet MS" w:hAnsi="Trebuchet MS"/>
        </w:rPr>
        <w:t>Social</w:t>
      </w:r>
      <w:proofErr w:type="spellEnd"/>
      <w:r w:rsidRPr="00F572A1">
        <w:rPr>
          <w:rFonts w:ascii="Trebuchet MS" w:hAnsi="Trebuchet MS"/>
        </w:rPr>
        <w:t xml:space="preserve"> Return “</w:t>
      </w:r>
      <w:r w:rsidRPr="00F572A1">
        <w:rPr>
          <w:bCs/>
        </w:rPr>
        <w:t>Onderhoud en Herinrichting Speelplekken</w:t>
      </w:r>
      <w:r w:rsidRPr="00F572A1">
        <w:rPr>
          <w:rFonts w:ascii="Trebuchet MS" w:hAnsi="Trebuchet MS"/>
        </w:rPr>
        <w:t>”.</w:t>
      </w:r>
    </w:p>
    <w:p w14:paraId="7D87AE24" w14:textId="77777777" w:rsidR="007C4F37" w:rsidRPr="0005237D" w:rsidRDefault="007C4F37" w:rsidP="007C4F37">
      <w:pPr>
        <w:spacing w:line="280" w:lineRule="atLeast"/>
        <w:jc w:val="both"/>
        <w:rPr>
          <w:rFonts w:ascii="Trebuchet MS" w:hAnsi="Trebuchet MS"/>
        </w:rPr>
      </w:pPr>
    </w:p>
    <w:p w14:paraId="59309CC7" w14:textId="77777777" w:rsidR="007C4F37" w:rsidRPr="0005237D" w:rsidRDefault="007C4F37" w:rsidP="007C4F37">
      <w:pPr>
        <w:spacing w:line="280" w:lineRule="atLeast"/>
        <w:jc w:val="both"/>
        <w:rPr>
          <w:rFonts w:ascii="Trebuchet MS" w:hAnsi="Trebuchet MS"/>
        </w:rPr>
      </w:pPr>
      <w:r w:rsidRPr="0005237D">
        <w:rPr>
          <w:rFonts w:ascii="Trebuchet MS" w:hAnsi="Trebuchet MS"/>
        </w:rPr>
        <w:t xml:space="preserve">Inschrijver gaat volledig en zonder voorbehoud akkoord met de artikelen zoals opgenomen in bovengenoemde conceptovereenkomst </w:t>
      </w:r>
      <w:proofErr w:type="spellStart"/>
      <w:r w:rsidRPr="0005237D">
        <w:rPr>
          <w:rFonts w:ascii="Trebuchet MS" w:hAnsi="Trebuchet MS"/>
        </w:rPr>
        <w:t>Social</w:t>
      </w:r>
      <w:proofErr w:type="spellEnd"/>
      <w:r w:rsidRPr="0005237D">
        <w:rPr>
          <w:rFonts w:ascii="Trebuchet MS" w:hAnsi="Trebuchet MS"/>
        </w:rPr>
        <w:t xml:space="preserve"> Return.</w:t>
      </w:r>
    </w:p>
    <w:p w14:paraId="38FB6851" w14:textId="77777777" w:rsidR="007C4F37" w:rsidRDefault="007C4F37" w:rsidP="007C4F37">
      <w:pPr>
        <w:spacing w:line="280" w:lineRule="atLeast"/>
        <w:jc w:val="both"/>
        <w:rPr>
          <w:rFonts w:ascii="Trebuchet MS" w:hAnsi="Trebuchet MS"/>
        </w:rPr>
      </w:pPr>
    </w:p>
    <w:p w14:paraId="1FDDC617" w14:textId="77777777" w:rsidR="007C4F37" w:rsidRDefault="007C4F37" w:rsidP="007C4F37">
      <w:pPr>
        <w:spacing w:line="280" w:lineRule="atLeast"/>
        <w:jc w:val="both"/>
        <w:rPr>
          <w:rFonts w:ascii="Trebuchet MS" w:hAnsi="Trebuchet MS"/>
        </w:rPr>
      </w:pPr>
    </w:p>
    <w:p w14:paraId="1A0531F4" w14:textId="77777777" w:rsidR="007C4F37" w:rsidRDefault="007C4F37" w:rsidP="007C4F37">
      <w:pPr>
        <w:spacing w:line="280" w:lineRule="atLeast"/>
        <w:jc w:val="both"/>
        <w:rPr>
          <w:rFonts w:ascii="Trebuchet MS" w:hAnsi="Trebuchet MS"/>
        </w:rPr>
      </w:pPr>
    </w:p>
    <w:p w14:paraId="545A3010" w14:textId="77777777" w:rsidR="007C4F37" w:rsidRDefault="007C4F37" w:rsidP="007C4F37">
      <w:pPr>
        <w:spacing w:line="280" w:lineRule="atLeast"/>
        <w:jc w:val="both"/>
        <w:rPr>
          <w:rFonts w:ascii="Trebuchet MS" w:hAnsi="Trebuchet MS"/>
        </w:rPr>
      </w:pPr>
    </w:p>
    <w:p w14:paraId="22F2A829" w14:textId="77777777" w:rsidR="007C4F37" w:rsidRDefault="007C4F37" w:rsidP="007C4F37">
      <w:pPr>
        <w:spacing w:line="280" w:lineRule="atLeast"/>
        <w:jc w:val="both"/>
        <w:rPr>
          <w:rFonts w:ascii="Trebuchet MS" w:hAnsi="Trebuchet MS"/>
        </w:rPr>
      </w:pPr>
    </w:p>
    <w:p w14:paraId="471C392C" w14:textId="77777777" w:rsidR="005B2A1E" w:rsidRDefault="005B2A1E" w:rsidP="007C4F37">
      <w:pPr>
        <w:spacing w:line="280" w:lineRule="atLeast"/>
        <w:jc w:val="both"/>
        <w:rPr>
          <w:rFonts w:ascii="Trebuchet MS" w:hAnsi="Trebuchet MS"/>
        </w:rPr>
      </w:pPr>
    </w:p>
    <w:p w14:paraId="0437F5BC" w14:textId="77777777" w:rsidR="005B2A1E" w:rsidRDefault="005B2A1E" w:rsidP="007C4F37">
      <w:pPr>
        <w:spacing w:line="280" w:lineRule="atLeast"/>
        <w:jc w:val="both"/>
        <w:rPr>
          <w:rFonts w:ascii="Trebuchet MS" w:hAnsi="Trebuchet MS"/>
        </w:rPr>
      </w:pPr>
    </w:p>
    <w:p w14:paraId="77692104" w14:textId="77777777" w:rsidR="005B2A1E" w:rsidRDefault="005B2A1E" w:rsidP="007C4F37">
      <w:pPr>
        <w:spacing w:line="280" w:lineRule="atLeast"/>
        <w:jc w:val="both"/>
        <w:rPr>
          <w:rFonts w:ascii="Trebuchet MS" w:hAnsi="Trebuchet MS"/>
        </w:rPr>
      </w:pPr>
    </w:p>
    <w:p w14:paraId="5229F846" w14:textId="77777777" w:rsidR="007C4F37" w:rsidRDefault="007C4F37" w:rsidP="007C4F37">
      <w:pPr>
        <w:spacing w:line="280" w:lineRule="atLeast"/>
        <w:jc w:val="both"/>
        <w:rPr>
          <w:rFonts w:ascii="Trebuchet MS" w:hAnsi="Trebuchet MS"/>
        </w:rPr>
      </w:pPr>
    </w:p>
    <w:p w14:paraId="2F2664EE" w14:textId="77777777" w:rsidR="007C4F37" w:rsidRDefault="007C4F37" w:rsidP="007C4F37">
      <w:pPr>
        <w:spacing w:line="280" w:lineRule="atLeast"/>
        <w:jc w:val="both"/>
        <w:rPr>
          <w:rFonts w:ascii="Trebuchet MS" w:hAnsi="Trebuchet MS"/>
        </w:rPr>
      </w:pPr>
    </w:p>
    <w:p w14:paraId="6EFACD95" w14:textId="77777777" w:rsidR="007C4F37" w:rsidRDefault="007C4F37" w:rsidP="007C4F37">
      <w:pPr>
        <w:spacing w:line="280" w:lineRule="atLeast"/>
        <w:jc w:val="both"/>
        <w:rPr>
          <w:rFonts w:ascii="Trebuchet MS" w:hAnsi="Trebuchet MS"/>
        </w:rPr>
      </w:pPr>
    </w:p>
    <w:p w14:paraId="4AB3FCD6" w14:textId="77777777" w:rsidR="007C4F37" w:rsidRPr="0005237D" w:rsidRDefault="007C4F37" w:rsidP="007C4F37">
      <w:pPr>
        <w:spacing w:line="280" w:lineRule="atLeast"/>
        <w:jc w:val="both"/>
        <w:rPr>
          <w:rFonts w:ascii="Trebuchet MS" w:hAnsi="Trebuchet MS"/>
        </w:rPr>
      </w:pPr>
    </w:p>
    <w:p w14:paraId="75F7709C" w14:textId="77777777" w:rsidR="007C4F37" w:rsidRPr="0005237D" w:rsidRDefault="007C4F37" w:rsidP="007C4F37">
      <w:pPr>
        <w:jc w:val="both"/>
        <w:rPr>
          <w:rFonts w:ascii="Trebuchet MS" w:hAnsi="Trebuchet MS"/>
        </w:rPr>
      </w:pPr>
      <w:r w:rsidRPr="0005237D">
        <w:rPr>
          <w:rFonts w:ascii="Trebuchet MS" w:hAnsi="Trebuchet MS"/>
          <w:b/>
        </w:rPr>
        <w:t>Verklaring Russische betrokkenheid</w:t>
      </w:r>
    </w:p>
    <w:p w14:paraId="30A80CD4" w14:textId="77777777" w:rsidR="007C4F37" w:rsidRPr="0098542A" w:rsidRDefault="007C4F37" w:rsidP="007C4F37">
      <w:pPr>
        <w:jc w:val="both"/>
        <w:rPr>
          <w:rFonts w:ascii="Trebuchet MS" w:hAnsi="Trebuchet MS"/>
        </w:rPr>
      </w:pPr>
      <w:r w:rsidRPr="0005237D">
        <w:rPr>
          <w:rFonts w:ascii="Trebuchet MS" w:hAnsi="Trebuchet MS"/>
        </w:rPr>
        <w:t>Hierbij verklaart inschrijver naar eer en geweten dat er geen sprake is van Russische betrokkenheid bij de uitvoering van deze overeenkomst</w:t>
      </w:r>
      <w:r w:rsidRPr="0098542A">
        <w:rPr>
          <w:rFonts w:ascii="Trebuchet MS" w:hAnsi="Trebuchet MS"/>
        </w:rPr>
        <w:t>.</w:t>
      </w:r>
    </w:p>
    <w:p w14:paraId="3A00FA1B" w14:textId="77777777" w:rsidR="007C4F37" w:rsidRPr="0098542A" w:rsidRDefault="007C4F37" w:rsidP="007C4F37">
      <w:pPr>
        <w:jc w:val="both"/>
        <w:rPr>
          <w:rFonts w:ascii="Trebuchet MS" w:hAnsi="Trebuchet MS"/>
        </w:rPr>
      </w:pPr>
    </w:p>
    <w:p w14:paraId="5287B686" w14:textId="77777777" w:rsidR="007C4F37" w:rsidRPr="0098542A" w:rsidRDefault="007C4F37" w:rsidP="007C4F37">
      <w:pPr>
        <w:jc w:val="both"/>
        <w:rPr>
          <w:rFonts w:ascii="Trebuchet MS" w:hAnsi="Trebuchet MS"/>
        </w:rPr>
      </w:pPr>
      <w:r w:rsidRPr="0098542A">
        <w:rPr>
          <w:rFonts w:ascii="Trebuchet MS" w:hAnsi="Trebuchet MS"/>
        </w:rPr>
        <w:t>Inschrijver verklaart in het bijzonder dat:</w:t>
      </w:r>
    </w:p>
    <w:p w14:paraId="3B720EEB" w14:textId="77777777" w:rsidR="007C4F37" w:rsidRPr="0098542A" w:rsidRDefault="007C4F37" w:rsidP="007C4F37">
      <w:pPr>
        <w:numPr>
          <w:ilvl w:val="0"/>
          <w:numId w:val="37"/>
        </w:numPr>
        <w:spacing w:line="280" w:lineRule="atLeast"/>
        <w:contextualSpacing/>
        <w:jc w:val="both"/>
        <w:rPr>
          <w:rFonts w:ascii="Trebuchet MS" w:hAnsi="Trebuchet MS"/>
        </w:rPr>
      </w:pPr>
      <w:r w:rsidRPr="0098542A">
        <w:rPr>
          <w:rFonts w:ascii="Trebuchet MS" w:hAnsi="Trebuchet MS"/>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21B317DA" w14:textId="77777777" w:rsidR="007C4F37" w:rsidRPr="005E507A" w:rsidRDefault="007C4F37" w:rsidP="007C4F37">
      <w:pPr>
        <w:numPr>
          <w:ilvl w:val="0"/>
          <w:numId w:val="37"/>
        </w:numPr>
        <w:spacing w:line="280" w:lineRule="atLeast"/>
        <w:contextualSpacing/>
        <w:jc w:val="both"/>
        <w:rPr>
          <w:rFonts w:ascii="Trebuchet MS" w:hAnsi="Trebuchet MS"/>
        </w:rPr>
      </w:pPr>
      <w:r w:rsidRPr="0098542A">
        <w:rPr>
          <w:rFonts w:ascii="Trebuchet MS" w:hAnsi="Trebuchet MS"/>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6EA6CECC" w14:textId="77777777" w:rsidR="007C4F37" w:rsidRPr="0098542A" w:rsidRDefault="007C4F37" w:rsidP="007C4F37">
      <w:pPr>
        <w:numPr>
          <w:ilvl w:val="0"/>
          <w:numId w:val="37"/>
        </w:numPr>
        <w:spacing w:line="280" w:lineRule="atLeast"/>
        <w:contextualSpacing/>
        <w:jc w:val="both"/>
        <w:rPr>
          <w:rFonts w:ascii="Trebuchet MS" w:hAnsi="Trebuchet MS"/>
        </w:rPr>
      </w:pPr>
      <w:r w:rsidRPr="0098542A">
        <w:rPr>
          <w:rFonts w:ascii="Trebuchet MS" w:hAnsi="Trebuchet MS"/>
        </w:rPr>
        <w:t>noch ik noch de onderneming die ik vertegenwoordig een (rechts)persoon (gevestigd in Rusland of een ander land) is die handelt in belang van of op aanwijzing van een Russische partij, zoals bedoeld onder a) en b);</w:t>
      </w:r>
    </w:p>
    <w:p w14:paraId="105868B1" w14:textId="77777777" w:rsidR="007C4F37" w:rsidRPr="0098542A" w:rsidRDefault="007C4F37" w:rsidP="007C4F37">
      <w:pPr>
        <w:numPr>
          <w:ilvl w:val="0"/>
          <w:numId w:val="37"/>
        </w:numPr>
        <w:spacing w:line="280" w:lineRule="atLeast"/>
        <w:contextualSpacing/>
        <w:jc w:val="both"/>
        <w:rPr>
          <w:rFonts w:ascii="Trebuchet MS" w:hAnsi="Trebuchet MS"/>
        </w:rPr>
      </w:pPr>
      <w:r w:rsidRPr="0098542A">
        <w:rPr>
          <w:rFonts w:ascii="Trebuchet MS" w:hAnsi="Trebuchet MS"/>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2AB4F617" w14:textId="77777777" w:rsidR="007C4F37" w:rsidRPr="00DE517D" w:rsidRDefault="007C4F37" w:rsidP="007C4F37">
      <w:pPr>
        <w:spacing w:line="280" w:lineRule="atLeast"/>
        <w:jc w:val="both"/>
        <w:rPr>
          <w:rFonts w:ascii="Trebuchet MS" w:hAnsi="Trebuchet MS"/>
          <w:color w:val="00B0F0"/>
        </w:rPr>
      </w:pPr>
    </w:p>
    <w:p w14:paraId="7B519523" w14:textId="77777777" w:rsidR="007C4F37" w:rsidRPr="00DE517D" w:rsidRDefault="007C4F37" w:rsidP="007C4F37">
      <w:pPr>
        <w:spacing w:line="280" w:lineRule="atLeast"/>
        <w:jc w:val="both"/>
        <w:rPr>
          <w:rFonts w:ascii="Trebuchet MS" w:hAnsi="Trebuchet M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7C4F37" w:rsidRPr="00DE517D" w14:paraId="5D9DDCEE" w14:textId="77777777" w:rsidTr="00E6664B">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D3562E" w14:textId="77777777" w:rsidR="007C4F37" w:rsidRPr="00DE517D" w:rsidRDefault="007C4F37" w:rsidP="00E6664B">
            <w:pPr>
              <w:spacing w:line="280" w:lineRule="atLeast"/>
              <w:jc w:val="both"/>
              <w:rPr>
                <w:rFonts w:ascii="Trebuchet MS" w:hAnsi="Trebuchet MS"/>
              </w:rPr>
            </w:pPr>
            <w:r w:rsidRPr="00DE517D">
              <w:rPr>
                <w:rFonts w:ascii="Trebuchet MS" w:hAnsi="Trebuchet MS"/>
              </w:rPr>
              <w:t>Getekend voor akkoord:</w:t>
            </w:r>
          </w:p>
        </w:tc>
      </w:tr>
      <w:tr w:rsidR="007C4F37" w:rsidRPr="00DE517D" w14:paraId="41E93318" w14:textId="77777777" w:rsidTr="00E6664B">
        <w:tc>
          <w:tcPr>
            <w:tcW w:w="3815" w:type="dxa"/>
            <w:tcBorders>
              <w:top w:val="single" w:sz="4" w:space="0" w:color="auto"/>
              <w:left w:val="single" w:sz="4" w:space="0" w:color="auto"/>
              <w:bottom w:val="single" w:sz="4" w:space="0" w:color="auto"/>
              <w:right w:val="single" w:sz="4" w:space="0" w:color="auto"/>
            </w:tcBorders>
          </w:tcPr>
          <w:p w14:paraId="0C317579" w14:textId="77777777" w:rsidR="007C4F37" w:rsidRDefault="007C4F37" w:rsidP="00E6664B">
            <w:pPr>
              <w:spacing w:line="280" w:lineRule="atLeast"/>
              <w:rPr>
                <w:rFonts w:ascii="Trebuchet MS" w:hAnsi="Trebuchet MS"/>
              </w:rPr>
            </w:pPr>
            <w:r w:rsidRPr="00DE517D">
              <w:rPr>
                <w:rFonts w:ascii="Trebuchet MS" w:hAnsi="Trebuchet MS"/>
              </w:rPr>
              <w:t>Naam inschrijver:</w:t>
            </w:r>
          </w:p>
          <w:p w14:paraId="607462B8" w14:textId="77777777" w:rsidR="007C4F37" w:rsidRPr="00DE517D" w:rsidRDefault="007C4F37" w:rsidP="00E6664B">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6BFC1CC9" w14:textId="77777777" w:rsidR="007C4F37" w:rsidRPr="00DE517D" w:rsidRDefault="007C4F37" w:rsidP="00E6664B">
            <w:pPr>
              <w:spacing w:line="280" w:lineRule="atLeast"/>
              <w:jc w:val="both"/>
              <w:rPr>
                <w:rFonts w:ascii="Trebuchet MS" w:hAnsi="Trebuchet MS"/>
              </w:rPr>
            </w:pPr>
          </w:p>
        </w:tc>
      </w:tr>
      <w:tr w:rsidR="007C4F37" w:rsidRPr="00DE517D" w14:paraId="45532445" w14:textId="77777777" w:rsidTr="00E6664B">
        <w:tc>
          <w:tcPr>
            <w:tcW w:w="3815" w:type="dxa"/>
            <w:tcBorders>
              <w:top w:val="single" w:sz="4" w:space="0" w:color="auto"/>
              <w:left w:val="single" w:sz="4" w:space="0" w:color="auto"/>
              <w:bottom w:val="single" w:sz="4" w:space="0" w:color="auto"/>
              <w:right w:val="single" w:sz="4" w:space="0" w:color="auto"/>
            </w:tcBorders>
          </w:tcPr>
          <w:p w14:paraId="2A5A0519" w14:textId="77777777" w:rsidR="007C4F37" w:rsidRDefault="007C4F37" w:rsidP="00E6664B">
            <w:pPr>
              <w:spacing w:line="280" w:lineRule="atLeast"/>
              <w:rPr>
                <w:rFonts w:ascii="Trebuchet MS" w:hAnsi="Trebuchet MS"/>
              </w:rPr>
            </w:pPr>
            <w:r w:rsidRPr="00DE517D">
              <w:rPr>
                <w:rFonts w:ascii="Trebuchet MS" w:hAnsi="Trebuchet MS"/>
              </w:rPr>
              <w:t>Naam</w:t>
            </w:r>
            <w:r>
              <w:rPr>
                <w:rFonts w:ascii="Trebuchet MS" w:hAnsi="Trebuchet MS"/>
              </w:rPr>
              <w:t xml:space="preserve"> </w:t>
            </w:r>
            <w:r w:rsidRPr="00DE517D">
              <w:rPr>
                <w:rFonts w:ascii="Trebuchet MS" w:hAnsi="Trebuchet MS"/>
              </w:rPr>
              <w:t>vertegenwoordigingsbevoegde ondertekenaar:</w:t>
            </w:r>
          </w:p>
          <w:p w14:paraId="5A8260B4" w14:textId="77777777" w:rsidR="007C4F37" w:rsidRPr="00DE517D" w:rsidRDefault="007C4F37" w:rsidP="00E6664B">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56C4C450" w14:textId="77777777" w:rsidR="007C4F37" w:rsidRPr="00DE517D" w:rsidRDefault="007C4F37" w:rsidP="00E6664B">
            <w:pPr>
              <w:spacing w:line="280" w:lineRule="atLeast"/>
              <w:jc w:val="both"/>
              <w:rPr>
                <w:rFonts w:ascii="Trebuchet MS" w:hAnsi="Trebuchet MS"/>
              </w:rPr>
            </w:pPr>
          </w:p>
          <w:p w14:paraId="55AC129E" w14:textId="77777777" w:rsidR="007C4F37" w:rsidRPr="00DE517D" w:rsidRDefault="007C4F37" w:rsidP="00E6664B">
            <w:pPr>
              <w:spacing w:line="280" w:lineRule="atLeast"/>
              <w:jc w:val="both"/>
              <w:rPr>
                <w:rFonts w:ascii="Trebuchet MS" w:hAnsi="Trebuchet MS"/>
              </w:rPr>
            </w:pPr>
          </w:p>
        </w:tc>
      </w:tr>
      <w:tr w:rsidR="007C4F37" w:rsidRPr="00DE517D" w14:paraId="36CA9C39" w14:textId="77777777" w:rsidTr="00E6664B">
        <w:tc>
          <w:tcPr>
            <w:tcW w:w="3815" w:type="dxa"/>
            <w:tcBorders>
              <w:top w:val="single" w:sz="4" w:space="0" w:color="auto"/>
              <w:left w:val="single" w:sz="4" w:space="0" w:color="auto"/>
              <w:bottom w:val="single" w:sz="4" w:space="0" w:color="auto"/>
              <w:right w:val="single" w:sz="4" w:space="0" w:color="auto"/>
            </w:tcBorders>
          </w:tcPr>
          <w:p w14:paraId="21A341FC" w14:textId="77777777" w:rsidR="007C4F37" w:rsidRDefault="007C4F37" w:rsidP="00E6664B">
            <w:pPr>
              <w:spacing w:line="280" w:lineRule="atLeast"/>
              <w:rPr>
                <w:rFonts w:ascii="Trebuchet MS" w:hAnsi="Trebuchet MS"/>
              </w:rPr>
            </w:pPr>
            <w:r w:rsidRPr="00DE517D">
              <w:rPr>
                <w:rFonts w:ascii="Trebuchet MS" w:hAnsi="Trebuchet MS"/>
              </w:rPr>
              <w:t>Functie vertegenwoordigingsbevoegde ondertekenaar:</w:t>
            </w:r>
          </w:p>
          <w:p w14:paraId="0F272F00" w14:textId="77777777" w:rsidR="007C4F37" w:rsidRPr="00DE517D" w:rsidRDefault="007C4F37" w:rsidP="00E6664B">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6D42CD4B" w14:textId="77777777" w:rsidR="007C4F37" w:rsidRPr="00DE517D" w:rsidRDefault="007C4F37" w:rsidP="00E6664B">
            <w:pPr>
              <w:spacing w:line="280" w:lineRule="atLeast"/>
              <w:jc w:val="both"/>
              <w:rPr>
                <w:rFonts w:ascii="Trebuchet MS" w:hAnsi="Trebuchet MS"/>
              </w:rPr>
            </w:pPr>
          </w:p>
        </w:tc>
      </w:tr>
      <w:tr w:rsidR="007C4F37" w:rsidRPr="00DE517D" w14:paraId="2E8164A4" w14:textId="77777777" w:rsidTr="00E6664B">
        <w:tc>
          <w:tcPr>
            <w:tcW w:w="3815" w:type="dxa"/>
            <w:tcBorders>
              <w:top w:val="single" w:sz="4" w:space="0" w:color="auto"/>
              <w:left w:val="single" w:sz="4" w:space="0" w:color="auto"/>
              <w:bottom w:val="single" w:sz="4" w:space="0" w:color="auto"/>
              <w:right w:val="single" w:sz="4" w:space="0" w:color="auto"/>
            </w:tcBorders>
          </w:tcPr>
          <w:p w14:paraId="15D818CB" w14:textId="77777777" w:rsidR="007C4F37" w:rsidRDefault="007C4F37" w:rsidP="00E6664B">
            <w:pPr>
              <w:spacing w:line="280" w:lineRule="atLeast"/>
              <w:rPr>
                <w:rFonts w:ascii="Trebuchet MS" w:hAnsi="Trebuchet MS"/>
              </w:rPr>
            </w:pPr>
            <w:r w:rsidRPr="00DE517D">
              <w:rPr>
                <w:rFonts w:ascii="Trebuchet MS" w:hAnsi="Trebuchet MS"/>
              </w:rPr>
              <w:t>Handtekening:</w:t>
            </w:r>
          </w:p>
          <w:p w14:paraId="1E3BCE4F" w14:textId="77777777" w:rsidR="007C4F37" w:rsidRPr="00DE517D" w:rsidRDefault="007C4F37" w:rsidP="00E6664B">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776666C4" w14:textId="77777777" w:rsidR="007C4F37" w:rsidRPr="00DE517D" w:rsidRDefault="007C4F37" w:rsidP="00E6664B">
            <w:pPr>
              <w:spacing w:line="280" w:lineRule="atLeast"/>
              <w:jc w:val="both"/>
              <w:rPr>
                <w:rFonts w:ascii="Trebuchet MS" w:hAnsi="Trebuchet MS"/>
              </w:rPr>
            </w:pPr>
          </w:p>
        </w:tc>
      </w:tr>
      <w:tr w:rsidR="007C4F37" w:rsidRPr="00DE517D" w14:paraId="4B19AAD6" w14:textId="77777777" w:rsidTr="00E6664B">
        <w:tc>
          <w:tcPr>
            <w:tcW w:w="3815" w:type="dxa"/>
            <w:tcBorders>
              <w:top w:val="single" w:sz="4" w:space="0" w:color="auto"/>
              <w:left w:val="single" w:sz="4" w:space="0" w:color="auto"/>
              <w:bottom w:val="single" w:sz="4" w:space="0" w:color="auto"/>
              <w:right w:val="single" w:sz="4" w:space="0" w:color="auto"/>
            </w:tcBorders>
          </w:tcPr>
          <w:p w14:paraId="34FEAFBC" w14:textId="77777777" w:rsidR="007C4F37" w:rsidRDefault="007C4F37" w:rsidP="00E6664B">
            <w:pPr>
              <w:spacing w:line="280" w:lineRule="atLeast"/>
              <w:rPr>
                <w:rFonts w:ascii="Trebuchet MS" w:hAnsi="Trebuchet MS"/>
              </w:rPr>
            </w:pPr>
            <w:r w:rsidRPr="00DE517D">
              <w:rPr>
                <w:rFonts w:ascii="Trebuchet MS" w:hAnsi="Trebuchet MS"/>
              </w:rPr>
              <w:t>Datum:</w:t>
            </w:r>
          </w:p>
          <w:p w14:paraId="29A89611" w14:textId="77777777" w:rsidR="007C4F37" w:rsidRPr="00DE517D" w:rsidRDefault="007C4F37" w:rsidP="00E6664B">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4391CAB0" w14:textId="77777777" w:rsidR="007C4F37" w:rsidRPr="00DE517D" w:rsidRDefault="007C4F37" w:rsidP="00E6664B">
            <w:pPr>
              <w:spacing w:line="280" w:lineRule="atLeast"/>
              <w:jc w:val="both"/>
              <w:rPr>
                <w:rFonts w:ascii="Trebuchet MS" w:hAnsi="Trebuchet MS"/>
              </w:rPr>
            </w:pPr>
          </w:p>
        </w:tc>
      </w:tr>
      <w:bookmarkEnd w:id="1"/>
    </w:tbl>
    <w:p w14:paraId="66192C06" w14:textId="3117B84D" w:rsidR="004123EE" w:rsidRPr="00D40EDA" w:rsidRDefault="004123EE" w:rsidP="00211967">
      <w:pPr>
        <w:spacing w:line="280" w:lineRule="atLeast"/>
        <w:rPr>
          <w:rFonts w:ascii="Trebuchet MS" w:hAnsi="Trebuchet MS" w:cs="Arial"/>
          <w:b/>
          <w:bCs/>
          <w:i/>
          <w:color w:val="00B0F0"/>
          <w:kern w:val="32"/>
          <w:sz w:val="28"/>
          <w:szCs w:val="32"/>
        </w:rPr>
      </w:pPr>
    </w:p>
    <w:sectPr w:rsidR="004123EE" w:rsidRPr="00D40EDA" w:rsidSect="00A3590D">
      <w:headerReference w:type="default" r:id="rId8"/>
      <w:footerReference w:type="default" r:id="rId9"/>
      <w:headerReference w:type="first" r:id="rId10"/>
      <w:footerReference w:type="first" r:id="rId11"/>
      <w:pgSz w:w="11906" w:h="16838"/>
      <w:pgMar w:top="2552" w:right="964" w:bottom="96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32FC19" w14:textId="77777777" w:rsidR="00A3590D" w:rsidRDefault="00A3590D">
      <w:pPr>
        <w:spacing w:line="240" w:lineRule="auto"/>
      </w:pPr>
      <w:r>
        <w:separator/>
      </w:r>
    </w:p>
  </w:endnote>
  <w:endnote w:type="continuationSeparator" w:id="0">
    <w:p w14:paraId="2F65EB3D" w14:textId="77777777" w:rsidR="00A3590D" w:rsidRDefault="00A359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4755882"/>
      <w:docPartObj>
        <w:docPartGallery w:val="Page Numbers (Bottom of Page)"/>
        <w:docPartUnique/>
      </w:docPartObj>
    </w:sdtPr>
    <w:sdtEndPr/>
    <w:sdtContent>
      <w:sdt>
        <w:sdtPr>
          <w:id w:val="332723791"/>
          <w:docPartObj>
            <w:docPartGallery w:val="Page Numbers (Top of Page)"/>
            <w:docPartUnique/>
          </w:docPartObj>
        </w:sdtPr>
        <w:sdtEndPr/>
        <w:sdtContent>
          <w:p w14:paraId="7DBF5473" w14:textId="77777777" w:rsidR="000A7DBB" w:rsidRDefault="00744F6D" w:rsidP="0054351F">
            <w:pPr>
              <w:tabs>
                <w:tab w:val="center" w:pos="4536"/>
                <w:tab w:val="right" w:pos="9072"/>
              </w:tabs>
              <w:spacing w:line="0" w:lineRule="atLeast"/>
              <w:rPr>
                <w:rFonts w:ascii="Trebuchet MS" w:hAnsi="Trebuchet MS"/>
                <w:b/>
                <w:sz w:val="18"/>
                <w:szCs w:val="18"/>
              </w:rPr>
            </w:pPr>
            <w:r w:rsidRPr="003A7925">
              <w:rPr>
                <w:rFonts w:ascii="Trebuchet MS" w:hAnsi="Trebuchet MS"/>
                <w:b/>
                <w:sz w:val="18"/>
                <w:szCs w:val="18"/>
              </w:rPr>
              <w:t>Aanbestedingsleidraad Europese</w:t>
            </w:r>
            <w:r w:rsidRPr="0054351F">
              <w:rPr>
                <w:rFonts w:ascii="Trebuchet MS" w:hAnsi="Trebuchet MS"/>
                <w:b/>
                <w:sz w:val="18"/>
                <w:szCs w:val="18"/>
              </w:rPr>
              <w:t xml:space="preserve"> </w:t>
            </w:r>
            <w:r>
              <w:rPr>
                <w:rFonts w:ascii="Trebuchet MS" w:hAnsi="Trebuchet MS"/>
                <w:b/>
                <w:sz w:val="18"/>
                <w:szCs w:val="18"/>
              </w:rPr>
              <w:t>o</w:t>
            </w:r>
            <w:r w:rsidRPr="003A7925">
              <w:rPr>
                <w:rFonts w:ascii="Trebuchet MS" w:hAnsi="Trebuchet MS"/>
                <w:b/>
                <w:sz w:val="18"/>
                <w:szCs w:val="18"/>
              </w:rPr>
              <w:t xml:space="preserve">penbare </w:t>
            </w:r>
            <w:r>
              <w:rPr>
                <w:rFonts w:ascii="Trebuchet MS" w:hAnsi="Trebuchet MS"/>
                <w:b/>
                <w:sz w:val="18"/>
                <w:szCs w:val="18"/>
              </w:rPr>
              <w:t>p</w:t>
            </w:r>
            <w:r w:rsidRPr="003A7925">
              <w:rPr>
                <w:rFonts w:ascii="Trebuchet MS" w:hAnsi="Trebuchet MS"/>
                <w:b/>
                <w:sz w:val="18"/>
                <w:szCs w:val="18"/>
              </w:rPr>
              <w:t>rocedure</w:t>
            </w:r>
            <w:r w:rsidRPr="003A7925" w:rsidDel="00632326">
              <w:rPr>
                <w:rFonts w:ascii="Trebuchet MS" w:hAnsi="Trebuchet MS"/>
                <w:b/>
                <w:sz w:val="18"/>
                <w:szCs w:val="18"/>
              </w:rPr>
              <w:t xml:space="preserve"> </w:t>
            </w:r>
          </w:p>
          <w:p w14:paraId="3017C1B4" w14:textId="32DB5AFC" w:rsidR="00744F6D" w:rsidRPr="000A7DBB" w:rsidRDefault="00744F6D" w:rsidP="0054351F">
            <w:pPr>
              <w:tabs>
                <w:tab w:val="center" w:pos="4536"/>
                <w:tab w:val="right" w:pos="9072"/>
              </w:tabs>
              <w:spacing w:line="0" w:lineRule="atLeast"/>
              <w:rPr>
                <w:rFonts w:ascii="Trebuchet MS" w:hAnsi="Trebuchet MS"/>
                <w:bCs/>
                <w:sz w:val="18"/>
                <w:szCs w:val="18"/>
              </w:rPr>
            </w:pPr>
            <w:r w:rsidRPr="000A7DBB">
              <w:rPr>
                <w:rFonts w:ascii="Trebuchet MS" w:hAnsi="Trebuchet MS"/>
                <w:b/>
                <w:sz w:val="18"/>
                <w:szCs w:val="18"/>
              </w:rPr>
              <w:t>“</w:t>
            </w:r>
            <w:r w:rsidR="000A7DBB" w:rsidRPr="000A7DBB">
              <w:rPr>
                <w:rFonts w:ascii="Trebuchet MS" w:hAnsi="Trebuchet MS"/>
                <w:bCs/>
                <w:sz w:val="18"/>
                <w:szCs w:val="18"/>
              </w:rPr>
              <w:t>Onderhoud en Herinrichting Speelplekken</w:t>
            </w:r>
            <w:r w:rsidRPr="000A7DBB">
              <w:rPr>
                <w:rFonts w:ascii="Trebuchet MS" w:hAnsi="Trebuchet MS"/>
                <w:bCs/>
                <w:sz w:val="18"/>
                <w:szCs w:val="18"/>
              </w:rPr>
              <w:t>”</w:t>
            </w:r>
          </w:p>
          <w:p w14:paraId="1A6EEF09" w14:textId="77777777" w:rsidR="00744F6D" w:rsidRPr="0054351F" w:rsidRDefault="00744F6D" w:rsidP="0054351F">
            <w:pPr>
              <w:tabs>
                <w:tab w:val="center" w:pos="4536"/>
                <w:tab w:val="right" w:pos="9072"/>
              </w:tabs>
              <w:spacing w:line="0" w:lineRule="atLeast"/>
              <w:rPr>
                <w:rFonts w:ascii="Trebuchet MS" w:hAnsi="Trebuchet MS"/>
                <w:b/>
                <w:color w:val="00B0F0"/>
                <w:sz w:val="18"/>
                <w:szCs w:val="18"/>
              </w:rPr>
            </w:pPr>
            <w:r w:rsidRPr="0054351F">
              <w:rPr>
                <w:rFonts w:ascii="Trebuchet MS" w:hAnsi="Trebuchet MS"/>
                <w:b/>
                <w:sz w:val="18"/>
                <w:szCs w:val="18"/>
              </w:rPr>
              <w:t xml:space="preserve">Referentienr.: </w:t>
            </w:r>
            <w:r w:rsidR="000A7DBB" w:rsidRPr="000A7DBB">
              <w:rPr>
                <w:rFonts w:ascii="Trebuchet MS" w:hAnsi="Trebuchet MS"/>
                <w:bCs/>
                <w:sz w:val="18"/>
                <w:szCs w:val="18"/>
              </w:rPr>
              <w:t>2024-04 POR498</w:t>
            </w:r>
          </w:p>
          <w:p w14:paraId="2CD4DB2D" w14:textId="46E6F834" w:rsidR="00744F6D" w:rsidRDefault="00744F6D" w:rsidP="006E4784">
            <w:pPr>
              <w:pStyle w:val="Voettekst"/>
              <w:jc w:val="right"/>
            </w:pPr>
            <w:r>
              <w:rPr>
                <w:noProof/>
              </w:rPr>
              <w:drawing>
                <wp:anchor distT="0" distB="0" distL="114300" distR="114300" simplePos="0" relativeHeight="251659264" behindDoc="1" locked="1" layoutInCell="1" allowOverlap="1" wp14:anchorId="4ED88B21" wp14:editId="645E474E">
                  <wp:simplePos x="0" y="0"/>
                  <wp:positionH relativeFrom="page">
                    <wp:posOffset>0</wp:posOffset>
                  </wp:positionH>
                  <wp:positionV relativeFrom="page">
                    <wp:posOffset>7755255</wp:posOffset>
                  </wp:positionV>
                  <wp:extent cx="7621200" cy="2937600"/>
                  <wp:effectExtent l="0" t="0" r="0" b="0"/>
                  <wp:wrapNone/>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00560537">
              <w:rPr>
                <w:bCs/>
                <w:sz w:val="16"/>
                <w:szCs w:val="16"/>
              </w:rPr>
              <w:t>42</w:t>
            </w:r>
            <w:r>
              <w:rPr>
                <w:sz w:val="16"/>
                <w:szCs w:val="16"/>
              </w:rPr>
              <w:t>/</w:t>
            </w:r>
            <w:r w:rsidR="00560537">
              <w:rPr>
                <w:sz w:val="16"/>
                <w:szCs w:val="16"/>
              </w:rPr>
              <w:t>54</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935641"/>
      <w:docPartObj>
        <w:docPartGallery w:val="Page Numbers (Bottom of Page)"/>
        <w:docPartUnique/>
      </w:docPartObj>
    </w:sdtPr>
    <w:sdtEndPr/>
    <w:sdtContent>
      <w:sdt>
        <w:sdtPr>
          <w:id w:val="-1769616900"/>
          <w:docPartObj>
            <w:docPartGallery w:val="Page Numbers (Top of Page)"/>
            <w:docPartUnique/>
          </w:docPartObj>
        </w:sdtPr>
        <w:sdtEndPr/>
        <w:sdtContent>
          <w:p w14:paraId="2D5CBD63" w14:textId="77777777" w:rsidR="00560537" w:rsidRDefault="00560537" w:rsidP="00560537">
            <w:pPr>
              <w:tabs>
                <w:tab w:val="center" w:pos="4536"/>
                <w:tab w:val="right" w:pos="9072"/>
              </w:tabs>
              <w:spacing w:line="0" w:lineRule="atLeast"/>
              <w:rPr>
                <w:rFonts w:ascii="Trebuchet MS" w:hAnsi="Trebuchet MS"/>
                <w:b/>
                <w:sz w:val="18"/>
                <w:szCs w:val="18"/>
              </w:rPr>
            </w:pPr>
            <w:r w:rsidRPr="003A7925">
              <w:rPr>
                <w:rFonts w:ascii="Trebuchet MS" w:hAnsi="Trebuchet MS"/>
                <w:b/>
                <w:sz w:val="18"/>
                <w:szCs w:val="18"/>
              </w:rPr>
              <w:t>Aanbestedingsleidraad Europese</w:t>
            </w:r>
            <w:r w:rsidRPr="0054351F">
              <w:rPr>
                <w:rFonts w:ascii="Trebuchet MS" w:hAnsi="Trebuchet MS"/>
                <w:b/>
                <w:sz w:val="18"/>
                <w:szCs w:val="18"/>
              </w:rPr>
              <w:t xml:space="preserve"> </w:t>
            </w:r>
            <w:r>
              <w:rPr>
                <w:rFonts w:ascii="Trebuchet MS" w:hAnsi="Trebuchet MS"/>
                <w:b/>
                <w:sz w:val="18"/>
                <w:szCs w:val="18"/>
              </w:rPr>
              <w:t>o</w:t>
            </w:r>
            <w:r w:rsidRPr="003A7925">
              <w:rPr>
                <w:rFonts w:ascii="Trebuchet MS" w:hAnsi="Trebuchet MS"/>
                <w:b/>
                <w:sz w:val="18"/>
                <w:szCs w:val="18"/>
              </w:rPr>
              <w:t xml:space="preserve">penbare </w:t>
            </w:r>
            <w:r>
              <w:rPr>
                <w:rFonts w:ascii="Trebuchet MS" w:hAnsi="Trebuchet MS"/>
                <w:b/>
                <w:sz w:val="18"/>
                <w:szCs w:val="18"/>
              </w:rPr>
              <w:t>p</w:t>
            </w:r>
            <w:r w:rsidRPr="003A7925">
              <w:rPr>
                <w:rFonts w:ascii="Trebuchet MS" w:hAnsi="Trebuchet MS"/>
                <w:b/>
                <w:sz w:val="18"/>
                <w:szCs w:val="18"/>
              </w:rPr>
              <w:t>rocedure</w:t>
            </w:r>
            <w:r w:rsidRPr="003A7925" w:rsidDel="00632326">
              <w:rPr>
                <w:rFonts w:ascii="Trebuchet MS" w:hAnsi="Trebuchet MS"/>
                <w:b/>
                <w:sz w:val="18"/>
                <w:szCs w:val="18"/>
              </w:rPr>
              <w:t xml:space="preserve"> </w:t>
            </w:r>
          </w:p>
          <w:p w14:paraId="59DA4B8A" w14:textId="77777777" w:rsidR="00560537" w:rsidRPr="000A7DBB" w:rsidRDefault="00560537" w:rsidP="00560537">
            <w:pPr>
              <w:tabs>
                <w:tab w:val="center" w:pos="4536"/>
                <w:tab w:val="right" w:pos="9072"/>
              </w:tabs>
              <w:spacing w:line="0" w:lineRule="atLeast"/>
              <w:rPr>
                <w:rFonts w:ascii="Trebuchet MS" w:hAnsi="Trebuchet MS"/>
                <w:bCs/>
                <w:sz w:val="18"/>
                <w:szCs w:val="18"/>
              </w:rPr>
            </w:pPr>
            <w:r w:rsidRPr="000A7DBB">
              <w:rPr>
                <w:rFonts w:ascii="Trebuchet MS" w:hAnsi="Trebuchet MS"/>
                <w:b/>
                <w:sz w:val="18"/>
                <w:szCs w:val="18"/>
              </w:rPr>
              <w:t>“</w:t>
            </w:r>
            <w:r w:rsidRPr="000A7DBB">
              <w:rPr>
                <w:rFonts w:ascii="Trebuchet MS" w:hAnsi="Trebuchet MS"/>
                <w:bCs/>
                <w:sz w:val="18"/>
                <w:szCs w:val="18"/>
              </w:rPr>
              <w:t>Onderhoud en Herinrichting Speelplekken”</w:t>
            </w:r>
          </w:p>
          <w:p w14:paraId="2690DF66" w14:textId="77777777" w:rsidR="00560537" w:rsidRPr="0054351F" w:rsidRDefault="00560537" w:rsidP="00560537">
            <w:pPr>
              <w:tabs>
                <w:tab w:val="center" w:pos="4536"/>
                <w:tab w:val="right" w:pos="9072"/>
              </w:tabs>
              <w:spacing w:line="0" w:lineRule="atLeast"/>
              <w:rPr>
                <w:rFonts w:ascii="Trebuchet MS" w:hAnsi="Trebuchet MS"/>
                <w:b/>
                <w:color w:val="00B0F0"/>
                <w:sz w:val="18"/>
                <w:szCs w:val="18"/>
              </w:rPr>
            </w:pPr>
            <w:r w:rsidRPr="0054351F">
              <w:rPr>
                <w:rFonts w:ascii="Trebuchet MS" w:hAnsi="Trebuchet MS"/>
                <w:b/>
                <w:sz w:val="18"/>
                <w:szCs w:val="18"/>
              </w:rPr>
              <w:t xml:space="preserve">Referentienr.: </w:t>
            </w:r>
            <w:r w:rsidRPr="000A7DBB">
              <w:rPr>
                <w:rFonts w:ascii="Trebuchet MS" w:hAnsi="Trebuchet MS"/>
                <w:bCs/>
                <w:sz w:val="18"/>
                <w:szCs w:val="18"/>
              </w:rPr>
              <w:t>2024-04 POR498</w:t>
            </w:r>
          </w:p>
          <w:p w14:paraId="58F8E1E0" w14:textId="1ED725F9" w:rsidR="00744F6D" w:rsidRDefault="00744F6D" w:rsidP="006E4784">
            <w:pPr>
              <w:pStyle w:val="Voettekst"/>
              <w:jc w:val="right"/>
            </w:pPr>
            <w:r>
              <w:rPr>
                <w:noProof/>
              </w:rPr>
              <w:drawing>
                <wp:anchor distT="0" distB="0" distL="114300" distR="114300" simplePos="0" relativeHeight="251661312" behindDoc="1" locked="1" layoutInCell="1" allowOverlap="1" wp14:anchorId="0FE25EC5" wp14:editId="7A5A6076">
                  <wp:simplePos x="0" y="0"/>
                  <wp:positionH relativeFrom="page">
                    <wp:posOffset>0</wp:posOffset>
                  </wp:positionH>
                  <wp:positionV relativeFrom="page">
                    <wp:posOffset>7755255</wp:posOffset>
                  </wp:positionV>
                  <wp:extent cx="7621200" cy="2937600"/>
                  <wp:effectExtent l="0" t="0" r="0" b="0"/>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00560537">
              <w:rPr>
                <w:bCs/>
                <w:sz w:val="16"/>
                <w:szCs w:val="16"/>
              </w:rPr>
              <w:t>41/54</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EF2734" w14:textId="77777777" w:rsidR="00A3590D" w:rsidRDefault="00A3590D">
      <w:pPr>
        <w:spacing w:line="240" w:lineRule="auto"/>
      </w:pPr>
      <w:r>
        <w:separator/>
      </w:r>
    </w:p>
  </w:footnote>
  <w:footnote w:type="continuationSeparator" w:id="0">
    <w:p w14:paraId="27AE775B" w14:textId="77777777" w:rsidR="00A3590D" w:rsidRDefault="00A359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B59581" w14:textId="77777777" w:rsidR="00744F6D" w:rsidRPr="006E4784" w:rsidRDefault="00744F6D" w:rsidP="006E4784">
    <w:pPr>
      <w:jc w:val="right"/>
    </w:pPr>
    <w:r>
      <w:rPr>
        <w:noProof/>
      </w:rPr>
      <w:drawing>
        <wp:anchor distT="0" distB="0" distL="114300" distR="114300" simplePos="0" relativeHeight="251658240" behindDoc="1" locked="1" layoutInCell="1" allowOverlap="1" wp14:anchorId="04E0C69B" wp14:editId="3E2FE7B3">
          <wp:simplePos x="0" y="0"/>
          <wp:positionH relativeFrom="page">
            <wp:posOffset>5292725</wp:posOffset>
          </wp:positionH>
          <wp:positionV relativeFrom="page">
            <wp:posOffset>629920</wp:posOffset>
          </wp:positionV>
          <wp:extent cx="1501200" cy="547200"/>
          <wp:effectExtent l="0" t="0" r="3810" b="5715"/>
          <wp:wrapNone/>
          <wp:docPr id="2"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E20183" w14:textId="77777777" w:rsidR="00744F6D" w:rsidRPr="006E4784" w:rsidRDefault="00744F6D" w:rsidP="00ED1725">
    <w:pPr>
      <w:jc w:val="right"/>
    </w:pPr>
  </w:p>
  <w:p w14:paraId="1A60B5F7" w14:textId="77777777" w:rsidR="00744F6D" w:rsidRPr="006E4784" w:rsidRDefault="00744F6D" w:rsidP="00ED1725">
    <w:pPr>
      <w:pStyle w:val="Koptekst"/>
      <w:spacing w:line="240" w:lineRule="exact"/>
      <w:rPr>
        <w:sz w:val="24"/>
        <w:szCs w:val="24"/>
      </w:rPr>
    </w:pPr>
  </w:p>
  <w:p w14:paraId="0B318120" w14:textId="77777777" w:rsidR="00744F6D" w:rsidRPr="006E4784" w:rsidRDefault="00744F6D" w:rsidP="00ED1725">
    <w:pPr>
      <w:pStyle w:val="Koptekst"/>
      <w:spacing w:line="240" w:lineRule="exact"/>
      <w:rPr>
        <w:sz w:val="24"/>
        <w:szCs w:val="24"/>
      </w:rPr>
    </w:pPr>
  </w:p>
  <w:p w14:paraId="05336B8A" w14:textId="1F9A4F1F" w:rsidR="00744F6D" w:rsidRPr="006E4784" w:rsidRDefault="002D740B" w:rsidP="008A2638">
    <w:pPr>
      <w:pStyle w:val="Koptekst"/>
      <w:spacing w:line="240" w:lineRule="exact"/>
      <w:rPr>
        <w:sz w:val="24"/>
        <w:szCs w:val="24"/>
      </w:rPr>
    </w:pPr>
    <w:r>
      <w:rPr>
        <w:noProof/>
      </w:rPr>
      <w:drawing>
        <wp:anchor distT="0" distB="0" distL="114300" distR="114300" simplePos="0" relativeHeight="251663360" behindDoc="1" locked="1" layoutInCell="1" allowOverlap="1" wp14:anchorId="7DDA28F5" wp14:editId="49047D48">
          <wp:simplePos x="0" y="0"/>
          <wp:positionH relativeFrom="margin">
            <wp:align>right</wp:align>
          </wp:positionH>
          <wp:positionV relativeFrom="page">
            <wp:posOffset>703580</wp:posOffset>
          </wp:positionV>
          <wp:extent cx="1501140" cy="546735"/>
          <wp:effectExtent l="0" t="0" r="3810" b="5715"/>
          <wp:wrapNone/>
          <wp:docPr id="795232588"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140" cy="546735"/>
                  </a:xfrm>
                  <a:prstGeom prst="rect">
                    <a:avLst/>
                  </a:prstGeom>
                </pic:spPr>
              </pic:pic>
            </a:graphicData>
          </a:graphic>
        </wp:anchor>
      </w:drawing>
    </w:r>
  </w:p>
  <w:p w14:paraId="20B1487A" w14:textId="77777777" w:rsidR="00744F6D" w:rsidRPr="006E4784" w:rsidRDefault="00744F6D"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3E639FB"/>
    <w:multiLevelType w:val="hybridMultilevel"/>
    <w:tmpl w:val="42D2E34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731"/>
        </w:tabs>
        <w:ind w:left="731" w:hanging="360"/>
      </w:pPr>
      <w:rPr>
        <w:rFonts w:ascii="Courier New" w:hAnsi="Courier New" w:hint="default"/>
      </w:rPr>
    </w:lvl>
    <w:lvl w:ilvl="2" w:tplc="04130005" w:tentative="1">
      <w:start w:val="1"/>
      <w:numFmt w:val="bullet"/>
      <w:lvlText w:val=""/>
      <w:lvlJc w:val="left"/>
      <w:pPr>
        <w:tabs>
          <w:tab w:val="num" w:pos="1451"/>
        </w:tabs>
        <w:ind w:left="1451" w:hanging="360"/>
      </w:pPr>
      <w:rPr>
        <w:rFonts w:ascii="Wingdings" w:hAnsi="Wingdings" w:hint="default"/>
      </w:rPr>
    </w:lvl>
    <w:lvl w:ilvl="3" w:tplc="04130001" w:tentative="1">
      <w:start w:val="1"/>
      <w:numFmt w:val="bullet"/>
      <w:lvlText w:val=""/>
      <w:lvlJc w:val="left"/>
      <w:pPr>
        <w:tabs>
          <w:tab w:val="num" w:pos="2171"/>
        </w:tabs>
        <w:ind w:left="2171" w:hanging="360"/>
      </w:pPr>
      <w:rPr>
        <w:rFonts w:ascii="Symbol" w:hAnsi="Symbol" w:hint="default"/>
      </w:rPr>
    </w:lvl>
    <w:lvl w:ilvl="4" w:tplc="04130003" w:tentative="1">
      <w:start w:val="1"/>
      <w:numFmt w:val="bullet"/>
      <w:lvlText w:val="o"/>
      <w:lvlJc w:val="left"/>
      <w:pPr>
        <w:tabs>
          <w:tab w:val="num" w:pos="2891"/>
        </w:tabs>
        <w:ind w:left="2891" w:hanging="360"/>
      </w:pPr>
      <w:rPr>
        <w:rFonts w:ascii="Courier New" w:hAnsi="Courier New" w:hint="default"/>
      </w:rPr>
    </w:lvl>
    <w:lvl w:ilvl="5" w:tplc="04130005" w:tentative="1">
      <w:start w:val="1"/>
      <w:numFmt w:val="bullet"/>
      <w:lvlText w:val=""/>
      <w:lvlJc w:val="left"/>
      <w:pPr>
        <w:tabs>
          <w:tab w:val="num" w:pos="3611"/>
        </w:tabs>
        <w:ind w:left="3611" w:hanging="360"/>
      </w:pPr>
      <w:rPr>
        <w:rFonts w:ascii="Wingdings" w:hAnsi="Wingdings" w:hint="default"/>
      </w:rPr>
    </w:lvl>
    <w:lvl w:ilvl="6" w:tplc="04130001" w:tentative="1">
      <w:start w:val="1"/>
      <w:numFmt w:val="bullet"/>
      <w:lvlText w:val=""/>
      <w:lvlJc w:val="left"/>
      <w:pPr>
        <w:tabs>
          <w:tab w:val="num" w:pos="4331"/>
        </w:tabs>
        <w:ind w:left="4331" w:hanging="360"/>
      </w:pPr>
      <w:rPr>
        <w:rFonts w:ascii="Symbol" w:hAnsi="Symbol" w:hint="default"/>
      </w:rPr>
    </w:lvl>
    <w:lvl w:ilvl="7" w:tplc="04130003" w:tentative="1">
      <w:start w:val="1"/>
      <w:numFmt w:val="bullet"/>
      <w:lvlText w:val="o"/>
      <w:lvlJc w:val="left"/>
      <w:pPr>
        <w:tabs>
          <w:tab w:val="num" w:pos="5051"/>
        </w:tabs>
        <w:ind w:left="5051" w:hanging="360"/>
      </w:pPr>
      <w:rPr>
        <w:rFonts w:ascii="Courier New" w:hAnsi="Courier New" w:hint="default"/>
      </w:rPr>
    </w:lvl>
    <w:lvl w:ilvl="8" w:tplc="04130005" w:tentative="1">
      <w:start w:val="1"/>
      <w:numFmt w:val="bullet"/>
      <w:lvlText w:val=""/>
      <w:lvlJc w:val="left"/>
      <w:pPr>
        <w:tabs>
          <w:tab w:val="num" w:pos="5771"/>
        </w:tabs>
        <w:ind w:left="5771" w:hanging="360"/>
      </w:pPr>
      <w:rPr>
        <w:rFonts w:ascii="Wingdings" w:hAnsi="Wingdings" w:hint="default"/>
      </w:rPr>
    </w:lvl>
  </w:abstractNum>
  <w:abstractNum w:abstractNumId="10" w15:restartNumberingAfterBreak="0">
    <w:nsid w:val="0BD355D9"/>
    <w:multiLevelType w:val="hybridMultilevel"/>
    <w:tmpl w:val="53E6F096"/>
    <w:styleLink w:val="Artikelsectie1"/>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1" w15:restartNumberingAfterBreak="0">
    <w:nsid w:val="0E911599"/>
    <w:multiLevelType w:val="hybridMultilevel"/>
    <w:tmpl w:val="AB9287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3" w15:restartNumberingAfterBreak="0">
    <w:nsid w:val="12DF2895"/>
    <w:multiLevelType w:val="hybridMultilevel"/>
    <w:tmpl w:val="90D0164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3E61611"/>
    <w:multiLevelType w:val="hybridMultilevel"/>
    <w:tmpl w:val="8220A5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7" w15:restartNumberingAfterBreak="0">
    <w:nsid w:val="2A070D23"/>
    <w:multiLevelType w:val="hybridMultilevel"/>
    <w:tmpl w:val="4C70C0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F3E0A6E"/>
    <w:multiLevelType w:val="hybridMultilevel"/>
    <w:tmpl w:val="9A7E643C"/>
    <w:lvl w:ilvl="0" w:tplc="7F54547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1A7123A"/>
    <w:multiLevelType w:val="hybridMultilevel"/>
    <w:tmpl w:val="167AB9C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6C9085F"/>
    <w:multiLevelType w:val="hybridMultilevel"/>
    <w:tmpl w:val="65B68BC8"/>
    <w:lvl w:ilvl="0" w:tplc="04130005">
      <w:start w:val="1"/>
      <w:numFmt w:val="bullet"/>
      <w:lvlText w:val=""/>
      <w:lvlJc w:val="left"/>
      <w:pPr>
        <w:ind w:left="360" w:hanging="360"/>
      </w:pPr>
      <w:rPr>
        <w:rFonts w:ascii="Wingdings" w:hAnsi="Wingdings"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2533625"/>
    <w:multiLevelType w:val="hybridMultilevel"/>
    <w:tmpl w:val="CC6E526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9C641C"/>
    <w:multiLevelType w:val="hybridMultilevel"/>
    <w:tmpl w:val="4A145178"/>
    <w:lvl w:ilvl="0" w:tplc="F3023278">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BA662F8"/>
    <w:multiLevelType w:val="hybridMultilevel"/>
    <w:tmpl w:val="60EA72E4"/>
    <w:lvl w:ilvl="0" w:tplc="07C460B8">
      <w:start w:val="1"/>
      <w:numFmt w:val="decimal"/>
      <w:lvlText w:val="%1."/>
      <w:lvlJc w:val="left"/>
      <w:pPr>
        <w:ind w:left="502"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DE506AF"/>
    <w:multiLevelType w:val="hybridMultilevel"/>
    <w:tmpl w:val="4D4A7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E4020D4"/>
    <w:multiLevelType w:val="hybridMultilevel"/>
    <w:tmpl w:val="0248055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8" w15:restartNumberingAfterBreak="0">
    <w:nsid w:val="5E506AA8"/>
    <w:multiLevelType w:val="hybridMultilevel"/>
    <w:tmpl w:val="D89A2066"/>
    <w:lvl w:ilvl="0" w:tplc="B8180EEA">
      <w:numFmt w:val="bullet"/>
      <w:lvlText w:val="-"/>
      <w:lvlJc w:val="left"/>
      <w:pPr>
        <w:ind w:left="720" w:hanging="360"/>
      </w:pPr>
      <w:rPr>
        <w:rFonts w:ascii="Trebuchet MS" w:eastAsiaTheme="minorHAnsi" w:hAnsi="Trebuchet M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2A75D88"/>
    <w:multiLevelType w:val="multilevel"/>
    <w:tmpl w:val="D9FAEF16"/>
    <w:styleLink w:val="1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0" w15:restartNumberingAfterBreak="0">
    <w:nsid w:val="65634DB2"/>
    <w:multiLevelType w:val="multilevel"/>
    <w:tmpl w:val="74A0814A"/>
    <w:lvl w:ilvl="0">
      <w:start w:val="1"/>
      <w:numFmt w:val="decimal"/>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426"/>
      </w:pPr>
      <w:rPr>
        <w:rFonts w:cs="Times New Roman" w:hint="default"/>
        <w:b w:val="0"/>
        <w:bCs w:val="0"/>
        <w:i w:val="0"/>
        <w:iCs w:val="0"/>
        <w:caps w:val="0"/>
        <w:smallCaps w:val="0"/>
        <w:strike w:val="0"/>
        <w:dstrike w:val="0"/>
        <w:noProof w:val="0"/>
        <w:vanish w:val="0"/>
        <w:color w:val="000000"/>
        <w:spacing w:val="0"/>
        <w:kern w:val="0"/>
        <w:position w:val="0"/>
        <w:u w:val="single"/>
        <w:effect w:val="none"/>
        <w:vertAlign w:val="baseline"/>
        <w:em w:val="none"/>
        <w:specVanish w:val="0"/>
      </w:rPr>
    </w:lvl>
    <w:lvl w:ilvl="2">
      <w:numFmt w:val="bullet"/>
      <w:pStyle w:val="2-Opsomming"/>
      <w:lvlText w:val="-"/>
      <w:lvlJc w:val="left"/>
      <w:pPr>
        <w:ind w:left="1418" w:hanging="567"/>
      </w:pPr>
      <w:rPr>
        <w:rFonts w:ascii="Calibri" w:eastAsiaTheme="minorHAnsi" w:hAnsi="Calibri" w:cs="Verdana" w:hint="default"/>
        <w:b w:val="0"/>
        <w:bCs w:val="0"/>
        <w:i/>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5A700AC"/>
    <w:multiLevelType w:val="multilevel"/>
    <w:tmpl w:val="3892B90C"/>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6B6A20D8"/>
    <w:multiLevelType w:val="hybridMultilevel"/>
    <w:tmpl w:val="E3C0D0AC"/>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4"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6EFB5584"/>
    <w:multiLevelType w:val="hybridMultilevel"/>
    <w:tmpl w:val="F93658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7F02532B"/>
    <w:multiLevelType w:val="hybridMultilevel"/>
    <w:tmpl w:val="B59E1DDA"/>
    <w:styleLink w:val="1ai1"/>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16cid:durableId="1399522494">
    <w:abstractNumId w:val="32"/>
  </w:num>
  <w:num w:numId="2" w16cid:durableId="328220917">
    <w:abstractNumId w:val="21"/>
  </w:num>
  <w:num w:numId="3" w16cid:durableId="385690804">
    <w:abstractNumId w:val="34"/>
  </w:num>
  <w:num w:numId="4" w16cid:durableId="351953635">
    <w:abstractNumId w:val="8"/>
  </w:num>
  <w:num w:numId="5" w16cid:durableId="1087847302">
    <w:abstractNumId w:val="29"/>
  </w:num>
  <w:num w:numId="6" w16cid:durableId="1384211657">
    <w:abstractNumId w:val="37"/>
  </w:num>
  <w:num w:numId="7" w16cid:durableId="2140105008">
    <w:abstractNumId w:val="10"/>
  </w:num>
  <w:num w:numId="8" w16cid:durableId="1758941387">
    <w:abstractNumId w:val="29"/>
  </w:num>
  <w:num w:numId="9" w16cid:durableId="27998497">
    <w:abstractNumId w:val="37"/>
  </w:num>
  <w:num w:numId="10" w16cid:durableId="519702698">
    <w:abstractNumId w:val="10"/>
  </w:num>
  <w:num w:numId="11" w16cid:durableId="542715182">
    <w:abstractNumId w:val="12"/>
  </w:num>
  <w:num w:numId="12" w16cid:durableId="1497573062">
    <w:abstractNumId w:val="36"/>
  </w:num>
  <w:num w:numId="13" w16cid:durableId="1988166979">
    <w:abstractNumId w:val="7"/>
  </w:num>
  <w:num w:numId="14" w16cid:durableId="1964577296">
    <w:abstractNumId w:val="5"/>
  </w:num>
  <w:num w:numId="15" w16cid:durableId="225071532">
    <w:abstractNumId w:val="4"/>
  </w:num>
  <w:num w:numId="16" w16cid:durableId="278874767">
    <w:abstractNumId w:val="3"/>
  </w:num>
  <w:num w:numId="17" w16cid:durableId="1810853330">
    <w:abstractNumId w:val="6"/>
  </w:num>
  <w:num w:numId="18" w16cid:durableId="1123301985">
    <w:abstractNumId w:val="2"/>
  </w:num>
  <w:num w:numId="19" w16cid:durableId="1216353959">
    <w:abstractNumId w:val="1"/>
  </w:num>
  <w:num w:numId="20" w16cid:durableId="476845849">
    <w:abstractNumId w:val="0"/>
  </w:num>
  <w:num w:numId="21" w16cid:durableId="1155798127">
    <w:abstractNumId w:val="16"/>
  </w:num>
  <w:num w:numId="22" w16cid:durableId="1221163127">
    <w:abstractNumId w:val="15"/>
  </w:num>
  <w:num w:numId="23" w16cid:durableId="1108476001">
    <w:abstractNumId w:val="30"/>
  </w:num>
  <w:num w:numId="24" w16cid:durableId="1127696106">
    <w:abstractNumId w:val="20"/>
  </w:num>
  <w:num w:numId="25" w16cid:durableId="1437141221">
    <w:abstractNumId w:val="26"/>
  </w:num>
  <w:num w:numId="26" w16cid:durableId="1811483484">
    <w:abstractNumId w:val="33"/>
  </w:num>
  <w:num w:numId="27" w16cid:durableId="290668836">
    <w:abstractNumId w:val="31"/>
  </w:num>
  <w:num w:numId="28" w16cid:durableId="929318847">
    <w:abstractNumId w:val="25"/>
  </w:num>
  <w:num w:numId="29" w16cid:durableId="2006393761">
    <w:abstractNumId w:val="24"/>
  </w:num>
  <w:num w:numId="30" w16cid:durableId="1790200568">
    <w:abstractNumId w:val="13"/>
  </w:num>
  <w:num w:numId="31" w16cid:durableId="1270770134">
    <w:abstractNumId w:val="9"/>
  </w:num>
  <w:num w:numId="32" w16cid:durableId="1804039308">
    <w:abstractNumId w:val="35"/>
  </w:num>
  <w:num w:numId="33" w16cid:durableId="219093365">
    <w:abstractNumId w:val="19"/>
  </w:num>
  <w:num w:numId="34" w16cid:durableId="20686473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81380252">
    <w:abstractNumId w:val="23"/>
  </w:num>
  <w:num w:numId="36" w16cid:durableId="140924862">
    <w:abstractNumId w:val="22"/>
  </w:num>
  <w:num w:numId="37" w16cid:durableId="209069065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46782405">
    <w:abstractNumId w:val="14"/>
  </w:num>
  <w:num w:numId="39" w16cid:durableId="195585169">
    <w:abstractNumId w:val="11"/>
  </w:num>
  <w:num w:numId="40" w16cid:durableId="1447458551">
    <w:abstractNumId w:val="18"/>
  </w:num>
  <w:num w:numId="41" w16cid:durableId="1885601840">
    <w:abstractNumId w:val="2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173"/>
    <w:rsid w:val="00003CA4"/>
    <w:rsid w:val="00004932"/>
    <w:rsid w:val="0001140E"/>
    <w:rsid w:val="00016948"/>
    <w:rsid w:val="00016A8C"/>
    <w:rsid w:val="000212EC"/>
    <w:rsid w:val="0002368D"/>
    <w:rsid w:val="00025F0A"/>
    <w:rsid w:val="00031077"/>
    <w:rsid w:val="00062AC6"/>
    <w:rsid w:val="00064016"/>
    <w:rsid w:val="00072EDC"/>
    <w:rsid w:val="000735BD"/>
    <w:rsid w:val="00075BD1"/>
    <w:rsid w:val="000773B7"/>
    <w:rsid w:val="00081E19"/>
    <w:rsid w:val="000871C5"/>
    <w:rsid w:val="00087986"/>
    <w:rsid w:val="00096830"/>
    <w:rsid w:val="000971CF"/>
    <w:rsid w:val="000A063F"/>
    <w:rsid w:val="000A1186"/>
    <w:rsid w:val="000A202D"/>
    <w:rsid w:val="000A20B4"/>
    <w:rsid w:val="000A2F5B"/>
    <w:rsid w:val="000A5CC5"/>
    <w:rsid w:val="000A6A9B"/>
    <w:rsid w:val="000A7B30"/>
    <w:rsid w:val="000A7DBB"/>
    <w:rsid w:val="000B13E3"/>
    <w:rsid w:val="000B2E23"/>
    <w:rsid w:val="000B38F1"/>
    <w:rsid w:val="000B42C0"/>
    <w:rsid w:val="000D0AE8"/>
    <w:rsid w:val="000D0CB8"/>
    <w:rsid w:val="000D3D97"/>
    <w:rsid w:val="000D5246"/>
    <w:rsid w:val="000E2529"/>
    <w:rsid w:val="000E5EEE"/>
    <w:rsid w:val="000F0E5F"/>
    <w:rsid w:val="000F22A5"/>
    <w:rsid w:val="000F685F"/>
    <w:rsid w:val="00101421"/>
    <w:rsid w:val="00103FF8"/>
    <w:rsid w:val="00105F5C"/>
    <w:rsid w:val="0010678C"/>
    <w:rsid w:val="00113D60"/>
    <w:rsid w:val="00114CAB"/>
    <w:rsid w:val="001150EA"/>
    <w:rsid w:val="00120F95"/>
    <w:rsid w:val="001227A8"/>
    <w:rsid w:val="0012334A"/>
    <w:rsid w:val="00132C7D"/>
    <w:rsid w:val="00133608"/>
    <w:rsid w:val="0013729D"/>
    <w:rsid w:val="001377FD"/>
    <w:rsid w:val="00151133"/>
    <w:rsid w:val="0015791F"/>
    <w:rsid w:val="001720F9"/>
    <w:rsid w:val="0018035A"/>
    <w:rsid w:val="001831C5"/>
    <w:rsid w:val="00186756"/>
    <w:rsid w:val="001B5CDE"/>
    <w:rsid w:val="001B68C0"/>
    <w:rsid w:val="001C354E"/>
    <w:rsid w:val="001D488D"/>
    <w:rsid w:val="001D5776"/>
    <w:rsid w:val="001D7B19"/>
    <w:rsid w:val="001E58E9"/>
    <w:rsid w:val="001E74DC"/>
    <w:rsid w:val="001F2C30"/>
    <w:rsid w:val="001F4879"/>
    <w:rsid w:val="001F707D"/>
    <w:rsid w:val="00203F51"/>
    <w:rsid w:val="00210A82"/>
    <w:rsid w:val="00211967"/>
    <w:rsid w:val="002137AA"/>
    <w:rsid w:val="002207D2"/>
    <w:rsid w:val="0022099A"/>
    <w:rsid w:val="00223B0F"/>
    <w:rsid w:val="00225F08"/>
    <w:rsid w:val="0022692B"/>
    <w:rsid w:val="00227047"/>
    <w:rsid w:val="00237313"/>
    <w:rsid w:val="0024796A"/>
    <w:rsid w:val="002479DF"/>
    <w:rsid w:val="0025109B"/>
    <w:rsid w:val="00254AFB"/>
    <w:rsid w:val="00254EE8"/>
    <w:rsid w:val="00255611"/>
    <w:rsid w:val="00260025"/>
    <w:rsid w:val="00261708"/>
    <w:rsid w:val="00264F4B"/>
    <w:rsid w:val="002677C5"/>
    <w:rsid w:val="00270747"/>
    <w:rsid w:val="00285127"/>
    <w:rsid w:val="00294F65"/>
    <w:rsid w:val="00296324"/>
    <w:rsid w:val="002A3A69"/>
    <w:rsid w:val="002C17E4"/>
    <w:rsid w:val="002C73F6"/>
    <w:rsid w:val="002D740B"/>
    <w:rsid w:val="002D76BF"/>
    <w:rsid w:val="002F1732"/>
    <w:rsid w:val="002F33E1"/>
    <w:rsid w:val="002F4BDC"/>
    <w:rsid w:val="002F68B6"/>
    <w:rsid w:val="0030017A"/>
    <w:rsid w:val="00302E75"/>
    <w:rsid w:val="00304D71"/>
    <w:rsid w:val="003050CB"/>
    <w:rsid w:val="00310ED4"/>
    <w:rsid w:val="00313237"/>
    <w:rsid w:val="003164D3"/>
    <w:rsid w:val="00346036"/>
    <w:rsid w:val="00351EAC"/>
    <w:rsid w:val="00356AB7"/>
    <w:rsid w:val="00362698"/>
    <w:rsid w:val="00363562"/>
    <w:rsid w:val="00367E9F"/>
    <w:rsid w:val="00370AA5"/>
    <w:rsid w:val="0037491E"/>
    <w:rsid w:val="00385992"/>
    <w:rsid w:val="00387500"/>
    <w:rsid w:val="0039209D"/>
    <w:rsid w:val="003922DB"/>
    <w:rsid w:val="00394D95"/>
    <w:rsid w:val="003965C6"/>
    <w:rsid w:val="00397245"/>
    <w:rsid w:val="003A1D5F"/>
    <w:rsid w:val="003A509B"/>
    <w:rsid w:val="003B0C98"/>
    <w:rsid w:val="003B372C"/>
    <w:rsid w:val="003B4B3B"/>
    <w:rsid w:val="003B7921"/>
    <w:rsid w:val="003C47FB"/>
    <w:rsid w:val="003D0998"/>
    <w:rsid w:val="003D0E91"/>
    <w:rsid w:val="003E2E2A"/>
    <w:rsid w:val="003E7A09"/>
    <w:rsid w:val="003F475B"/>
    <w:rsid w:val="003F53CD"/>
    <w:rsid w:val="004004DA"/>
    <w:rsid w:val="004123EE"/>
    <w:rsid w:val="004149B2"/>
    <w:rsid w:val="00420245"/>
    <w:rsid w:val="00422330"/>
    <w:rsid w:val="0042251A"/>
    <w:rsid w:val="004240A9"/>
    <w:rsid w:val="00427F4E"/>
    <w:rsid w:val="00435CE5"/>
    <w:rsid w:val="004412DD"/>
    <w:rsid w:val="00442828"/>
    <w:rsid w:val="00453BA7"/>
    <w:rsid w:val="004710EC"/>
    <w:rsid w:val="00481C69"/>
    <w:rsid w:val="00493B52"/>
    <w:rsid w:val="00496EFA"/>
    <w:rsid w:val="004A2FFA"/>
    <w:rsid w:val="004C1FE8"/>
    <w:rsid w:val="004D0CE5"/>
    <w:rsid w:val="004E1443"/>
    <w:rsid w:val="004E1699"/>
    <w:rsid w:val="004E77F6"/>
    <w:rsid w:val="004F2698"/>
    <w:rsid w:val="00506A61"/>
    <w:rsid w:val="0051401F"/>
    <w:rsid w:val="00525321"/>
    <w:rsid w:val="00526DFA"/>
    <w:rsid w:val="0053256B"/>
    <w:rsid w:val="0053490E"/>
    <w:rsid w:val="0054351F"/>
    <w:rsid w:val="005504E5"/>
    <w:rsid w:val="005557DA"/>
    <w:rsid w:val="00560537"/>
    <w:rsid w:val="00567D5F"/>
    <w:rsid w:val="00570594"/>
    <w:rsid w:val="005812B6"/>
    <w:rsid w:val="00584104"/>
    <w:rsid w:val="0059247E"/>
    <w:rsid w:val="0059455A"/>
    <w:rsid w:val="005A4EA4"/>
    <w:rsid w:val="005B1698"/>
    <w:rsid w:val="005B2A1E"/>
    <w:rsid w:val="005B3B8F"/>
    <w:rsid w:val="005C133F"/>
    <w:rsid w:val="005D7C9A"/>
    <w:rsid w:val="005E76FE"/>
    <w:rsid w:val="005E7D70"/>
    <w:rsid w:val="005F0221"/>
    <w:rsid w:val="00605C7D"/>
    <w:rsid w:val="00606A4A"/>
    <w:rsid w:val="00612EC1"/>
    <w:rsid w:val="00615156"/>
    <w:rsid w:val="00616A7D"/>
    <w:rsid w:val="006203AC"/>
    <w:rsid w:val="0063069A"/>
    <w:rsid w:val="00637030"/>
    <w:rsid w:val="00640350"/>
    <w:rsid w:val="00645505"/>
    <w:rsid w:val="00650139"/>
    <w:rsid w:val="0065063F"/>
    <w:rsid w:val="00652B54"/>
    <w:rsid w:val="006538DF"/>
    <w:rsid w:val="00657E38"/>
    <w:rsid w:val="00662AE7"/>
    <w:rsid w:val="0066535C"/>
    <w:rsid w:val="00682927"/>
    <w:rsid w:val="00685109"/>
    <w:rsid w:val="00691D15"/>
    <w:rsid w:val="006A2EB9"/>
    <w:rsid w:val="006B0ABF"/>
    <w:rsid w:val="006B36C4"/>
    <w:rsid w:val="006B51CE"/>
    <w:rsid w:val="006B5FF1"/>
    <w:rsid w:val="006D202B"/>
    <w:rsid w:val="006E217B"/>
    <w:rsid w:val="006E2530"/>
    <w:rsid w:val="006E4784"/>
    <w:rsid w:val="006E5E70"/>
    <w:rsid w:val="006F090E"/>
    <w:rsid w:val="006F4B9E"/>
    <w:rsid w:val="006F74EE"/>
    <w:rsid w:val="00702BE3"/>
    <w:rsid w:val="00706B84"/>
    <w:rsid w:val="00711302"/>
    <w:rsid w:val="0071187F"/>
    <w:rsid w:val="00727C65"/>
    <w:rsid w:val="00731A37"/>
    <w:rsid w:val="00734552"/>
    <w:rsid w:val="00744F6D"/>
    <w:rsid w:val="00747ABD"/>
    <w:rsid w:val="00753825"/>
    <w:rsid w:val="007576B2"/>
    <w:rsid w:val="00763942"/>
    <w:rsid w:val="00772635"/>
    <w:rsid w:val="00772EB9"/>
    <w:rsid w:val="00782EFC"/>
    <w:rsid w:val="00790B08"/>
    <w:rsid w:val="00794274"/>
    <w:rsid w:val="007A3BB8"/>
    <w:rsid w:val="007A59DC"/>
    <w:rsid w:val="007B57FE"/>
    <w:rsid w:val="007C05DE"/>
    <w:rsid w:val="007C4F37"/>
    <w:rsid w:val="007D1039"/>
    <w:rsid w:val="007D19D0"/>
    <w:rsid w:val="007D1C5B"/>
    <w:rsid w:val="007D1DCB"/>
    <w:rsid w:val="007D729F"/>
    <w:rsid w:val="007E2369"/>
    <w:rsid w:val="007F4502"/>
    <w:rsid w:val="007F45E4"/>
    <w:rsid w:val="007F5C61"/>
    <w:rsid w:val="00803398"/>
    <w:rsid w:val="00807529"/>
    <w:rsid w:val="00813B75"/>
    <w:rsid w:val="008151C9"/>
    <w:rsid w:val="008225CA"/>
    <w:rsid w:val="00826455"/>
    <w:rsid w:val="0083385C"/>
    <w:rsid w:val="00835EEE"/>
    <w:rsid w:val="00836CF9"/>
    <w:rsid w:val="00842BF6"/>
    <w:rsid w:val="0086109F"/>
    <w:rsid w:val="008733E5"/>
    <w:rsid w:val="0087526C"/>
    <w:rsid w:val="00875F68"/>
    <w:rsid w:val="00885DFC"/>
    <w:rsid w:val="00886A62"/>
    <w:rsid w:val="008965BA"/>
    <w:rsid w:val="008A1AFF"/>
    <w:rsid w:val="008A2638"/>
    <w:rsid w:val="008A56B1"/>
    <w:rsid w:val="008A6A14"/>
    <w:rsid w:val="008B6595"/>
    <w:rsid w:val="008C0524"/>
    <w:rsid w:val="008D231D"/>
    <w:rsid w:val="008D3105"/>
    <w:rsid w:val="008E2A61"/>
    <w:rsid w:val="008F0AB6"/>
    <w:rsid w:val="008F34F4"/>
    <w:rsid w:val="008F5FFD"/>
    <w:rsid w:val="009019C1"/>
    <w:rsid w:val="00903A3A"/>
    <w:rsid w:val="00910E2E"/>
    <w:rsid w:val="00915E11"/>
    <w:rsid w:val="00916124"/>
    <w:rsid w:val="00930FB2"/>
    <w:rsid w:val="009320C4"/>
    <w:rsid w:val="00933957"/>
    <w:rsid w:val="00940635"/>
    <w:rsid w:val="0094781B"/>
    <w:rsid w:val="0095170A"/>
    <w:rsid w:val="00954C60"/>
    <w:rsid w:val="009810B5"/>
    <w:rsid w:val="0098242C"/>
    <w:rsid w:val="00983B58"/>
    <w:rsid w:val="00983ED6"/>
    <w:rsid w:val="00984FAF"/>
    <w:rsid w:val="00992859"/>
    <w:rsid w:val="009975FA"/>
    <w:rsid w:val="009A0507"/>
    <w:rsid w:val="009A1799"/>
    <w:rsid w:val="009A1D5D"/>
    <w:rsid w:val="009A2654"/>
    <w:rsid w:val="009A39A3"/>
    <w:rsid w:val="009A5015"/>
    <w:rsid w:val="009C2385"/>
    <w:rsid w:val="009C7471"/>
    <w:rsid w:val="009D4ABF"/>
    <w:rsid w:val="009D66C4"/>
    <w:rsid w:val="009E5A1A"/>
    <w:rsid w:val="009F575F"/>
    <w:rsid w:val="009F6EEA"/>
    <w:rsid w:val="009F72AE"/>
    <w:rsid w:val="00A0159C"/>
    <w:rsid w:val="00A02984"/>
    <w:rsid w:val="00A04FFA"/>
    <w:rsid w:val="00A06C1B"/>
    <w:rsid w:val="00A23914"/>
    <w:rsid w:val="00A23EAA"/>
    <w:rsid w:val="00A317C7"/>
    <w:rsid w:val="00A33D0B"/>
    <w:rsid w:val="00A3590D"/>
    <w:rsid w:val="00A5765E"/>
    <w:rsid w:val="00A676D7"/>
    <w:rsid w:val="00A67FBE"/>
    <w:rsid w:val="00A753BB"/>
    <w:rsid w:val="00A80E9C"/>
    <w:rsid w:val="00A80EFB"/>
    <w:rsid w:val="00A86C56"/>
    <w:rsid w:val="00A9209F"/>
    <w:rsid w:val="00A93500"/>
    <w:rsid w:val="00A94D6B"/>
    <w:rsid w:val="00AA7188"/>
    <w:rsid w:val="00AB18B3"/>
    <w:rsid w:val="00AB3EF7"/>
    <w:rsid w:val="00AE0C0A"/>
    <w:rsid w:val="00AE56CD"/>
    <w:rsid w:val="00AF5DA5"/>
    <w:rsid w:val="00B0345A"/>
    <w:rsid w:val="00B06684"/>
    <w:rsid w:val="00B10DDB"/>
    <w:rsid w:val="00B15F6F"/>
    <w:rsid w:val="00B371AF"/>
    <w:rsid w:val="00B43C89"/>
    <w:rsid w:val="00B510E9"/>
    <w:rsid w:val="00B53AF1"/>
    <w:rsid w:val="00B54BE1"/>
    <w:rsid w:val="00B63BA2"/>
    <w:rsid w:val="00B818F9"/>
    <w:rsid w:val="00B82970"/>
    <w:rsid w:val="00B853A7"/>
    <w:rsid w:val="00B90F71"/>
    <w:rsid w:val="00B91DBC"/>
    <w:rsid w:val="00B942CF"/>
    <w:rsid w:val="00B94EDE"/>
    <w:rsid w:val="00B96413"/>
    <w:rsid w:val="00B97C17"/>
    <w:rsid w:val="00BA442A"/>
    <w:rsid w:val="00BA57EC"/>
    <w:rsid w:val="00BB7C08"/>
    <w:rsid w:val="00BC0CF5"/>
    <w:rsid w:val="00BC4146"/>
    <w:rsid w:val="00BD1BC8"/>
    <w:rsid w:val="00BD748D"/>
    <w:rsid w:val="00BE3EE0"/>
    <w:rsid w:val="00BE42DD"/>
    <w:rsid w:val="00BF0620"/>
    <w:rsid w:val="00C070AD"/>
    <w:rsid w:val="00C07A63"/>
    <w:rsid w:val="00C07B5D"/>
    <w:rsid w:val="00C20D6C"/>
    <w:rsid w:val="00C32EF0"/>
    <w:rsid w:val="00C44A31"/>
    <w:rsid w:val="00C61FF8"/>
    <w:rsid w:val="00C64441"/>
    <w:rsid w:val="00C65608"/>
    <w:rsid w:val="00C6744D"/>
    <w:rsid w:val="00C73C6D"/>
    <w:rsid w:val="00C742D1"/>
    <w:rsid w:val="00C77BD0"/>
    <w:rsid w:val="00C82CEE"/>
    <w:rsid w:val="00C82DDA"/>
    <w:rsid w:val="00C86153"/>
    <w:rsid w:val="00CB1A17"/>
    <w:rsid w:val="00CB46C5"/>
    <w:rsid w:val="00CB7354"/>
    <w:rsid w:val="00CE0713"/>
    <w:rsid w:val="00CE6AC2"/>
    <w:rsid w:val="00D04173"/>
    <w:rsid w:val="00D11931"/>
    <w:rsid w:val="00D254C9"/>
    <w:rsid w:val="00D3138B"/>
    <w:rsid w:val="00D40EDA"/>
    <w:rsid w:val="00D444FB"/>
    <w:rsid w:val="00D56669"/>
    <w:rsid w:val="00D6001C"/>
    <w:rsid w:val="00D62737"/>
    <w:rsid w:val="00D74538"/>
    <w:rsid w:val="00D76014"/>
    <w:rsid w:val="00D8504A"/>
    <w:rsid w:val="00D95167"/>
    <w:rsid w:val="00D96C6D"/>
    <w:rsid w:val="00DA1D13"/>
    <w:rsid w:val="00DA4DBE"/>
    <w:rsid w:val="00DB4944"/>
    <w:rsid w:val="00DB67AD"/>
    <w:rsid w:val="00DC08D9"/>
    <w:rsid w:val="00DC4C66"/>
    <w:rsid w:val="00DD112E"/>
    <w:rsid w:val="00DD5C11"/>
    <w:rsid w:val="00DE1BE0"/>
    <w:rsid w:val="00DE29AC"/>
    <w:rsid w:val="00DF7956"/>
    <w:rsid w:val="00E0048F"/>
    <w:rsid w:val="00E02641"/>
    <w:rsid w:val="00E11F4B"/>
    <w:rsid w:val="00E138FE"/>
    <w:rsid w:val="00E13F52"/>
    <w:rsid w:val="00E23888"/>
    <w:rsid w:val="00E24B52"/>
    <w:rsid w:val="00E34C78"/>
    <w:rsid w:val="00E40293"/>
    <w:rsid w:val="00E41411"/>
    <w:rsid w:val="00E519D7"/>
    <w:rsid w:val="00E56E2E"/>
    <w:rsid w:val="00E62EED"/>
    <w:rsid w:val="00E711DC"/>
    <w:rsid w:val="00E77C8C"/>
    <w:rsid w:val="00E84E7D"/>
    <w:rsid w:val="00EB05A1"/>
    <w:rsid w:val="00EB10EB"/>
    <w:rsid w:val="00EC2A61"/>
    <w:rsid w:val="00EC4121"/>
    <w:rsid w:val="00ED1725"/>
    <w:rsid w:val="00ED3849"/>
    <w:rsid w:val="00ED56B5"/>
    <w:rsid w:val="00ED58A2"/>
    <w:rsid w:val="00EE0320"/>
    <w:rsid w:val="00EE2FDD"/>
    <w:rsid w:val="00EE68A1"/>
    <w:rsid w:val="00EF5366"/>
    <w:rsid w:val="00EF5BA1"/>
    <w:rsid w:val="00EF7781"/>
    <w:rsid w:val="00F04604"/>
    <w:rsid w:val="00F13CB5"/>
    <w:rsid w:val="00F16152"/>
    <w:rsid w:val="00F2024C"/>
    <w:rsid w:val="00F31962"/>
    <w:rsid w:val="00F408EA"/>
    <w:rsid w:val="00F50234"/>
    <w:rsid w:val="00F535E8"/>
    <w:rsid w:val="00F55A69"/>
    <w:rsid w:val="00F572A1"/>
    <w:rsid w:val="00F76331"/>
    <w:rsid w:val="00F84408"/>
    <w:rsid w:val="00F87B7C"/>
    <w:rsid w:val="00FA37D3"/>
    <w:rsid w:val="00FA3A5E"/>
    <w:rsid w:val="00FA574B"/>
    <w:rsid w:val="00FB01A4"/>
    <w:rsid w:val="00FB123C"/>
    <w:rsid w:val="00FB4BE4"/>
    <w:rsid w:val="00FB5888"/>
    <w:rsid w:val="00FB596F"/>
    <w:rsid w:val="00FC28FA"/>
    <w:rsid w:val="00FC6EE4"/>
    <w:rsid w:val="00FD63BC"/>
    <w:rsid w:val="00FE411A"/>
    <w:rsid w:val="00FE503C"/>
    <w:rsid w:val="00FF1893"/>
    <w:rsid w:val="00FF1DC9"/>
    <w:rsid w:val="00FF78D7"/>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F96F"/>
  <w15:docId w15:val="{0AD71B3E-952F-47DF-9370-079ECC867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99" w:qFormat="1"/>
    <w:lsdException w:name="caption" w:semiHidden="1" w:unhideWhenUsed="1" w:qFormat="1"/>
    <w:lsdException w:name="List Number" w:qFormat="1"/>
    <w:lsdException w:name="Title" w:qFormat="1"/>
    <w:lsdException w:name="Subtitle" w:qFormat="1"/>
    <w:lsdException w:name="Note Heading"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255611"/>
    <w:pPr>
      <w:spacing w:line="280" w:lineRule="exact"/>
    </w:pPr>
  </w:style>
  <w:style w:type="paragraph" w:styleId="Kop1">
    <w:name w:val="heading 1"/>
    <w:aliases w:val="Grote kop,Hoofdstukkop"/>
    <w:basedOn w:val="Standaard"/>
    <w:next w:val="Standaard"/>
    <w:link w:val="Kop1Char"/>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Paragraafkop"/>
    <w:basedOn w:val="Standaard"/>
    <w:next w:val="Standaard"/>
    <w:link w:val="Kop2Char"/>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Subparagraafkop"/>
    <w:basedOn w:val="Kop2"/>
    <w:next w:val="Standaard"/>
    <w:link w:val="Kop3Char"/>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8"/>
      </w:numPr>
      <w:spacing w:before="40"/>
      <w:ind w:left="0" w:firstLine="0"/>
      <w:outlineLvl w:val="3"/>
    </w:pPr>
    <w:rPr>
      <w:bCs/>
      <w:i/>
      <w:sz w:val="24"/>
      <w:szCs w:val="28"/>
    </w:rPr>
  </w:style>
  <w:style w:type="paragraph" w:styleId="Kop5">
    <w:name w:val="heading 5"/>
    <w:basedOn w:val="Standaard"/>
    <w:next w:val="Standaard"/>
    <w:link w:val="Kop5Char"/>
    <w:qFormat/>
    <w:rsid w:val="00DF3B44"/>
    <w:pPr>
      <w:numPr>
        <w:ilvl w:val="4"/>
        <w:numId w:val="8"/>
      </w:numPr>
      <w:spacing w:before="240" w:after="60"/>
      <w:outlineLvl w:val="4"/>
    </w:pPr>
    <w:rPr>
      <w:b/>
      <w:bCs/>
      <w:i/>
      <w:iCs/>
      <w:sz w:val="26"/>
      <w:szCs w:val="26"/>
    </w:rPr>
  </w:style>
  <w:style w:type="paragraph" w:styleId="Kop6">
    <w:name w:val="heading 6"/>
    <w:basedOn w:val="Standaard"/>
    <w:next w:val="Standaard"/>
    <w:link w:val="Kop6Char"/>
    <w:qFormat/>
    <w:rsid w:val="00DF3B44"/>
    <w:pPr>
      <w:numPr>
        <w:ilvl w:val="5"/>
        <w:numId w:val="8"/>
      </w:numPr>
      <w:spacing w:before="240" w:after="60"/>
      <w:outlineLvl w:val="5"/>
    </w:pPr>
    <w:rPr>
      <w:b/>
      <w:bCs/>
      <w:sz w:val="22"/>
      <w:szCs w:val="22"/>
    </w:rPr>
  </w:style>
  <w:style w:type="paragraph" w:styleId="Kop7">
    <w:name w:val="heading 7"/>
    <w:basedOn w:val="Standaard"/>
    <w:next w:val="Standaard"/>
    <w:link w:val="Kop7Char"/>
    <w:qFormat/>
    <w:rsid w:val="00DF3B44"/>
    <w:pPr>
      <w:numPr>
        <w:ilvl w:val="6"/>
        <w:numId w:val="8"/>
      </w:numPr>
      <w:spacing w:before="240" w:after="60"/>
      <w:outlineLvl w:val="6"/>
    </w:pPr>
    <w:rPr>
      <w:sz w:val="24"/>
    </w:rPr>
  </w:style>
  <w:style w:type="paragraph" w:styleId="Kop8">
    <w:name w:val="heading 8"/>
    <w:basedOn w:val="Standaard"/>
    <w:next w:val="Standaard"/>
    <w:link w:val="Kop8Char"/>
    <w:qFormat/>
    <w:rsid w:val="00DF3B44"/>
    <w:pPr>
      <w:numPr>
        <w:ilvl w:val="7"/>
        <w:numId w:val="8"/>
      </w:numPr>
      <w:spacing w:before="240" w:after="60"/>
      <w:outlineLvl w:val="7"/>
    </w:pPr>
    <w:rPr>
      <w:i/>
      <w:iCs/>
      <w:sz w:val="24"/>
    </w:rPr>
  </w:style>
  <w:style w:type="paragraph" w:styleId="Kop9">
    <w:name w:val="heading 9"/>
    <w:basedOn w:val="Standaard"/>
    <w:next w:val="Standaard"/>
    <w:link w:val="Kop9Char"/>
    <w:qFormat/>
    <w:rsid w:val="00DF3B44"/>
    <w:pPr>
      <w:numPr>
        <w:ilvl w:val="8"/>
        <w:numId w:val="8"/>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13"/>
      </w:numPr>
    </w:pPr>
  </w:style>
  <w:style w:type="paragraph" w:styleId="Lijstnummering">
    <w:name w:val="List Number"/>
    <w:aliases w:val="Lijst (genummerd) 2"/>
    <w:basedOn w:val="Standaard"/>
    <w:unhideWhenUsed/>
    <w:qFormat/>
    <w:rsid w:val="00CE64FA"/>
    <w:pPr>
      <w:numPr>
        <w:numId w:val="17"/>
      </w:numPr>
      <w:contextualSpacing/>
    </w:pPr>
  </w:style>
  <w:style w:type="paragraph" w:customStyle="1" w:styleId="OpmaakprofielLijst2Links0cmEersteregel0cm">
    <w:name w:val="Opmaakprofiel Lijst 2 + Links:  0 cm Eerste regel:  0 cm"/>
    <w:basedOn w:val="Standaard"/>
    <w:semiHidden/>
    <w:rsid w:val="004A4245"/>
    <w:pPr>
      <w:numPr>
        <w:numId w:val="22"/>
      </w:numPr>
    </w:pPr>
  </w:style>
  <w:style w:type="paragraph" w:styleId="Lijstnummering2">
    <w:name w:val="List Number 2"/>
    <w:basedOn w:val="Standaard"/>
    <w:rsid w:val="0098242C"/>
  </w:style>
  <w:style w:type="paragraph" w:styleId="Lijst">
    <w:name w:val="List"/>
    <w:aliases w:val="Lijst (genummerd)_1"/>
    <w:basedOn w:val="Standaard"/>
    <w:semiHidden/>
    <w:rsid w:val="004A4245"/>
    <w:pPr>
      <w:numPr>
        <w:numId w:val="12"/>
      </w:numPr>
    </w:pPr>
  </w:style>
  <w:style w:type="paragraph" w:styleId="Lijstopsomteken2">
    <w:name w:val="List Bullet 2"/>
    <w:basedOn w:val="Standaard"/>
    <w:semiHidden/>
    <w:rsid w:val="004A4245"/>
    <w:pPr>
      <w:numPr>
        <w:ilvl w:val="1"/>
        <w:numId w:val="12"/>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link w:val="AfsluitingChar"/>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link w:val="BerichtkopChar"/>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link w:val="PlattetekstChar"/>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link w:val="HandtekeningChar"/>
    <w:semiHidden/>
    <w:rsid w:val="009A5B4A"/>
    <w:pPr>
      <w:ind w:left="4252"/>
    </w:pPr>
  </w:style>
  <w:style w:type="paragraph" w:styleId="HTML-voorafopgemaakt">
    <w:name w:val="HTML Preformatted"/>
    <w:basedOn w:val="Standaard"/>
    <w:link w:val="HTML-voorafopgemaaktChar"/>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link w:val="HTML-adresChar"/>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uiPriority w:val="99"/>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4"/>
      </w:numPr>
    </w:pPr>
  </w:style>
  <w:style w:type="paragraph" w:styleId="Lijstopsomteken4">
    <w:name w:val="List Bullet 4"/>
    <w:basedOn w:val="Standaard"/>
    <w:semiHidden/>
    <w:rsid w:val="009A5B4A"/>
    <w:pPr>
      <w:numPr>
        <w:numId w:val="15"/>
      </w:numPr>
    </w:pPr>
  </w:style>
  <w:style w:type="paragraph" w:styleId="Lijstopsomteken5">
    <w:name w:val="List Bullet 5"/>
    <w:basedOn w:val="Standaard"/>
    <w:semiHidden/>
    <w:rsid w:val="009A5B4A"/>
    <w:pPr>
      <w:numPr>
        <w:numId w:val="16"/>
      </w:numPr>
    </w:pPr>
  </w:style>
  <w:style w:type="paragraph" w:styleId="Lijstnummering3">
    <w:name w:val="List Number 3"/>
    <w:basedOn w:val="Standaard"/>
    <w:semiHidden/>
    <w:rsid w:val="009A5B4A"/>
    <w:pPr>
      <w:numPr>
        <w:numId w:val="18"/>
      </w:numPr>
    </w:pPr>
  </w:style>
  <w:style w:type="paragraph" w:styleId="Lijstnummering4">
    <w:name w:val="List Number 4"/>
    <w:basedOn w:val="Standaard"/>
    <w:semiHidden/>
    <w:rsid w:val="009A5B4A"/>
    <w:pPr>
      <w:numPr>
        <w:numId w:val="19"/>
      </w:numPr>
    </w:pPr>
  </w:style>
  <w:style w:type="paragraph" w:styleId="Lijstnummering5">
    <w:name w:val="List Number 5"/>
    <w:basedOn w:val="Standaard"/>
    <w:semiHidden/>
    <w:rsid w:val="009A5B4A"/>
    <w:pPr>
      <w:numPr>
        <w:numId w:val="20"/>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rPr>
  </w:style>
  <w:style w:type="paragraph" w:styleId="Plattetekst2">
    <w:name w:val="Body Text 2"/>
    <w:basedOn w:val="Standaard"/>
    <w:link w:val="Plattetekst2Char"/>
    <w:semiHidden/>
    <w:rsid w:val="009A5B4A"/>
    <w:pPr>
      <w:spacing w:after="120" w:line="480" w:lineRule="auto"/>
    </w:pPr>
  </w:style>
  <w:style w:type="paragraph" w:styleId="Plattetekst3">
    <w:name w:val="Body Text 3"/>
    <w:basedOn w:val="Standaard"/>
    <w:link w:val="Plattetekst3Char"/>
    <w:semiHidden/>
    <w:rsid w:val="009A5B4A"/>
    <w:pPr>
      <w:spacing w:after="120"/>
    </w:pPr>
    <w:rPr>
      <w:sz w:val="16"/>
      <w:szCs w:val="16"/>
    </w:rPr>
  </w:style>
  <w:style w:type="paragraph" w:styleId="Platteteksteersteinspringing">
    <w:name w:val="Body Text First Indent"/>
    <w:basedOn w:val="Plattetekst"/>
    <w:link w:val="PlatteteksteersteinspringingChar"/>
    <w:semiHidden/>
    <w:rsid w:val="009A5B4A"/>
    <w:pPr>
      <w:spacing w:after="120"/>
      <w:ind w:firstLine="210"/>
    </w:pPr>
  </w:style>
  <w:style w:type="paragraph" w:styleId="Plattetekstinspringen">
    <w:name w:val="Body Text Indent"/>
    <w:basedOn w:val="Standaard"/>
    <w:link w:val="PlattetekstinspringenChar"/>
    <w:semiHidden/>
    <w:rsid w:val="009A5B4A"/>
    <w:pPr>
      <w:spacing w:after="120"/>
      <w:ind w:left="283"/>
    </w:pPr>
  </w:style>
  <w:style w:type="paragraph" w:styleId="Platteteksteersteinspringing2">
    <w:name w:val="Body Text First Indent 2"/>
    <w:basedOn w:val="Plattetekstinspringen"/>
    <w:link w:val="Platteteksteersteinspringing2Char"/>
    <w:semiHidden/>
    <w:rsid w:val="009A5B4A"/>
    <w:pPr>
      <w:ind w:firstLine="210"/>
    </w:pPr>
  </w:style>
  <w:style w:type="paragraph" w:styleId="Plattetekstinspringen2">
    <w:name w:val="Body Text Indent 2"/>
    <w:basedOn w:val="Standaard"/>
    <w:link w:val="Plattetekstinspringen2Char"/>
    <w:semiHidden/>
    <w:rsid w:val="009A5B4A"/>
    <w:pPr>
      <w:spacing w:after="120" w:line="480" w:lineRule="auto"/>
      <w:ind w:left="283"/>
    </w:pPr>
  </w:style>
  <w:style w:type="paragraph" w:styleId="Plattetekstinspringen3">
    <w:name w:val="Body Text Indent 3"/>
    <w:basedOn w:val="Standaard"/>
    <w:link w:val="Plattetekstinspringen3Char"/>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link w:val="VoetnoottekstChar"/>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link w:val="TekstzonderopmaakChar"/>
    <w:rsid w:val="004E017F"/>
    <w:rPr>
      <w:rFonts w:cs="Courier New"/>
    </w:rPr>
  </w:style>
  <w:style w:type="character" w:customStyle="1" w:styleId="Kop2Char">
    <w:name w:val="Kop 2 Char"/>
    <w:aliases w:val="Middelgrote kop Char,Paragraafkop Char"/>
    <w:basedOn w:val="Standaardalinea-lettertype"/>
    <w:link w:val="Kop2"/>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Hoofdstukkop Char"/>
    <w:basedOn w:val="Standaardalinea-lettertype"/>
    <w:link w:val="Kop1"/>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Subparagraafkop Char"/>
    <w:basedOn w:val="Standaardalinea-lettertype"/>
    <w:link w:val="Kop3"/>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link w:val="LijstalineaChar"/>
    <w:uiPriority w:val="34"/>
    <w:qFormat/>
    <w:rsid w:val="00DC69FE"/>
    <w:pPr>
      <w:numPr>
        <w:numId w:val="21"/>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link w:val="DatumChar"/>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link w:val="NotitiekopChar"/>
    <w:qFormat/>
    <w:rsid w:val="00E7453E"/>
    <w:pPr>
      <w:keepNext/>
      <w:keepLines/>
      <w:numPr>
        <w:numId w:val="9"/>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uiPriority w:val="39"/>
    <w:rsid w:val="00E7453E"/>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10"/>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11"/>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rsid w:val="00841CD9"/>
    <w:rPr>
      <w:bCs/>
      <w:i/>
      <w:sz w:val="24"/>
      <w:szCs w:val="28"/>
    </w:rPr>
  </w:style>
  <w:style w:type="character" w:customStyle="1" w:styleId="OndertitelChar">
    <w:name w:val="Ondertitel Char"/>
    <w:basedOn w:val="Standaardalinea-lettertype"/>
    <w:link w:val="Ondertitel"/>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paragraph" w:styleId="Inhopg2">
    <w:name w:val="toc 2"/>
    <w:basedOn w:val="Standaard"/>
    <w:next w:val="Standaard"/>
    <w:autoRedefine/>
    <w:uiPriority w:val="39"/>
    <w:rsid w:val="0054351F"/>
    <w:pPr>
      <w:spacing w:after="100"/>
      <w:ind w:left="200"/>
    </w:pPr>
  </w:style>
  <w:style w:type="numbering" w:customStyle="1" w:styleId="Geenlijst1">
    <w:name w:val="Geen lijst1"/>
    <w:next w:val="Geenlijst"/>
    <w:uiPriority w:val="99"/>
    <w:semiHidden/>
    <w:unhideWhenUsed/>
    <w:rsid w:val="0054351F"/>
  </w:style>
  <w:style w:type="table" w:customStyle="1" w:styleId="Tabelraster10">
    <w:name w:val="Tabelraster1"/>
    <w:basedOn w:val="Standaardtabel"/>
    <w:next w:val="Tabelraster"/>
    <w:rsid w:val="0054351F"/>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table" w:customStyle="1" w:styleId="TabelLansingerlandNotitie1">
    <w:name w:val="Tabel Lansingerland Notitie1"/>
    <w:basedOn w:val="Standaardtabel"/>
    <w:rsid w:val="0054351F"/>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table" w:customStyle="1" w:styleId="3D-effectenvoortabel11">
    <w:name w:val="3D-effecten voor tabel 11"/>
    <w:basedOn w:val="Standaardtabel"/>
    <w:next w:val="3D-effectenvoortabel1"/>
    <w:semiHidden/>
    <w:rsid w:val="0054351F"/>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Standaardtabel"/>
    <w:next w:val="3D-effectenvoortabel2"/>
    <w:semiHidden/>
    <w:rsid w:val="0054351F"/>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
    <w:name w:val="3D-effecten voor tabel 31"/>
    <w:basedOn w:val="Standaardtabel"/>
    <w:next w:val="3D-effectenvoortabel3"/>
    <w:semiHidden/>
    <w:rsid w:val="0054351F"/>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envoudigetabel11">
    <w:name w:val="Eenvoudige tabel 11"/>
    <w:basedOn w:val="Standaardtabel"/>
    <w:next w:val="Eenvoudigetabel1"/>
    <w:semiHidden/>
    <w:rsid w:val="0054351F"/>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Standaardtabel"/>
    <w:next w:val="Eenvoudigetabel2"/>
    <w:semiHidden/>
    <w:rsid w:val="0054351F"/>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Standaardtabel"/>
    <w:next w:val="Eenvoudigetabel3"/>
    <w:semiHidden/>
    <w:rsid w:val="0054351F"/>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
    <w:name w:val="Eigentijdse tabel1"/>
    <w:basedOn w:val="Standaardtabel"/>
    <w:next w:val="Eigentijdsetabel"/>
    <w:semiHidden/>
    <w:rsid w:val="0054351F"/>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Standaardtabel"/>
    <w:next w:val="Elegantetabel"/>
    <w:semiHidden/>
    <w:rsid w:val="0054351F"/>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Klassieketabel11">
    <w:name w:val="Klassieke tabel 11"/>
    <w:basedOn w:val="Standaardtabel"/>
    <w:next w:val="Klassieketabel1"/>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
    <w:name w:val="Klassieke tabel 21"/>
    <w:basedOn w:val="Standaardtabel"/>
    <w:next w:val="Klassieketabel2"/>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
    <w:name w:val="Klassieke tabel 31"/>
    <w:basedOn w:val="Standaardtabel"/>
    <w:next w:val="Klassieketabel3"/>
    <w:semiHidden/>
    <w:rsid w:val="0054351F"/>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
    <w:name w:val="Klassieke tabel 41"/>
    <w:basedOn w:val="Standaardtabel"/>
    <w:next w:val="Klassieketabel4"/>
    <w:semiHidden/>
    <w:rsid w:val="0054351F"/>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
    <w:name w:val="Kleurrijke tabel 11"/>
    <w:basedOn w:val="Standaardtabel"/>
    <w:next w:val="Kleurrijketabel1"/>
    <w:semiHidden/>
    <w:rsid w:val="0054351F"/>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
    <w:name w:val="Kleurrijke tabel 21"/>
    <w:basedOn w:val="Standaardtabel"/>
    <w:next w:val="Kleurrijketabel2"/>
    <w:semiHidden/>
    <w:rsid w:val="0054351F"/>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
    <w:name w:val="Kleurrijke tabel 31"/>
    <w:basedOn w:val="Standaardtabel"/>
    <w:next w:val="Kleurrijketabel3"/>
    <w:semiHidden/>
    <w:rsid w:val="0054351F"/>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Professioneletabel1">
    <w:name w:val="Professionele tabel1"/>
    <w:basedOn w:val="Standaardtabel"/>
    <w:next w:val="Professioneletabel"/>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Standaardtabel"/>
    <w:next w:val="Tabelkolommen1"/>
    <w:semiHidden/>
    <w:rsid w:val="0054351F"/>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
    <w:name w:val="Tabelkolommen 21"/>
    <w:basedOn w:val="Standaardtabel"/>
    <w:next w:val="Tabelkolommen2"/>
    <w:semiHidden/>
    <w:rsid w:val="0054351F"/>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
    <w:name w:val="Tabelkolommen 31"/>
    <w:basedOn w:val="Standaardtabel"/>
    <w:next w:val="Tabelkolommen3"/>
    <w:semiHidden/>
    <w:rsid w:val="0054351F"/>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
    <w:name w:val="Tabelkolommen 41"/>
    <w:basedOn w:val="Standaardtabel"/>
    <w:next w:val="Tabelkolommen4"/>
    <w:semiHidden/>
    <w:rsid w:val="0054351F"/>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
    <w:name w:val="Tabelkolommen 51"/>
    <w:basedOn w:val="Standaardtabel"/>
    <w:next w:val="Tabelkolommen5"/>
    <w:semiHidden/>
    <w:rsid w:val="0054351F"/>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
    <w:name w:val="Tabellijst 11"/>
    <w:basedOn w:val="Standaardtabel"/>
    <w:next w:val="Tabellijst1"/>
    <w:semiHidden/>
    <w:rsid w:val="0054351F"/>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
    <w:name w:val="Tabellijst 21"/>
    <w:basedOn w:val="Standaardtabel"/>
    <w:next w:val="Tabellijst2"/>
    <w:semiHidden/>
    <w:rsid w:val="0054351F"/>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
    <w:name w:val="Tabellijst 31"/>
    <w:basedOn w:val="Standaardtabel"/>
    <w:next w:val="Tabellijst3"/>
    <w:semiHidden/>
    <w:rsid w:val="0054351F"/>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
    <w:name w:val="Tabellijst 41"/>
    <w:basedOn w:val="Standaardtabel"/>
    <w:next w:val="Tabellijst4"/>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Standaardtabel"/>
    <w:next w:val="Tabellijst5"/>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
    <w:name w:val="Tabellijst 61"/>
    <w:basedOn w:val="Standaardtabel"/>
    <w:next w:val="Tabellijst6"/>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
    <w:name w:val="Tabellijst 71"/>
    <w:basedOn w:val="Standaardtabel"/>
    <w:next w:val="Tabellijst7"/>
    <w:semiHidden/>
    <w:rsid w:val="0054351F"/>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
    <w:name w:val="Tabellijst 81"/>
    <w:basedOn w:val="Standaardtabel"/>
    <w:next w:val="Tabellijst8"/>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
    <w:name w:val="Tabelraster 11"/>
    <w:basedOn w:val="Standaardtabel"/>
    <w:next w:val="Tabelraster1"/>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
    <w:name w:val="Tabelraster 21"/>
    <w:basedOn w:val="Standaardtabel"/>
    <w:next w:val="Tabelraster2"/>
    <w:semiHidden/>
    <w:rsid w:val="0054351F"/>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
    <w:name w:val="Tabelraster 31"/>
    <w:basedOn w:val="Standaardtabel"/>
    <w:next w:val="Tabelraster3"/>
    <w:semiHidden/>
    <w:rsid w:val="0054351F"/>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
    <w:name w:val="Tabelraster 41"/>
    <w:basedOn w:val="Standaardtabel"/>
    <w:next w:val="Tabelraster4"/>
    <w:semiHidden/>
    <w:rsid w:val="0054351F"/>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
    <w:name w:val="Tabelraster 51"/>
    <w:basedOn w:val="Standaardtabel"/>
    <w:next w:val="Tabelraster5"/>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
    <w:name w:val="Tabelraster 61"/>
    <w:basedOn w:val="Standaardtabel"/>
    <w:next w:val="Tabelraster6"/>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
    <w:name w:val="Tabelraster 71"/>
    <w:basedOn w:val="Standaardtabel"/>
    <w:next w:val="Tabelraster7"/>
    <w:semiHidden/>
    <w:rsid w:val="0054351F"/>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
    <w:name w:val="Tabelraster 81"/>
    <w:basedOn w:val="Standaardtabel"/>
    <w:next w:val="Tabelraster8"/>
    <w:semiHidden/>
    <w:rsid w:val="0054351F"/>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
    <w:name w:val="Tabelthema1"/>
    <w:basedOn w:val="Standaardtabel"/>
    <w:next w:val="Tabelthema"/>
    <w:semiHidden/>
    <w:rsid w:val="0054351F"/>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
    <w:name w:val="Verfijnde tabel 11"/>
    <w:basedOn w:val="Standaardtabel"/>
    <w:next w:val="Verfijndetabel1"/>
    <w:semiHidden/>
    <w:rsid w:val="0054351F"/>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
    <w:name w:val="Verfijnde tabel 21"/>
    <w:basedOn w:val="Standaardtabel"/>
    <w:next w:val="Verfijndetabel2"/>
    <w:semiHidden/>
    <w:rsid w:val="0054351F"/>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
    <w:name w:val="Webtabel 11"/>
    <w:basedOn w:val="Standaardtabel"/>
    <w:next w:val="Webtabel1"/>
    <w:semiHidden/>
    <w:rsid w:val="0054351F"/>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
    <w:name w:val="Webtabel 21"/>
    <w:basedOn w:val="Standaardtabel"/>
    <w:next w:val="Webtabel2"/>
    <w:semiHidden/>
    <w:rsid w:val="0054351F"/>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
    <w:name w:val="Webtabel 31"/>
    <w:basedOn w:val="Standaardtabel"/>
    <w:next w:val="Webtabel3"/>
    <w:semiHidden/>
    <w:rsid w:val="0054351F"/>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ansingerlandstandaard1">
    <w:name w:val="Tabel Lansingerland standaard1"/>
    <w:basedOn w:val="Standaardtabel"/>
    <w:rsid w:val="0054351F"/>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31">
    <w:name w:val="Rastertabel 4 - Accent 31"/>
    <w:basedOn w:val="Standaardtabel"/>
    <w:next w:val="Rastertabel4-Accent3"/>
    <w:uiPriority w:val="49"/>
    <w:rsid w:val="0054351F"/>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Kleurrijkraster-accent61">
    <w:name w:val="Kleurrijk raster - accent 61"/>
    <w:basedOn w:val="Standaardtabel"/>
    <w:next w:val="Kleurrijkraster-accent6"/>
    <w:uiPriority w:val="73"/>
    <w:semiHidden/>
    <w:unhideWhenUsed/>
    <w:rsid w:val="0054351F"/>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Donkerelijst-accent61">
    <w:name w:val="Donkere lijst - accent 61"/>
    <w:basedOn w:val="Kleurrijkraster-accent6"/>
    <w:next w:val="Donkerelijst-accent6"/>
    <w:uiPriority w:val="70"/>
    <w:semiHidden/>
    <w:unhideWhenUsed/>
    <w:rsid w:val="0054351F"/>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numbering" w:customStyle="1" w:styleId="Geenlijst11">
    <w:name w:val="Geen lijst11"/>
    <w:next w:val="Geenlijst"/>
    <w:uiPriority w:val="99"/>
    <w:semiHidden/>
    <w:unhideWhenUsed/>
    <w:rsid w:val="0054351F"/>
  </w:style>
  <w:style w:type="paragraph" w:styleId="Kopvaninhoudsopgave">
    <w:name w:val="TOC Heading"/>
    <w:basedOn w:val="Kop1"/>
    <w:next w:val="Standaard"/>
    <w:uiPriority w:val="39"/>
    <w:unhideWhenUsed/>
    <w:qFormat/>
    <w:rsid w:val="0054351F"/>
    <w:pPr>
      <w:spacing w:line="280" w:lineRule="exact"/>
      <w:outlineLvl w:val="9"/>
    </w:pPr>
    <w:rPr>
      <w:rFonts w:asciiTheme="majorHAnsi" w:hAnsiTheme="majorHAnsi"/>
      <w:color w:val="2E74B5" w:themeColor="accent1" w:themeShade="BF"/>
      <w:sz w:val="32"/>
    </w:rPr>
  </w:style>
  <w:style w:type="numbering" w:customStyle="1" w:styleId="Geenlijst111">
    <w:name w:val="Geen lijst111"/>
    <w:next w:val="Geenlijst"/>
    <w:uiPriority w:val="99"/>
    <w:semiHidden/>
    <w:unhideWhenUsed/>
    <w:rsid w:val="0054351F"/>
  </w:style>
  <w:style w:type="character" w:customStyle="1" w:styleId="Kop5Char">
    <w:name w:val="Kop 5 Char"/>
    <w:basedOn w:val="Standaardalinea-lettertype"/>
    <w:link w:val="Kop5"/>
    <w:rsid w:val="0054351F"/>
    <w:rPr>
      <w:b/>
      <w:bCs/>
      <w:i/>
      <w:iCs/>
      <w:sz w:val="26"/>
      <w:szCs w:val="26"/>
    </w:rPr>
  </w:style>
  <w:style w:type="character" w:customStyle="1" w:styleId="Kop6Char">
    <w:name w:val="Kop 6 Char"/>
    <w:basedOn w:val="Standaardalinea-lettertype"/>
    <w:link w:val="Kop6"/>
    <w:rsid w:val="0054351F"/>
    <w:rPr>
      <w:b/>
      <w:bCs/>
      <w:sz w:val="22"/>
      <w:szCs w:val="22"/>
    </w:rPr>
  </w:style>
  <w:style w:type="character" w:customStyle="1" w:styleId="Kop7Char">
    <w:name w:val="Kop 7 Char"/>
    <w:basedOn w:val="Standaardalinea-lettertype"/>
    <w:link w:val="Kop7"/>
    <w:rsid w:val="0054351F"/>
    <w:rPr>
      <w:sz w:val="24"/>
    </w:rPr>
  </w:style>
  <w:style w:type="character" w:customStyle="1" w:styleId="Kop8Char">
    <w:name w:val="Kop 8 Char"/>
    <w:basedOn w:val="Standaardalinea-lettertype"/>
    <w:link w:val="Kop8"/>
    <w:rsid w:val="0054351F"/>
    <w:rPr>
      <w:i/>
      <w:iCs/>
      <w:sz w:val="24"/>
    </w:rPr>
  </w:style>
  <w:style w:type="character" w:customStyle="1" w:styleId="Kop9Char">
    <w:name w:val="Kop 9 Char"/>
    <w:basedOn w:val="Standaardalinea-lettertype"/>
    <w:link w:val="Kop9"/>
    <w:rsid w:val="0054351F"/>
    <w:rPr>
      <w:rFonts w:cs="Arial"/>
      <w:sz w:val="22"/>
      <w:szCs w:val="22"/>
    </w:rPr>
  </w:style>
  <w:style w:type="character" w:customStyle="1" w:styleId="PlattetekstChar">
    <w:name w:val="Platte tekst Char"/>
    <w:basedOn w:val="Standaardalinea-lettertype"/>
    <w:link w:val="Plattetekst"/>
    <w:semiHidden/>
    <w:rsid w:val="0054351F"/>
  </w:style>
  <w:style w:type="character" w:customStyle="1" w:styleId="NotitiekopChar">
    <w:name w:val="Notitiekop Char"/>
    <w:aliases w:val="Kop 1 notitie (Hoofdstuk) Char"/>
    <w:basedOn w:val="Standaardalinea-lettertype"/>
    <w:link w:val="Notitiekop"/>
    <w:rsid w:val="0054351F"/>
    <w:rPr>
      <w:rFonts w:ascii="Trebuchet MS" w:hAnsi="Trebuchet MS"/>
      <w:sz w:val="56"/>
    </w:rPr>
  </w:style>
  <w:style w:type="table" w:customStyle="1" w:styleId="TabelLansingerlandNotitie11">
    <w:name w:val="Tabel Lansingerland Notitie11"/>
    <w:basedOn w:val="Standaardtabel"/>
    <w:rsid w:val="0054351F"/>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numbering" w:customStyle="1" w:styleId="1111111">
    <w:name w:val="1 / 1.1 / 1.1.11"/>
    <w:basedOn w:val="Geenlijst"/>
    <w:next w:val="111111"/>
    <w:semiHidden/>
    <w:rsid w:val="0054351F"/>
    <w:pPr>
      <w:numPr>
        <w:numId w:val="5"/>
      </w:numPr>
    </w:pPr>
  </w:style>
  <w:style w:type="numbering" w:customStyle="1" w:styleId="1ai1">
    <w:name w:val="1 / a / i1"/>
    <w:basedOn w:val="Geenlijst"/>
    <w:next w:val="1ai"/>
    <w:semiHidden/>
    <w:rsid w:val="0054351F"/>
    <w:pPr>
      <w:numPr>
        <w:numId w:val="6"/>
      </w:numPr>
    </w:pPr>
  </w:style>
  <w:style w:type="table" w:customStyle="1" w:styleId="3D-effectenvoortabel111">
    <w:name w:val="3D-effecten voor tabel 111"/>
    <w:basedOn w:val="Standaardtabel"/>
    <w:next w:val="3D-effectenvoortabel1"/>
    <w:semiHidden/>
    <w:rsid w:val="0054351F"/>
    <w:pPr>
      <w:spacing w:line="260" w:lineRule="atLeast"/>
    </w:pPr>
    <w:rPr>
      <w:rFonts w:ascii="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1">
    <w:name w:val="3D-effecten voor tabel 211"/>
    <w:basedOn w:val="Standaardtabel"/>
    <w:next w:val="3D-effectenvoortabel2"/>
    <w:semiHidden/>
    <w:rsid w:val="0054351F"/>
    <w:pPr>
      <w:spacing w:line="260" w:lineRule="atLeast"/>
    </w:pPr>
    <w:rPr>
      <w:rFonts w:ascii="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1">
    <w:name w:val="3D-effecten voor tabel 311"/>
    <w:basedOn w:val="Standaardtabel"/>
    <w:next w:val="3D-effectenvoortabel3"/>
    <w:semiHidden/>
    <w:rsid w:val="0054351F"/>
    <w:pPr>
      <w:spacing w:line="260" w:lineRule="atLeast"/>
    </w:pPr>
    <w:rPr>
      <w:rFonts w:ascii="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anhefChar">
    <w:name w:val="Aanhef Char"/>
    <w:basedOn w:val="Standaardalinea-lettertype"/>
    <w:link w:val="Aanhef"/>
    <w:semiHidden/>
    <w:rsid w:val="0054351F"/>
  </w:style>
  <w:style w:type="character" w:customStyle="1" w:styleId="AfsluitingChar">
    <w:name w:val="Afsluiting Char"/>
    <w:basedOn w:val="Standaardalinea-lettertype"/>
    <w:link w:val="Afsluiting"/>
    <w:semiHidden/>
    <w:rsid w:val="0054351F"/>
  </w:style>
  <w:style w:type="numbering" w:customStyle="1" w:styleId="Artikelsectie1">
    <w:name w:val="Artikel/sectie1"/>
    <w:basedOn w:val="Geenlijst"/>
    <w:next w:val="Artikelsectie"/>
    <w:semiHidden/>
    <w:rsid w:val="0054351F"/>
    <w:pPr>
      <w:numPr>
        <w:numId w:val="7"/>
      </w:numPr>
    </w:pPr>
  </w:style>
  <w:style w:type="character" w:customStyle="1" w:styleId="BerichtkopChar">
    <w:name w:val="Berichtkop Char"/>
    <w:basedOn w:val="Standaardalinea-lettertype"/>
    <w:link w:val="Berichtkop"/>
    <w:semiHidden/>
    <w:rsid w:val="0054351F"/>
    <w:rPr>
      <w:rFonts w:ascii="Arial" w:hAnsi="Arial" w:cs="Arial"/>
      <w:sz w:val="24"/>
      <w:shd w:val="pct20" w:color="auto" w:fill="auto"/>
    </w:rPr>
  </w:style>
  <w:style w:type="character" w:customStyle="1" w:styleId="DatumChar">
    <w:name w:val="Datum Char"/>
    <w:basedOn w:val="Standaardalinea-lettertype"/>
    <w:link w:val="Datum"/>
    <w:semiHidden/>
    <w:rsid w:val="0054351F"/>
  </w:style>
  <w:style w:type="table" w:customStyle="1" w:styleId="Eenvoudigetabel111">
    <w:name w:val="Eenvoudige tabel 111"/>
    <w:basedOn w:val="Standaardtabel"/>
    <w:next w:val="Eenvoudigetabel1"/>
    <w:semiHidden/>
    <w:rsid w:val="0054351F"/>
    <w:pPr>
      <w:spacing w:line="260" w:lineRule="atLeast"/>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1">
    <w:name w:val="Eenvoudige tabel 211"/>
    <w:basedOn w:val="Standaardtabel"/>
    <w:next w:val="Eenvoudigetabel2"/>
    <w:semiHidden/>
    <w:rsid w:val="0054351F"/>
    <w:pPr>
      <w:spacing w:line="260" w:lineRule="atLeast"/>
    </w:pPr>
    <w:rPr>
      <w:rFonts w:ascii="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1">
    <w:name w:val="Eenvoudige tabel 311"/>
    <w:basedOn w:val="Standaardtabel"/>
    <w:next w:val="Eenvoudigetabel3"/>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1">
    <w:name w:val="Eigentijdse tabel11"/>
    <w:basedOn w:val="Standaardtabel"/>
    <w:next w:val="Eigentijdsetabel"/>
    <w:semiHidden/>
    <w:rsid w:val="0054351F"/>
    <w:pPr>
      <w:spacing w:line="260" w:lineRule="atLeast"/>
    </w:pPr>
    <w:rPr>
      <w:rFonts w:ascii="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1">
    <w:name w:val="Elegante tabel11"/>
    <w:basedOn w:val="Standaardtabel"/>
    <w:next w:val="Elegantetabel"/>
    <w:semiHidden/>
    <w:rsid w:val="0054351F"/>
    <w:pPr>
      <w:spacing w:line="260" w:lineRule="atLeast"/>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E-mailhandtekeningChar">
    <w:name w:val="E-mailhandtekening Char"/>
    <w:basedOn w:val="Standaardalinea-lettertype"/>
    <w:link w:val="E-mailhandtekening"/>
    <w:semiHidden/>
    <w:rsid w:val="0054351F"/>
  </w:style>
  <w:style w:type="character" w:customStyle="1" w:styleId="HandtekeningChar">
    <w:name w:val="Handtekening Char"/>
    <w:basedOn w:val="Standaardalinea-lettertype"/>
    <w:link w:val="Handtekening"/>
    <w:semiHidden/>
    <w:rsid w:val="0054351F"/>
  </w:style>
  <w:style w:type="character" w:customStyle="1" w:styleId="HTML-voorafopgemaaktChar">
    <w:name w:val="HTML - vooraf opgemaakt Char"/>
    <w:basedOn w:val="Standaardalinea-lettertype"/>
    <w:link w:val="HTML-voorafopgemaakt"/>
    <w:semiHidden/>
    <w:rsid w:val="0054351F"/>
    <w:rPr>
      <w:rFonts w:ascii="Courier New" w:hAnsi="Courier New" w:cs="Courier New"/>
    </w:rPr>
  </w:style>
  <w:style w:type="character" w:customStyle="1" w:styleId="HTML-adresChar">
    <w:name w:val="HTML-adres Char"/>
    <w:basedOn w:val="Standaardalinea-lettertype"/>
    <w:link w:val="HTML-adres"/>
    <w:semiHidden/>
    <w:rsid w:val="0054351F"/>
    <w:rPr>
      <w:i/>
      <w:iCs/>
    </w:rPr>
  </w:style>
  <w:style w:type="table" w:customStyle="1" w:styleId="Klassieketabel111">
    <w:name w:val="Klassieke tabel 111"/>
    <w:basedOn w:val="Standaardtabel"/>
    <w:next w:val="Klassieketabel1"/>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1">
    <w:name w:val="Klassieke tabel 211"/>
    <w:basedOn w:val="Standaardtabel"/>
    <w:next w:val="Klassieketabel2"/>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1">
    <w:name w:val="Klassieke tabel 311"/>
    <w:basedOn w:val="Standaardtabel"/>
    <w:next w:val="Klassieketabel3"/>
    <w:semiHidden/>
    <w:rsid w:val="0054351F"/>
    <w:pPr>
      <w:spacing w:line="260" w:lineRule="atLeast"/>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1">
    <w:name w:val="Klassieke tabel 411"/>
    <w:basedOn w:val="Standaardtabel"/>
    <w:next w:val="Klassieketabel4"/>
    <w:semiHidden/>
    <w:rsid w:val="0054351F"/>
    <w:pPr>
      <w:spacing w:line="260" w:lineRule="atLeast"/>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1">
    <w:name w:val="Kleurrijke tabel 111"/>
    <w:basedOn w:val="Standaardtabel"/>
    <w:next w:val="Kleurrijketabel1"/>
    <w:semiHidden/>
    <w:rsid w:val="0054351F"/>
    <w:pPr>
      <w:spacing w:line="260" w:lineRule="atLeast"/>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1">
    <w:name w:val="Kleurrijke tabel 211"/>
    <w:basedOn w:val="Standaardtabel"/>
    <w:next w:val="Kleurrijketabel2"/>
    <w:semiHidden/>
    <w:rsid w:val="0054351F"/>
    <w:pPr>
      <w:spacing w:line="260" w:lineRule="atLeast"/>
    </w:pPr>
    <w:rPr>
      <w:rFonts w:ascii="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1">
    <w:name w:val="Kleurrijke tabel 311"/>
    <w:basedOn w:val="Standaardtabel"/>
    <w:next w:val="Kleurrijketabel3"/>
    <w:semiHidden/>
    <w:rsid w:val="0054351F"/>
    <w:pPr>
      <w:spacing w:line="260" w:lineRule="atLeast"/>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Plattetekst2Char">
    <w:name w:val="Platte tekst 2 Char"/>
    <w:basedOn w:val="Standaardalinea-lettertype"/>
    <w:link w:val="Plattetekst2"/>
    <w:semiHidden/>
    <w:rsid w:val="0054351F"/>
  </w:style>
  <w:style w:type="character" w:customStyle="1" w:styleId="Plattetekst3Char">
    <w:name w:val="Platte tekst 3 Char"/>
    <w:basedOn w:val="Standaardalinea-lettertype"/>
    <w:link w:val="Plattetekst3"/>
    <w:semiHidden/>
    <w:rsid w:val="0054351F"/>
    <w:rPr>
      <w:sz w:val="16"/>
      <w:szCs w:val="16"/>
    </w:rPr>
  </w:style>
  <w:style w:type="character" w:customStyle="1" w:styleId="PlatteteksteersteinspringingChar">
    <w:name w:val="Platte tekst eerste inspringing Char"/>
    <w:basedOn w:val="PlattetekstChar"/>
    <w:link w:val="Platteteksteersteinspringing"/>
    <w:semiHidden/>
    <w:rsid w:val="0054351F"/>
  </w:style>
  <w:style w:type="character" w:customStyle="1" w:styleId="PlattetekstinspringenChar">
    <w:name w:val="Platte tekst inspringen Char"/>
    <w:basedOn w:val="Standaardalinea-lettertype"/>
    <w:link w:val="Plattetekstinspringen"/>
    <w:semiHidden/>
    <w:rsid w:val="0054351F"/>
  </w:style>
  <w:style w:type="character" w:customStyle="1" w:styleId="Platteteksteersteinspringing2Char">
    <w:name w:val="Platte tekst eerste inspringing 2 Char"/>
    <w:basedOn w:val="PlattetekstinspringenChar"/>
    <w:link w:val="Platteteksteersteinspringing2"/>
    <w:semiHidden/>
    <w:rsid w:val="0054351F"/>
  </w:style>
  <w:style w:type="character" w:customStyle="1" w:styleId="Plattetekstinspringen2Char">
    <w:name w:val="Platte tekst inspringen 2 Char"/>
    <w:basedOn w:val="Standaardalinea-lettertype"/>
    <w:link w:val="Plattetekstinspringen2"/>
    <w:semiHidden/>
    <w:rsid w:val="0054351F"/>
  </w:style>
  <w:style w:type="character" w:customStyle="1" w:styleId="Plattetekstinspringen3Char">
    <w:name w:val="Platte tekst inspringen 3 Char"/>
    <w:basedOn w:val="Standaardalinea-lettertype"/>
    <w:link w:val="Plattetekstinspringen3"/>
    <w:semiHidden/>
    <w:rsid w:val="0054351F"/>
    <w:rPr>
      <w:sz w:val="16"/>
      <w:szCs w:val="16"/>
    </w:rPr>
  </w:style>
  <w:style w:type="table" w:customStyle="1" w:styleId="Professioneletabel11">
    <w:name w:val="Professionele tabel11"/>
    <w:basedOn w:val="Standaardtabel"/>
    <w:next w:val="Professioneletabel"/>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1">
    <w:name w:val="Tabelkolommen 111"/>
    <w:basedOn w:val="Standaardtabel"/>
    <w:next w:val="Tabelkolommen1"/>
    <w:semiHidden/>
    <w:rsid w:val="0054351F"/>
    <w:pPr>
      <w:spacing w:line="260" w:lineRule="atLeast"/>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1">
    <w:name w:val="Tabelkolommen 211"/>
    <w:basedOn w:val="Standaardtabel"/>
    <w:next w:val="Tabelkolommen2"/>
    <w:semiHidden/>
    <w:rsid w:val="0054351F"/>
    <w:pPr>
      <w:spacing w:line="260" w:lineRule="atLeast"/>
    </w:pPr>
    <w:rPr>
      <w:rFonts w:ascii="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1">
    <w:name w:val="Tabelkolommen 311"/>
    <w:basedOn w:val="Standaardtabel"/>
    <w:next w:val="Tabelkolommen3"/>
    <w:semiHidden/>
    <w:rsid w:val="0054351F"/>
    <w:pPr>
      <w:spacing w:line="260" w:lineRule="atLeast"/>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1">
    <w:name w:val="Tabelkolommen 411"/>
    <w:basedOn w:val="Standaardtabel"/>
    <w:next w:val="Tabelkolommen4"/>
    <w:semiHidden/>
    <w:rsid w:val="0054351F"/>
    <w:pPr>
      <w:spacing w:line="260" w:lineRule="atLeast"/>
    </w:pPr>
    <w:rPr>
      <w:rFonts w:ascii="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1">
    <w:name w:val="Tabelkolommen 511"/>
    <w:basedOn w:val="Standaardtabel"/>
    <w:next w:val="Tabelkolommen5"/>
    <w:semiHidden/>
    <w:rsid w:val="0054351F"/>
    <w:pPr>
      <w:spacing w:line="260" w:lineRule="atLeast"/>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1">
    <w:name w:val="Tabellijst 111"/>
    <w:basedOn w:val="Standaardtabel"/>
    <w:next w:val="Tabellijst1"/>
    <w:semiHidden/>
    <w:rsid w:val="0054351F"/>
    <w:pPr>
      <w:spacing w:line="260" w:lineRule="atLeast"/>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1">
    <w:name w:val="Tabellijst 211"/>
    <w:basedOn w:val="Standaardtabel"/>
    <w:next w:val="Tabellijst2"/>
    <w:semiHidden/>
    <w:rsid w:val="0054351F"/>
    <w:pPr>
      <w:spacing w:line="260" w:lineRule="atLeast"/>
    </w:pPr>
    <w:rPr>
      <w:rFonts w:ascii="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1">
    <w:name w:val="Tabellijst 311"/>
    <w:basedOn w:val="Standaardtabel"/>
    <w:next w:val="Tabellijst3"/>
    <w:semiHidden/>
    <w:rsid w:val="0054351F"/>
    <w:pPr>
      <w:spacing w:line="260" w:lineRule="atLeast"/>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1">
    <w:name w:val="Tabellijst 411"/>
    <w:basedOn w:val="Standaardtabel"/>
    <w:next w:val="Tabellijst4"/>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1">
    <w:name w:val="Tabellijst 511"/>
    <w:basedOn w:val="Standaardtabel"/>
    <w:next w:val="Tabellijst5"/>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1">
    <w:name w:val="Tabellijst 611"/>
    <w:basedOn w:val="Standaardtabel"/>
    <w:next w:val="Tabellijst6"/>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1">
    <w:name w:val="Tabellijst 711"/>
    <w:basedOn w:val="Standaardtabel"/>
    <w:next w:val="Tabellijst7"/>
    <w:semiHidden/>
    <w:rsid w:val="0054351F"/>
    <w:pPr>
      <w:spacing w:line="260" w:lineRule="atLeast"/>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1">
    <w:name w:val="Tabellijst 811"/>
    <w:basedOn w:val="Standaardtabel"/>
    <w:next w:val="Tabellijst8"/>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0">
    <w:name w:val="Tabelraster11"/>
    <w:basedOn w:val="Standaardtabel"/>
    <w:next w:val="Tabelraster"/>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
    <w:name w:val="Tabelraster 111"/>
    <w:basedOn w:val="Standaardtabel"/>
    <w:next w:val="Tabelraster1"/>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1">
    <w:name w:val="Tabelraster 211"/>
    <w:basedOn w:val="Standaardtabel"/>
    <w:next w:val="Tabelraster2"/>
    <w:semiHidden/>
    <w:rsid w:val="0054351F"/>
    <w:pPr>
      <w:spacing w:line="260" w:lineRule="atLeast"/>
    </w:pPr>
    <w:rPr>
      <w:rFonts w:ascii="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1">
    <w:name w:val="Tabelraster 311"/>
    <w:basedOn w:val="Standaardtabel"/>
    <w:next w:val="Tabelraster3"/>
    <w:semiHidden/>
    <w:rsid w:val="0054351F"/>
    <w:pPr>
      <w:spacing w:line="260" w:lineRule="atLeast"/>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1">
    <w:name w:val="Tabelraster 411"/>
    <w:basedOn w:val="Standaardtabel"/>
    <w:next w:val="Tabelraster4"/>
    <w:semiHidden/>
    <w:rsid w:val="0054351F"/>
    <w:pPr>
      <w:spacing w:line="260" w:lineRule="atLeast"/>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1">
    <w:name w:val="Tabelraster 511"/>
    <w:basedOn w:val="Standaardtabel"/>
    <w:next w:val="Tabelraster5"/>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1">
    <w:name w:val="Tabelraster 611"/>
    <w:basedOn w:val="Standaardtabel"/>
    <w:next w:val="Tabelraster6"/>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1">
    <w:name w:val="Tabelraster 711"/>
    <w:basedOn w:val="Standaardtabel"/>
    <w:next w:val="Tabelraster7"/>
    <w:semiHidden/>
    <w:rsid w:val="0054351F"/>
    <w:pPr>
      <w:spacing w:line="260" w:lineRule="atLeast"/>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1">
    <w:name w:val="Tabelraster 811"/>
    <w:basedOn w:val="Standaardtabel"/>
    <w:next w:val="Tabelraster8"/>
    <w:semiHidden/>
    <w:rsid w:val="0054351F"/>
    <w:pPr>
      <w:spacing w:line="260" w:lineRule="atLeast"/>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1">
    <w:name w:val="Tabelthema11"/>
    <w:basedOn w:val="Standaardtabel"/>
    <w:next w:val="Tabelthema"/>
    <w:semiHidden/>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1">
    <w:name w:val="Verfijnde tabel 111"/>
    <w:basedOn w:val="Standaardtabel"/>
    <w:next w:val="Verfijndetabel1"/>
    <w:semiHidden/>
    <w:rsid w:val="0054351F"/>
    <w:pPr>
      <w:spacing w:line="260" w:lineRule="atLeast"/>
    </w:pPr>
    <w:rPr>
      <w:rFonts w:ascii="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1">
    <w:name w:val="Verfijnde tabel 211"/>
    <w:basedOn w:val="Standaardtabel"/>
    <w:next w:val="Verfijndetabel2"/>
    <w:semiHidden/>
    <w:rsid w:val="0054351F"/>
    <w:pPr>
      <w:spacing w:line="260" w:lineRule="atLeast"/>
    </w:pPr>
    <w:rPr>
      <w:rFonts w:ascii="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1">
    <w:name w:val="Webtabel 111"/>
    <w:basedOn w:val="Standaardtabel"/>
    <w:next w:val="Webtabel1"/>
    <w:semiHidden/>
    <w:rsid w:val="0054351F"/>
    <w:pPr>
      <w:spacing w:line="260" w:lineRule="atLeast"/>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1">
    <w:name w:val="Webtabel 211"/>
    <w:basedOn w:val="Standaardtabel"/>
    <w:next w:val="Webtabel2"/>
    <w:semiHidden/>
    <w:rsid w:val="0054351F"/>
    <w:pPr>
      <w:spacing w:line="260" w:lineRule="atLeast"/>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1">
    <w:name w:val="Webtabel 311"/>
    <w:basedOn w:val="Standaardtabel"/>
    <w:next w:val="Webtabel3"/>
    <w:semiHidden/>
    <w:rsid w:val="0054351F"/>
    <w:pPr>
      <w:spacing w:line="260" w:lineRule="atLeast"/>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VoetnoottekstChar">
    <w:name w:val="Voetnoottekst Char"/>
    <w:basedOn w:val="Standaardalinea-lettertype"/>
    <w:link w:val="Voetnoottekst"/>
    <w:rsid w:val="0054351F"/>
    <w:rPr>
      <w:b/>
      <w:sz w:val="14"/>
    </w:rPr>
  </w:style>
  <w:style w:type="table" w:customStyle="1" w:styleId="TabelLansingerlandstandaard11">
    <w:name w:val="Tabel Lansingerland standaard11"/>
    <w:basedOn w:val="Standaardtabel"/>
    <w:rsid w:val="0054351F"/>
    <w:pPr>
      <w:spacing w:line="260" w:lineRule="atLeast"/>
    </w:pPr>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zonderopmaakChar">
    <w:name w:val="Tekst zonder opmaak Char"/>
    <w:basedOn w:val="Standaardalinea-lettertype"/>
    <w:link w:val="Tekstzonderopmaak"/>
    <w:rsid w:val="0054351F"/>
    <w:rPr>
      <w:rFonts w:cs="Courier New"/>
    </w:rPr>
  </w:style>
  <w:style w:type="paragraph" w:customStyle="1" w:styleId="2-Opsomming">
    <w:name w:val="2 - Opsomming"/>
    <w:basedOn w:val="Standaard"/>
    <w:link w:val="2-OpsommingChar"/>
    <w:qFormat/>
    <w:rsid w:val="0054351F"/>
    <w:pPr>
      <w:numPr>
        <w:ilvl w:val="2"/>
        <w:numId w:val="23"/>
      </w:numPr>
      <w:tabs>
        <w:tab w:val="left" w:pos="709"/>
      </w:tabs>
      <w:spacing w:before="240" w:after="60" w:line="260" w:lineRule="atLeast"/>
      <w:outlineLvl w:val="2"/>
    </w:pPr>
    <w:rPr>
      <w:rFonts w:ascii="Trebuchet MS" w:hAnsi="Trebuchet MS"/>
      <w:bCs/>
      <w:sz w:val="19"/>
    </w:rPr>
  </w:style>
  <w:style w:type="character" w:customStyle="1" w:styleId="2-OpsommingChar">
    <w:name w:val="2 - Opsomming Char"/>
    <w:basedOn w:val="Standaardalinea-lettertype"/>
    <w:link w:val="2-Opsomming"/>
    <w:rsid w:val="0054351F"/>
    <w:rPr>
      <w:rFonts w:ascii="Trebuchet MS" w:hAnsi="Trebuchet MS"/>
      <w:bCs/>
      <w:sz w:val="19"/>
    </w:rPr>
  </w:style>
  <w:style w:type="paragraph" w:styleId="Inhopg3">
    <w:name w:val="toc 3"/>
    <w:basedOn w:val="Standaard"/>
    <w:next w:val="Standaard"/>
    <w:autoRedefine/>
    <w:uiPriority w:val="39"/>
    <w:rsid w:val="0054351F"/>
    <w:pPr>
      <w:spacing w:after="100" w:line="260" w:lineRule="atLeast"/>
      <w:ind w:left="380"/>
    </w:pPr>
    <w:rPr>
      <w:rFonts w:ascii="Trebuchet MS" w:hAnsi="Trebuchet MS"/>
      <w:sz w:val="19"/>
    </w:rPr>
  </w:style>
  <w:style w:type="paragraph" w:customStyle="1" w:styleId="Calibrikop1">
    <w:name w:val="Calibri kop 1"/>
    <w:basedOn w:val="Standaard"/>
    <w:link w:val="Calibrikop1Char"/>
    <w:qFormat/>
    <w:rsid w:val="0054351F"/>
    <w:pPr>
      <w:spacing w:after="360" w:line="240" w:lineRule="auto"/>
    </w:pPr>
    <w:rPr>
      <w:rFonts w:ascii="Calibri" w:hAnsi="Calibri"/>
      <w:b/>
      <w:color w:val="333399"/>
      <w:sz w:val="28"/>
      <w:szCs w:val="28"/>
      <w:lang w:val="x-none" w:eastAsia="x-none"/>
    </w:rPr>
  </w:style>
  <w:style w:type="character" w:customStyle="1" w:styleId="Calibrikop1Char">
    <w:name w:val="Calibri kop 1 Char"/>
    <w:link w:val="Calibrikop1"/>
    <w:rsid w:val="0054351F"/>
    <w:rPr>
      <w:rFonts w:ascii="Calibri" w:hAnsi="Calibri"/>
      <w:b/>
      <w:color w:val="333399"/>
      <w:sz w:val="28"/>
      <w:szCs w:val="28"/>
      <w:lang w:val="x-none" w:eastAsia="x-none"/>
    </w:rPr>
  </w:style>
  <w:style w:type="paragraph" w:styleId="Onderwerpvanopmerking">
    <w:name w:val="annotation subject"/>
    <w:basedOn w:val="Tekstopmerking"/>
    <w:next w:val="Tekstopmerking"/>
    <w:link w:val="OnderwerpvanopmerkingChar"/>
    <w:rsid w:val="0054351F"/>
    <w:rPr>
      <w:rFonts w:ascii="Trebuchet MS" w:hAnsi="Trebuchet MS"/>
      <w:b/>
      <w:bCs/>
    </w:rPr>
  </w:style>
  <w:style w:type="character" w:customStyle="1" w:styleId="OnderwerpvanopmerkingChar">
    <w:name w:val="Onderwerp van opmerking Char"/>
    <w:basedOn w:val="TekstopmerkingChar"/>
    <w:link w:val="Onderwerpvanopmerking"/>
    <w:rsid w:val="0054351F"/>
    <w:rPr>
      <w:rFonts w:ascii="Trebuchet MS" w:hAnsi="Trebuchet MS"/>
      <w:b/>
      <w:bCs/>
    </w:rPr>
  </w:style>
  <w:style w:type="character" w:customStyle="1" w:styleId="Onopgelostemelding1">
    <w:name w:val="Onopgeloste melding1"/>
    <w:basedOn w:val="Standaardalinea-lettertype"/>
    <w:uiPriority w:val="99"/>
    <w:semiHidden/>
    <w:unhideWhenUsed/>
    <w:rsid w:val="0054351F"/>
    <w:rPr>
      <w:color w:val="808080"/>
      <w:shd w:val="clear" w:color="auto" w:fill="E6E6E6"/>
    </w:rPr>
  </w:style>
  <w:style w:type="paragraph" w:styleId="Revisie">
    <w:name w:val="Revision"/>
    <w:hidden/>
    <w:uiPriority w:val="99"/>
    <w:semiHidden/>
    <w:rsid w:val="0054351F"/>
    <w:rPr>
      <w:rFonts w:ascii="Trebuchet MS" w:hAnsi="Trebuchet MS"/>
      <w:sz w:val="19"/>
    </w:rPr>
  </w:style>
  <w:style w:type="paragraph" w:customStyle="1" w:styleId="1-Kop1MemoCorversenBS">
    <w:name w:val="1 - Kop 1 Memo Corvers en BS"/>
    <w:basedOn w:val="Standaard"/>
    <w:next w:val="Standaard"/>
    <w:qFormat/>
    <w:rsid w:val="0054351F"/>
    <w:pPr>
      <w:numPr>
        <w:numId w:val="27"/>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link w:val="3-Kop3SubparagraafCorversBSChar"/>
    <w:qFormat/>
    <w:rsid w:val="0054351F"/>
    <w:pPr>
      <w:numPr>
        <w:ilvl w:val="2"/>
      </w:numPr>
      <w:spacing w:before="240" w:after="60"/>
      <w:outlineLvl w:val="2"/>
    </w:pPr>
    <w:rPr>
      <w:u w:val="none"/>
    </w:rPr>
  </w:style>
  <w:style w:type="character" w:customStyle="1" w:styleId="3-Kop3SubparagraafCorversBSChar">
    <w:name w:val="3 - Kop 3_Subparagraaf Corvers &amp; BS Char"/>
    <w:link w:val="3-Kop3SubparagraafCorversBS"/>
    <w:rsid w:val="0054351F"/>
    <w:rPr>
      <w:bCs/>
      <w:sz w:val="22"/>
      <w:szCs w:val="22"/>
      <w:lang w:eastAsia="en-US"/>
    </w:rPr>
  </w:style>
  <w:style w:type="paragraph" w:customStyle="1" w:styleId="2-Kop2ParagraafCorversBS">
    <w:name w:val="2 - Kop 2_Paragraaf Corvers &amp; BS"/>
    <w:basedOn w:val="Standaard"/>
    <w:qFormat/>
    <w:rsid w:val="0054351F"/>
    <w:pPr>
      <w:numPr>
        <w:ilvl w:val="1"/>
        <w:numId w:val="27"/>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54351F"/>
    <w:pPr>
      <w:numPr>
        <w:ilvl w:val="3"/>
      </w:numPr>
    </w:pPr>
  </w:style>
  <w:style w:type="paragraph" w:customStyle="1" w:styleId="Style">
    <w:name w:val="Style"/>
    <w:rsid w:val="0054351F"/>
    <w:pPr>
      <w:widowControl w:val="0"/>
      <w:autoSpaceDE w:val="0"/>
      <w:autoSpaceDN w:val="0"/>
      <w:adjustRightInd w:val="0"/>
    </w:pPr>
    <w:rPr>
      <w:rFonts w:ascii="Times New Roman" w:hAnsi="Times New Roman"/>
      <w:sz w:val="24"/>
      <w:szCs w:val="24"/>
      <w:lang w:val="nl" w:eastAsia="zh-CN"/>
    </w:rPr>
  </w:style>
  <w:style w:type="paragraph" w:customStyle="1" w:styleId="Kop2MVolg">
    <w:name w:val="Kop2 MVolg"/>
    <w:basedOn w:val="Kop2"/>
    <w:next w:val="Standaard"/>
    <w:rsid w:val="0054351F"/>
    <w:pPr>
      <w:keepLines w:val="0"/>
      <w:spacing w:before="0" w:line="260" w:lineRule="atLeast"/>
    </w:pPr>
    <w:rPr>
      <w:rFonts w:ascii="Trebuchet MS" w:eastAsia="MS Mincho" w:hAnsi="Trebuchet MS" w:cs="Arial"/>
      <w:bCs/>
      <w:iCs/>
      <w:color w:val="auto"/>
      <w:sz w:val="24"/>
      <w:szCs w:val="19"/>
    </w:rPr>
  </w:style>
  <w:style w:type="paragraph" w:customStyle="1" w:styleId="Inhopg41">
    <w:name w:val="Inhopg 41"/>
    <w:basedOn w:val="Standaard"/>
    <w:next w:val="Standaard"/>
    <w:autoRedefine/>
    <w:uiPriority w:val="39"/>
    <w:unhideWhenUsed/>
    <w:rsid w:val="0054351F"/>
    <w:pPr>
      <w:spacing w:after="100" w:line="259" w:lineRule="auto"/>
      <w:ind w:left="660"/>
    </w:pPr>
    <w:rPr>
      <w:sz w:val="22"/>
      <w:szCs w:val="22"/>
    </w:rPr>
  </w:style>
  <w:style w:type="paragraph" w:customStyle="1" w:styleId="Inhopg51">
    <w:name w:val="Inhopg 51"/>
    <w:basedOn w:val="Standaard"/>
    <w:next w:val="Standaard"/>
    <w:autoRedefine/>
    <w:uiPriority w:val="39"/>
    <w:unhideWhenUsed/>
    <w:rsid w:val="0054351F"/>
    <w:pPr>
      <w:spacing w:after="100" w:line="259" w:lineRule="auto"/>
      <w:ind w:left="880"/>
    </w:pPr>
    <w:rPr>
      <w:sz w:val="22"/>
      <w:szCs w:val="22"/>
    </w:rPr>
  </w:style>
  <w:style w:type="paragraph" w:customStyle="1" w:styleId="Inhopg61">
    <w:name w:val="Inhopg 61"/>
    <w:basedOn w:val="Standaard"/>
    <w:next w:val="Standaard"/>
    <w:autoRedefine/>
    <w:uiPriority w:val="39"/>
    <w:unhideWhenUsed/>
    <w:rsid w:val="0054351F"/>
    <w:pPr>
      <w:spacing w:after="100" w:line="259" w:lineRule="auto"/>
      <w:ind w:left="1100"/>
    </w:pPr>
    <w:rPr>
      <w:sz w:val="22"/>
      <w:szCs w:val="22"/>
    </w:rPr>
  </w:style>
  <w:style w:type="paragraph" w:customStyle="1" w:styleId="Inhopg71">
    <w:name w:val="Inhopg 71"/>
    <w:basedOn w:val="Standaard"/>
    <w:next w:val="Standaard"/>
    <w:autoRedefine/>
    <w:uiPriority w:val="39"/>
    <w:unhideWhenUsed/>
    <w:rsid w:val="0054351F"/>
    <w:pPr>
      <w:spacing w:after="100" w:line="259" w:lineRule="auto"/>
      <w:ind w:left="1320"/>
    </w:pPr>
    <w:rPr>
      <w:sz w:val="22"/>
      <w:szCs w:val="22"/>
    </w:rPr>
  </w:style>
  <w:style w:type="paragraph" w:customStyle="1" w:styleId="Inhopg81">
    <w:name w:val="Inhopg 81"/>
    <w:basedOn w:val="Standaard"/>
    <w:next w:val="Standaard"/>
    <w:autoRedefine/>
    <w:uiPriority w:val="39"/>
    <w:unhideWhenUsed/>
    <w:rsid w:val="0054351F"/>
    <w:pPr>
      <w:spacing w:after="100" w:line="259" w:lineRule="auto"/>
      <w:ind w:left="1540"/>
    </w:pPr>
    <w:rPr>
      <w:sz w:val="22"/>
      <w:szCs w:val="22"/>
    </w:rPr>
  </w:style>
  <w:style w:type="paragraph" w:customStyle="1" w:styleId="Inhopg91">
    <w:name w:val="Inhopg 91"/>
    <w:basedOn w:val="Standaard"/>
    <w:next w:val="Standaard"/>
    <w:autoRedefine/>
    <w:uiPriority w:val="39"/>
    <w:unhideWhenUsed/>
    <w:rsid w:val="0054351F"/>
    <w:pPr>
      <w:spacing w:after="100" w:line="259" w:lineRule="auto"/>
      <w:ind w:left="1760"/>
    </w:pPr>
    <w:rPr>
      <w:sz w:val="22"/>
      <w:szCs w:val="22"/>
    </w:rPr>
  </w:style>
  <w:style w:type="paragraph" w:styleId="Inhopg4">
    <w:name w:val="toc 4"/>
    <w:basedOn w:val="Standaard"/>
    <w:next w:val="Standaard"/>
    <w:autoRedefine/>
    <w:uiPriority w:val="39"/>
    <w:unhideWhenUsed/>
    <w:rsid w:val="0054351F"/>
    <w:pPr>
      <w:spacing w:after="100" w:line="259" w:lineRule="auto"/>
      <w:ind w:left="660"/>
    </w:pPr>
    <w:rPr>
      <w:rFonts w:eastAsiaTheme="minorEastAsia" w:cstheme="minorBidi"/>
      <w:sz w:val="22"/>
      <w:szCs w:val="22"/>
    </w:rPr>
  </w:style>
  <w:style w:type="paragraph" w:styleId="Inhopg5">
    <w:name w:val="toc 5"/>
    <w:basedOn w:val="Standaard"/>
    <w:next w:val="Standaard"/>
    <w:autoRedefine/>
    <w:uiPriority w:val="39"/>
    <w:unhideWhenUsed/>
    <w:rsid w:val="0054351F"/>
    <w:pPr>
      <w:spacing w:after="100" w:line="259" w:lineRule="auto"/>
      <w:ind w:left="880"/>
    </w:pPr>
    <w:rPr>
      <w:rFonts w:eastAsiaTheme="minorEastAsia" w:cstheme="minorBidi"/>
      <w:sz w:val="22"/>
      <w:szCs w:val="22"/>
    </w:rPr>
  </w:style>
  <w:style w:type="paragraph" w:styleId="Inhopg6">
    <w:name w:val="toc 6"/>
    <w:basedOn w:val="Standaard"/>
    <w:next w:val="Standaard"/>
    <w:autoRedefine/>
    <w:uiPriority w:val="39"/>
    <w:unhideWhenUsed/>
    <w:rsid w:val="0054351F"/>
    <w:pPr>
      <w:spacing w:after="100" w:line="259" w:lineRule="auto"/>
      <w:ind w:left="1100"/>
    </w:pPr>
    <w:rPr>
      <w:rFonts w:eastAsiaTheme="minorEastAsia" w:cstheme="minorBidi"/>
      <w:sz w:val="22"/>
      <w:szCs w:val="22"/>
    </w:rPr>
  </w:style>
  <w:style w:type="paragraph" w:styleId="Inhopg7">
    <w:name w:val="toc 7"/>
    <w:basedOn w:val="Standaard"/>
    <w:next w:val="Standaard"/>
    <w:autoRedefine/>
    <w:uiPriority w:val="39"/>
    <w:unhideWhenUsed/>
    <w:rsid w:val="0054351F"/>
    <w:pPr>
      <w:spacing w:after="100" w:line="259" w:lineRule="auto"/>
      <w:ind w:left="1320"/>
    </w:pPr>
    <w:rPr>
      <w:rFonts w:eastAsiaTheme="minorEastAsia" w:cstheme="minorBidi"/>
      <w:sz w:val="22"/>
      <w:szCs w:val="22"/>
    </w:rPr>
  </w:style>
  <w:style w:type="paragraph" w:styleId="Inhopg8">
    <w:name w:val="toc 8"/>
    <w:basedOn w:val="Standaard"/>
    <w:next w:val="Standaard"/>
    <w:autoRedefine/>
    <w:uiPriority w:val="39"/>
    <w:unhideWhenUsed/>
    <w:rsid w:val="0054351F"/>
    <w:pPr>
      <w:spacing w:after="100" w:line="259" w:lineRule="auto"/>
      <w:ind w:left="1540"/>
    </w:pPr>
    <w:rPr>
      <w:rFonts w:eastAsiaTheme="minorEastAsia" w:cstheme="minorBidi"/>
      <w:sz w:val="22"/>
      <w:szCs w:val="22"/>
    </w:rPr>
  </w:style>
  <w:style w:type="paragraph" w:styleId="Inhopg9">
    <w:name w:val="toc 9"/>
    <w:basedOn w:val="Standaard"/>
    <w:next w:val="Standaard"/>
    <w:autoRedefine/>
    <w:uiPriority w:val="39"/>
    <w:unhideWhenUsed/>
    <w:rsid w:val="0054351F"/>
    <w:pPr>
      <w:spacing w:after="100" w:line="259" w:lineRule="auto"/>
      <w:ind w:left="1760"/>
    </w:pPr>
    <w:rPr>
      <w:rFonts w:eastAsiaTheme="minorEastAsia" w:cstheme="minorBidi"/>
      <w:sz w:val="22"/>
      <w:szCs w:val="22"/>
    </w:rPr>
  </w:style>
  <w:style w:type="paragraph" w:styleId="Geenafstand">
    <w:name w:val="No Spacing"/>
    <w:uiPriority w:val="1"/>
    <w:qFormat/>
    <w:rsid w:val="00D254C9"/>
  </w:style>
  <w:style w:type="character" w:customStyle="1" w:styleId="LijstalineaChar">
    <w:name w:val="Lijstalinea Char"/>
    <w:aliases w:val="Lijst (opsommingstekens) Char"/>
    <w:basedOn w:val="Standaardalinea-lettertype"/>
    <w:link w:val="Lijstalinea"/>
    <w:uiPriority w:val="34"/>
    <w:locked/>
    <w:rsid w:val="00E519D7"/>
  </w:style>
  <w:style w:type="paragraph" w:customStyle="1" w:styleId="Default">
    <w:name w:val="Default"/>
    <w:rsid w:val="006F74EE"/>
    <w:pPr>
      <w:autoSpaceDE w:val="0"/>
      <w:autoSpaceDN w:val="0"/>
      <w:adjustRightInd w:val="0"/>
    </w:pPr>
    <w:rPr>
      <w:rFonts w:ascii="Verdana" w:hAnsi="Verdana" w:cs="Verdana"/>
      <w:color w:val="000000"/>
      <w:sz w:val="24"/>
      <w:szCs w:val="24"/>
    </w:rPr>
  </w:style>
  <w:style w:type="character" w:styleId="Onopgelostemelding">
    <w:name w:val="Unresolved Mention"/>
    <w:basedOn w:val="Standaardalinea-lettertype"/>
    <w:uiPriority w:val="99"/>
    <w:semiHidden/>
    <w:unhideWhenUsed/>
    <w:rsid w:val="003B37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396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Props1.xml><?xml version="1.0" encoding="utf-8"?>
<ds:datastoreItem xmlns:ds="http://schemas.openxmlformats.org/officeDocument/2006/customXml" ds:itemID="{2AF09CC6-806F-40C8-82FD-DFD46785AFFE}">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430</Words>
  <Characters>2828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High Concept</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Gebruikersnaam</dc:creator>
  <cp:lastModifiedBy>Eveline van der Velden</cp:lastModifiedBy>
  <cp:revision>4</cp:revision>
  <dcterms:created xsi:type="dcterms:W3CDTF">2024-03-20T10:26:00Z</dcterms:created>
  <dcterms:modified xsi:type="dcterms:W3CDTF">2024-03-20T10:29:00Z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b20c4764-cf0b-03b3-be14-04d68c59907d</vt:lpwstr>
  </property>
  <property fmtid="{D5CDD505-2E9C-101B-9397-08002B2CF9AE}" pid="3" name="CORSA_OBJECTTYPE">
    <vt:lpwstr>S</vt:lpwstr>
  </property>
  <property fmtid="{D5CDD505-2E9C-101B-9397-08002B2CF9AE}" pid="4" name="CORSA_OBJECTID">
    <vt:lpwstr>U24.01133</vt:lpwstr>
  </property>
  <property fmtid="{D5CDD505-2E9C-101B-9397-08002B2CF9AE}" pid="5" name="CORSA_VERSION">
    <vt:lpwstr>3</vt:lpwstr>
  </property>
</Properties>
</file>