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92A654" w14:textId="2EA30B5A" w:rsidR="0054351F" w:rsidRPr="0054351F" w:rsidRDefault="00AF746A" w:rsidP="005F0221">
      <w:pPr>
        <w:pStyle w:val="1-Kop1MemoCorversenBS"/>
        <w:numPr>
          <w:ilvl w:val="0"/>
          <w:numId w:val="0"/>
        </w:numPr>
        <w:ind w:left="425" w:hanging="425"/>
      </w:pPr>
      <w:bookmarkStart w:id="0" w:name="_Hlk512691279"/>
      <w:bookmarkStart w:id="1" w:name="_Toc1050335"/>
      <w:bookmarkStart w:id="2" w:name="_Toc26972657"/>
      <w:bookmarkStart w:id="3" w:name="_Toc161821516"/>
      <w:r>
        <w:t>B</w:t>
      </w:r>
      <w:r w:rsidR="0054351F" w:rsidRPr="0054351F">
        <w:t xml:space="preserve">ijlage </w:t>
      </w:r>
      <w:r w:rsidR="00A02984">
        <w:t>4</w:t>
      </w:r>
      <w:r w:rsidR="0054351F" w:rsidRPr="0054351F">
        <w:t xml:space="preserve"> Formulier Kerncompetentie(s)</w:t>
      </w:r>
      <w:bookmarkEnd w:id="1"/>
      <w:bookmarkEnd w:id="2"/>
      <w:bookmarkEnd w:id="3"/>
      <w:r w:rsidR="0054351F" w:rsidRPr="0054351F">
        <w:t xml:space="preserve"> </w:t>
      </w:r>
    </w:p>
    <w:p w14:paraId="1BEE0339" w14:textId="77777777" w:rsidR="0054351F" w:rsidRPr="0054351F" w:rsidRDefault="0054351F" w:rsidP="003965C6">
      <w:pPr>
        <w:spacing w:line="280" w:lineRule="atLeast"/>
        <w:jc w:val="both"/>
        <w:rPr>
          <w:rFonts w:ascii="Trebuchet MS" w:hAnsi="Trebuchet MS"/>
        </w:rPr>
      </w:pPr>
      <w:r w:rsidRPr="0054351F">
        <w:rPr>
          <w:rFonts w:ascii="Trebuchet MS" w:hAnsi="Trebuchet MS"/>
        </w:rPr>
        <w:t xml:space="preserve">De </w:t>
      </w:r>
      <w:r w:rsidR="00367E9F">
        <w:rPr>
          <w:rFonts w:ascii="Trebuchet MS" w:hAnsi="Trebuchet MS"/>
        </w:rPr>
        <w:t>inschrijver</w:t>
      </w:r>
      <w:r w:rsidRPr="0054351F">
        <w:rPr>
          <w:rFonts w:ascii="Trebuchet MS" w:hAnsi="Trebuchet MS"/>
        </w:rPr>
        <w:t xml:space="preserve"> moet aantonen dat hij over de gevraagde kerncompetenties beschikt. Hiervoor moet </w:t>
      </w:r>
      <w:r w:rsidR="00367E9F">
        <w:rPr>
          <w:rFonts w:ascii="Trebuchet MS" w:hAnsi="Trebuchet MS"/>
        </w:rPr>
        <w:t>inschrijver</w:t>
      </w:r>
      <w:r w:rsidRPr="0054351F">
        <w:rPr>
          <w:rFonts w:ascii="Trebuchet MS" w:hAnsi="Trebuchet MS"/>
        </w:rPr>
        <w:t xml:space="preserve"> één of meerdere referentieopdrachten overleggen. Per te overleggen referentieopdracht moet </w:t>
      </w:r>
      <w:r w:rsidR="00367E9F">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sidR="00367E9F">
        <w:rPr>
          <w:rFonts w:ascii="Trebuchet MS" w:hAnsi="Trebuchet MS"/>
        </w:rPr>
        <w:t>inschrijver</w:t>
      </w:r>
      <w:r w:rsidRPr="0054351F">
        <w:rPr>
          <w:rFonts w:ascii="Trebuchet MS" w:hAnsi="Trebuchet MS"/>
        </w:rPr>
        <w:t xml:space="preserve"> meerdere referentieopdrachten overlegt, moet </w:t>
      </w:r>
      <w:r w:rsidR="00367E9F">
        <w:rPr>
          <w:rFonts w:ascii="Trebuchet MS" w:hAnsi="Trebuchet MS"/>
        </w:rPr>
        <w:t xml:space="preserve">inschrijver </w:t>
      </w:r>
      <w:r w:rsidRPr="0054351F">
        <w:rPr>
          <w:rFonts w:ascii="Trebuchet MS" w:hAnsi="Trebuchet MS"/>
        </w:rPr>
        <w:t>dit formulier kopiëren.</w:t>
      </w:r>
    </w:p>
    <w:p w14:paraId="14FE5BC8" w14:textId="77777777" w:rsidR="0054351F" w:rsidRPr="0054351F" w:rsidRDefault="0054351F" w:rsidP="0054351F">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804"/>
      </w:tblGrid>
      <w:tr w:rsidR="0054351F" w:rsidRPr="0054351F" w14:paraId="77AE8827" w14:textId="77777777" w:rsidTr="00FA574B">
        <w:trPr>
          <w:trHeight w:val="274"/>
        </w:trPr>
        <w:tc>
          <w:tcPr>
            <w:tcW w:w="9776" w:type="dxa"/>
            <w:gridSpan w:val="2"/>
            <w:shd w:val="clear" w:color="auto" w:fill="D9D9D9" w:themeFill="background1" w:themeFillShade="D9"/>
            <w:vAlign w:val="center"/>
          </w:tcPr>
          <w:p w14:paraId="7D13B25D" w14:textId="77777777" w:rsidR="0054351F" w:rsidRPr="0054351F" w:rsidRDefault="0054351F" w:rsidP="0054351F">
            <w:pPr>
              <w:spacing w:line="280" w:lineRule="atLeast"/>
              <w:jc w:val="both"/>
              <w:rPr>
                <w:rFonts w:ascii="Trebuchet MS" w:hAnsi="Trebuchet MS"/>
                <w:color w:val="FFFFFF"/>
              </w:rPr>
            </w:pPr>
            <w:r w:rsidRPr="0054351F">
              <w:rPr>
                <w:rFonts w:ascii="Trebuchet MS" w:hAnsi="Trebuchet MS"/>
                <w:b/>
              </w:rPr>
              <w:t>DEEL 1: TOEPASSINGSGEBIED</w:t>
            </w:r>
          </w:p>
        </w:tc>
      </w:tr>
      <w:tr w:rsidR="0054351F" w:rsidRPr="0054351F" w14:paraId="04EAAB7D" w14:textId="77777777" w:rsidTr="00FA574B">
        <w:trPr>
          <w:trHeight w:val="273"/>
        </w:trPr>
        <w:tc>
          <w:tcPr>
            <w:tcW w:w="9776" w:type="dxa"/>
            <w:gridSpan w:val="2"/>
            <w:shd w:val="clear" w:color="auto" w:fill="D9D9D9" w:themeFill="background1" w:themeFillShade="D9"/>
            <w:vAlign w:val="center"/>
          </w:tcPr>
          <w:p w14:paraId="7DAA2F6F" w14:textId="77777777" w:rsidR="0054351F" w:rsidRPr="0054351F" w:rsidRDefault="0054351F" w:rsidP="0054351F">
            <w:pPr>
              <w:spacing w:line="280" w:lineRule="atLeast"/>
              <w:rPr>
                <w:rFonts w:ascii="Trebuchet MS" w:hAnsi="Trebuchet MS"/>
              </w:rPr>
            </w:pPr>
            <w:r w:rsidRPr="0054351F">
              <w:rPr>
                <w:rFonts w:ascii="Trebuchet MS" w:hAnsi="Trebuchet MS"/>
              </w:rPr>
              <w:t>Vermeld welke kerncompetenties met dit formulier aangetoond worden.</w:t>
            </w:r>
          </w:p>
        </w:tc>
      </w:tr>
      <w:tr w:rsidR="0054351F" w:rsidRPr="0054351F" w14:paraId="732DADF4" w14:textId="77777777" w:rsidTr="00A02984">
        <w:trPr>
          <w:trHeight w:val="284"/>
        </w:trPr>
        <w:tc>
          <w:tcPr>
            <w:tcW w:w="2972" w:type="dxa"/>
            <w:shd w:val="clear" w:color="auto" w:fill="D9D9D9" w:themeFill="background1" w:themeFillShade="D9"/>
            <w:vAlign w:val="center"/>
          </w:tcPr>
          <w:p w14:paraId="245BFEFD" w14:textId="77777777" w:rsid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
          <w:p w14:paraId="39C19F1F" w14:textId="77777777" w:rsidR="00A02984" w:rsidRPr="0054351F" w:rsidRDefault="00A02984" w:rsidP="0054351F">
            <w:pPr>
              <w:spacing w:line="280" w:lineRule="atLeast"/>
              <w:rPr>
                <w:rFonts w:ascii="Trebuchet MS" w:hAnsi="Trebuchet MS"/>
              </w:rPr>
            </w:pPr>
          </w:p>
        </w:tc>
        <w:tc>
          <w:tcPr>
            <w:tcW w:w="6804" w:type="dxa"/>
            <w:vAlign w:val="center"/>
          </w:tcPr>
          <w:p w14:paraId="54023164" w14:textId="77777777" w:rsidR="0054351F" w:rsidRPr="0054351F" w:rsidRDefault="0054351F" w:rsidP="0054351F">
            <w:pPr>
              <w:spacing w:line="280" w:lineRule="atLeast"/>
              <w:jc w:val="both"/>
              <w:rPr>
                <w:rFonts w:ascii="Trebuchet MS" w:hAnsi="Trebuchet MS"/>
              </w:rPr>
            </w:pPr>
          </w:p>
        </w:tc>
      </w:tr>
      <w:tr w:rsidR="0054351F" w:rsidRPr="0054351F" w14:paraId="24269FAD" w14:textId="77777777" w:rsidTr="00A02984">
        <w:trPr>
          <w:trHeight w:val="284"/>
        </w:trPr>
        <w:tc>
          <w:tcPr>
            <w:tcW w:w="2972" w:type="dxa"/>
            <w:shd w:val="clear" w:color="auto" w:fill="D9D9D9" w:themeFill="background1" w:themeFillShade="D9"/>
            <w:vAlign w:val="center"/>
          </w:tcPr>
          <w:p w14:paraId="3A7767AC"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Met deze referentie toont </w:t>
            </w:r>
            <w:r w:rsidR="00367E9F">
              <w:rPr>
                <w:rFonts w:ascii="Trebuchet MS" w:hAnsi="Trebuchet MS"/>
              </w:rPr>
              <w:t>inschrijver</w:t>
            </w:r>
            <w:r w:rsidRPr="0054351F">
              <w:rPr>
                <w:rFonts w:ascii="Trebuchet MS" w:hAnsi="Trebuchet MS"/>
              </w:rPr>
              <w:t xml:space="preserve"> aan dat hij beschikt over: </w:t>
            </w:r>
          </w:p>
        </w:tc>
        <w:tc>
          <w:tcPr>
            <w:tcW w:w="6804" w:type="dxa"/>
            <w:vAlign w:val="center"/>
          </w:tcPr>
          <w:p w14:paraId="11D0F90B" w14:textId="72ACB3BF" w:rsidR="0054351F" w:rsidRPr="00AF746A" w:rsidRDefault="0054351F" w:rsidP="00AF746A">
            <w:pPr>
              <w:spacing w:line="280" w:lineRule="atLeast"/>
              <w:rPr>
                <w:rFonts w:ascii="Trebuchet MS" w:hAnsi="Trebuchet MS"/>
              </w:rPr>
            </w:pPr>
            <w:r w:rsidRPr="00AF746A">
              <w:rPr>
                <w:rFonts w:ascii="Trebuchet MS" w:hAnsi="Trebuchet MS"/>
              </w:rPr>
              <w:t xml:space="preserve">Kerncompetentie 1: </w:t>
            </w:r>
            <w:r w:rsidRPr="00AF746A">
              <w:rPr>
                <w:rFonts w:ascii="Trebuchet MS" w:hAnsi="Trebuchet MS"/>
              </w:rPr>
              <w:fldChar w:fldCharType="begin">
                <w:ffData>
                  <w:name w:val="Selectievakje41"/>
                  <w:enabled/>
                  <w:calcOnExit w:val="0"/>
                  <w:checkBox>
                    <w:sizeAuto/>
                    <w:default w:val="0"/>
                  </w:checkBox>
                </w:ffData>
              </w:fldChar>
            </w:r>
            <w:r w:rsidRPr="00AF746A">
              <w:rPr>
                <w:rFonts w:ascii="Trebuchet MS" w:hAnsi="Trebuchet MS"/>
              </w:rPr>
              <w:instrText xml:space="preserve"> FORMCHECKBOX </w:instrText>
            </w:r>
            <w:r w:rsidR="00D0656F" w:rsidRPr="00AF746A">
              <w:rPr>
                <w:rFonts w:ascii="Trebuchet MS" w:hAnsi="Trebuchet MS"/>
              </w:rPr>
            </w:r>
            <w:r w:rsidR="00D0656F" w:rsidRPr="00AF746A">
              <w:rPr>
                <w:rFonts w:ascii="Trebuchet MS" w:hAnsi="Trebuchet MS"/>
              </w:rPr>
              <w:fldChar w:fldCharType="separate"/>
            </w:r>
            <w:r w:rsidRPr="00AF746A">
              <w:rPr>
                <w:rFonts w:ascii="Trebuchet MS" w:hAnsi="Trebuchet MS"/>
              </w:rPr>
              <w:fldChar w:fldCharType="end"/>
            </w:r>
            <w:r w:rsidRPr="00AF746A">
              <w:rPr>
                <w:rFonts w:ascii="Trebuchet MS" w:hAnsi="Trebuchet MS"/>
              </w:rPr>
              <w:t xml:space="preserve"> </w:t>
            </w:r>
            <w:r w:rsidR="00AF746A" w:rsidRPr="00AF746A">
              <w:rPr>
                <w:rFonts w:ascii="Trebuchet MS" w:hAnsi="Trebuchet MS"/>
              </w:rPr>
              <w:t xml:space="preserve">Inzet </w:t>
            </w:r>
            <w:r w:rsidR="00AF746A" w:rsidRPr="00AF746A">
              <w:t>Inspecteur Spelen (1-ster)</w:t>
            </w:r>
          </w:p>
          <w:p w14:paraId="18EEE062" w14:textId="1E86E55A" w:rsidR="0054351F" w:rsidRPr="00AF746A" w:rsidRDefault="0054351F" w:rsidP="00AF746A">
            <w:pPr>
              <w:spacing w:line="280" w:lineRule="atLeast"/>
              <w:rPr>
                <w:rFonts w:ascii="Trebuchet MS" w:hAnsi="Trebuchet MS"/>
              </w:rPr>
            </w:pPr>
            <w:r w:rsidRPr="00AF746A">
              <w:rPr>
                <w:rFonts w:ascii="Trebuchet MS" w:hAnsi="Trebuchet MS"/>
              </w:rPr>
              <w:t>Kerncompetentie</w:t>
            </w:r>
            <w:r w:rsidR="00AF746A" w:rsidRPr="00AF746A">
              <w:rPr>
                <w:rFonts w:ascii="Trebuchet MS" w:hAnsi="Trebuchet MS"/>
              </w:rPr>
              <w:t xml:space="preserve"> </w:t>
            </w:r>
            <w:r w:rsidRPr="00AF746A">
              <w:rPr>
                <w:rFonts w:ascii="Trebuchet MS" w:hAnsi="Trebuchet MS"/>
              </w:rPr>
              <w:t xml:space="preserve">2: </w:t>
            </w:r>
            <w:r w:rsidRPr="00AF746A">
              <w:rPr>
                <w:rFonts w:ascii="Trebuchet MS" w:hAnsi="Trebuchet MS"/>
              </w:rPr>
              <w:fldChar w:fldCharType="begin">
                <w:ffData>
                  <w:name w:val="Selectievakje41"/>
                  <w:enabled/>
                  <w:calcOnExit w:val="0"/>
                  <w:checkBox>
                    <w:sizeAuto/>
                    <w:default w:val="0"/>
                  </w:checkBox>
                </w:ffData>
              </w:fldChar>
            </w:r>
            <w:r w:rsidRPr="00AF746A">
              <w:rPr>
                <w:rFonts w:ascii="Trebuchet MS" w:hAnsi="Trebuchet MS"/>
              </w:rPr>
              <w:instrText xml:space="preserve"> FORMCHECKBOX </w:instrText>
            </w:r>
            <w:r w:rsidR="00D0656F" w:rsidRPr="00AF746A">
              <w:rPr>
                <w:rFonts w:ascii="Trebuchet MS" w:hAnsi="Trebuchet MS"/>
              </w:rPr>
            </w:r>
            <w:r w:rsidR="00D0656F" w:rsidRPr="00AF746A">
              <w:rPr>
                <w:rFonts w:ascii="Trebuchet MS" w:hAnsi="Trebuchet MS"/>
              </w:rPr>
              <w:fldChar w:fldCharType="separate"/>
            </w:r>
            <w:r w:rsidRPr="00AF746A">
              <w:rPr>
                <w:rFonts w:ascii="Trebuchet MS" w:hAnsi="Trebuchet MS"/>
              </w:rPr>
              <w:fldChar w:fldCharType="end"/>
            </w:r>
            <w:r w:rsidRPr="00AF746A">
              <w:rPr>
                <w:rFonts w:ascii="Trebuchet MS" w:hAnsi="Trebuchet MS"/>
              </w:rPr>
              <w:t xml:space="preserve"> </w:t>
            </w:r>
            <w:r w:rsidR="00AF746A">
              <w:rPr>
                <w:rFonts w:ascii="Trebuchet MS" w:hAnsi="Trebuchet MS"/>
              </w:rPr>
              <w:t>R</w:t>
            </w:r>
            <w:r w:rsidR="00AF746A" w:rsidRPr="00AF746A">
              <w:t xml:space="preserve">einigen en zeven van zand </w:t>
            </w:r>
          </w:p>
          <w:p w14:paraId="1F22CAB9" w14:textId="541F7864" w:rsidR="0054351F" w:rsidRPr="00AF746A" w:rsidRDefault="0054351F" w:rsidP="00AF746A">
            <w:pPr>
              <w:spacing w:line="280" w:lineRule="atLeast"/>
              <w:rPr>
                <w:rFonts w:ascii="Trebuchet MS" w:hAnsi="Trebuchet MS"/>
              </w:rPr>
            </w:pPr>
            <w:r w:rsidRPr="00AF746A">
              <w:rPr>
                <w:rFonts w:ascii="Trebuchet MS" w:hAnsi="Trebuchet MS"/>
              </w:rPr>
              <w:t xml:space="preserve">Kerncompetentie 3: </w:t>
            </w:r>
            <w:r w:rsidRPr="00AF746A">
              <w:rPr>
                <w:rFonts w:ascii="Trebuchet MS" w:hAnsi="Trebuchet MS"/>
              </w:rPr>
              <w:fldChar w:fldCharType="begin">
                <w:ffData>
                  <w:name w:val="Selectievakje41"/>
                  <w:enabled/>
                  <w:calcOnExit w:val="0"/>
                  <w:checkBox>
                    <w:sizeAuto/>
                    <w:default w:val="0"/>
                  </w:checkBox>
                </w:ffData>
              </w:fldChar>
            </w:r>
            <w:r w:rsidRPr="00AF746A">
              <w:rPr>
                <w:rFonts w:ascii="Trebuchet MS" w:hAnsi="Trebuchet MS"/>
              </w:rPr>
              <w:instrText xml:space="preserve"> FORMCHECKBOX </w:instrText>
            </w:r>
            <w:r w:rsidR="00D0656F" w:rsidRPr="00AF746A">
              <w:rPr>
                <w:rFonts w:ascii="Trebuchet MS" w:hAnsi="Trebuchet MS"/>
              </w:rPr>
            </w:r>
            <w:r w:rsidR="00D0656F" w:rsidRPr="00AF746A">
              <w:rPr>
                <w:rFonts w:ascii="Trebuchet MS" w:hAnsi="Trebuchet MS"/>
              </w:rPr>
              <w:fldChar w:fldCharType="separate"/>
            </w:r>
            <w:r w:rsidRPr="00AF746A">
              <w:rPr>
                <w:rFonts w:ascii="Trebuchet MS" w:hAnsi="Trebuchet MS"/>
              </w:rPr>
              <w:fldChar w:fldCharType="end"/>
            </w:r>
            <w:r w:rsidRPr="00AF746A">
              <w:rPr>
                <w:rFonts w:ascii="Trebuchet MS" w:hAnsi="Trebuchet MS"/>
              </w:rPr>
              <w:t xml:space="preserve"> </w:t>
            </w:r>
            <w:r w:rsidR="00AF746A">
              <w:rPr>
                <w:rFonts w:ascii="Trebuchet MS" w:hAnsi="Trebuchet MS"/>
              </w:rPr>
              <w:t>R</w:t>
            </w:r>
            <w:r w:rsidR="00AF746A" w:rsidRPr="00AF746A">
              <w:t>einigen van kunstgras en rubbervloer</w:t>
            </w:r>
          </w:p>
          <w:p w14:paraId="521FAC6C" w14:textId="384B425A" w:rsidR="0054351F" w:rsidRPr="0054351F" w:rsidRDefault="0054351F" w:rsidP="00AF746A">
            <w:pPr>
              <w:spacing w:line="280" w:lineRule="atLeast"/>
              <w:rPr>
                <w:rFonts w:ascii="Trebuchet MS" w:hAnsi="Trebuchet MS"/>
              </w:rPr>
            </w:pPr>
            <w:r w:rsidRPr="00AF746A">
              <w:rPr>
                <w:rFonts w:ascii="Trebuchet MS" w:hAnsi="Trebuchet MS"/>
              </w:rPr>
              <w:t xml:space="preserve">Kerncompetentie 4: </w:t>
            </w:r>
            <w:r w:rsidRPr="00AF746A">
              <w:rPr>
                <w:rFonts w:ascii="Trebuchet MS" w:hAnsi="Trebuchet MS"/>
              </w:rPr>
              <w:fldChar w:fldCharType="begin">
                <w:ffData>
                  <w:name w:val="Selectievakje41"/>
                  <w:enabled/>
                  <w:calcOnExit w:val="0"/>
                  <w:checkBox>
                    <w:sizeAuto/>
                    <w:default w:val="0"/>
                  </w:checkBox>
                </w:ffData>
              </w:fldChar>
            </w:r>
            <w:r w:rsidRPr="00AF746A">
              <w:rPr>
                <w:rFonts w:ascii="Trebuchet MS" w:hAnsi="Trebuchet MS"/>
              </w:rPr>
              <w:instrText xml:space="preserve"> FORMCHECKBOX </w:instrText>
            </w:r>
            <w:r w:rsidR="00D0656F" w:rsidRPr="00AF746A">
              <w:rPr>
                <w:rFonts w:ascii="Trebuchet MS" w:hAnsi="Trebuchet MS"/>
              </w:rPr>
            </w:r>
            <w:r w:rsidR="00D0656F" w:rsidRPr="00AF746A">
              <w:rPr>
                <w:rFonts w:ascii="Trebuchet MS" w:hAnsi="Trebuchet MS"/>
              </w:rPr>
              <w:fldChar w:fldCharType="separate"/>
            </w:r>
            <w:r w:rsidRPr="00AF746A">
              <w:rPr>
                <w:rFonts w:ascii="Trebuchet MS" w:hAnsi="Trebuchet MS"/>
              </w:rPr>
              <w:fldChar w:fldCharType="end"/>
            </w:r>
            <w:r w:rsidRPr="00AF746A">
              <w:rPr>
                <w:rFonts w:ascii="Trebuchet MS" w:hAnsi="Trebuchet MS"/>
              </w:rPr>
              <w:t xml:space="preserve"> </w:t>
            </w:r>
            <w:r w:rsidR="00AF746A">
              <w:rPr>
                <w:rFonts w:ascii="Trebuchet MS" w:hAnsi="Trebuchet MS"/>
              </w:rPr>
              <w:t>A</w:t>
            </w:r>
            <w:r w:rsidR="00AF746A" w:rsidRPr="00AF746A">
              <w:t>anleggen en/of renoveren van speelplekken</w:t>
            </w:r>
          </w:p>
        </w:tc>
      </w:tr>
      <w:tr w:rsidR="0054351F" w:rsidRPr="0054351F" w14:paraId="3C23E6FA" w14:textId="77777777" w:rsidTr="00FA574B">
        <w:trPr>
          <w:trHeight w:val="337"/>
        </w:trPr>
        <w:tc>
          <w:tcPr>
            <w:tcW w:w="9776" w:type="dxa"/>
            <w:gridSpan w:val="2"/>
            <w:shd w:val="clear" w:color="auto" w:fill="D9D9D9" w:themeFill="background1" w:themeFillShade="D9"/>
            <w:vAlign w:val="center"/>
          </w:tcPr>
          <w:p w14:paraId="78C86DA9" w14:textId="77777777" w:rsidR="0054351F" w:rsidRPr="0054351F" w:rsidRDefault="0054351F" w:rsidP="0054351F">
            <w:pPr>
              <w:spacing w:line="280" w:lineRule="atLeast"/>
              <w:jc w:val="both"/>
              <w:rPr>
                <w:rFonts w:ascii="Trebuchet MS" w:hAnsi="Trebuchet MS"/>
                <w:b/>
              </w:rPr>
            </w:pPr>
            <w:r w:rsidRPr="0054351F">
              <w:rPr>
                <w:rFonts w:ascii="Trebuchet MS" w:hAnsi="Trebuchet MS"/>
                <w:b/>
              </w:rPr>
              <w:t>DEEL 2: GEGEVENS REFERENTIEPROJECT</w:t>
            </w:r>
          </w:p>
        </w:tc>
      </w:tr>
      <w:tr w:rsidR="0054351F" w:rsidRPr="0054351F" w14:paraId="483C4034" w14:textId="77777777" w:rsidTr="00FA574B">
        <w:trPr>
          <w:trHeight w:val="284"/>
        </w:trPr>
        <w:tc>
          <w:tcPr>
            <w:tcW w:w="9776" w:type="dxa"/>
            <w:gridSpan w:val="2"/>
            <w:shd w:val="clear" w:color="auto" w:fill="D9D9D9" w:themeFill="background1" w:themeFillShade="D9"/>
            <w:vAlign w:val="center"/>
          </w:tcPr>
          <w:p w14:paraId="4860E4F4" w14:textId="77777777" w:rsidR="0054351F" w:rsidRPr="0054351F" w:rsidRDefault="0054351F" w:rsidP="0054351F">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54351F" w:rsidRPr="0054351F" w14:paraId="2ED10399" w14:textId="77777777" w:rsidTr="00A02984">
        <w:trPr>
          <w:trHeight w:val="284"/>
        </w:trPr>
        <w:tc>
          <w:tcPr>
            <w:tcW w:w="2972" w:type="dxa"/>
            <w:shd w:val="clear" w:color="auto" w:fill="D9D9D9"/>
            <w:vAlign w:val="center"/>
          </w:tcPr>
          <w:p w14:paraId="4A77E361" w14:textId="77777777" w:rsidR="0054351F" w:rsidRPr="0054351F" w:rsidRDefault="0054351F" w:rsidP="0054351F">
            <w:pPr>
              <w:spacing w:line="280" w:lineRule="atLeast"/>
              <w:rPr>
                <w:rFonts w:ascii="Trebuchet MS" w:hAnsi="Trebuchet MS"/>
              </w:rPr>
            </w:pPr>
            <w:r w:rsidRPr="0054351F">
              <w:rPr>
                <w:rFonts w:ascii="Trebuchet MS" w:hAnsi="Trebuchet MS"/>
              </w:rPr>
              <w:t>Opdrachtgever van de referentieopdracht:</w:t>
            </w:r>
          </w:p>
        </w:tc>
        <w:tc>
          <w:tcPr>
            <w:tcW w:w="6804" w:type="dxa"/>
            <w:vAlign w:val="center"/>
          </w:tcPr>
          <w:p w14:paraId="745AEDEE"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Naam:</w:t>
            </w:r>
          </w:p>
          <w:p w14:paraId="5F66C0AA"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14:paraId="03FA27AE"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Plaats:</w:t>
            </w:r>
          </w:p>
        </w:tc>
      </w:tr>
      <w:tr w:rsidR="0054351F" w:rsidRPr="0054351F" w14:paraId="3B690759" w14:textId="77777777" w:rsidTr="00A02984">
        <w:trPr>
          <w:trHeight w:val="284"/>
        </w:trPr>
        <w:tc>
          <w:tcPr>
            <w:tcW w:w="2972" w:type="dxa"/>
            <w:shd w:val="clear" w:color="auto" w:fill="D9D9D9"/>
            <w:vAlign w:val="center"/>
          </w:tcPr>
          <w:p w14:paraId="2383BFB4" w14:textId="77777777" w:rsidR="0054351F" w:rsidRPr="0054351F" w:rsidRDefault="0054351F" w:rsidP="0054351F">
            <w:pPr>
              <w:spacing w:line="280" w:lineRule="atLeast"/>
              <w:rPr>
                <w:rFonts w:ascii="Trebuchet MS" w:hAnsi="Trebuchet MS"/>
              </w:rPr>
            </w:pPr>
            <w:r w:rsidRPr="0054351F">
              <w:rPr>
                <w:rFonts w:ascii="Trebuchet MS" w:hAnsi="Trebuchet MS"/>
              </w:rPr>
              <w:t>Contactgegevens van de contactpersoon bij de referent:</w:t>
            </w:r>
          </w:p>
        </w:tc>
        <w:tc>
          <w:tcPr>
            <w:tcW w:w="6804" w:type="dxa"/>
            <w:vAlign w:val="center"/>
          </w:tcPr>
          <w:p w14:paraId="105E1BEF" w14:textId="77777777" w:rsidR="0054351F" w:rsidRPr="0054351F" w:rsidRDefault="0054351F" w:rsidP="0054351F">
            <w:pPr>
              <w:spacing w:line="280" w:lineRule="atLeast"/>
              <w:rPr>
                <w:rFonts w:ascii="Trebuchet MS" w:hAnsi="Trebuchet MS"/>
              </w:rPr>
            </w:pPr>
            <w:r w:rsidRPr="0054351F">
              <w:rPr>
                <w:rFonts w:ascii="Trebuchet MS" w:hAnsi="Trebuchet MS"/>
              </w:rPr>
              <w:t>Naam:</w:t>
            </w:r>
          </w:p>
          <w:p w14:paraId="05625481"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Functie: </w:t>
            </w:r>
          </w:p>
          <w:p w14:paraId="28508094" w14:textId="77777777" w:rsidR="0054351F" w:rsidRPr="0054351F" w:rsidRDefault="0054351F" w:rsidP="0054351F">
            <w:pPr>
              <w:spacing w:line="280" w:lineRule="atLeast"/>
              <w:rPr>
                <w:rFonts w:ascii="Trebuchet MS" w:hAnsi="Trebuchet MS"/>
              </w:rPr>
            </w:pPr>
            <w:r w:rsidRPr="0054351F">
              <w:rPr>
                <w:rFonts w:ascii="Trebuchet MS" w:hAnsi="Trebuchet MS"/>
              </w:rPr>
              <w:t>Telefoonnummer:</w:t>
            </w:r>
          </w:p>
          <w:p w14:paraId="33616B95"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E-mailadres:</w:t>
            </w:r>
          </w:p>
        </w:tc>
      </w:tr>
      <w:tr w:rsidR="0054351F" w:rsidRPr="0054351F" w14:paraId="4049CDCB" w14:textId="77777777" w:rsidTr="00FA574B">
        <w:trPr>
          <w:trHeight w:val="339"/>
        </w:trPr>
        <w:tc>
          <w:tcPr>
            <w:tcW w:w="9776" w:type="dxa"/>
            <w:gridSpan w:val="2"/>
            <w:shd w:val="clear" w:color="auto" w:fill="D9D9D9" w:themeFill="background1" w:themeFillShade="D9"/>
            <w:vAlign w:val="center"/>
          </w:tcPr>
          <w:p w14:paraId="474BC177" w14:textId="77777777" w:rsidR="0054351F" w:rsidRPr="0054351F" w:rsidRDefault="0054351F" w:rsidP="0054351F">
            <w:pPr>
              <w:spacing w:line="280" w:lineRule="atLeast"/>
              <w:rPr>
                <w:rFonts w:ascii="Trebuchet MS" w:hAnsi="Trebuchet MS"/>
                <w:b/>
              </w:rPr>
            </w:pPr>
            <w:r w:rsidRPr="0054351F">
              <w:rPr>
                <w:rFonts w:ascii="Trebuchet MS" w:hAnsi="Trebuchet MS"/>
                <w:b/>
              </w:rPr>
              <w:t>DEEL 3: OMSCHRIJVING REFERENTIEPROJECT</w:t>
            </w:r>
          </w:p>
        </w:tc>
      </w:tr>
      <w:tr w:rsidR="0054351F" w:rsidRPr="0054351F" w14:paraId="4F30947E" w14:textId="77777777" w:rsidTr="00FA574B">
        <w:trPr>
          <w:trHeight w:val="284"/>
        </w:trPr>
        <w:tc>
          <w:tcPr>
            <w:tcW w:w="9776" w:type="dxa"/>
            <w:gridSpan w:val="2"/>
            <w:shd w:val="clear" w:color="auto" w:fill="D9D9D9" w:themeFill="background1" w:themeFillShade="D9"/>
            <w:vAlign w:val="center"/>
          </w:tcPr>
          <w:p w14:paraId="6A68BD3C" w14:textId="77777777" w:rsidR="0054351F" w:rsidRPr="0054351F" w:rsidRDefault="0054351F" w:rsidP="0054351F">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54351F" w:rsidRPr="0054351F" w14:paraId="5AF71C84" w14:textId="77777777" w:rsidTr="00A02984">
        <w:trPr>
          <w:trHeight w:val="284"/>
        </w:trPr>
        <w:tc>
          <w:tcPr>
            <w:tcW w:w="2972" w:type="dxa"/>
            <w:shd w:val="clear" w:color="auto" w:fill="D9D9D9"/>
            <w:vAlign w:val="center"/>
          </w:tcPr>
          <w:p w14:paraId="7B4A7F14" w14:textId="77777777" w:rsidR="0054351F" w:rsidRDefault="0054351F" w:rsidP="0054351F">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p w14:paraId="5CC735D3" w14:textId="77777777" w:rsidR="00A02984" w:rsidRDefault="00A02984" w:rsidP="0054351F">
            <w:pPr>
              <w:spacing w:line="280" w:lineRule="atLeast"/>
              <w:rPr>
                <w:rFonts w:ascii="Trebuchet MS" w:hAnsi="Trebuchet MS"/>
              </w:rPr>
            </w:pPr>
          </w:p>
          <w:p w14:paraId="6EB764EC" w14:textId="77777777" w:rsidR="00A02984" w:rsidRDefault="00A02984" w:rsidP="0054351F">
            <w:pPr>
              <w:spacing w:line="280" w:lineRule="atLeast"/>
              <w:rPr>
                <w:rFonts w:ascii="Trebuchet MS" w:hAnsi="Trebuchet MS"/>
              </w:rPr>
            </w:pPr>
          </w:p>
          <w:p w14:paraId="15BD7C9E" w14:textId="77777777" w:rsidR="00A02984" w:rsidRPr="0054351F" w:rsidRDefault="00A02984" w:rsidP="0054351F">
            <w:pPr>
              <w:spacing w:line="280" w:lineRule="atLeast"/>
              <w:rPr>
                <w:rFonts w:ascii="Trebuchet MS" w:hAnsi="Trebuchet MS"/>
              </w:rPr>
            </w:pPr>
          </w:p>
        </w:tc>
        <w:tc>
          <w:tcPr>
            <w:tcW w:w="6804" w:type="dxa"/>
            <w:vAlign w:val="center"/>
          </w:tcPr>
          <w:p w14:paraId="216280E2" w14:textId="77777777" w:rsidR="0054351F" w:rsidRPr="0054351F" w:rsidRDefault="0054351F" w:rsidP="0054351F">
            <w:pPr>
              <w:spacing w:line="280" w:lineRule="atLeast"/>
              <w:jc w:val="both"/>
              <w:rPr>
                <w:rFonts w:ascii="Trebuchet MS" w:hAnsi="Trebuchet MS"/>
              </w:rPr>
            </w:pPr>
          </w:p>
        </w:tc>
      </w:tr>
      <w:tr w:rsidR="0054351F" w:rsidRPr="0054351F" w14:paraId="713DF118" w14:textId="77777777" w:rsidTr="00A02984">
        <w:trPr>
          <w:trHeight w:val="284"/>
        </w:trPr>
        <w:tc>
          <w:tcPr>
            <w:tcW w:w="2972" w:type="dxa"/>
            <w:shd w:val="clear" w:color="auto" w:fill="D9D9D9"/>
            <w:vAlign w:val="center"/>
          </w:tcPr>
          <w:p w14:paraId="550DD98E" w14:textId="161AA91C" w:rsidR="00A02984" w:rsidRPr="0054351F" w:rsidRDefault="0054351F" w:rsidP="0054351F">
            <w:pPr>
              <w:spacing w:line="280" w:lineRule="atLeast"/>
              <w:rPr>
                <w:rFonts w:ascii="Trebuchet MS" w:hAnsi="Trebuchet MS"/>
              </w:rPr>
            </w:pPr>
            <w:r w:rsidRPr="0054351F">
              <w:rPr>
                <w:rFonts w:ascii="Trebuchet MS" w:hAnsi="Trebuchet MS"/>
              </w:rPr>
              <w:t>Omvang van het totale referentieproject:</w:t>
            </w:r>
          </w:p>
        </w:tc>
        <w:tc>
          <w:tcPr>
            <w:tcW w:w="6804" w:type="dxa"/>
            <w:vAlign w:val="center"/>
          </w:tcPr>
          <w:p w14:paraId="0F60021E" w14:textId="77777777" w:rsidR="0054351F" w:rsidRPr="0054351F" w:rsidRDefault="0054351F" w:rsidP="0054351F">
            <w:pPr>
              <w:spacing w:line="280" w:lineRule="atLeast"/>
              <w:jc w:val="both"/>
              <w:rPr>
                <w:rFonts w:ascii="Trebuchet MS" w:hAnsi="Trebuchet MS"/>
              </w:rPr>
            </w:pPr>
          </w:p>
        </w:tc>
      </w:tr>
      <w:tr w:rsidR="0054351F" w:rsidRPr="0054351F" w14:paraId="0FF87633" w14:textId="77777777" w:rsidTr="00A02984">
        <w:trPr>
          <w:trHeight w:val="284"/>
        </w:trPr>
        <w:tc>
          <w:tcPr>
            <w:tcW w:w="2972" w:type="dxa"/>
            <w:shd w:val="clear" w:color="auto" w:fill="D9D9D9"/>
            <w:vAlign w:val="center"/>
          </w:tcPr>
          <w:p w14:paraId="70570866" w14:textId="17D65178" w:rsidR="00A02984" w:rsidRPr="0054351F" w:rsidRDefault="0054351F" w:rsidP="0054351F">
            <w:pPr>
              <w:spacing w:line="280" w:lineRule="atLeast"/>
              <w:rPr>
                <w:rFonts w:ascii="Trebuchet MS" w:hAnsi="Trebuchet MS"/>
              </w:rPr>
            </w:pPr>
            <w:r w:rsidRPr="0054351F">
              <w:rPr>
                <w:rFonts w:ascii="Trebuchet MS" w:hAnsi="Trebuchet MS"/>
              </w:rPr>
              <w:t xml:space="preserve">Startdatum van de referentieopdracht: </w:t>
            </w:r>
          </w:p>
        </w:tc>
        <w:tc>
          <w:tcPr>
            <w:tcW w:w="6804" w:type="dxa"/>
            <w:vAlign w:val="center"/>
          </w:tcPr>
          <w:p w14:paraId="55EA136F" w14:textId="77777777" w:rsidR="0054351F" w:rsidRPr="0054351F" w:rsidRDefault="0054351F" w:rsidP="0054351F">
            <w:pPr>
              <w:spacing w:line="280" w:lineRule="atLeast"/>
              <w:jc w:val="both"/>
              <w:rPr>
                <w:rFonts w:ascii="Trebuchet MS" w:hAnsi="Trebuchet MS"/>
              </w:rPr>
            </w:pPr>
          </w:p>
        </w:tc>
      </w:tr>
      <w:tr w:rsidR="0054351F" w:rsidRPr="0054351F" w14:paraId="2CD58EED" w14:textId="77777777" w:rsidTr="00A02984">
        <w:trPr>
          <w:trHeight w:val="284"/>
        </w:trPr>
        <w:tc>
          <w:tcPr>
            <w:tcW w:w="2972" w:type="dxa"/>
            <w:shd w:val="clear" w:color="auto" w:fill="D9D9D9"/>
            <w:vAlign w:val="center"/>
          </w:tcPr>
          <w:p w14:paraId="49DB3315" w14:textId="77777777" w:rsidR="0054351F" w:rsidRPr="0054351F" w:rsidRDefault="0054351F" w:rsidP="0054351F">
            <w:pPr>
              <w:spacing w:line="280" w:lineRule="atLeast"/>
              <w:rPr>
                <w:rFonts w:ascii="Trebuchet MS" w:hAnsi="Trebuchet MS"/>
              </w:rPr>
            </w:pPr>
            <w:r w:rsidRPr="0054351F">
              <w:rPr>
                <w:rFonts w:ascii="Trebuchet MS" w:hAnsi="Trebuchet MS"/>
              </w:rPr>
              <w:lastRenderedPageBreak/>
              <w:t>Einddatum of verwachte einddatum van de referentieopdracht:</w:t>
            </w:r>
          </w:p>
        </w:tc>
        <w:tc>
          <w:tcPr>
            <w:tcW w:w="6804" w:type="dxa"/>
            <w:vAlign w:val="center"/>
          </w:tcPr>
          <w:p w14:paraId="79437B13" w14:textId="77777777" w:rsidR="0054351F" w:rsidRPr="0054351F" w:rsidRDefault="0054351F" w:rsidP="0054351F">
            <w:pPr>
              <w:spacing w:line="280" w:lineRule="atLeast"/>
              <w:jc w:val="both"/>
              <w:rPr>
                <w:rFonts w:ascii="Trebuchet MS" w:hAnsi="Trebuchet MS"/>
              </w:rPr>
            </w:pPr>
          </w:p>
        </w:tc>
      </w:tr>
      <w:tr w:rsidR="0054351F" w:rsidRPr="0054351F" w14:paraId="752ABCDD" w14:textId="77777777" w:rsidTr="00FA574B">
        <w:trPr>
          <w:trHeight w:val="307"/>
        </w:trPr>
        <w:tc>
          <w:tcPr>
            <w:tcW w:w="9776" w:type="dxa"/>
            <w:gridSpan w:val="2"/>
            <w:shd w:val="clear" w:color="auto" w:fill="D9D9D9" w:themeFill="background1" w:themeFillShade="D9"/>
            <w:vAlign w:val="center"/>
          </w:tcPr>
          <w:p w14:paraId="17D8D9DD" w14:textId="77777777" w:rsidR="0054351F" w:rsidRPr="0054351F" w:rsidRDefault="0054351F" w:rsidP="0054351F">
            <w:pPr>
              <w:spacing w:line="280" w:lineRule="atLeast"/>
              <w:rPr>
                <w:rFonts w:ascii="Trebuchet MS" w:hAnsi="Trebuchet MS"/>
              </w:rPr>
            </w:pPr>
            <w:r w:rsidRPr="0054351F">
              <w:rPr>
                <w:rFonts w:ascii="Trebuchet MS" w:hAnsi="Trebuchet MS"/>
              </w:rPr>
              <w:t>DEEL 4: UITVOERING REFERENTIEPROJECT</w:t>
            </w:r>
          </w:p>
        </w:tc>
      </w:tr>
      <w:tr w:rsidR="0054351F" w:rsidRPr="0054351F" w14:paraId="1F1078CD" w14:textId="77777777" w:rsidTr="00FA574B">
        <w:trPr>
          <w:trHeight w:val="284"/>
        </w:trPr>
        <w:tc>
          <w:tcPr>
            <w:tcW w:w="9776" w:type="dxa"/>
            <w:gridSpan w:val="2"/>
            <w:shd w:val="clear" w:color="auto" w:fill="D9D9D9" w:themeFill="background1" w:themeFillShade="D9"/>
            <w:vAlign w:val="center"/>
          </w:tcPr>
          <w:p w14:paraId="039C525D"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54351F" w:rsidRPr="0054351F" w14:paraId="03DC8FB4" w14:textId="77777777" w:rsidTr="00A02984">
        <w:tc>
          <w:tcPr>
            <w:tcW w:w="2972" w:type="dxa"/>
            <w:shd w:val="clear" w:color="auto" w:fill="D9D9D9"/>
            <w:vAlign w:val="center"/>
          </w:tcPr>
          <w:p w14:paraId="55F72118" w14:textId="77777777" w:rsidR="0054351F" w:rsidRPr="0054351F" w:rsidRDefault="0054351F" w:rsidP="0054351F">
            <w:pPr>
              <w:spacing w:line="280" w:lineRule="atLeast"/>
              <w:rPr>
                <w:rFonts w:ascii="Trebuchet MS" w:hAnsi="Trebuchet MS"/>
              </w:rPr>
            </w:pPr>
            <w:r w:rsidRPr="0054351F">
              <w:rPr>
                <w:rFonts w:ascii="Trebuchet MS" w:hAnsi="Trebuchet MS"/>
              </w:rPr>
              <w:t>Door wie is de referentieopdracht uitgevoerd:</w:t>
            </w:r>
          </w:p>
        </w:tc>
        <w:tc>
          <w:tcPr>
            <w:tcW w:w="6804" w:type="dxa"/>
            <w:vAlign w:val="center"/>
          </w:tcPr>
          <w:p w14:paraId="04BD80A5"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sidR="00367E9F">
              <w:rPr>
                <w:rFonts w:ascii="Trebuchet MS" w:hAnsi="Trebuchet MS"/>
              </w:rPr>
              <w:t>inschrijver</w:t>
            </w:r>
          </w:p>
          <w:p w14:paraId="74FCF522"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sidR="00367E9F">
              <w:rPr>
                <w:rFonts w:ascii="Trebuchet MS" w:hAnsi="Trebuchet MS"/>
              </w:rPr>
              <w:t>inschrijver</w:t>
            </w:r>
            <w:r w:rsidRPr="0054351F">
              <w:rPr>
                <w:rFonts w:ascii="Trebuchet MS" w:hAnsi="Trebuchet MS"/>
              </w:rPr>
              <w:t xml:space="preserve"> i.s.m. een derde</w:t>
            </w:r>
          </w:p>
          <w:p w14:paraId="142386D3" w14:textId="77777777" w:rsid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p w14:paraId="27550639" w14:textId="77777777" w:rsidR="00A02984" w:rsidRPr="0054351F" w:rsidRDefault="00A02984" w:rsidP="0054351F">
            <w:pPr>
              <w:spacing w:line="280" w:lineRule="atLeast"/>
              <w:jc w:val="both"/>
              <w:rPr>
                <w:rFonts w:ascii="Trebuchet MS" w:hAnsi="Trebuchet MS"/>
              </w:rPr>
            </w:pPr>
          </w:p>
        </w:tc>
      </w:tr>
      <w:tr w:rsidR="0054351F" w:rsidRPr="0054351F" w14:paraId="3116920D" w14:textId="77777777" w:rsidTr="00A02984">
        <w:tc>
          <w:tcPr>
            <w:tcW w:w="2972" w:type="dxa"/>
            <w:shd w:val="clear" w:color="auto" w:fill="D9D9D9"/>
            <w:vAlign w:val="center"/>
          </w:tcPr>
          <w:p w14:paraId="3F819B72"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Rol van de </w:t>
            </w:r>
            <w:r w:rsidR="00367E9F">
              <w:rPr>
                <w:rFonts w:ascii="Trebuchet MS" w:hAnsi="Trebuchet MS"/>
              </w:rPr>
              <w:t>inschrijver</w:t>
            </w:r>
            <w:r w:rsidRPr="0054351F">
              <w:rPr>
                <w:rFonts w:ascii="Trebuchet MS" w:hAnsi="Trebuchet MS"/>
              </w:rPr>
              <w:t xml:space="preserve"> bij uitvoering van de referentieopdracht:</w:t>
            </w:r>
          </w:p>
        </w:tc>
        <w:tc>
          <w:tcPr>
            <w:tcW w:w="6804" w:type="dxa"/>
            <w:vAlign w:val="center"/>
          </w:tcPr>
          <w:p w14:paraId="6A3540F3"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180990A2"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41FE4EF9"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10DF3289" w14:textId="77777777" w:rsid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p w14:paraId="5428822B" w14:textId="77777777" w:rsidR="00A02984" w:rsidRPr="0054351F" w:rsidRDefault="00A02984" w:rsidP="0054351F">
            <w:pPr>
              <w:spacing w:line="280" w:lineRule="atLeast"/>
              <w:jc w:val="both"/>
              <w:rPr>
                <w:rFonts w:ascii="Trebuchet MS" w:hAnsi="Trebuchet MS"/>
              </w:rPr>
            </w:pPr>
          </w:p>
        </w:tc>
      </w:tr>
      <w:tr w:rsidR="0054351F" w:rsidRPr="0054351F" w14:paraId="08881388" w14:textId="77777777" w:rsidTr="00A02984">
        <w:tc>
          <w:tcPr>
            <w:tcW w:w="2972" w:type="dxa"/>
            <w:shd w:val="clear" w:color="auto" w:fill="D9D9D9"/>
            <w:vAlign w:val="center"/>
          </w:tcPr>
          <w:p w14:paraId="49EDBBD0" w14:textId="77777777" w:rsidR="0054351F" w:rsidRPr="0054351F" w:rsidRDefault="0054351F" w:rsidP="0054351F">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6804" w:type="dxa"/>
            <w:vAlign w:val="center"/>
          </w:tcPr>
          <w:p w14:paraId="404AF227"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Naam:</w:t>
            </w:r>
          </w:p>
          <w:p w14:paraId="1638A8F9"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Adres:</w:t>
            </w:r>
          </w:p>
          <w:p w14:paraId="3C09FCED" w14:textId="77777777" w:rsidR="0054351F" w:rsidRDefault="0054351F" w:rsidP="0054351F">
            <w:pPr>
              <w:spacing w:line="280" w:lineRule="atLeast"/>
              <w:jc w:val="both"/>
              <w:rPr>
                <w:rFonts w:ascii="Trebuchet MS" w:hAnsi="Trebuchet MS"/>
              </w:rPr>
            </w:pPr>
            <w:r w:rsidRPr="0054351F">
              <w:rPr>
                <w:rFonts w:ascii="Trebuchet MS" w:hAnsi="Trebuchet MS"/>
              </w:rPr>
              <w:t>Plaats:</w:t>
            </w:r>
          </w:p>
          <w:p w14:paraId="16B71407" w14:textId="77777777" w:rsidR="00A02984" w:rsidRPr="0054351F" w:rsidRDefault="00A02984" w:rsidP="0054351F">
            <w:pPr>
              <w:spacing w:line="280" w:lineRule="atLeast"/>
              <w:jc w:val="both"/>
              <w:rPr>
                <w:rFonts w:ascii="Trebuchet MS" w:hAnsi="Trebuchet MS"/>
              </w:rPr>
            </w:pPr>
          </w:p>
        </w:tc>
      </w:tr>
      <w:tr w:rsidR="0054351F" w:rsidRPr="0054351F" w14:paraId="1CC59C73" w14:textId="77777777" w:rsidTr="00A02984">
        <w:tc>
          <w:tcPr>
            <w:tcW w:w="2972" w:type="dxa"/>
            <w:shd w:val="clear" w:color="auto" w:fill="D9D9D9"/>
            <w:vAlign w:val="center"/>
          </w:tcPr>
          <w:p w14:paraId="67620AB7"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6804" w:type="dxa"/>
            <w:vAlign w:val="center"/>
          </w:tcPr>
          <w:p w14:paraId="3742052B"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14:paraId="7ACD11AB"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14:paraId="282BBF2A" w14:textId="77777777" w:rsidR="0054351F" w:rsidRP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14:paraId="318A4151" w14:textId="77777777" w:rsidR="0054351F" w:rsidRDefault="0054351F" w:rsidP="0054351F">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D0656F">
              <w:rPr>
                <w:rFonts w:ascii="Trebuchet MS" w:hAnsi="Trebuchet MS"/>
              </w:rPr>
            </w:r>
            <w:r w:rsidR="00D0656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p w14:paraId="3151736B" w14:textId="77777777" w:rsidR="00A02984" w:rsidRPr="0054351F" w:rsidRDefault="00A02984" w:rsidP="0054351F">
            <w:pPr>
              <w:spacing w:line="280" w:lineRule="atLeast"/>
              <w:jc w:val="both"/>
              <w:rPr>
                <w:rFonts w:ascii="Trebuchet MS" w:hAnsi="Trebuchet MS"/>
              </w:rPr>
            </w:pPr>
          </w:p>
        </w:tc>
      </w:tr>
      <w:tr w:rsidR="0054351F" w:rsidRPr="0054351F" w14:paraId="73DE4843" w14:textId="77777777" w:rsidTr="00A02984">
        <w:tc>
          <w:tcPr>
            <w:tcW w:w="2972" w:type="dxa"/>
            <w:shd w:val="clear" w:color="auto" w:fill="D9D9D9"/>
            <w:vAlign w:val="center"/>
          </w:tcPr>
          <w:p w14:paraId="640FB3AE" w14:textId="071FFF07" w:rsidR="00A02984" w:rsidRPr="0054351F" w:rsidRDefault="0054351F" w:rsidP="0054351F">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6804" w:type="dxa"/>
            <w:vAlign w:val="center"/>
          </w:tcPr>
          <w:p w14:paraId="496CF420" w14:textId="77777777" w:rsidR="0054351F" w:rsidRPr="0054351F" w:rsidRDefault="0054351F" w:rsidP="0054351F">
            <w:pPr>
              <w:spacing w:line="280" w:lineRule="atLeast"/>
              <w:jc w:val="both"/>
              <w:rPr>
                <w:rFonts w:ascii="Trebuchet MS" w:hAnsi="Trebuchet MS"/>
              </w:rPr>
            </w:pPr>
            <w:r w:rsidRPr="0054351F">
              <w:rPr>
                <w:rFonts w:ascii="Trebuchet MS" w:hAnsi="Trebuchet MS"/>
              </w:rPr>
              <w:t xml:space="preserve"> </w:t>
            </w:r>
          </w:p>
        </w:tc>
      </w:tr>
    </w:tbl>
    <w:p w14:paraId="29FB7835" w14:textId="77777777" w:rsidR="0054351F" w:rsidRPr="0054351F" w:rsidRDefault="0054351F" w:rsidP="0054351F">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54351F" w:rsidRPr="0054351F" w14:paraId="2D3C87BB" w14:textId="77777777" w:rsidTr="00FA574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F5F6C" w14:textId="77777777" w:rsidR="0054351F" w:rsidRPr="00FD63BC" w:rsidRDefault="0054351F" w:rsidP="0054351F">
            <w:pPr>
              <w:spacing w:line="280" w:lineRule="atLeast"/>
              <w:rPr>
                <w:rFonts w:ascii="Trebuchet MS" w:hAnsi="Trebuchet MS"/>
                <w:b/>
              </w:rPr>
            </w:pPr>
            <w:r w:rsidRPr="00FD63BC">
              <w:rPr>
                <w:rFonts w:ascii="Trebuchet MS" w:hAnsi="Trebuchet MS"/>
                <w:b/>
              </w:rPr>
              <w:t>Getekend voor akkoord:</w:t>
            </w:r>
          </w:p>
        </w:tc>
      </w:tr>
      <w:tr w:rsidR="0054351F" w:rsidRPr="0054351F" w14:paraId="1E29A437" w14:textId="77777777" w:rsidTr="00FA574B">
        <w:tc>
          <w:tcPr>
            <w:tcW w:w="3815" w:type="dxa"/>
            <w:tcBorders>
              <w:top w:val="single" w:sz="4" w:space="0" w:color="auto"/>
              <w:left w:val="single" w:sz="4" w:space="0" w:color="auto"/>
              <w:bottom w:val="single" w:sz="4" w:space="0" w:color="auto"/>
              <w:right w:val="single" w:sz="4" w:space="0" w:color="auto"/>
            </w:tcBorders>
          </w:tcPr>
          <w:p w14:paraId="062FCE14" w14:textId="77777777" w:rsidR="0054351F" w:rsidRPr="0054351F" w:rsidRDefault="0054351F" w:rsidP="0054351F">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14:paraId="73019121" w14:textId="77777777" w:rsidR="0054351F" w:rsidRPr="0054351F" w:rsidRDefault="0054351F" w:rsidP="0054351F">
            <w:pPr>
              <w:spacing w:line="280" w:lineRule="atLeast"/>
              <w:rPr>
                <w:rFonts w:ascii="Trebuchet MS" w:hAnsi="Trebuchet MS"/>
              </w:rPr>
            </w:pPr>
          </w:p>
        </w:tc>
      </w:tr>
      <w:tr w:rsidR="0054351F" w:rsidRPr="0054351F" w14:paraId="58ACFAD4" w14:textId="77777777" w:rsidTr="00FA574B">
        <w:tc>
          <w:tcPr>
            <w:tcW w:w="3815" w:type="dxa"/>
            <w:tcBorders>
              <w:top w:val="single" w:sz="4" w:space="0" w:color="auto"/>
              <w:left w:val="single" w:sz="4" w:space="0" w:color="auto"/>
              <w:bottom w:val="single" w:sz="4" w:space="0" w:color="auto"/>
              <w:right w:val="single" w:sz="4" w:space="0" w:color="auto"/>
            </w:tcBorders>
          </w:tcPr>
          <w:p w14:paraId="3E8D83F5" w14:textId="77777777" w:rsidR="0054351F" w:rsidRPr="0054351F" w:rsidRDefault="0054351F" w:rsidP="0054351F">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60C2DC3" w14:textId="77777777" w:rsidR="0054351F" w:rsidRPr="0054351F" w:rsidRDefault="0054351F" w:rsidP="0054351F">
            <w:pPr>
              <w:spacing w:line="280" w:lineRule="atLeast"/>
              <w:rPr>
                <w:rFonts w:ascii="Trebuchet MS" w:hAnsi="Trebuchet MS"/>
              </w:rPr>
            </w:pPr>
          </w:p>
          <w:p w14:paraId="2C4470ED" w14:textId="77777777" w:rsidR="0054351F" w:rsidRPr="0054351F" w:rsidRDefault="0054351F" w:rsidP="0054351F">
            <w:pPr>
              <w:spacing w:line="280" w:lineRule="atLeast"/>
              <w:rPr>
                <w:rFonts w:ascii="Trebuchet MS" w:hAnsi="Trebuchet MS"/>
              </w:rPr>
            </w:pPr>
          </w:p>
        </w:tc>
      </w:tr>
      <w:tr w:rsidR="0054351F" w:rsidRPr="0054351F" w14:paraId="383E1DBC" w14:textId="77777777" w:rsidTr="00FA574B">
        <w:tc>
          <w:tcPr>
            <w:tcW w:w="3815" w:type="dxa"/>
            <w:tcBorders>
              <w:top w:val="single" w:sz="4" w:space="0" w:color="auto"/>
              <w:left w:val="single" w:sz="4" w:space="0" w:color="auto"/>
              <w:bottom w:val="single" w:sz="4" w:space="0" w:color="auto"/>
              <w:right w:val="single" w:sz="4" w:space="0" w:color="auto"/>
            </w:tcBorders>
          </w:tcPr>
          <w:p w14:paraId="7F1F82D5" w14:textId="77777777" w:rsidR="0054351F" w:rsidRPr="0054351F" w:rsidRDefault="0054351F" w:rsidP="0054351F">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76EB3430" w14:textId="77777777" w:rsidR="0054351F" w:rsidRPr="0054351F" w:rsidRDefault="0054351F" w:rsidP="0054351F">
            <w:pPr>
              <w:spacing w:line="280" w:lineRule="atLeast"/>
              <w:rPr>
                <w:rFonts w:ascii="Trebuchet MS" w:hAnsi="Trebuchet MS"/>
              </w:rPr>
            </w:pPr>
          </w:p>
        </w:tc>
      </w:tr>
      <w:tr w:rsidR="0054351F" w:rsidRPr="0054351F" w14:paraId="48F00798" w14:textId="77777777" w:rsidTr="00FA574B">
        <w:tc>
          <w:tcPr>
            <w:tcW w:w="3815" w:type="dxa"/>
            <w:tcBorders>
              <w:top w:val="single" w:sz="4" w:space="0" w:color="auto"/>
              <w:left w:val="single" w:sz="4" w:space="0" w:color="auto"/>
              <w:bottom w:val="single" w:sz="4" w:space="0" w:color="auto"/>
              <w:right w:val="single" w:sz="4" w:space="0" w:color="auto"/>
            </w:tcBorders>
          </w:tcPr>
          <w:p w14:paraId="65135B42" w14:textId="77777777" w:rsidR="0054351F" w:rsidRDefault="0054351F" w:rsidP="0054351F">
            <w:pPr>
              <w:spacing w:line="280" w:lineRule="atLeast"/>
              <w:rPr>
                <w:rFonts w:ascii="Trebuchet MS" w:hAnsi="Trebuchet MS"/>
              </w:rPr>
            </w:pPr>
            <w:r w:rsidRPr="0054351F">
              <w:rPr>
                <w:rFonts w:ascii="Trebuchet MS" w:hAnsi="Trebuchet MS"/>
              </w:rPr>
              <w:t>Plaats:</w:t>
            </w:r>
          </w:p>
          <w:p w14:paraId="4207785C" w14:textId="77777777" w:rsidR="00A02984" w:rsidRPr="0054351F" w:rsidRDefault="00A02984" w:rsidP="0054351F">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14:paraId="33A12AB4" w14:textId="77777777" w:rsidR="0054351F" w:rsidRPr="0054351F" w:rsidRDefault="0054351F" w:rsidP="0054351F">
            <w:pPr>
              <w:spacing w:line="280" w:lineRule="atLeast"/>
              <w:rPr>
                <w:rFonts w:ascii="Trebuchet MS" w:hAnsi="Trebuchet MS"/>
              </w:rPr>
            </w:pPr>
          </w:p>
        </w:tc>
      </w:tr>
      <w:tr w:rsidR="0054351F" w:rsidRPr="0054351F" w14:paraId="3ED3B8D9" w14:textId="77777777" w:rsidTr="00FA574B">
        <w:tc>
          <w:tcPr>
            <w:tcW w:w="3815" w:type="dxa"/>
            <w:tcBorders>
              <w:top w:val="single" w:sz="4" w:space="0" w:color="auto"/>
              <w:left w:val="single" w:sz="4" w:space="0" w:color="auto"/>
              <w:bottom w:val="single" w:sz="4" w:space="0" w:color="auto"/>
              <w:right w:val="single" w:sz="4" w:space="0" w:color="auto"/>
            </w:tcBorders>
          </w:tcPr>
          <w:p w14:paraId="613C98CC" w14:textId="77777777" w:rsidR="0054351F" w:rsidRDefault="0054351F" w:rsidP="0054351F">
            <w:pPr>
              <w:spacing w:line="280" w:lineRule="atLeast"/>
              <w:rPr>
                <w:rFonts w:ascii="Trebuchet MS" w:hAnsi="Trebuchet MS"/>
              </w:rPr>
            </w:pPr>
            <w:r w:rsidRPr="0054351F">
              <w:rPr>
                <w:rFonts w:ascii="Trebuchet MS" w:hAnsi="Trebuchet MS"/>
              </w:rPr>
              <w:t>Datum:</w:t>
            </w:r>
          </w:p>
          <w:p w14:paraId="3B6021A5" w14:textId="77777777" w:rsidR="00A02984" w:rsidRPr="0054351F" w:rsidRDefault="00A02984" w:rsidP="0054351F">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14:paraId="71F77F18" w14:textId="77777777" w:rsidR="0054351F" w:rsidRPr="0054351F" w:rsidRDefault="0054351F" w:rsidP="0054351F">
            <w:pPr>
              <w:spacing w:line="280" w:lineRule="atLeast"/>
              <w:rPr>
                <w:rFonts w:ascii="Trebuchet MS" w:hAnsi="Trebuchet MS"/>
              </w:rPr>
            </w:pPr>
          </w:p>
        </w:tc>
      </w:tr>
      <w:tr w:rsidR="0054351F" w:rsidRPr="0054351F" w14:paraId="43F842AD" w14:textId="77777777" w:rsidTr="00FA574B">
        <w:tc>
          <w:tcPr>
            <w:tcW w:w="3815" w:type="dxa"/>
            <w:tcBorders>
              <w:top w:val="single" w:sz="4" w:space="0" w:color="auto"/>
              <w:left w:val="single" w:sz="4" w:space="0" w:color="auto"/>
              <w:bottom w:val="single" w:sz="4" w:space="0" w:color="auto"/>
              <w:right w:val="single" w:sz="4" w:space="0" w:color="auto"/>
            </w:tcBorders>
          </w:tcPr>
          <w:p w14:paraId="6D058082" w14:textId="77777777" w:rsidR="0054351F" w:rsidRDefault="0054351F" w:rsidP="0054351F">
            <w:pPr>
              <w:spacing w:line="280" w:lineRule="atLeast"/>
              <w:rPr>
                <w:rFonts w:ascii="Trebuchet MS" w:hAnsi="Trebuchet MS"/>
              </w:rPr>
            </w:pPr>
            <w:r w:rsidRPr="0054351F">
              <w:rPr>
                <w:rFonts w:ascii="Trebuchet MS" w:hAnsi="Trebuchet MS"/>
              </w:rPr>
              <w:t>Handtekening:</w:t>
            </w:r>
          </w:p>
          <w:p w14:paraId="5B6743DB" w14:textId="77777777" w:rsidR="00A02984" w:rsidRPr="0054351F" w:rsidRDefault="00A02984" w:rsidP="0054351F">
            <w:pPr>
              <w:spacing w:line="280" w:lineRule="atLeast"/>
              <w:rPr>
                <w:rFonts w:ascii="Trebuchet MS" w:hAnsi="Trebuchet MS"/>
              </w:rPr>
            </w:pPr>
          </w:p>
        </w:tc>
        <w:tc>
          <w:tcPr>
            <w:tcW w:w="5966" w:type="dxa"/>
            <w:tcBorders>
              <w:top w:val="single" w:sz="4" w:space="0" w:color="auto"/>
              <w:left w:val="single" w:sz="4" w:space="0" w:color="auto"/>
              <w:bottom w:val="single" w:sz="4" w:space="0" w:color="auto"/>
              <w:right w:val="single" w:sz="4" w:space="0" w:color="auto"/>
            </w:tcBorders>
          </w:tcPr>
          <w:p w14:paraId="23A31F66" w14:textId="77777777" w:rsidR="0054351F" w:rsidRPr="0054351F" w:rsidRDefault="0054351F" w:rsidP="0054351F">
            <w:pPr>
              <w:spacing w:line="280" w:lineRule="atLeast"/>
              <w:rPr>
                <w:rFonts w:ascii="Trebuchet MS" w:hAnsi="Trebuchet MS"/>
              </w:rPr>
            </w:pPr>
          </w:p>
        </w:tc>
      </w:tr>
    </w:tbl>
    <w:p w14:paraId="05D4473D" w14:textId="77777777" w:rsidR="00A02984" w:rsidRDefault="00A02984" w:rsidP="0054351F">
      <w:pPr>
        <w:spacing w:line="280" w:lineRule="atLeast"/>
        <w:rPr>
          <w:rFonts w:ascii="Trebuchet MS" w:hAnsi="Trebuchet MS"/>
          <w:color w:val="00B0F0"/>
          <w:sz w:val="19"/>
        </w:rPr>
      </w:pPr>
    </w:p>
    <w:p w14:paraId="78B16184" w14:textId="77777777" w:rsidR="00AF746A" w:rsidRDefault="00AF746A" w:rsidP="0054351F">
      <w:pPr>
        <w:spacing w:line="280" w:lineRule="atLeast"/>
        <w:rPr>
          <w:rFonts w:ascii="Trebuchet MS" w:hAnsi="Trebuchet MS"/>
          <w:color w:val="00B0F0"/>
          <w:sz w:val="19"/>
        </w:rPr>
      </w:pPr>
    </w:p>
    <w:bookmarkEnd w:id="0"/>
    <w:sectPr w:rsidR="00AF746A" w:rsidSect="00A3590D">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2FC19" w14:textId="77777777" w:rsidR="00A3590D" w:rsidRDefault="00A3590D">
      <w:pPr>
        <w:spacing w:line="240" w:lineRule="auto"/>
      </w:pPr>
      <w:r>
        <w:separator/>
      </w:r>
    </w:p>
  </w:endnote>
  <w:endnote w:type="continuationSeparator" w:id="0">
    <w:p w14:paraId="2F65EB3D" w14:textId="77777777" w:rsidR="00A3590D" w:rsidRDefault="00A359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7DBF5473" w14:textId="77777777" w:rsidR="000A7DBB" w:rsidRDefault="00744F6D" w:rsidP="0054351F">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14:paraId="3017C1B4" w14:textId="32DB5AFC" w:rsidR="00744F6D" w:rsidRPr="000A7DBB" w:rsidRDefault="00744F6D" w:rsidP="0054351F">
            <w:pPr>
              <w:tabs>
                <w:tab w:val="center" w:pos="4536"/>
                <w:tab w:val="right" w:pos="9072"/>
              </w:tabs>
              <w:spacing w:line="0" w:lineRule="atLeast"/>
              <w:rPr>
                <w:rFonts w:ascii="Trebuchet MS" w:hAnsi="Trebuchet MS"/>
                <w:bCs/>
                <w:sz w:val="18"/>
                <w:szCs w:val="18"/>
              </w:rPr>
            </w:pPr>
            <w:r w:rsidRPr="000A7DBB">
              <w:rPr>
                <w:rFonts w:ascii="Trebuchet MS" w:hAnsi="Trebuchet MS"/>
                <w:b/>
                <w:sz w:val="18"/>
                <w:szCs w:val="18"/>
              </w:rPr>
              <w:t>“</w:t>
            </w:r>
            <w:r w:rsidR="000A7DBB" w:rsidRPr="000A7DBB">
              <w:rPr>
                <w:rFonts w:ascii="Trebuchet MS" w:hAnsi="Trebuchet MS"/>
                <w:bCs/>
                <w:sz w:val="18"/>
                <w:szCs w:val="18"/>
              </w:rPr>
              <w:t>Onderhoud en Herinrichting Speelplekken</w:t>
            </w:r>
            <w:r w:rsidRPr="000A7DBB">
              <w:rPr>
                <w:rFonts w:ascii="Trebuchet MS" w:hAnsi="Trebuchet MS"/>
                <w:bCs/>
                <w:sz w:val="18"/>
                <w:szCs w:val="18"/>
              </w:rPr>
              <w:t>”</w:t>
            </w:r>
          </w:p>
          <w:p w14:paraId="1A6EEF09" w14:textId="77777777" w:rsidR="00744F6D" w:rsidRPr="0054351F" w:rsidRDefault="00744F6D" w:rsidP="0054351F">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000A7DBB" w:rsidRPr="000A7DBB">
              <w:rPr>
                <w:rFonts w:ascii="Trebuchet MS" w:hAnsi="Trebuchet MS"/>
                <w:bCs/>
                <w:sz w:val="18"/>
                <w:szCs w:val="18"/>
              </w:rPr>
              <w:t>2024-04 POR498</w:t>
            </w:r>
          </w:p>
          <w:p w14:paraId="2CD4DB2D" w14:textId="2341554A" w:rsidR="00744F6D" w:rsidRDefault="00744F6D" w:rsidP="006E4784">
            <w:pPr>
              <w:pStyle w:val="Voettekst"/>
              <w:jc w:val="right"/>
            </w:pPr>
            <w:r>
              <w:rPr>
                <w:noProof/>
              </w:rPr>
              <w:drawing>
                <wp:anchor distT="0" distB="0" distL="114300" distR="114300" simplePos="0" relativeHeight="251659264" behindDoc="1" locked="1" layoutInCell="1" allowOverlap="1" wp14:anchorId="4ED88B21" wp14:editId="645E474E">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AF746A">
              <w:t>46/54</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06952462" w14:textId="77777777" w:rsidR="00AF746A" w:rsidRDefault="00AF746A" w:rsidP="00AF746A">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14:paraId="22A16B3E" w14:textId="77777777" w:rsidR="00AF746A" w:rsidRPr="000A7DBB" w:rsidRDefault="00AF746A" w:rsidP="00AF746A">
            <w:pPr>
              <w:tabs>
                <w:tab w:val="center" w:pos="4536"/>
                <w:tab w:val="right" w:pos="9072"/>
              </w:tabs>
              <w:spacing w:line="0" w:lineRule="atLeast"/>
              <w:rPr>
                <w:rFonts w:ascii="Trebuchet MS" w:hAnsi="Trebuchet MS"/>
                <w:bCs/>
                <w:sz w:val="18"/>
                <w:szCs w:val="18"/>
              </w:rPr>
            </w:pPr>
            <w:r w:rsidRPr="000A7DBB">
              <w:rPr>
                <w:rFonts w:ascii="Trebuchet MS" w:hAnsi="Trebuchet MS"/>
                <w:b/>
                <w:sz w:val="18"/>
                <w:szCs w:val="18"/>
              </w:rPr>
              <w:t>“</w:t>
            </w:r>
            <w:r w:rsidRPr="000A7DBB">
              <w:rPr>
                <w:rFonts w:ascii="Trebuchet MS" w:hAnsi="Trebuchet MS"/>
                <w:bCs/>
                <w:sz w:val="18"/>
                <w:szCs w:val="18"/>
              </w:rPr>
              <w:t>Onderhoud en Herinrichting Speelplekken”</w:t>
            </w:r>
          </w:p>
          <w:p w14:paraId="259BE05F" w14:textId="77777777" w:rsidR="00AF746A" w:rsidRPr="0054351F" w:rsidRDefault="00AF746A" w:rsidP="00AF746A">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Pr="000A7DBB">
              <w:rPr>
                <w:rFonts w:ascii="Trebuchet MS" w:hAnsi="Trebuchet MS"/>
                <w:bCs/>
                <w:sz w:val="18"/>
                <w:szCs w:val="18"/>
              </w:rPr>
              <w:t>2024-04 POR498</w:t>
            </w:r>
          </w:p>
          <w:p w14:paraId="58F8E1E0" w14:textId="795CEA76" w:rsidR="00744F6D" w:rsidRDefault="00744F6D" w:rsidP="006E4784">
            <w:pPr>
              <w:pStyle w:val="Voettekst"/>
              <w:jc w:val="right"/>
            </w:pPr>
            <w:r>
              <w:rPr>
                <w:noProof/>
              </w:rPr>
              <w:drawing>
                <wp:anchor distT="0" distB="0" distL="114300" distR="114300" simplePos="0" relativeHeight="251661312" behindDoc="1" locked="1" layoutInCell="1" allowOverlap="1" wp14:anchorId="0FE25EC5" wp14:editId="7A5A6076">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AF746A">
              <w:rPr>
                <w:bCs/>
                <w:sz w:val="16"/>
                <w:szCs w:val="16"/>
              </w:rPr>
              <w:t>45</w:t>
            </w:r>
            <w:r>
              <w:rPr>
                <w:sz w:val="16"/>
                <w:szCs w:val="16"/>
              </w:rPr>
              <w:t>/</w:t>
            </w:r>
            <w:r w:rsidR="00AF746A">
              <w:rPr>
                <w:bCs/>
                <w:sz w:val="16"/>
                <w:szCs w:val="16"/>
              </w:rPr>
              <w:t>54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F2734" w14:textId="77777777" w:rsidR="00A3590D" w:rsidRDefault="00A3590D">
      <w:pPr>
        <w:spacing w:line="240" w:lineRule="auto"/>
      </w:pPr>
      <w:r>
        <w:separator/>
      </w:r>
    </w:p>
  </w:footnote>
  <w:footnote w:type="continuationSeparator" w:id="0">
    <w:p w14:paraId="27AE775B" w14:textId="77777777" w:rsidR="00A3590D" w:rsidRDefault="00A359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59581" w14:textId="77777777" w:rsidR="00744F6D" w:rsidRPr="006E4784" w:rsidRDefault="00744F6D" w:rsidP="006E4784">
    <w:pPr>
      <w:jc w:val="right"/>
    </w:pPr>
    <w:r>
      <w:rPr>
        <w:noProof/>
      </w:rPr>
      <w:drawing>
        <wp:anchor distT="0" distB="0" distL="114300" distR="114300" simplePos="0" relativeHeight="251658240" behindDoc="1" locked="1" layoutInCell="1" allowOverlap="1" wp14:anchorId="04E0C69B" wp14:editId="3E2FE7B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20183" w14:textId="77777777" w:rsidR="00744F6D" w:rsidRPr="006E4784" w:rsidRDefault="00744F6D" w:rsidP="00ED1725">
    <w:pPr>
      <w:jc w:val="right"/>
    </w:pPr>
  </w:p>
  <w:p w14:paraId="1A60B5F7" w14:textId="77777777" w:rsidR="00744F6D" w:rsidRPr="006E4784" w:rsidRDefault="00744F6D" w:rsidP="00ED1725">
    <w:pPr>
      <w:pStyle w:val="Koptekst"/>
      <w:spacing w:line="240" w:lineRule="exact"/>
      <w:rPr>
        <w:sz w:val="24"/>
        <w:szCs w:val="24"/>
      </w:rPr>
    </w:pPr>
  </w:p>
  <w:p w14:paraId="0B318120" w14:textId="77777777" w:rsidR="00744F6D" w:rsidRPr="006E4784" w:rsidRDefault="00744F6D" w:rsidP="00ED1725">
    <w:pPr>
      <w:pStyle w:val="Koptekst"/>
      <w:spacing w:line="240" w:lineRule="exact"/>
      <w:rPr>
        <w:sz w:val="24"/>
        <w:szCs w:val="24"/>
      </w:rPr>
    </w:pPr>
  </w:p>
  <w:p w14:paraId="05336B8A" w14:textId="3E77FE8A" w:rsidR="00744F6D" w:rsidRPr="006E4784" w:rsidRDefault="00AF746A" w:rsidP="008A2638">
    <w:pPr>
      <w:pStyle w:val="Koptekst"/>
      <w:spacing w:line="240" w:lineRule="exact"/>
      <w:rPr>
        <w:sz w:val="24"/>
        <w:szCs w:val="24"/>
      </w:rPr>
    </w:pPr>
    <w:r>
      <w:rPr>
        <w:noProof/>
      </w:rPr>
      <w:drawing>
        <wp:anchor distT="0" distB="0" distL="114300" distR="114300" simplePos="0" relativeHeight="251663360" behindDoc="1" locked="1" layoutInCell="1" allowOverlap="1" wp14:anchorId="1C6CD671" wp14:editId="2DACA417">
          <wp:simplePos x="0" y="0"/>
          <wp:positionH relativeFrom="margin">
            <wp:align>right</wp:align>
          </wp:positionH>
          <wp:positionV relativeFrom="page">
            <wp:posOffset>636905</wp:posOffset>
          </wp:positionV>
          <wp:extent cx="1501140" cy="546735"/>
          <wp:effectExtent l="0" t="0" r="3810" b="5715"/>
          <wp:wrapNone/>
          <wp:docPr id="511329789"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p w14:paraId="20B1487A" w14:textId="77777777" w:rsidR="00744F6D" w:rsidRPr="006E4784"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911599"/>
    <w:multiLevelType w:val="hybridMultilevel"/>
    <w:tmpl w:val="AB9287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3E61611"/>
    <w:multiLevelType w:val="hybridMultilevel"/>
    <w:tmpl w:val="8220A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3E0A6E"/>
    <w:multiLevelType w:val="hybridMultilevel"/>
    <w:tmpl w:val="9A7E643C"/>
    <w:lvl w:ilvl="0" w:tplc="7F54547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9C641C"/>
    <w:multiLevelType w:val="hybridMultilevel"/>
    <w:tmpl w:val="4A145178"/>
    <w:lvl w:ilvl="0" w:tplc="F3023278">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5E506AA8"/>
    <w:multiLevelType w:val="hybridMultilevel"/>
    <w:tmpl w:val="D89A2066"/>
    <w:lvl w:ilvl="0" w:tplc="B8180EEA">
      <w:numFmt w:val="bullet"/>
      <w:lvlText w:val="-"/>
      <w:lvlJc w:val="left"/>
      <w:pPr>
        <w:ind w:left="720" w:hanging="360"/>
      </w:pPr>
      <w:rPr>
        <w:rFonts w:ascii="Trebuchet MS" w:eastAsiaTheme="minorHAnsi"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1399522494">
    <w:abstractNumId w:val="32"/>
  </w:num>
  <w:num w:numId="2" w16cid:durableId="328220917">
    <w:abstractNumId w:val="21"/>
  </w:num>
  <w:num w:numId="3" w16cid:durableId="385690804">
    <w:abstractNumId w:val="34"/>
  </w:num>
  <w:num w:numId="4" w16cid:durableId="351953635">
    <w:abstractNumId w:val="8"/>
  </w:num>
  <w:num w:numId="5" w16cid:durableId="1087847302">
    <w:abstractNumId w:val="29"/>
  </w:num>
  <w:num w:numId="6" w16cid:durableId="1384211657">
    <w:abstractNumId w:val="37"/>
  </w:num>
  <w:num w:numId="7" w16cid:durableId="2140105008">
    <w:abstractNumId w:val="10"/>
  </w:num>
  <w:num w:numId="8" w16cid:durableId="1758941387">
    <w:abstractNumId w:val="29"/>
  </w:num>
  <w:num w:numId="9" w16cid:durableId="27998497">
    <w:abstractNumId w:val="37"/>
  </w:num>
  <w:num w:numId="10" w16cid:durableId="519702698">
    <w:abstractNumId w:val="10"/>
  </w:num>
  <w:num w:numId="11" w16cid:durableId="542715182">
    <w:abstractNumId w:val="12"/>
  </w:num>
  <w:num w:numId="12" w16cid:durableId="1497573062">
    <w:abstractNumId w:val="36"/>
  </w:num>
  <w:num w:numId="13" w16cid:durableId="1988166979">
    <w:abstractNumId w:val="7"/>
  </w:num>
  <w:num w:numId="14" w16cid:durableId="1964577296">
    <w:abstractNumId w:val="5"/>
  </w:num>
  <w:num w:numId="15" w16cid:durableId="225071532">
    <w:abstractNumId w:val="4"/>
  </w:num>
  <w:num w:numId="16" w16cid:durableId="278874767">
    <w:abstractNumId w:val="3"/>
  </w:num>
  <w:num w:numId="17" w16cid:durableId="1810853330">
    <w:abstractNumId w:val="6"/>
  </w:num>
  <w:num w:numId="18" w16cid:durableId="1123301985">
    <w:abstractNumId w:val="2"/>
  </w:num>
  <w:num w:numId="19" w16cid:durableId="1216353959">
    <w:abstractNumId w:val="1"/>
  </w:num>
  <w:num w:numId="20" w16cid:durableId="476845849">
    <w:abstractNumId w:val="0"/>
  </w:num>
  <w:num w:numId="21" w16cid:durableId="1155798127">
    <w:abstractNumId w:val="16"/>
  </w:num>
  <w:num w:numId="22" w16cid:durableId="1221163127">
    <w:abstractNumId w:val="15"/>
  </w:num>
  <w:num w:numId="23" w16cid:durableId="1108476001">
    <w:abstractNumId w:val="30"/>
  </w:num>
  <w:num w:numId="24" w16cid:durableId="1127696106">
    <w:abstractNumId w:val="20"/>
  </w:num>
  <w:num w:numId="25" w16cid:durableId="1437141221">
    <w:abstractNumId w:val="26"/>
  </w:num>
  <w:num w:numId="26" w16cid:durableId="1811483484">
    <w:abstractNumId w:val="33"/>
  </w:num>
  <w:num w:numId="27" w16cid:durableId="290668836">
    <w:abstractNumId w:val="31"/>
  </w:num>
  <w:num w:numId="28" w16cid:durableId="929318847">
    <w:abstractNumId w:val="25"/>
  </w:num>
  <w:num w:numId="29" w16cid:durableId="2006393761">
    <w:abstractNumId w:val="24"/>
  </w:num>
  <w:num w:numId="30" w16cid:durableId="1790200568">
    <w:abstractNumId w:val="13"/>
  </w:num>
  <w:num w:numId="31" w16cid:durableId="1270770134">
    <w:abstractNumId w:val="9"/>
  </w:num>
  <w:num w:numId="32" w16cid:durableId="1804039308">
    <w:abstractNumId w:val="35"/>
  </w:num>
  <w:num w:numId="33" w16cid:durableId="219093365">
    <w:abstractNumId w:val="19"/>
  </w:num>
  <w:num w:numId="34" w16cid:durableId="20686473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1380252">
    <w:abstractNumId w:val="23"/>
  </w:num>
  <w:num w:numId="36" w16cid:durableId="140924862">
    <w:abstractNumId w:val="22"/>
  </w:num>
  <w:num w:numId="37" w16cid:durableId="20906906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46782405">
    <w:abstractNumId w:val="14"/>
  </w:num>
  <w:num w:numId="39" w16cid:durableId="195585169">
    <w:abstractNumId w:val="11"/>
  </w:num>
  <w:num w:numId="40" w16cid:durableId="1447458551">
    <w:abstractNumId w:val="18"/>
  </w:num>
  <w:num w:numId="41" w16cid:durableId="1885601840">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3CA4"/>
    <w:rsid w:val="00004932"/>
    <w:rsid w:val="0001140E"/>
    <w:rsid w:val="00016948"/>
    <w:rsid w:val="00016A8C"/>
    <w:rsid w:val="000212EC"/>
    <w:rsid w:val="0002368D"/>
    <w:rsid w:val="00025F0A"/>
    <w:rsid w:val="00031077"/>
    <w:rsid w:val="00062AC6"/>
    <w:rsid w:val="00064016"/>
    <w:rsid w:val="00072EDC"/>
    <w:rsid w:val="000735BD"/>
    <w:rsid w:val="00075BD1"/>
    <w:rsid w:val="000773B7"/>
    <w:rsid w:val="00081E19"/>
    <w:rsid w:val="000871C5"/>
    <w:rsid w:val="00087986"/>
    <w:rsid w:val="00096830"/>
    <w:rsid w:val="000971CF"/>
    <w:rsid w:val="000A063F"/>
    <w:rsid w:val="000A1186"/>
    <w:rsid w:val="000A202D"/>
    <w:rsid w:val="000A20B4"/>
    <w:rsid w:val="000A2F5B"/>
    <w:rsid w:val="000A5CC5"/>
    <w:rsid w:val="000A6A9B"/>
    <w:rsid w:val="000A7B30"/>
    <w:rsid w:val="000A7DBB"/>
    <w:rsid w:val="000B13E3"/>
    <w:rsid w:val="000B2E23"/>
    <w:rsid w:val="000B38F1"/>
    <w:rsid w:val="000B42C0"/>
    <w:rsid w:val="000D0AE8"/>
    <w:rsid w:val="000D0CB8"/>
    <w:rsid w:val="000D3D97"/>
    <w:rsid w:val="000D5246"/>
    <w:rsid w:val="000E2529"/>
    <w:rsid w:val="000E5EEE"/>
    <w:rsid w:val="000F0E5F"/>
    <w:rsid w:val="000F22A5"/>
    <w:rsid w:val="000F685F"/>
    <w:rsid w:val="00101421"/>
    <w:rsid w:val="00103FF8"/>
    <w:rsid w:val="00105F5C"/>
    <w:rsid w:val="0010678C"/>
    <w:rsid w:val="00113D60"/>
    <w:rsid w:val="00114CAB"/>
    <w:rsid w:val="001150EA"/>
    <w:rsid w:val="00120F95"/>
    <w:rsid w:val="001227A8"/>
    <w:rsid w:val="0012334A"/>
    <w:rsid w:val="00132C7D"/>
    <w:rsid w:val="00133608"/>
    <w:rsid w:val="0013729D"/>
    <w:rsid w:val="001377FD"/>
    <w:rsid w:val="00151133"/>
    <w:rsid w:val="0015791F"/>
    <w:rsid w:val="001720F9"/>
    <w:rsid w:val="0018035A"/>
    <w:rsid w:val="001831C5"/>
    <w:rsid w:val="00186756"/>
    <w:rsid w:val="001B5CDE"/>
    <w:rsid w:val="001B68C0"/>
    <w:rsid w:val="001C354E"/>
    <w:rsid w:val="001D488D"/>
    <w:rsid w:val="001D5776"/>
    <w:rsid w:val="001D7B19"/>
    <w:rsid w:val="001E58E9"/>
    <w:rsid w:val="001E74DC"/>
    <w:rsid w:val="001F2C30"/>
    <w:rsid w:val="001F4879"/>
    <w:rsid w:val="001F707D"/>
    <w:rsid w:val="00203F51"/>
    <w:rsid w:val="00210A82"/>
    <w:rsid w:val="00211967"/>
    <w:rsid w:val="002137AA"/>
    <w:rsid w:val="002207D2"/>
    <w:rsid w:val="0022099A"/>
    <w:rsid w:val="00223B0F"/>
    <w:rsid w:val="00225F08"/>
    <w:rsid w:val="0022692B"/>
    <w:rsid w:val="00227047"/>
    <w:rsid w:val="00237313"/>
    <w:rsid w:val="0024796A"/>
    <w:rsid w:val="002479DF"/>
    <w:rsid w:val="0025109B"/>
    <w:rsid w:val="00254AFB"/>
    <w:rsid w:val="00254EE8"/>
    <w:rsid w:val="00255611"/>
    <w:rsid w:val="00260025"/>
    <w:rsid w:val="00261708"/>
    <w:rsid w:val="00264F4B"/>
    <w:rsid w:val="002677C5"/>
    <w:rsid w:val="00270747"/>
    <w:rsid w:val="00285127"/>
    <w:rsid w:val="00294F65"/>
    <w:rsid w:val="00296324"/>
    <w:rsid w:val="002A3A69"/>
    <w:rsid w:val="002C17E4"/>
    <w:rsid w:val="002C73F6"/>
    <w:rsid w:val="002D76BF"/>
    <w:rsid w:val="002F1732"/>
    <w:rsid w:val="002F33E1"/>
    <w:rsid w:val="002F4BDC"/>
    <w:rsid w:val="002F68B6"/>
    <w:rsid w:val="0030017A"/>
    <w:rsid w:val="00302E75"/>
    <w:rsid w:val="00304D71"/>
    <w:rsid w:val="003050CB"/>
    <w:rsid w:val="00310ED4"/>
    <w:rsid w:val="00313237"/>
    <w:rsid w:val="003164D3"/>
    <w:rsid w:val="00346036"/>
    <w:rsid w:val="00351EAC"/>
    <w:rsid w:val="00356AB7"/>
    <w:rsid w:val="00362698"/>
    <w:rsid w:val="00363562"/>
    <w:rsid w:val="00367E9F"/>
    <w:rsid w:val="00370AA5"/>
    <w:rsid w:val="0037491E"/>
    <w:rsid w:val="00385992"/>
    <w:rsid w:val="00387500"/>
    <w:rsid w:val="0039209D"/>
    <w:rsid w:val="003922DB"/>
    <w:rsid w:val="00394D95"/>
    <w:rsid w:val="003965C6"/>
    <w:rsid w:val="00397245"/>
    <w:rsid w:val="003A1D5F"/>
    <w:rsid w:val="003A509B"/>
    <w:rsid w:val="003B0C98"/>
    <w:rsid w:val="003B372C"/>
    <w:rsid w:val="003B4B3B"/>
    <w:rsid w:val="003B7921"/>
    <w:rsid w:val="003C47FB"/>
    <w:rsid w:val="003D0998"/>
    <w:rsid w:val="003D0E91"/>
    <w:rsid w:val="003E2E2A"/>
    <w:rsid w:val="003E7A09"/>
    <w:rsid w:val="003F475B"/>
    <w:rsid w:val="003F53CD"/>
    <w:rsid w:val="004004DA"/>
    <w:rsid w:val="004123EE"/>
    <w:rsid w:val="004149B2"/>
    <w:rsid w:val="00420245"/>
    <w:rsid w:val="00422330"/>
    <w:rsid w:val="0042251A"/>
    <w:rsid w:val="004240A9"/>
    <w:rsid w:val="00427F4E"/>
    <w:rsid w:val="00435CE5"/>
    <w:rsid w:val="004412DD"/>
    <w:rsid w:val="00442828"/>
    <w:rsid w:val="00453BA7"/>
    <w:rsid w:val="004710EC"/>
    <w:rsid w:val="00481C69"/>
    <w:rsid w:val="00493B52"/>
    <w:rsid w:val="00496EFA"/>
    <w:rsid w:val="004A2FFA"/>
    <w:rsid w:val="004C1FE8"/>
    <w:rsid w:val="004D0CE5"/>
    <w:rsid w:val="004E1443"/>
    <w:rsid w:val="004E1699"/>
    <w:rsid w:val="004E77F6"/>
    <w:rsid w:val="004F2698"/>
    <w:rsid w:val="00506A61"/>
    <w:rsid w:val="0051401F"/>
    <w:rsid w:val="00525321"/>
    <w:rsid w:val="00526DFA"/>
    <w:rsid w:val="0053256B"/>
    <w:rsid w:val="0053490E"/>
    <w:rsid w:val="0054351F"/>
    <w:rsid w:val="005504E5"/>
    <w:rsid w:val="005557DA"/>
    <w:rsid w:val="00567D5F"/>
    <w:rsid w:val="00570594"/>
    <w:rsid w:val="005812B6"/>
    <w:rsid w:val="00584104"/>
    <w:rsid w:val="0059247E"/>
    <w:rsid w:val="0059455A"/>
    <w:rsid w:val="005A4EA4"/>
    <w:rsid w:val="005B1698"/>
    <w:rsid w:val="005B3B8F"/>
    <w:rsid w:val="005C133F"/>
    <w:rsid w:val="005D7C9A"/>
    <w:rsid w:val="005E76FE"/>
    <w:rsid w:val="005E7D70"/>
    <w:rsid w:val="005F0221"/>
    <w:rsid w:val="00605C7D"/>
    <w:rsid w:val="00606A4A"/>
    <w:rsid w:val="00612EC1"/>
    <w:rsid w:val="00615156"/>
    <w:rsid w:val="00616A7D"/>
    <w:rsid w:val="006203AC"/>
    <w:rsid w:val="0063069A"/>
    <w:rsid w:val="00637030"/>
    <w:rsid w:val="00640350"/>
    <w:rsid w:val="00645505"/>
    <w:rsid w:val="00650139"/>
    <w:rsid w:val="0065063F"/>
    <w:rsid w:val="00652B54"/>
    <w:rsid w:val="006538DF"/>
    <w:rsid w:val="00657E38"/>
    <w:rsid w:val="00662AE7"/>
    <w:rsid w:val="0066535C"/>
    <w:rsid w:val="00682927"/>
    <w:rsid w:val="00685109"/>
    <w:rsid w:val="00691D15"/>
    <w:rsid w:val="006A2EB9"/>
    <w:rsid w:val="006B0ABF"/>
    <w:rsid w:val="006B36C4"/>
    <w:rsid w:val="006B51CE"/>
    <w:rsid w:val="006B5FF1"/>
    <w:rsid w:val="006D202B"/>
    <w:rsid w:val="006E217B"/>
    <w:rsid w:val="006E2530"/>
    <w:rsid w:val="006E4784"/>
    <w:rsid w:val="006E5E70"/>
    <w:rsid w:val="006F090E"/>
    <w:rsid w:val="006F4B9E"/>
    <w:rsid w:val="006F74EE"/>
    <w:rsid w:val="00702BE3"/>
    <w:rsid w:val="00706B84"/>
    <w:rsid w:val="00711302"/>
    <w:rsid w:val="0071187F"/>
    <w:rsid w:val="00727C65"/>
    <w:rsid w:val="00731A37"/>
    <w:rsid w:val="00734552"/>
    <w:rsid w:val="00744F6D"/>
    <w:rsid w:val="00747ABD"/>
    <w:rsid w:val="00753825"/>
    <w:rsid w:val="007576B2"/>
    <w:rsid w:val="00763942"/>
    <w:rsid w:val="00772635"/>
    <w:rsid w:val="00772EB9"/>
    <w:rsid w:val="00782EFC"/>
    <w:rsid w:val="00790B08"/>
    <w:rsid w:val="00794274"/>
    <w:rsid w:val="007A3BB8"/>
    <w:rsid w:val="007A59DC"/>
    <w:rsid w:val="007B57FE"/>
    <w:rsid w:val="007C05DE"/>
    <w:rsid w:val="007C4F37"/>
    <w:rsid w:val="007D1039"/>
    <w:rsid w:val="007D19D0"/>
    <w:rsid w:val="007D1C5B"/>
    <w:rsid w:val="007D1DCB"/>
    <w:rsid w:val="007D729F"/>
    <w:rsid w:val="007E2369"/>
    <w:rsid w:val="007F4502"/>
    <w:rsid w:val="007F45E4"/>
    <w:rsid w:val="007F5C61"/>
    <w:rsid w:val="00803398"/>
    <w:rsid w:val="00807529"/>
    <w:rsid w:val="00813B75"/>
    <w:rsid w:val="008151C9"/>
    <w:rsid w:val="008225CA"/>
    <w:rsid w:val="00826455"/>
    <w:rsid w:val="0083385C"/>
    <w:rsid w:val="00835EEE"/>
    <w:rsid w:val="00836CF9"/>
    <w:rsid w:val="00842BF6"/>
    <w:rsid w:val="0086109F"/>
    <w:rsid w:val="008733E5"/>
    <w:rsid w:val="0087526C"/>
    <w:rsid w:val="00875F68"/>
    <w:rsid w:val="00885DFC"/>
    <w:rsid w:val="00886A62"/>
    <w:rsid w:val="008965BA"/>
    <w:rsid w:val="008A1AFF"/>
    <w:rsid w:val="008A2638"/>
    <w:rsid w:val="008A56B1"/>
    <w:rsid w:val="008A6A14"/>
    <w:rsid w:val="008B6595"/>
    <w:rsid w:val="008C0524"/>
    <w:rsid w:val="008D231D"/>
    <w:rsid w:val="008D3105"/>
    <w:rsid w:val="008E2A61"/>
    <w:rsid w:val="008F0AB6"/>
    <w:rsid w:val="008F34F4"/>
    <w:rsid w:val="008F5FFD"/>
    <w:rsid w:val="009019C1"/>
    <w:rsid w:val="00903A3A"/>
    <w:rsid w:val="00910E2E"/>
    <w:rsid w:val="00915E11"/>
    <w:rsid w:val="00916124"/>
    <w:rsid w:val="00930FB2"/>
    <w:rsid w:val="009320C4"/>
    <w:rsid w:val="00933957"/>
    <w:rsid w:val="00940635"/>
    <w:rsid w:val="0094781B"/>
    <w:rsid w:val="0095170A"/>
    <w:rsid w:val="00954C60"/>
    <w:rsid w:val="009810B5"/>
    <w:rsid w:val="0098242C"/>
    <w:rsid w:val="00983B58"/>
    <w:rsid w:val="00983ED6"/>
    <w:rsid w:val="00984FAF"/>
    <w:rsid w:val="00992859"/>
    <w:rsid w:val="009975FA"/>
    <w:rsid w:val="009A0507"/>
    <w:rsid w:val="009A1799"/>
    <w:rsid w:val="009A1D5D"/>
    <w:rsid w:val="009A2654"/>
    <w:rsid w:val="009A39A3"/>
    <w:rsid w:val="009A5015"/>
    <w:rsid w:val="009C2385"/>
    <w:rsid w:val="009C7471"/>
    <w:rsid w:val="009D4ABF"/>
    <w:rsid w:val="009D66C4"/>
    <w:rsid w:val="009E5A1A"/>
    <w:rsid w:val="009F575F"/>
    <w:rsid w:val="009F6EEA"/>
    <w:rsid w:val="009F72AE"/>
    <w:rsid w:val="00A0159C"/>
    <w:rsid w:val="00A02984"/>
    <w:rsid w:val="00A04FFA"/>
    <w:rsid w:val="00A06C1B"/>
    <w:rsid w:val="00A23914"/>
    <w:rsid w:val="00A23EAA"/>
    <w:rsid w:val="00A317C7"/>
    <w:rsid w:val="00A33D0B"/>
    <w:rsid w:val="00A3590D"/>
    <w:rsid w:val="00A5765E"/>
    <w:rsid w:val="00A676D7"/>
    <w:rsid w:val="00A67FBE"/>
    <w:rsid w:val="00A753BB"/>
    <w:rsid w:val="00A80E9C"/>
    <w:rsid w:val="00A80EFB"/>
    <w:rsid w:val="00A86C56"/>
    <w:rsid w:val="00A9209F"/>
    <w:rsid w:val="00A93500"/>
    <w:rsid w:val="00A94D6B"/>
    <w:rsid w:val="00AA7188"/>
    <w:rsid w:val="00AB18B3"/>
    <w:rsid w:val="00AB3EF7"/>
    <w:rsid w:val="00AE0C0A"/>
    <w:rsid w:val="00AE56CD"/>
    <w:rsid w:val="00AF5DA5"/>
    <w:rsid w:val="00AF746A"/>
    <w:rsid w:val="00B0345A"/>
    <w:rsid w:val="00B06684"/>
    <w:rsid w:val="00B10DDB"/>
    <w:rsid w:val="00B15F6F"/>
    <w:rsid w:val="00B371AF"/>
    <w:rsid w:val="00B43C89"/>
    <w:rsid w:val="00B510E9"/>
    <w:rsid w:val="00B53AF1"/>
    <w:rsid w:val="00B54BE1"/>
    <w:rsid w:val="00B63BA2"/>
    <w:rsid w:val="00B818F9"/>
    <w:rsid w:val="00B82970"/>
    <w:rsid w:val="00B853A7"/>
    <w:rsid w:val="00B90F71"/>
    <w:rsid w:val="00B91DBC"/>
    <w:rsid w:val="00B942CF"/>
    <w:rsid w:val="00B94EDE"/>
    <w:rsid w:val="00B96413"/>
    <w:rsid w:val="00B97C17"/>
    <w:rsid w:val="00BA442A"/>
    <w:rsid w:val="00BA57EC"/>
    <w:rsid w:val="00BB7C08"/>
    <w:rsid w:val="00BC0CF5"/>
    <w:rsid w:val="00BC4146"/>
    <w:rsid w:val="00BD1BC8"/>
    <w:rsid w:val="00BD748D"/>
    <w:rsid w:val="00BE3EE0"/>
    <w:rsid w:val="00BE42DD"/>
    <w:rsid w:val="00BF0620"/>
    <w:rsid w:val="00C070AD"/>
    <w:rsid w:val="00C07A63"/>
    <w:rsid w:val="00C07B5D"/>
    <w:rsid w:val="00C20D6C"/>
    <w:rsid w:val="00C32EF0"/>
    <w:rsid w:val="00C44A31"/>
    <w:rsid w:val="00C61FF8"/>
    <w:rsid w:val="00C64441"/>
    <w:rsid w:val="00C65608"/>
    <w:rsid w:val="00C6744D"/>
    <w:rsid w:val="00C73C6D"/>
    <w:rsid w:val="00C742D1"/>
    <w:rsid w:val="00C77BD0"/>
    <w:rsid w:val="00C82CEE"/>
    <w:rsid w:val="00C82DDA"/>
    <w:rsid w:val="00C86153"/>
    <w:rsid w:val="00CB1A17"/>
    <w:rsid w:val="00CB46C5"/>
    <w:rsid w:val="00CB7354"/>
    <w:rsid w:val="00CE0713"/>
    <w:rsid w:val="00CE6AC2"/>
    <w:rsid w:val="00D04173"/>
    <w:rsid w:val="00D0656F"/>
    <w:rsid w:val="00D11931"/>
    <w:rsid w:val="00D254C9"/>
    <w:rsid w:val="00D3138B"/>
    <w:rsid w:val="00D444FB"/>
    <w:rsid w:val="00D56669"/>
    <w:rsid w:val="00D6001C"/>
    <w:rsid w:val="00D62737"/>
    <w:rsid w:val="00D74538"/>
    <w:rsid w:val="00D76014"/>
    <w:rsid w:val="00D8504A"/>
    <w:rsid w:val="00D95167"/>
    <w:rsid w:val="00D96C6D"/>
    <w:rsid w:val="00DA1D13"/>
    <w:rsid w:val="00DA4DBE"/>
    <w:rsid w:val="00DB4944"/>
    <w:rsid w:val="00DB67AD"/>
    <w:rsid w:val="00DC08D9"/>
    <w:rsid w:val="00DC4C66"/>
    <w:rsid w:val="00DD112E"/>
    <w:rsid w:val="00DD5C11"/>
    <w:rsid w:val="00DE1BE0"/>
    <w:rsid w:val="00DE29AC"/>
    <w:rsid w:val="00DF7956"/>
    <w:rsid w:val="00E0048F"/>
    <w:rsid w:val="00E02641"/>
    <w:rsid w:val="00E11F4B"/>
    <w:rsid w:val="00E138FE"/>
    <w:rsid w:val="00E13F52"/>
    <w:rsid w:val="00E23888"/>
    <w:rsid w:val="00E24B52"/>
    <w:rsid w:val="00E34C78"/>
    <w:rsid w:val="00E40293"/>
    <w:rsid w:val="00E41411"/>
    <w:rsid w:val="00E519D7"/>
    <w:rsid w:val="00E56E2E"/>
    <w:rsid w:val="00E62EED"/>
    <w:rsid w:val="00E711DC"/>
    <w:rsid w:val="00E77C8C"/>
    <w:rsid w:val="00E84E7D"/>
    <w:rsid w:val="00EB05A1"/>
    <w:rsid w:val="00EB10EB"/>
    <w:rsid w:val="00EC2A61"/>
    <w:rsid w:val="00EC4121"/>
    <w:rsid w:val="00ED1725"/>
    <w:rsid w:val="00ED3849"/>
    <w:rsid w:val="00ED56B5"/>
    <w:rsid w:val="00ED58A2"/>
    <w:rsid w:val="00EE0320"/>
    <w:rsid w:val="00EE2FDD"/>
    <w:rsid w:val="00EE68A1"/>
    <w:rsid w:val="00EF5366"/>
    <w:rsid w:val="00EF5BA1"/>
    <w:rsid w:val="00EF7781"/>
    <w:rsid w:val="00F04604"/>
    <w:rsid w:val="00F13CB5"/>
    <w:rsid w:val="00F16152"/>
    <w:rsid w:val="00F2024C"/>
    <w:rsid w:val="00F31962"/>
    <w:rsid w:val="00F408EA"/>
    <w:rsid w:val="00F50234"/>
    <w:rsid w:val="00F535E8"/>
    <w:rsid w:val="00F55A69"/>
    <w:rsid w:val="00F572A1"/>
    <w:rsid w:val="00F76331"/>
    <w:rsid w:val="00F84408"/>
    <w:rsid w:val="00F87B7C"/>
    <w:rsid w:val="00FA37D3"/>
    <w:rsid w:val="00FA3A5E"/>
    <w:rsid w:val="00FA574B"/>
    <w:rsid w:val="00FB01A4"/>
    <w:rsid w:val="00FB123C"/>
    <w:rsid w:val="00FB4BE4"/>
    <w:rsid w:val="00FB5888"/>
    <w:rsid w:val="00FB596F"/>
    <w:rsid w:val="00FC28FA"/>
    <w:rsid w:val="00FC6EE4"/>
    <w:rsid w:val="00FD63BC"/>
    <w:rsid w:val="00FE411A"/>
    <w:rsid w:val="00FE503C"/>
    <w:rsid w:val="00FF1893"/>
    <w:rsid w:val="00FF1DC9"/>
    <w:rsid w:val="00FF78D7"/>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1F96F"/>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aliases w:val="Lijst (genummerd)_1"/>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paragraph" w:styleId="Geenafstand">
    <w:name w:val="No Spacing"/>
    <w:uiPriority w:val="1"/>
    <w:qFormat/>
    <w:rsid w:val="00D254C9"/>
  </w:style>
  <w:style w:type="character" w:customStyle="1" w:styleId="LijstalineaChar">
    <w:name w:val="Lijstalinea Char"/>
    <w:aliases w:val="Lijst (opsommingstekens) Char"/>
    <w:basedOn w:val="Standaardalinea-lettertype"/>
    <w:link w:val="Lijstalinea"/>
    <w:uiPriority w:val="34"/>
    <w:locked/>
    <w:rsid w:val="00E519D7"/>
  </w:style>
  <w:style w:type="paragraph" w:customStyle="1" w:styleId="Default">
    <w:name w:val="Default"/>
    <w:rsid w:val="006F74EE"/>
    <w:pPr>
      <w:autoSpaceDE w:val="0"/>
      <w:autoSpaceDN w:val="0"/>
      <w:adjustRightInd w:val="0"/>
    </w:pPr>
    <w:rPr>
      <w:rFonts w:ascii="Verdana" w:hAnsi="Verdana" w:cs="Verdana"/>
      <w:color w:val="000000"/>
      <w:sz w:val="24"/>
      <w:szCs w:val="24"/>
    </w:rPr>
  </w:style>
  <w:style w:type="character" w:styleId="Onopgelostemelding">
    <w:name w:val="Unresolved Mention"/>
    <w:basedOn w:val="Standaardalinea-lettertype"/>
    <w:uiPriority w:val="99"/>
    <w:semiHidden/>
    <w:unhideWhenUsed/>
    <w:rsid w:val="003B3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2AF09CC6-806F-40C8-82FD-DFD46785AFFE}">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343</Words>
  <Characters>2637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Eveline van der Velden</cp:lastModifiedBy>
  <cp:revision>2</cp:revision>
  <dcterms:created xsi:type="dcterms:W3CDTF">2024-03-20T10:36:00Z</dcterms:created>
  <dcterms:modified xsi:type="dcterms:W3CDTF">2024-03-20T10:36:00Z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b20c4764-cf0b-03b3-be14-04d68c59907d</vt:lpwstr>
  </property>
  <property fmtid="{D5CDD505-2E9C-101B-9397-08002B2CF9AE}" pid="3" name="CORSA_OBJECTTYPE">
    <vt:lpwstr>S</vt:lpwstr>
  </property>
  <property fmtid="{D5CDD505-2E9C-101B-9397-08002B2CF9AE}" pid="4" name="CORSA_OBJECTID">
    <vt:lpwstr>U24.01133</vt:lpwstr>
  </property>
  <property fmtid="{D5CDD505-2E9C-101B-9397-08002B2CF9AE}" pid="5" name="CORSA_VERSION">
    <vt:lpwstr>3</vt:lpwstr>
  </property>
</Properties>
</file>