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6335F9" w14:textId="07F46F80" w:rsidR="00BD7317" w:rsidRPr="00F70B6B" w:rsidRDefault="00BD7317" w:rsidP="6712261F">
      <w:pPr>
        <w:pStyle w:val="Heading1titel"/>
        <w:spacing w:line="276" w:lineRule="auto"/>
        <w:rPr>
          <w:rFonts w:ascii="Verdana" w:hAnsi="Verdana"/>
          <w:sz w:val="28"/>
          <w:szCs w:val="28"/>
        </w:rPr>
      </w:pPr>
      <w:r w:rsidRPr="6712261F">
        <w:rPr>
          <w:rFonts w:ascii="Verdana" w:hAnsi="Verdana"/>
          <w:sz w:val="28"/>
          <w:szCs w:val="28"/>
        </w:rPr>
        <w:t>B</w:t>
      </w:r>
      <w:r w:rsidR="00244FAE" w:rsidRPr="6712261F">
        <w:rPr>
          <w:rFonts w:ascii="Verdana" w:hAnsi="Verdana"/>
          <w:sz w:val="28"/>
          <w:szCs w:val="28"/>
        </w:rPr>
        <w:t xml:space="preserve">ijlage </w:t>
      </w:r>
      <w:r w:rsidR="40F6FE69" w:rsidRPr="6712261F">
        <w:rPr>
          <w:rFonts w:ascii="Verdana" w:hAnsi="Verdana"/>
          <w:sz w:val="28"/>
          <w:szCs w:val="28"/>
        </w:rPr>
        <w:t xml:space="preserve">5 </w:t>
      </w:r>
      <w:r w:rsidR="00491570" w:rsidRPr="6712261F">
        <w:rPr>
          <w:rFonts w:ascii="Verdana" w:hAnsi="Verdana"/>
          <w:sz w:val="28"/>
          <w:szCs w:val="28"/>
        </w:rPr>
        <w:t>–</w:t>
      </w:r>
      <w:r w:rsidRPr="6712261F">
        <w:rPr>
          <w:rFonts w:ascii="Verdana" w:hAnsi="Verdana"/>
          <w:sz w:val="28"/>
          <w:szCs w:val="28"/>
        </w:rPr>
        <w:t xml:space="preserve"> Verklaring </w:t>
      </w:r>
      <w:r w:rsidR="009DD962" w:rsidRPr="6712261F">
        <w:rPr>
          <w:rFonts w:ascii="Verdana" w:hAnsi="Verdana"/>
          <w:sz w:val="28"/>
          <w:szCs w:val="28"/>
        </w:rPr>
        <w:t>K</w:t>
      </w:r>
      <w:r w:rsidR="00CF47F9" w:rsidRPr="6712261F">
        <w:rPr>
          <w:rFonts w:ascii="Verdana" w:hAnsi="Verdana"/>
          <w:sz w:val="28"/>
          <w:szCs w:val="28"/>
        </w:rPr>
        <w:t>erncompetenties</w:t>
      </w:r>
    </w:p>
    <w:p w14:paraId="72895176" w14:textId="77777777" w:rsidR="002B4681" w:rsidRDefault="002B4681" w:rsidP="006C3A60">
      <w:pPr>
        <w:spacing w:line="276" w:lineRule="auto"/>
        <w:jc w:val="both"/>
        <w:rPr>
          <w:rFonts w:ascii="Verdana" w:hAnsi="Verdana"/>
        </w:rPr>
      </w:pPr>
    </w:p>
    <w:p w14:paraId="10306FBB" w14:textId="20160B48" w:rsidR="007866F0" w:rsidRPr="00F70B6B" w:rsidRDefault="00871D08" w:rsidP="006C3A60">
      <w:pPr>
        <w:spacing w:line="276" w:lineRule="auto"/>
        <w:jc w:val="both"/>
        <w:rPr>
          <w:rFonts w:ascii="Verdana" w:hAnsi="Verdana"/>
        </w:rPr>
      </w:pPr>
      <w:r w:rsidRPr="2FEFDB0D">
        <w:rPr>
          <w:rFonts w:ascii="Verdana" w:hAnsi="Verdana"/>
        </w:rPr>
        <w:t xml:space="preserve">Dit formulier </w:t>
      </w:r>
      <w:r w:rsidR="002B4681" w:rsidRPr="2FEFDB0D">
        <w:rPr>
          <w:rFonts w:ascii="Verdana" w:hAnsi="Verdana"/>
        </w:rPr>
        <w:t>moet</w:t>
      </w:r>
      <w:r w:rsidRPr="2FEFDB0D">
        <w:rPr>
          <w:rFonts w:ascii="Verdana" w:hAnsi="Verdana"/>
        </w:rPr>
        <w:t xml:space="preserve"> door inschrijver naar waarheid worden ingevuld en </w:t>
      </w:r>
      <w:r w:rsidR="002B4681" w:rsidRPr="2FEFDB0D">
        <w:rPr>
          <w:rFonts w:ascii="Verdana" w:hAnsi="Verdana"/>
        </w:rPr>
        <w:t xml:space="preserve">moet </w:t>
      </w:r>
      <w:r w:rsidRPr="2FEFDB0D">
        <w:rPr>
          <w:rFonts w:ascii="Verdana" w:hAnsi="Verdana"/>
        </w:rPr>
        <w:t>worden ondertekend door een persoon die</w:t>
      </w:r>
      <w:r w:rsidR="002B4681" w:rsidRPr="2FEFDB0D">
        <w:rPr>
          <w:rFonts w:ascii="Verdana" w:hAnsi="Verdana"/>
        </w:rPr>
        <w:t xml:space="preserve"> - </w:t>
      </w:r>
      <w:r w:rsidRPr="2FEFDB0D">
        <w:rPr>
          <w:rFonts w:ascii="Verdana" w:hAnsi="Verdana"/>
        </w:rPr>
        <w:t>zoals blijkt uit het handelsregister of een volmacht van degene die zoals blijkt uit het handelsregister</w:t>
      </w:r>
      <w:r w:rsidR="00E16BED" w:rsidRPr="2FEFDB0D">
        <w:rPr>
          <w:rFonts w:ascii="Verdana" w:hAnsi="Verdana"/>
        </w:rPr>
        <w:t xml:space="preserve"> - </w:t>
      </w:r>
      <w:r w:rsidRPr="2FEFDB0D">
        <w:rPr>
          <w:rFonts w:ascii="Verdana" w:hAnsi="Verdana"/>
        </w:rPr>
        <w:t>bevoegd is om inschrijver te vertegenwoordigen en om namens inschrijver dit formulier te ondertekenen.</w:t>
      </w:r>
    </w:p>
    <w:p w14:paraId="18F204F2" w14:textId="77777777" w:rsidR="00871D08" w:rsidRPr="00F70B6B" w:rsidRDefault="00871D08" w:rsidP="006C3A60">
      <w:pPr>
        <w:spacing w:line="276" w:lineRule="auto"/>
        <w:rPr>
          <w:rFonts w:ascii="Verdana" w:hAnsi="Verdana"/>
        </w:rPr>
      </w:pPr>
    </w:p>
    <w:p w14:paraId="00CD7E64" w14:textId="273C1942" w:rsidR="00871D08" w:rsidRPr="00F70B6B" w:rsidRDefault="00871D08" w:rsidP="006C3A60">
      <w:pPr>
        <w:spacing w:line="276" w:lineRule="auto"/>
        <w:rPr>
          <w:rFonts w:ascii="Verdana" w:hAnsi="Verdana"/>
          <w:b/>
          <w:bCs/>
          <w:color w:val="0076A8"/>
        </w:rPr>
      </w:pPr>
      <w:r w:rsidRPr="00F70B6B">
        <w:rPr>
          <w:rFonts w:ascii="Verdana" w:hAnsi="Verdana"/>
          <w:b/>
          <w:bCs/>
          <w:color w:val="0076A8"/>
        </w:rPr>
        <w:t>Gevraagde kerncompetenties</w:t>
      </w:r>
    </w:p>
    <w:p w14:paraId="45F01EB8" w14:textId="2F92B2C6" w:rsidR="003C2323" w:rsidRPr="003C2323" w:rsidRDefault="003C2323" w:rsidP="2FEFDB0D">
      <w:pPr>
        <w:pStyle w:val="Lijstalinea"/>
        <w:numPr>
          <w:ilvl w:val="0"/>
          <w:numId w:val="19"/>
        </w:numPr>
        <w:autoSpaceDE w:val="0"/>
        <w:autoSpaceDN w:val="0"/>
        <w:spacing w:line="276" w:lineRule="auto"/>
        <w:rPr>
          <w:rFonts w:ascii="Verdana" w:hAnsi="Verdana" w:cs="Verdana"/>
          <w:color w:val="000000"/>
        </w:rPr>
      </w:pPr>
      <w:r w:rsidRPr="2FEFDB0D">
        <w:rPr>
          <w:rFonts w:ascii="Verdana" w:hAnsi="Verdana"/>
          <w:color w:val="000000" w:themeColor="text1"/>
        </w:rPr>
        <w:t xml:space="preserve">Ervaring met dienstverlening met betrekking tot </w:t>
      </w:r>
      <w:proofErr w:type="spellStart"/>
      <w:r w:rsidRPr="2FEFDB0D">
        <w:rPr>
          <w:rFonts w:ascii="Verdana" w:hAnsi="Verdana"/>
          <w:color w:val="000000" w:themeColor="text1"/>
        </w:rPr>
        <w:t>planeconomisch</w:t>
      </w:r>
      <w:proofErr w:type="spellEnd"/>
      <w:r w:rsidRPr="2FEFDB0D">
        <w:rPr>
          <w:rFonts w:ascii="Verdana" w:hAnsi="Verdana"/>
          <w:color w:val="000000" w:themeColor="text1"/>
        </w:rPr>
        <w:t xml:space="preserve"> advies GREX binnen een gemeentelijke organisatie, met een omvang van minimaal €75.000,-per jaar;</w:t>
      </w:r>
    </w:p>
    <w:p w14:paraId="27D75B14" w14:textId="4B3A49CD" w:rsidR="003C2323" w:rsidRPr="003C2323" w:rsidRDefault="003C2323" w:rsidP="2FEFDB0D">
      <w:pPr>
        <w:pStyle w:val="Lijstalinea"/>
        <w:numPr>
          <w:ilvl w:val="0"/>
          <w:numId w:val="19"/>
        </w:numPr>
        <w:spacing w:line="276" w:lineRule="auto"/>
        <w:jc w:val="both"/>
        <w:rPr>
          <w:rFonts w:ascii="Verdana" w:hAnsi="Verdana" w:cs="Segoe UI"/>
        </w:rPr>
      </w:pPr>
      <w:r w:rsidRPr="2FEFDB0D">
        <w:rPr>
          <w:rFonts w:ascii="Verdana" w:hAnsi="Verdana"/>
        </w:rPr>
        <w:t>Er</w:t>
      </w:r>
      <w:r w:rsidRPr="2FEFDB0D">
        <w:rPr>
          <w:rFonts w:ascii="Verdana" w:hAnsi="Verdana" w:cs="Segoe UI"/>
        </w:rPr>
        <w:t xml:space="preserve">varing met de inzet van adviseurs op senior, </w:t>
      </w:r>
      <w:proofErr w:type="spellStart"/>
      <w:r w:rsidRPr="2FEFDB0D">
        <w:rPr>
          <w:rFonts w:ascii="Verdana" w:hAnsi="Verdana" w:cs="Segoe UI"/>
        </w:rPr>
        <w:t>medior</w:t>
      </w:r>
      <w:proofErr w:type="spellEnd"/>
      <w:r w:rsidRPr="2FEFDB0D">
        <w:rPr>
          <w:rFonts w:ascii="Verdana" w:hAnsi="Verdana" w:cs="Segoe UI"/>
        </w:rPr>
        <w:t xml:space="preserve"> en junior-niveau binnen een gemeentelijke organisatie, binnen één (1) afgeronde contractperiode of binnen een lopende contractperiode met een ingangsdatum van minimaal één (1) jaar geleden.</w:t>
      </w:r>
    </w:p>
    <w:p w14:paraId="55A82987" w14:textId="77777777" w:rsidR="00871D08" w:rsidRPr="00F70B6B" w:rsidRDefault="00871D08" w:rsidP="006C3A60">
      <w:pPr>
        <w:spacing w:line="276" w:lineRule="auto"/>
        <w:rPr>
          <w:rFonts w:ascii="Verdana" w:hAnsi="Verdana"/>
        </w:rPr>
      </w:pPr>
    </w:p>
    <w:p w14:paraId="392A87C1" w14:textId="5CBCAEED" w:rsidR="00871D08" w:rsidRPr="00F70B6B" w:rsidRDefault="00871D08" w:rsidP="006C3A60">
      <w:pPr>
        <w:spacing w:line="276" w:lineRule="auto"/>
        <w:rPr>
          <w:rFonts w:ascii="Verdana" w:hAnsi="Verdana"/>
          <w:b/>
          <w:bCs/>
          <w:color w:val="0076A8"/>
        </w:rPr>
      </w:pPr>
      <w:r w:rsidRPr="00F70B6B">
        <w:rPr>
          <w:rFonts w:ascii="Verdana" w:hAnsi="Verdana"/>
          <w:b/>
          <w:bCs/>
          <w:color w:val="0076A8"/>
        </w:rPr>
        <w:t>Aandachtspunten</w:t>
      </w:r>
    </w:p>
    <w:p w14:paraId="329758AE" w14:textId="1AEAC7F6" w:rsidR="00871D08" w:rsidRPr="00233ED8" w:rsidRDefault="00871D08" w:rsidP="006C3A60">
      <w:pPr>
        <w:pStyle w:val="Lijstalinea"/>
        <w:numPr>
          <w:ilvl w:val="0"/>
          <w:numId w:val="17"/>
        </w:numPr>
        <w:spacing w:line="276" w:lineRule="auto"/>
        <w:jc w:val="both"/>
        <w:rPr>
          <w:rFonts w:ascii="Verdana" w:hAnsi="Verdana"/>
        </w:rPr>
      </w:pPr>
      <w:r w:rsidRPr="00F70B6B">
        <w:rPr>
          <w:rFonts w:ascii="Verdana" w:hAnsi="Verdana"/>
        </w:rPr>
        <w:t xml:space="preserve">Voor de referentie </w:t>
      </w:r>
      <w:r w:rsidR="004A0DF9">
        <w:rPr>
          <w:rFonts w:ascii="Verdana" w:hAnsi="Verdana"/>
        </w:rPr>
        <w:t>moet</w:t>
      </w:r>
      <w:r w:rsidRPr="00F70B6B">
        <w:rPr>
          <w:rFonts w:ascii="Verdana" w:hAnsi="Verdana"/>
        </w:rPr>
        <w:t xml:space="preserve"> inschrijver gebruik maken van </w:t>
      </w:r>
      <w:r w:rsidRPr="00F70B6B">
        <w:rPr>
          <w:rFonts w:ascii="Verdana" w:hAnsi="Verdana"/>
          <w:u w:val="single"/>
        </w:rPr>
        <w:t>deze</w:t>
      </w:r>
      <w:r w:rsidRPr="00F70B6B">
        <w:rPr>
          <w:rFonts w:ascii="Verdana" w:hAnsi="Verdana"/>
        </w:rPr>
        <w:t xml:space="preserve"> bijlage. Hierop </w:t>
      </w:r>
      <w:r w:rsidR="004A0DF9">
        <w:rPr>
          <w:rFonts w:ascii="Verdana" w:hAnsi="Verdana"/>
        </w:rPr>
        <w:t xml:space="preserve">moet </w:t>
      </w:r>
      <w:r w:rsidRPr="00233ED8">
        <w:rPr>
          <w:rFonts w:ascii="Verdana" w:hAnsi="Verdana"/>
        </w:rPr>
        <w:t>inschrijver alle gevraagde gegevens invullen.</w:t>
      </w:r>
    </w:p>
    <w:p w14:paraId="48A5E7E4" w14:textId="77777777" w:rsidR="00233ED8" w:rsidRPr="00011C51" w:rsidRDefault="00233ED8" w:rsidP="00233ED8">
      <w:pPr>
        <w:pStyle w:val="Lijstalinea"/>
        <w:numPr>
          <w:ilvl w:val="0"/>
          <w:numId w:val="17"/>
        </w:numPr>
        <w:spacing w:line="276" w:lineRule="auto"/>
        <w:contextualSpacing w:val="0"/>
        <w:rPr>
          <w:rFonts w:ascii="Verdana" w:hAnsi="Verdana"/>
        </w:rPr>
      </w:pPr>
      <w:r w:rsidRPr="00233ED8">
        <w:rPr>
          <w:rFonts w:ascii="Verdana" w:hAnsi="Verdana"/>
        </w:rPr>
        <w:t xml:space="preserve">Inschrijver mag één referentie gebruiken voor het aantonen van meerdere </w:t>
      </w:r>
      <w:r w:rsidRPr="00011C51">
        <w:rPr>
          <w:rFonts w:ascii="Verdana" w:hAnsi="Verdana"/>
        </w:rPr>
        <w:t>kerncompetenties.</w:t>
      </w:r>
    </w:p>
    <w:p w14:paraId="0C41CEE8" w14:textId="670C5FC4" w:rsidR="00871D08" w:rsidRPr="00011C51" w:rsidRDefault="004B39E9" w:rsidP="004B39E9">
      <w:pPr>
        <w:pStyle w:val="Lijstalinea"/>
        <w:numPr>
          <w:ilvl w:val="0"/>
          <w:numId w:val="17"/>
        </w:numPr>
        <w:spacing w:line="276" w:lineRule="auto"/>
        <w:contextualSpacing w:val="0"/>
        <w:rPr>
          <w:rFonts w:ascii="Verdana" w:hAnsi="Verdana"/>
        </w:rPr>
      </w:pPr>
      <w:r w:rsidRPr="00011C51">
        <w:rPr>
          <w:rFonts w:ascii="Verdana" w:hAnsi="Verdana"/>
        </w:rPr>
        <w:t>De referenties moeten zijn uitgevoerd binnen drie jaar voorafgaande aan de sluitingsdatum voor de Inschrijving.</w:t>
      </w:r>
    </w:p>
    <w:p w14:paraId="720E9586" w14:textId="77777777" w:rsidR="00011C51" w:rsidRPr="00011C51" w:rsidRDefault="00011C51" w:rsidP="00011C51">
      <w:pPr>
        <w:pStyle w:val="Lijstalinea"/>
        <w:numPr>
          <w:ilvl w:val="0"/>
          <w:numId w:val="17"/>
        </w:numPr>
        <w:spacing w:line="276" w:lineRule="auto"/>
        <w:contextualSpacing w:val="0"/>
        <w:rPr>
          <w:rFonts w:ascii="Verdana" w:hAnsi="Verdana"/>
        </w:rPr>
      </w:pPr>
      <w:r w:rsidRPr="00011C51">
        <w:rPr>
          <w:rFonts w:ascii="Verdana" w:hAnsi="Verdana"/>
        </w:rPr>
        <w:t>De Aanbestedende dienst kan referenties op juistheid controleren.</w:t>
      </w:r>
    </w:p>
    <w:p w14:paraId="2E34491E" w14:textId="762FF355" w:rsidR="00011C51" w:rsidRPr="00011C51" w:rsidRDefault="00011C51" w:rsidP="00011C51">
      <w:pPr>
        <w:pStyle w:val="Lijstalinea"/>
        <w:numPr>
          <w:ilvl w:val="0"/>
          <w:numId w:val="17"/>
        </w:numPr>
        <w:spacing w:line="276" w:lineRule="auto"/>
        <w:contextualSpacing w:val="0"/>
        <w:rPr>
          <w:rFonts w:ascii="Verdana" w:hAnsi="Verdana"/>
        </w:rPr>
      </w:pPr>
      <w:r w:rsidRPr="00011C51">
        <w:rPr>
          <w:rFonts w:ascii="Verdana" w:hAnsi="Verdana"/>
        </w:rPr>
        <w:t xml:space="preserve">Als de Inschrijver meer dan 1 referentie opgeeft per kerncompetentie, beoordeelt de Aanbestedende dienst alleen de eerste geüploade referentie. </w:t>
      </w:r>
    </w:p>
    <w:p w14:paraId="6948E66F" w14:textId="6157A9EF" w:rsidR="00871D08" w:rsidRPr="00011C51" w:rsidRDefault="00871D08" w:rsidP="006C3A60">
      <w:pPr>
        <w:pStyle w:val="Lijstalinea"/>
        <w:numPr>
          <w:ilvl w:val="0"/>
          <w:numId w:val="17"/>
        </w:numPr>
        <w:spacing w:line="276" w:lineRule="auto"/>
        <w:jc w:val="both"/>
        <w:rPr>
          <w:rFonts w:ascii="Verdana" w:hAnsi="Verdana"/>
        </w:rPr>
      </w:pPr>
      <w:r w:rsidRPr="00011C51">
        <w:rPr>
          <w:rFonts w:ascii="Verdana" w:hAnsi="Verdana"/>
        </w:rPr>
        <w:t xml:space="preserve">Opdrachtgever behoudt zich het recht voor de opgave in deze bijlage afwijkt van hetgeen de referentiecontactpersonen melden, kan opdrachtgever alsnog besluiten </w:t>
      </w:r>
      <w:r w:rsidR="00650F66" w:rsidRPr="00011C51">
        <w:rPr>
          <w:rFonts w:ascii="Verdana" w:hAnsi="Verdana"/>
        </w:rPr>
        <w:t>tot diskwalificatie van deelname aan deze aanbesteding.</w:t>
      </w:r>
    </w:p>
    <w:p w14:paraId="05D13872" w14:textId="77777777" w:rsidR="005D2379" w:rsidRDefault="005D2379" w:rsidP="005D2379">
      <w:pPr>
        <w:spacing w:line="276" w:lineRule="auto"/>
        <w:jc w:val="both"/>
        <w:rPr>
          <w:rFonts w:ascii="Verdana" w:hAnsi="Verdana"/>
        </w:rPr>
      </w:pPr>
    </w:p>
    <w:p w14:paraId="3244BDEB" w14:textId="77777777" w:rsidR="005D2379" w:rsidRPr="00E6059F" w:rsidRDefault="005D2379" w:rsidP="005D2379">
      <w:pPr>
        <w:rPr>
          <w:rFonts w:eastAsia="MS Mincho"/>
        </w:rPr>
      </w:pPr>
    </w:p>
    <w:p w14:paraId="4B0B39A2" w14:textId="048E377D" w:rsidR="006C6DF3" w:rsidRPr="00F70B6B" w:rsidRDefault="006C6DF3" w:rsidP="006C3A60">
      <w:pPr>
        <w:spacing w:line="276" w:lineRule="auto"/>
        <w:rPr>
          <w:rFonts w:ascii="Verdana" w:hAnsi="Verdana"/>
        </w:rPr>
      </w:pPr>
    </w:p>
    <w:p w14:paraId="3BF87628" w14:textId="77777777" w:rsidR="006C6DF3" w:rsidRDefault="006C6DF3" w:rsidP="00FD7898">
      <w:pPr>
        <w:rPr>
          <w:rFonts w:ascii="Verdana" w:hAnsi="Verdana"/>
        </w:rPr>
      </w:pPr>
    </w:p>
    <w:p w14:paraId="67B3CC78" w14:textId="77777777" w:rsidR="003A5C7D" w:rsidRDefault="003A5C7D" w:rsidP="00FD7898">
      <w:pPr>
        <w:rPr>
          <w:rFonts w:ascii="Verdana" w:hAnsi="Verdana"/>
        </w:rPr>
      </w:pPr>
    </w:p>
    <w:p w14:paraId="698D4046" w14:textId="77777777" w:rsidR="003A5C7D" w:rsidRDefault="003A5C7D" w:rsidP="00FD7898">
      <w:pPr>
        <w:rPr>
          <w:rFonts w:ascii="Verdana" w:hAnsi="Verdana"/>
        </w:rPr>
      </w:pPr>
    </w:p>
    <w:p w14:paraId="564ECDF0" w14:textId="77777777" w:rsidR="003A5C7D" w:rsidRDefault="003A5C7D" w:rsidP="00FD7898">
      <w:pPr>
        <w:rPr>
          <w:rFonts w:ascii="Verdana" w:hAnsi="Verdana"/>
        </w:rPr>
      </w:pPr>
    </w:p>
    <w:p w14:paraId="20C82C0B" w14:textId="77777777" w:rsidR="003A5C7D" w:rsidRDefault="003A5C7D" w:rsidP="00FD7898">
      <w:pPr>
        <w:rPr>
          <w:rFonts w:ascii="Verdana" w:hAnsi="Verdana"/>
        </w:rPr>
      </w:pPr>
    </w:p>
    <w:p w14:paraId="6B85055E" w14:textId="77777777" w:rsidR="003A5C7D" w:rsidRDefault="003A5C7D" w:rsidP="00FD7898">
      <w:pPr>
        <w:rPr>
          <w:rFonts w:ascii="Verdana" w:hAnsi="Verdana"/>
        </w:rPr>
      </w:pPr>
    </w:p>
    <w:p w14:paraId="506366F7" w14:textId="77777777" w:rsidR="003A5C7D" w:rsidRDefault="003A5C7D" w:rsidP="00FD7898">
      <w:pPr>
        <w:rPr>
          <w:rFonts w:ascii="Verdana" w:hAnsi="Verdana"/>
        </w:rPr>
      </w:pPr>
    </w:p>
    <w:p w14:paraId="7D4D32DF" w14:textId="77777777" w:rsidR="003A5C7D" w:rsidRDefault="003A5C7D" w:rsidP="00FD7898">
      <w:pPr>
        <w:rPr>
          <w:rFonts w:ascii="Verdana" w:hAnsi="Verdana"/>
        </w:rPr>
      </w:pPr>
    </w:p>
    <w:p w14:paraId="0C1813A1" w14:textId="77777777" w:rsidR="003A5C7D" w:rsidRDefault="003A5C7D" w:rsidP="00FD7898">
      <w:pPr>
        <w:rPr>
          <w:rFonts w:ascii="Verdana" w:hAnsi="Verdana"/>
        </w:rPr>
      </w:pPr>
    </w:p>
    <w:p w14:paraId="6375E902" w14:textId="77777777" w:rsidR="003A5C7D" w:rsidRDefault="003A5C7D" w:rsidP="00FD7898">
      <w:pPr>
        <w:rPr>
          <w:rFonts w:ascii="Verdana" w:hAnsi="Verdana"/>
        </w:rPr>
      </w:pPr>
    </w:p>
    <w:p w14:paraId="626D7A13" w14:textId="77777777" w:rsidR="003A5C7D" w:rsidRPr="00F70B6B" w:rsidRDefault="003A5C7D" w:rsidP="00FD7898">
      <w:pPr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664"/>
      </w:tblGrid>
      <w:tr w:rsidR="00C95CAD" w:rsidRPr="00F70B6B" w14:paraId="699B07EC" w14:textId="77777777" w:rsidTr="00DB6154">
        <w:tc>
          <w:tcPr>
            <w:tcW w:w="3964" w:type="dxa"/>
          </w:tcPr>
          <w:p w14:paraId="4358B734" w14:textId="16DD7632" w:rsidR="00C95CAD" w:rsidRPr="00F70B6B" w:rsidRDefault="00C95CAD" w:rsidP="00FD7898">
            <w:pPr>
              <w:rPr>
                <w:rFonts w:ascii="Verdana" w:hAnsi="Verdana"/>
                <w:b/>
                <w:bCs/>
              </w:rPr>
            </w:pPr>
            <w:r w:rsidRPr="00F70B6B">
              <w:rPr>
                <w:rFonts w:ascii="Verdana" w:hAnsi="Verdana"/>
                <w:b/>
                <w:bCs/>
              </w:rPr>
              <w:lastRenderedPageBreak/>
              <w:t>Kerncompetentie 1</w:t>
            </w:r>
          </w:p>
        </w:tc>
        <w:tc>
          <w:tcPr>
            <w:tcW w:w="5664" w:type="dxa"/>
          </w:tcPr>
          <w:p w14:paraId="3D791803" w14:textId="1CF10711" w:rsidR="00C95CAD" w:rsidRPr="00F70B6B" w:rsidRDefault="008A4FAB" w:rsidP="00FD7898">
            <w:pPr>
              <w:rPr>
                <w:rFonts w:ascii="Verdana" w:hAnsi="Verdana"/>
              </w:rPr>
            </w:pPr>
            <w:r w:rsidRPr="003C2323">
              <w:rPr>
                <w:rFonts w:ascii="Verdana" w:hAnsi="Verdana"/>
                <w:color w:val="000000"/>
              </w:rPr>
              <w:t xml:space="preserve">Ervaring met dienstverlening met betrekking tot </w:t>
            </w:r>
            <w:proofErr w:type="spellStart"/>
            <w:r w:rsidRPr="003C2323">
              <w:rPr>
                <w:rFonts w:ascii="Verdana" w:hAnsi="Verdana"/>
                <w:color w:val="000000"/>
              </w:rPr>
              <w:t>planeconomisch</w:t>
            </w:r>
            <w:proofErr w:type="spellEnd"/>
            <w:r w:rsidRPr="003C2323">
              <w:rPr>
                <w:rFonts w:ascii="Verdana" w:hAnsi="Verdana"/>
                <w:color w:val="000000"/>
              </w:rPr>
              <w:t xml:space="preserve"> advies GREX binnen een gemeentelijke organisatie, met een omvang van minimaal €75.000,-per jaar</w:t>
            </w:r>
            <w:r w:rsidR="003A5C7D">
              <w:rPr>
                <w:rFonts w:ascii="Verdana" w:hAnsi="Verdana"/>
                <w:color w:val="000000"/>
              </w:rPr>
              <w:t>.</w:t>
            </w:r>
          </w:p>
        </w:tc>
      </w:tr>
      <w:tr w:rsidR="00FB1A20" w:rsidRPr="00F70B6B" w14:paraId="3E24CC6F" w14:textId="77777777" w:rsidTr="00EB4ED3">
        <w:tc>
          <w:tcPr>
            <w:tcW w:w="9628" w:type="dxa"/>
            <w:gridSpan w:val="2"/>
            <w:shd w:val="clear" w:color="auto" w:fill="8DB3E2" w:themeFill="text2" w:themeFillTint="66"/>
          </w:tcPr>
          <w:p w14:paraId="41C1AD5E" w14:textId="3C41BDE4" w:rsidR="00FB1A20" w:rsidRPr="00F70B6B" w:rsidRDefault="00FB1A20" w:rsidP="00FD7898">
            <w:pPr>
              <w:rPr>
                <w:rFonts w:ascii="Verdana" w:hAnsi="Verdana"/>
              </w:rPr>
            </w:pPr>
            <w:r w:rsidRPr="00F70B6B">
              <w:rPr>
                <w:rFonts w:ascii="Verdana" w:hAnsi="Verdana"/>
                <w:b/>
                <w:bCs/>
              </w:rPr>
              <w:t>Gegevens referent</w:t>
            </w:r>
          </w:p>
        </w:tc>
      </w:tr>
      <w:tr w:rsidR="00C95CAD" w:rsidRPr="00F70B6B" w14:paraId="662839DE" w14:textId="77777777" w:rsidTr="00DB6154">
        <w:tc>
          <w:tcPr>
            <w:tcW w:w="3964" w:type="dxa"/>
          </w:tcPr>
          <w:p w14:paraId="24C39DA3" w14:textId="5DC8BEEB" w:rsidR="00C95CAD" w:rsidRPr="00F70B6B" w:rsidRDefault="00FB1A20" w:rsidP="00FD7898">
            <w:pPr>
              <w:rPr>
                <w:rFonts w:ascii="Verdana" w:hAnsi="Verdana"/>
              </w:rPr>
            </w:pPr>
            <w:r w:rsidRPr="00F70B6B">
              <w:rPr>
                <w:rFonts w:ascii="Verdana" w:hAnsi="Verdana"/>
              </w:rPr>
              <w:t>Naam organisatie van referent</w:t>
            </w:r>
          </w:p>
        </w:tc>
        <w:tc>
          <w:tcPr>
            <w:tcW w:w="5664" w:type="dxa"/>
          </w:tcPr>
          <w:p w14:paraId="7F832B7C" w14:textId="77777777" w:rsidR="00C95CAD" w:rsidRPr="00F70B6B" w:rsidRDefault="00C95CAD" w:rsidP="00FD7898">
            <w:pPr>
              <w:rPr>
                <w:rFonts w:ascii="Verdana" w:hAnsi="Verdana"/>
              </w:rPr>
            </w:pPr>
          </w:p>
        </w:tc>
      </w:tr>
      <w:tr w:rsidR="00C95CAD" w:rsidRPr="00F70B6B" w14:paraId="227093D7" w14:textId="77777777" w:rsidTr="00DB6154">
        <w:tc>
          <w:tcPr>
            <w:tcW w:w="3964" w:type="dxa"/>
          </w:tcPr>
          <w:p w14:paraId="3040E360" w14:textId="1342F2D8" w:rsidR="00C95CAD" w:rsidRPr="00F70B6B" w:rsidRDefault="00FB1A20" w:rsidP="00FD7898">
            <w:pPr>
              <w:rPr>
                <w:rFonts w:ascii="Verdana" w:hAnsi="Verdana"/>
              </w:rPr>
            </w:pPr>
            <w:r w:rsidRPr="00F70B6B">
              <w:rPr>
                <w:rFonts w:ascii="Verdana" w:hAnsi="Verdana"/>
              </w:rPr>
              <w:t>Vestigingsplaats</w:t>
            </w:r>
          </w:p>
        </w:tc>
        <w:tc>
          <w:tcPr>
            <w:tcW w:w="5664" w:type="dxa"/>
          </w:tcPr>
          <w:p w14:paraId="445F98AA" w14:textId="77777777" w:rsidR="00C95CAD" w:rsidRPr="00F70B6B" w:rsidRDefault="00C95CAD" w:rsidP="00FD7898">
            <w:pPr>
              <w:rPr>
                <w:rFonts w:ascii="Verdana" w:hAnsi="Verdana"/>
              </w:rPr>
            </w:pPr>
          </w:p>
        </w:tc>
      </w:tr>
      <w:tr w:rsidR="00C95CAD" w:rsidRPr="00F70B6B" w14:paraId="1554F3E5" w14:textId="77777777" w:rsidTr="00DB6154">
        <w:tc>
          <w:tcPr>
            <w:tcW w:w="3964" w:type="dxa"/>
          </w:tcPr>
          <w:p w14:paraId="53E47007" w14:textId="795227B2" w:rsidR="00C95CAD" w:rsidRPr="00F70B6B" w:rsidRDefault="00FB1A20" w:rsidP="00FD7898">
            <w:pPr>
              <w:rPr>
                <w:rFonts w:ascii="Verdana" w:hAnsi="Verdana"/>
              </w:rPr>
            </w:pPr>
            <w:r w:rsidRPr="00F70B6B">
              <w:rPr>
                <w:rFonts w:ascii="Verdana" w:hAnsi="Verdana"/>
              </w:rPr>
              <w:t>Naam contactpersoon bij referent</w:t>
            </w:r>
          </w:p>
        </w:tc>
        <w:tc>
          <w:tcPr>
            <w:tcW w:w="5664" w:type="dxa"/>
          </w:tcPr>
          <w:p w14:paraId="7DAA9CF9" w14:textId="77777777" w:rsidR="00C95CAD" w:rsidRPr="00F70B6B" w:rsidRDefault="00C95CAD" w:rsidP="00FD7898">
            <w:pPr>
              <w:rPr>
                <w:rFonts w:ascii="Verdana" w:hAnsi="Verdana"/>
              </w:rPr>
            </w:pPr>
          </w:p>
        </w:tc>
      </w:tr>
      <w:tr w:rsidR="00C95CAD" w:rsidRPr="00F70B6B" w14:paraId="2C315F1C" w14:textId="77777777" w:rsidTr="00DB6154">
        <w:tc>
          <w:tcPr>
            <w:tcW w:w="3964" w:type="dxa"/>
          </w:tcPr>
          <w:p w14:paraId="771D6058" w14:textId="10FB96BA" w:rsidR="00C95CAD" w:rsidRPr="00F70B6B" w:rsidRDefault="00FB1A20" w:rsidP="00FD7898">
            <w:pPr>
              <w:rPr>
                <w:rFonts w:ascii="Verdana" w:hAnsi="Verdana"/>
              </w:rPr>
            </w:pPr>
            <w:r w:rsidRPr="00F70B6B">
              <w:rPr>
                <w:rFonts w:ascii="Verdana" w:hAnsi="Verdana"/>
              </w:rPr>
              <w:t>Telefoonnummer contactpersoon</w:t>
            </w:r>
          </w:p>
        </w:tc>
        <w:tc>
          <w:tcPr>
            <w:tcW w:w="5664" w:type="dxa"/>
          </w:tcPr>
          <w:p w14:paraId="3D060D19" w14:textId="77777777" w:rsidR="00C95CAD" w:rsidRPr="00F70B6B" w:rsidRDefault="00C95CAD" w:rsidP="00FD7898">
            <w:pPr>
              <w:rPr>
                <w:rFonts w:ascii="Verdana" w:hAnsi="Verdana"/>
              </w:rPr>
            </w:pPr>
          </w:p>
        </w:tc>
      </w:tr>
      <w:tr w:rsidR="00C95CAD" w:rsidRPr="00F70B6B" w14:paraId="151F58F9" w14:textId="77777777" w:rsidTr="00DB6154">
        <w:tc>
          <w:tcPr>
            <w:tcW w:w="3964" w:type="dxa"/>
          </w:tcPr>
          <w:p w14:paraId="7D1A85A4" w14:textId="31647E5C" w:rsidR="00C95CAD" w:rsidRPr="00F70B6B" w:rsidRDefault="00FB1A20" w:rsidP="00FD7898">
            <w:pPr>
              <w:rPr>
                <w:rFonts w:ascii="Verdana" w:hAnsi="Verdana"/>
              </w:rPr>
            </w:pPr>
            <w:r w:rsidRPr="00F70B6B">
              <w:rPr>
                <w:rFonts w:ascii="Verdana" w:hAnsi="Verdana"/>
              </w:rPr>
              <w:t>E-mailadres contactpersoon</w:t>
            </w:r>
          </w:p>
        </w:tc>
        <w:tc>
          <w:tcPr>
            <w:tcW w:w="5664" w:type="dxa"/>
          </w:tcPr>
          <w:p w14:paraId="7D85E7ED" w14:textId="77777777" w:rsidR="00C95CAD" w:rsidRPr="00F70B6B" w:rsidRDefault="00C95CAD" w:rsidP="00FD7898">
            <w:pPr>
              <w:rPr>
                <w:rFonts w:ascii="Verdana" w:hAnsi="Verdana"/>
              </w:rPr>
            </w:pPr>
          </w:p>
        </w:tc>
      </w:tr>
      <w:tr w:rsidR="00317C8E" w:rsidRPr="00F70B6B" w14:paraId="53A3B6C0" w14:textId="77777777" w:rsidTr="00317C8E">
        <w:tc>
          <w:tcPr>
            <w:tcW w:w="9628" w:type="dxa"/>
            <w:gridSpan w:val="2"/>
            <w:shd w:val="clear" w:color="auto" w:fill="8DB3E2" w:themeFill="text2" w:themeFillTint="66"/>
          </w:tcPr>
          <w:p w14:paraId="23B78CDD" w14:textId="794B8168" w:rsidR="00317C8E" w:rsidRPr="00F70B6B" w:rsidRDefault="00317C8E" w:rsidP="00FD7898">
            <w:pPr>
              <w:rPr>
                <w:rFonts w:ascii="Verdana" w:hAnsi="Verdana"/>
              </w:rPr>
            </w:pPr>
            <w:r w:rsidRPr="00F70B6B">
              <w:rPr>
                <w:rFonts w:ascii="Verdana" w:hAnsi="Verdana"/>
                <w:b/>
                <w:bCs/>
              </w:rPr>
              <w:t>Gegevens referentieopdracht</w:t>
            </w:r>
          </w:p>
        </w:tc>
      </w:tr>
      <w:tr w:rsidR="00317C8E" w:rsidRPr="00F70B6B" w14:paraId="0CF8634F" w14:textId="77777777" w:rsidTr="00DB6154">
        <w:tc>
          <w:tcPr>
            <w:tcW w:w="3964" w:type="dxa"/>
          </w:tcPr>
          <w:p w14:paraId="3ADE54A9" w14:textId="7FAAB042" w:rsidR="005862BE" w:rsidRPr="00F70B6B" w:rsidRDefault="005862BE" w:rsidP="005862BE">
            <w:pPr>
              <w:pStyle w:val="Lijstalinea"/>
              <w:numPr>
                <w:ilvl w:val="0"/>
                <w:numId w:val="18"/>
              </w:numPr>
              <w:rPr>
                <w:rFonts w:ascii="Verdana" w:hAnsi="Verdana"/>
              </w:rPr>
            </w:pPr>
            <w:r w:rsidRPr="00F70B6B">
              <w:rPr>
                <w:rFonts w:ascii="Verdana" w:hAnsi="Verdana"/>
              </w:rPr>
              <w:t>Datum start uitvoering werkzaamheden</w:t>
            </w:r>
          </w:p>
          <w:p w14:paraId="3F9E90BE" w14:textId="5296E2AE" w:rsidR="005862BE" w:rsidRPr="00F70B6B" w:rsidRDefault="005862BE" w:rsidP="005862BE">
            <w:pPr>
              <w:pStyle w:val="Lijstalinea"/>
              <w:numPr>
                <w:ilvl w:val="0"/>
                <w:numId w:val="18"/>
              </w:numPr>
              <w:rPr>
                <w:rFonts w:ascii="Verdana" w:hAnsi="Verdana"/>
              </w:rPr>
            </w:pPr>
            <w:r w:rsidRPr="00F70B6B">
              <w:rPr>
                <w:rFonts w:ascii="Verdana" w:hAnsi="Verdana"/>
              </w:rPr>
              <w:t>Datum einde opdracht</w:t>
            </w:r>
          </w:p>
        </w:tc>
        <w:tc>
          <w:tcPr>
            <w:tcW w:w="5664" w:type="dxa"/>
          </w:tcPr>
          <w:p w14:paraId="4123942D" w14:textId="77777777" w:rsidR="00317C8E" w:rsidRPr="00F70B6B" w:rsidRDefault="00317C8E" w:rsidP="00FD7898">
            <w:pPr>
              <w:rPr>
                <w:rFonts w:ascii="Verdana" w:hAnsi="Verdana"/>
              </w:rPr>
            </w:pPr>
          </w:p>
        </w:tc>
      </w:tr>
      <w:tr w:rsidR="00317C8E" w:rsidRPr="00F70B6B" w14:paraId="798F618D" w14:textId="77777777" w:rsidTr="00DB6154">
        <w:tc>
          <w:tcPr>
            <w:tcW w:w="3964" w:type="dxa"/>
          </w:tcPr>
          <w:p w14:paraId="13EE4BCE" w14:textId="5A9D75B6" w:rsidR="00317C8E" w:rsidRPr="00F70B6B" w:rsidRDefault="008D2BED" w:rsidP="00FD7898">
            <w:pPr>
              <w:rPr>
                <w:rFonts w:ascii="Verdana" w:hAnsi="Verdana"/>
              </w:rPr>
            </w:pPr>
            <w:r w:rsidRPr="00F70B6B">
              <w:rPr>
                <w:rFonts w:ascii="Verdana" w:hAnsi="Verdana"/>
              </w:rPr>
              <w:t>Omschrijving van de referentieopdracht</w:t>
            </w:r>
          </w:p>
        </w:tc>
        <w:tc>
          <w:tcPr>
            <w:tcW w:w="5664" w:type="dxa"/>
          </w:tcPr>
          <w:p w14:paraId="37DECDF1" w14:textId="77777777" w:rsidR="00317C8E" w:rsidRPr="00F70B6B" w:rsidRDefault="00317C8E" w:rsidP="00FD7898">
            <w:pPr>
              <w:rPr>
                <w:rFonts w:ascii="Verdana" w:hAnsi="Verdana"/>
              </w:rPr>
            </w:pPr>
          </w:p>
        </w:tc>
      </w:tr>
      <w:tr w:rsidR="008D2BED" w:rsidRPr="00F70B6B" w14:paraId="55F1FB8D" w14:textId="77777777" w:rsidTr="00DB6154">
        <w:tc>
          <w:tcPr>
            <w:tcW w:w="3964" w:type="dxa"/>
          </w:tcPr>
          <w:p w14:paraId="352C24D6" w14:textId="173552DB" w:rsidR="008D2BED" w:rsidRPr="00F70B6B" w:rsidRDefault="008D2BED" w:rsidP="00FD7898">
            <w:pPr>
              <w:rPr>
                <w:rFonts w:ascii="Verdana" w:hAnsi="Verdana"/>
              </w:rPr>
            </w:pPr>
            <w:r w:rsidRPr="00F70B6B">
              <w:rPr>
                <w:rFonts w:ascii="Verdana" w:hAnsi="Verdana"/>
              </w:rPr>
              <w:t>Referentieopdracht 100% zelfstandig uitgevoerd</w:t>
            </w:r>
          </w:p>
        </w:tc>
        <w:tc>
          <w:tcPr>
            <w:tcW w:w="5664" w:type="dxa"/>
          </w:tcPr>
          <w:p w14:paraId="798DF4B7" w14:textId="625A7D63" w:rsidR="008D2BED" w:rsidRPr="00F70B6B" w:rsidRDefault="00F3332F" w:rsidP="00FD7898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93623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BED" w:rsidRPr="00F70B6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2BED" w:rsidRPr="00F70B6B">
              <w:rPr>
                <w:rFonts w:ascii="Verdana" w:hAnsi="Verdana"/>
              </w:rPr>
              <w:t xml:space="preserve"> Ja</w:t>
            </w:r>
            <w:r w:rsidR="007E7881" w:rsidRPr="00F70B6B">
              <w:rPr>
                <w:rFonts w:ascii="Verdana" w:hAnsi="Verdana"/>
              </w:rPr>
              <w:br/>
            </w:r>
            <w:sdt>
              <w:sdtPr>
                <w:rPr>
                  <w:rFonts w:ascii="Verdana" w:hAnsi="Verdana"/>
                </w:rPr>
                <w:id w:val="-934284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881" w:rsidRPr="00F70B6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E7881" w:rsidRPr="00F70B6B">
              <w:rPr>
                <w:rFonts w:ascii="Verdana" w:hAnsi="Verdana"/>
              </w:rPr>
              <w:t xml:space="preserve"> Nee (licht toe wie wat heeft uitgevoerd)</w:t>
            </w:r>
          </w:p>
        </w:tc>
      </w:tr>
      <w:tr w:rsidR="008D2BED" w:rsidRPr="00F70B6B" w14:paraId="3EA5EEA4" w14:textId="77777777" w:rsidTr="00DB6154">
        <w:tc>
          <w:tcPr>
            <w:tcW w:w="3964" w:type="dxa"/>
          </w:tcPr>
          <w:p w14:paraId="616357BA" w14:textId="11F82746" w:rsidR="008D2BED" w:rsidRPr="00F70B6B" w:rsidRDefault="00133A82" w:rsidP="00FD7898">
            <w:pPr>
              <w:rPr>
                <w:rFonts w:ascii="Verdana" w:hAnsi="Verdana"/>
              </w:rPr>
            </w:pPr>
            <w:r w:rsidRPr="00F70B6B">
              <w:rPr>
                <w:rFonts w:ascii="Verdana" w:hAnsi="Verdana"/>
              </w:rPr>
              <w:t xml:space="preserve">Omzet in </w:t>
            </w:r>
            <w:r w:rsidR="005558A2">
              <w:rPr>
                <w:rFonts w:ascii="Verdana" w:hAnsi="Verdana"/>
              </w:rPr>
              <w:t>€ per jaar</w:t>
            </w:r>
          </w:p>
        </w:tc>
        <w:tc>
          <w:tcPr>
            <w:tcW w:w="5664" w:type="dxa"/>
          </w:tcPr>
          <w:p w14:paraId="3B2968CA" w14:textId="06F8070E" w:rsidR="008D2BED" w:rsidRPr="00F70B6B" w:rsidRDefault="008D2BED" w:rsidP="00FD7898">
            <w:pPr>
              <w:rPr>
                <w:rFonts w:ascii="Verdana" w:hAnsi="Verdana"/>
              </w:rPr>
            </w:pPr>
          </w:p>
        </w:tc>
      </w:tr>
      <w:tr w:rsidR="00133A82" w:rsidRPr="00F70B6B" w14:paraId="2553D5A2" w14:textId="77777777" w:rsidTr="00DB6154">
        <w:tc>
          <w:tcPr>
            <w:tcW w:w="3964" w:type="dxa"/>
          </w:tcPr>
          <w:p w14:paraId="010D9DC0" w14:textId="562BA9F8" w:rsidR="00133A82" w:rsidRPr="00F70B6B" w:rsidRDefault="005558A2" w:rsidP="00FD789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Eventuele b</w:t>
            </w:r>
            <w:r w:rsidR="00CF3CF7" w:rsidRPr="00F70B6B">
              <w:rPr>
                <w:rFonts w:ascii="Verdana" w:hAnsi="Verdana"/>
              </w:rPr>
              <w:t>ijzonderheden</w:t>
            </w:r>
          </w:p>
        </w:tc>
        <w:tc>
          <w:tcPr>
            <w:tcW w:w="5664" w:type="dxa"/>
          </w:tcPr>
          <w:p w14:paraId="0269865A" w14:textId="77777777" w:rsidR="00133A82" w:rsidRPr="00F70B6B" w:rsidRDefault="00133A82" w:rsidP="00FD7898">
            <w:pPr>
              <w:rPr>
                <w:rFonts w:ascii="Verdana" w:hAnsi="Verdana"/>
              </w:rPr>
            </w:pPr>
          </w:p>
        </w:tc>
      </w:tr>
    </w:tbl>
    <w:p w14:paraId="05D882D6" w14:textId="77777777" w:rsidR="00FD7898" w:rsidRDefault="00FD7898" w:rsidP="00FD7898">
      <w:pPr>
        <w:rPr>
          <w:rFonts w:ascii="Verdana" w:hAnsi="Verdana"/>
        </w:rPr>
      </w:pPr>
    </w:p>
    <w:p w14:paraId="500097B2" w14:textId="522C2F91" w:rsidR="00823183" w:rsidRDefault="48C5A5FC" w:rsidP="2FEFDB0D">
      <w:pPr>
        <w:rPr>
          <w:rFonts w:ascii="Verdana" w:hAnsi="Verdana"/>
          <w:b/>
          <w:bCs/>
        </w:rPr>
      </w:pPr>
      <w:r w:rsidRPr="2FEFDB0D">
        <w:rPr>
          <w:rFonts w:ascii="Verdana" w:hAnsi="Verdana"/>
          <w:b/>
          <w:bCs/>
        </w:rPr>
        <w:t>Ondertekening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664"/>
      </w:tblGrid>
      <w:tr w:rsidR="2FEFDB0D" w14:paraId="4C82EB79" w14:textId="77777777" w:rsidTr="2FEFDB0D">
        <w:trPr>
          <w:trHeight w:val="300"/>
        </w:trPr>
        <w:tc>
          <w:tcPr>
            <w:tcW w:w="3964" w:type="dxa"/>
          </w:tcPr>
          <w:p w14:paraId="1413D237" w14:textId="0624B931" w:rsidR="2FEFDB0D" w:rsidRDefault="2FEFDB0D" w:rsidP="2FEFDB0D">
            <w:pPr>
              <w:rPr>
                <w:rFonts w:ascii="Verdana" w:hAnsi="Verdana"/>
              </w:rPr>
            </w:pPr>
            <w:r w:rsidRPr="2FEFDB0D">
              <w:rPr>
                <w:rFonts w:ascii="Verdana" w:hAnsi="Verdana"/>
              </w:rPr>
              <w:t>Naam inschrijver</w:t>
            </w:r>
          </w:p>
        </w:tc>
        <w:tc>
          <w:tcPr>
            <w:tcW w:w="5664" w:type="dxa"/>
          </w:tcPr>
          <w:p w14:paraId="24684682" w14:textId="77777777" w:rsidR="2FEFDB0D" w:rsidRDefault="2FEFDB0D" w:rsidP="2FEFDB0D">
            <w:pPr>
              <w:rPr>
                <w:rFonts w:ascii="Verdana" w:hAnsi="Verdana"/>
              </w:rPr>
            </w:pPr>
          </w:p>
        </w:tc>
      </w:tr>
      <w:tr w:rsidR="2FEFDB0D" w14:paraId="314899A9" w14:textId="77777777" w:rsidTr="2FEFDB0D">
        <w:trPr>
          <w:trHeight w:val="300"/>
        </w:trPr>
        <w:tc>
          <w:tcPr>
            <w:tcW w:w="3964" w:type="dxa"/>
          </w:tcPr>
          <w:p w14:paraId="2387F8BB" w14:textId="566DC7FA" w:rsidR="2FEFDB0D" w:rsidRDefault="2FEFDB0D" w:rsidP="2FEFDB0D">
            <w:pPr>
              <w:rPr>
                <w:rFonts w:ascii="Verdana" w:hAnsi="Verdana"/>
              </w:rPr>
            </w:pPr>
            <w:r w:rsidRPr="2FEFDB0D">
              <w:rPr>
                <w:rFonts w:ascii="Verdana" w:hAnsi="Verdana"/>
              </w:rPr>
              <w:t>Naam tekenbevoegde</w:t>
            </w:r>
          </w:p>
        </w:tc>
        <w:tc>
          <w:tcPr>
            <w:tcW w:w="5664" w:type="dxa"/>
          </w:tcPr>
          <w:p w14:paraId="668AC539" w14:textId="77777777" w:rsidR="2FEFDB0D" w:rsidRDefault="2FEFDB0D" w:rsidP="2FEFDB0D">
            <w:pPr>
              <w:rPr>
                <w:rFonts w:ascii="Verdana" w:hAnsi="Verdana"/>
              </w:rPr>
            </w:pPr>
          </w:p>
        </w:tc>
      </w:tr>
      <w:tr w:rsidR="2FEFDB0D" w14:paraId="3144D593" w14:textId="77777777" w:rsidTr="2FEFDB0D">
        <w:trPr>
          <w:trHeight w:val="300"/>
        </w:trPr>
        <w:tc>
          <w:tcPr>
            <w:tcW w:w="3964" w:type="dxa"/>
          </w:tcPr>
          <w:p w14:paraId="4938F948" w14:textId="62B542A2" w:rsidR="2FEFDB0D" w:rsidRDefault="2FEFDB0D" w:rsidP="2FEFDB0D">
            <w:pPr>
              <w:rPr>
                <w:rFonts w:ascii="Verdana" w:hAnsi="Verdana"/>
              </w:rPr>
            </w:pPr>
            <w:r w:rsidRPr="2FEFDB0D">
              <w:rPr>
                <w:rFonts w:ascii="Verdana" w:hAnsi="Verdana"/>
              </w:rPr>
              <w:t>Functie</w:t>
            </w:r>
          </w:p>
        </w:tc>
        <w:tc>
          <w:tcPr>
            <w:tcW w:w="5664" w:type="dxa"/>
          </w:tcPr>
          <w:p w14:paraId="6C304B52" w14:textId="77777777" w:rsidR="2FEFDB0D" w:rsidRDefault="2FEFDB0D" w:rsidP="2FEFDB0D">
            <w:pPr>
              <w:rPr>
                <w:rFonts w:ascii="Verdana" w:hAnsi="Verdana"/>
              </w:rPr>
            </w:pPr>
          </w:p>
        </w:tc>
      </w:tr>
      <w:tr w:rsidR="2FEFDB0D" w14:paraId="702AE29D" w14:textId="77777777" w:rsidTr="2FEFDB0D">
        <w:trPr>
          <w:trHeight w:val="300"/>
        </w:trPr>
        <w:tc>
          <w:tcPr>
            <w:tcW w:w="3964" w:type="dxa"/>
          </w:tcPr>
          <w:p w14:paraId="5F9D39C8" w14:textId="1586D036" w:rsidR="2FEFDB0D" w:rsidRDefault="2FEFDB0D" w:rsidP="2FEFDB0D">
            <w:pPr>
              <w:rPr>
                <w:rFonts w:ascii="Verdana" w:hAnsi="Verdana"/>
              </w:rPr>
            </w:pPr>
            <w:r w:rsidRPr="2FEFDB0D">
              <w:rPr>
                <w:rFonts w:ascii="Verdana" w:hAnsi="Verdana"/>
              </w:rPr>
              <w:t>Datum</w:t>
            </w:r>
          </w:p>
        </w:tc>
        <w:tc>
          <w:tcPr>
            <w:tcW w:w="5664" w:type="dxa"/>
          </w:tcPr>
          <w:p w14:paraId="4A609949" w14:textId="77777777" w:rsidR="2FEFDB0D" w:rsidRDefault="2FEFDB0D" w:rsidP="2FEFDB0D">
            <w:pPr>
              <w:rPr>
                <w:rFonts w:ascii="Verdana" w:hAnsi="Verdana"/>
              </w:rPr>
            </w:pPr>
          </w:p>
        </w:tc>
      </w:tr>
      <w:tr w:rsidR="2FEFDB0D" w14:paraId="32CA9631" w14:textId="77777777" w:rsidTr="2FEFDB0D">
        <w:trPr>
          <w:trHeight w:val="300"/>
        </w:trPr>
        <w:tc>
          <w:tcPr>
            <w:tcW w:w="3964" w:type="dxa"/>
          </w:tcPr>
          <w:p w14:paraId="3B19F8B6" w14:textId="699B9016" w:rsidR="2FEFDB0D" w:rsidRDefault="2FEFDB0D" w:rsidP="2FEFDB0D">
            <w:pPr>
              <w:rPr>
                <w:rFonts w:ascii="Verdana" w:hAnsi="Verdana"/>
              </w:rPr>
            </w:pPr>
            <w:r w:rsidRPr="2FEFDB0D">
              <w:rPr>
                <w:rFonts w:ascii="Verdana" w:hAnsi="Verdana"/>
              </w:rPr>
              <w:t>Handtekening</w:t>
            </w:r>
          </w:p>
        </w:tc>
        <w:tc>
          <w:tcPr>
            <w:tcW w:w="5664" w:type="dxa"/>
          </w:tcPr>
          <w:p w14:paraId="072822E2" w14:textId="77777777" w:rsidR="2FEFDB0D" w:rsidRDefault="2FEFDB0D" w:rsidP="2FEFDB0D">
            <w:pPr>
              <w:rPr>
                <w:rFonts w:ascii="Verdana" w:hAnsi="Verdana"/>
              </w:rPr>
            </w:pPr>
          </w:p>
        </w:tc>
      </w:tr>
    </w:tbl>
    <w:p w14:paraId="558C267A" w14:textId="77777777" w:rsidR="00823183" w:rsidRDefault="00823183" w:rsidP="2FEFDB0D">
      <w:pPr>
        <w:rPr>
          <w:rFonts w:ascii="Verdana" w:hAnsi="Verdana"/>
        </w:rPr>
      </w:pPr>
    </w:p>
    <w:p w14:paraId="20642AA3" w14:textId="404E33C9" w:rsidR="00823183" w:rsidRDefault="00823183" w:rsidP="00FD7898">
      <w:pPr>
        <w:rPr>
          <w:rFonts w:ascii="Verdana" w:hAnsi="Verdana"/>
        </w:rPr>
      </w:pPr>
    </w:p>
    <w:p w14:paraId="002C104C" w14:textId="37376383" w:rsidR="2FEFDB0D" w:rsidRDefault="2FEFDB0D" w:rsidP="2FEFDB0D">
      <w:pPr>
        <w:rPr>
          <w:rFonts w:ascii="Verdana" w:hAnsi="Verdana"/>
        </w:rPr>
      </w:pPr>
    </w:p>
    <w:p w14:paraId="22BF6A58" w14:textId="0D4AEE2D" w:rsidR="2FEFDB0D" w:rsidRDefault="2FEFDB0D" w:rsidP="2FEFDB0D">
      <w:pPr>
        <w:rPr>
          <w:rFonts w:ascii="Verdana" w:hAnsi="Verdana"/>
        </w:rPr>
      </w:pPr>
    </w:p>
    <w:p w14:paraId="5F07583B" w14:textId="77777777" w:rsidR="00F3332F" w:rsidRDefault="00F3332F" w:rsidP="2FEFDB0D">
      <w:pPr>
        <w:rPr>
          <w:rFonts w:ascii="Verdana" w:hAnsi="Verdana"/>
        </w:rPr>
      </w:pPr>
    </w:p>
    <w:p w14:paraId="07D692B9" w14:textId="7BA10066" w:rsidR="2FEFDB0D" w:rsidRDefault="2FEFDB0D" w:rsidP="2FEFDB0D">
      <w:pPr>
        <w:rPr>
          <w:rFonts w:ascii="Verdana" w:hAnsi="Verdana"/>
        </w:rPr>
      </w:pPr>
    </w:p>
    <w:p w14:paraId="659A3AB3" w14:textId="1F9C4D18" w:rsidR="2FEFDB0D" w:rsidRDefault="2FEFDB0D" w:rsidP="2FEFDB0D">
      <w:pPr>
        <w:rPr>
          <w:rFonts w:ascii="Verdana" w:hAnsi="Verdana"/>
        </w:rPr>
      </w:pPr>
    </w:p>
    <w:p w14:paraId="38F3F531" w14:textId="5B825FA4" w:rsidR="2FEFDB0D" w:rsidRDefault="2FEFDB0D" w:rsidP="2FEFDB0D">
      <w:pPr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664"/>
      </w:tblGrid>
      <w:tr w:rsidR="00823183" w:rsidRPr="00F70B6B" w14:paraId="5CD31278" w14:textId="77777777" w:rsidTr="00F83212">
        <w:tc>
          <w:tcPr>
            <w:tcW w:w="3964" w:type="dxa"/>
          </w:tcPr>
          <w:p w14:paraId="7EF2F082" w14:textId="610DBD4B" w:rsidR="00823183" w:rsidRPr="00F70B6B" w:rsidRDefault="00823183" w:rsidP="00F83212">
            <w:pPr>
              <w:rPr>
                <w:rFonts w:ascii="Verdana" w:hAnsi="Verdana"/>
                <w:b/>
                <w:bCs/>
              </w:rPr>
            </w:pPr>
            <w:r w:rsidRPr="00F70B6B">
              <w:rPr>
                <w:rFonts w:ascii="Verdana" w:hAnsi="Verdana"/>
                <w:b/>
                <w:bCs/>
              </w:rPr>
              <w:lastRenderedPageBreak/>
              <w:t xml:space="preserve">Kerncompetentie </w:t>
            </w:r>
            <w:r>
              <w:rPr>
                <w:rFonts w:ascii="Verdana" w:hAnsi="Verdana"/>
                <w:b/>
                <w:bCs/>
              </w:rPr>
              <w:t>2</w:t>
            </w:r>
          </w:p>
        </w:tc>
        <w:tc>
          <w:tcPr>
            <w:tcW w:w="5664" w:type="dxa"/>
          </w:tcPr>
          <w:p w14:paraId="4901958D" w14:textId="58681D4A" w:rsidR="00823183" w:rsidRPr="00F70B6B" w:rsidRDefault="00823183" w:rsidP="00F83212">
            <w:pPr>
              <w:rPr>
                <w:rFonts w:ascii="Verdana" w:hAnsi="Verdana"/>
              </w:rPr>
            </w:pPr>
            <w:r w:rsidRPr="003C2323">
              <w:rPr>
                <w:rFonts w:ascii="Verdana" w:hAnsi="Verdana"/>
              </w:rPr>
              <w:t>Er</w:t>
            </w:r>
            <w:r w:rsidRPr="003C2323">
              <w:rPr>
                <w:rFonts w:ascii="Verdana" w:hAnsi="Verdana" w:cs="Segoe UI"/>
              </w:rPr>
              <w:t xml:space="preserve">varing met de inzet van adviseurs op senior, </w:t>
            </w:r>
            <w:proofErr w:type="spellStart"/>
            <w:r w:rsidRPr="003C2323">
              <w:rPr>
                <w:rFonts w:ascii="Verdana" w:hAnsi="Verdana" w:cs="Segoe UI"/>
              </w:rPr>
              <w:t>medior</w:t>
            </w:r>
            <w:proofErr w:type="spellEnd"/>
            <w:r w:rsidRPr="003C2323">
              <w:rPr>
                <w:rFonts w:ascii="Verdana" w:hAnsi="Verdana" w:cs="Segoe UI"/>
              </w:rPr>
              <w:t xml:space="preserve"> en junior-niveau binnen een gemeentelijke organisatie, binnen één (1) afgeronde contractperiode of binnen een lopende contractperiode met een ingangsdatum van minimaal één (1) jaar geleden</w:t>
            </w:r>
            <w:r>
              <w:rPr>
                <w:rFonts w:ascii="Verdana" w:hAnsi="Verdana"/>
                <w:color w:val="000000"/>
              </w:rPr>
              <w:t>.</w:t>
            </w:r>
          </w:p>
        </w:tc>
      </w:tr>
      <w:tr w:rsidR="00823183" w:rsidRPr="00F70B6B" w14:paraId="3008736F" w14:textId="77777777" w:rsidTr="00F83212">
        <w:tc>
          <w:tcPr>
            <w:tcW w:w="9628" w:type="dxa"/>
            <w:gridSpan w:val="2"/>
            <w:shd w:val="clear" w:color="auto" w:fill="8DB3E2" w:themeFill="text2" w:themeFillTint="66"/>
          </w:tcPr>
          <w:p w14:paraId="2878740A" w14:textId="77777777" w:rsidR="00823183" w:rsidRPr="00F70B6B" w:rsidRDefault="00823183" w:rsidP="00F83212">
            <w:pPr>
              <w:rPr>
                <w:rFonts w:ascii="Verdana" w:hAnsi="Verdana"/>
              </w:rPr>
            </w:pPr>
            <w:r w:rsidRPr="00F70B6B">
              <w:rPr>
                <w:rFonts w:ascii="Verdana" w:hAnsi="Verdana"/>
                <w:b/>
                <w:bCs/>
              </w:rPr>
              <w:t>Gegevens referent</w:t>
            </w:r>
          </w:p>
        </w:tc>
      </w:tr>
      <w:tr w:rsidR="00823183" w:rsidRPr="00F70B6B" w14:paraId="45273BCB" w14:textId="77777777" w:rsidTr="00F83212">
        <w:tc>
          <w:tcPr>
            <w:tcW w:w="3964" w:type="dxa"/>
          </w:tcPr>
          <w:p w14:paraId="4F412DF5" w14:textId="77777777" w:rsidR="00823183" w:rsidRPr="00F70B6B" w:rsidRDefault="00823183" w:rsidP="00F83212">
            <w:pPr>
              <w:rPr>
                <w:rFonts w:ascii="Verdana" w:hAnsi="Verdana"/>
              </w:rPr>
            </w:pPr>
            <w:r w:rsidRPr="00F70B6B">
              <w:rPr>
                <w:rFonts w:ascii="Verdana" w:hAnsi="Verdana"/>
              </w:rPr>
              <w:t>Naam organisatie van referent</w:t>
            </w:r>
          </w:p>
        </w:tc>
        <w:tc>
          <w:tcPr>
            <w:tcW w:w="5664" w:type="dxa"/>
          </w:tcPr>
          <w:p w14:paraId="128CF888" w14:textId="77777777" w:rsidR="00823183" w:rsidRPr="00F70B6B" w:rsidRDefault="00823183" w:rsidP="00F83212">
            <w:pPr>
              <w:rPr>
                <w:rFonts w:ascii="Verdana" w:hAnsi="Verdana"/>
              </w:rPr>
            </w:pPr>
          </w:p>
        </w:tc>
      </w:tr>
      <w:tr w:rsidR="00823183" w:rsidRPr="00F70B6B" w14:paraId="719A045D" w14:textId="77777777" w:rsidTr="00F83212">
        <w:tc>
          <w:tcPr>
            <w:tcW w:w="3964" w:type="dxa"/>
          </w:tcPr>
          <w:p w14:paraId="0D2DB20A" w14:textId="77777777" w:rsidR="00823183" w:rsidRPr="00F70B6B" w:rsidRDefault="00823183" w:rsidP="00F83212">
            <w:pPr>
              <w:rPr>
                <w:rFonts w:ascii="Verdana" w:hAnsi="Verdana"/>
              </w:rPr>
            </w:pPr>
            <w:r w:rsidRPr="00F70B6B">
              <w:rPr>
                <w:rFonts w:ascii="Verdana" w:hAnsi="Verdana"/>
              </w:rPr>
              <w:t>Vestigingsplaats</w:t>
            </w:r>
          </w:p>
        </w:tc>
        <w:tc>
          <w:tcPr>
            <w:tcW w:w="5664" w:type="dxa"/>
          </w:tcPr>
          <w:p w14:paraId="2D13F490" w14:textId="77777777" w:rsidR="00823183" w:rsidRPr="00F70B6B" w:rsidRDefault="00823183" w:rsidP="00F83212">
            <w:pPr>
              <w:rPr>
                <w:rFonts w:ascii="Verdana" w:hAnsi="Verdana"/>
              </w:rPr>
            </w:pPr>
          </w:p>
        </w:tc>
      </w:tr>
      <w:tr w:rsidR="00823183" w:rsidRPr="00F70B6B" w14:paraId="57AF28CB" w14:textId="77777777" w:rsidTr="00F83212">
        <w:tc>
          <w:tcPr>
            <w:tcW w:w="3964" w:type="dxa"/>
          </w:tcPr>
          <w:p w14:paraId="3CA64BA3" w14:textId="77777777" w:rsidR="00823183" w:rsidRPr="00F70B6B" w:rsidRDefault="00823183" w:rsidP="00F83212">
            <w:pPr>
              <w:rPr>
                <w:rFonts w:ascii="Verdana" w:hAnsi="Verdana"/>
              </w:rPr>
            </w:pPr>
            <w:r w:rsidRPr="00F70B6B">
              <w:rPr>
                <w:rFonts w:ascii="Verdana" w:hAnsi="Verdana"/>
              </w:rPr>
              <w:t>Naam contactpersoon bij referent</w:t>
            </w:r>
          </w:p>
        </w:tc>
        <w:tc>
          <w:tcPr>
            <w:tcW w:w="5664" w:type="dxa"/>
          </w:tcPr>
          <w:p w14:paraId="52B07CC3" w14:textId="77777777" w:rsidR="00823183" w:rsidRPr="00F70B6B" w:rsidRDefault="00823183" w:rsidP="00F83212">
            <w:pPr>
              <w:rPr>
                <w:rFonts w:ascii="Verdana" w:hAnsi="Verdana"/>
              </w:rPr>
            </w:pPr>
          </w:p>
        </w:tc>
      </w:tr>
      <w:tr w:rsidR="00823183" w:rsidRPr="00F70B6B" w14:paraId="0B391060" w14:textId="77777777" w:rsidTr="00F83212">
        <w:tc>
          <w:tcPr>
            <w:tcW w:w="3964" w:type="dxa"/>
          </w:tcPr>
          <w:p w14:paraId="75BCD96C" w14:textId="77777777" w:rsidR="00823183" w:rsidRPr="00F70B6B" w:rsidRDefault="00823183" w:rsidP="00F83212">
            <w:pPr>
              <w:rPr>
                <w:rFonts w:ascii="Verdana" w:hAnsi="Verdana"/>
              </w:rPr>
            </w:pPr>
            <w:r w:rsidRPr="00F70B6B">
              <w:rPr>
                <w:rFonts w:ascii="Verdana" w:hAnsi="Verdana"/>
              </w:rPr>
              <w:t>Telefoonnummer contactpersoon</w:t>
            </w:r>
          </w:p>
        </w:tc>
        <w:tc>
          <w:tcPr>
            <w:tcW w:w="5664" w:type="dxa"/>
          </w:tcPr>
          <w:p w14:paraId="68EDF0BA" w14:textId="77777777" w:rsidR="00823183" w:rsidRPr="00F70B6B" w:rsidRDefault="00823183" w:rsidP="00F83212">
            <w:pPr>
              <w:rPr>
                <w:rFonts w:ascii="Verdana" w:hAnsi="Verdana"/>
              </w:rPr>
            </w:pPr>
          </w:p>
        </w:tc>
      </w:tr>
      <w:tr w:rsidR="00823183" w:rsidRPr="00F70B6B" w14:paraId="0531BC18" w14:textId="77777777" w:rsidTr="00F83212">
        <w:tc>
          <w:tcPr>
            <w:tcW w:w="3964" w:type="dxa"/>
          </w:tcPr>
          <w:p w14:paraId="2735EF92" w14:textId="77777777" w:rsidR="00823183" w:rsidRPr="00F70B6B" w:rsidRDefault="00823183" w:rsidP="00F83212">
            <w:pPr>
              <w:rPr>
                <w:rFonts w:ascii="Verdana" w:hAnsi="Verdana"/>
              </w:rPr>
            </w:pPr>
            <w:r w:rsidRPr="00F70B6B">
              <w:rPr>
                <w:rFonts w:ascii="Verdana" w:hAnsi="Verdana"/>
              </w:rPr>
              <w:t>E-mailadres contactpersoon</w:t>
            </w:r>
          </w:p>
        </w:tc>
        <w:tc>
          <w:tcPr>
            <w:tcW w:w="5664" w:type="dxa"/>
          </w:tcPr>
          <w:p w14:paraId="5B346C75" w14:textId="77777777" w:rsidR="00823183" w:rsidRPr="00F70B6B" w:rsidRDefault="00823183" w:rsidP="00F83212">
            <w:pPr>
              <w:rPr>
                <w:rFonts w:ascii="Verdana" w:hAnsi="Verdana"/>
              </w:rPr>
            </w:pPr>
          </w:p>
        </w:tc>
      </w:tr>
      <w:tr w:rsidR="00823183" w:rsidRPr="00F70B6B" w14:paraId="6A8B0E8F" w14:textId="77777777" w:rsidTr="00F83212">
        <w:tc>
          <w:tcPr>
            <w:tcW w:w="9628" w:type="dxa"/>
            <w:gridSpan w:val="2"/>
            <w:shd w:val="clear" w:color="auto" w:fill="8DB3E2" w:themeFill="text2" w:themeFillTint="66"/>
          </w:tcPr>
          <w:p w14:paraId="6009944C" w14:textId="77777777" w:rsidR="00823183" w:rsidRPr="00F70B6B" w:rsidRDefault="00823183" w:rsidP="00F83212">
            <w:pPr>
              <w:rPr>
                <w:rFonts w:ascii="Verdana" w:hAnsi="Verdana"/>
              </w:rPr>
            </w:pPr>
            <w:r w:rsidRPr="00F70B6B">
              <w:rPr>
                <w:rFonts w:ascii="Verdana" w:hAnsi="Verdana"/>
                <w:b/>
                <w:bCs/>
              </w:rPr>
              <w:t>Gegevens referentieopdracht</w:t>
            </w:r>
          </w:p>
        </w:tc>
      </w:tr>
      <w:tr w:rsidR="00823183" w:rsidRPr="00F70B6B" w14:paraId="4138FC29" w14:textId="77777777" w:rsidTr="00F83212">
        <w:tc>
          <w:tcPr>
            <w:tcW w:w="3964" w:type="dxa"/>
          </w:tcPr>
          <w:p w14:paraId="73BA73D0" w14:textId="77777777" w:rsidR="00823183" w:rsidRPr="00F70B6B" w:rsidRDefault="00823183" w:rsidP="00F83212">
            <w:pPr>
              <w:pStyle w:val="Lijstalinea"/>
              <w:numPr>
                <w:ilvl w:val="0"/>
                <w:numId w:val="18"/>
              </w:numPr>
              <w:rPr>
                <w:rFonts w:ascii="Verdana" w:hAnsi="Verdana"/>
              </w:rPr>
            </w:pPr>
            <w:r w:rsidRPr="00F70B6B">
              <w:rPr>
                <w:rFonts w:ascii="Verdana" w:hAnsi="Verdana"/>
              </w:rPr>
              <w:t>Datum start uitvoering werkzaamheden</w:t>
            </w:r>
          </w:p>
          <w:p w14:paraId="52F9FA08" w14:textId="77777777" w:rsidR="00823183" w:rsidRPr="00F70B6B" w:rsidRDefault="00823183" w:rsidP="00F83212">
            <w:pPr>
              <w:pStyle w:val="Lijstalinea"/>
              <w:numPr>
                <w:ilvl w:val="0"/>
                <w:numId w:val="18"/>
              </w:numPr>
              <w:rPr>
                <w:rFonts w:ascii="Verdana" w:hAnsi="Verdana"/>
              </w:rPr>
            </w:pPr>
            <w:r w:rsidRPr="00F70B6B">
              <w:rPr>
                <w:rFonts w:ascii="Verdana" w:hAnsi="Verdana"/>
              </w:rPr>
              <w:t>Datum einde opdracht</w:t>
            </w:r>
          </w:p>
        </w:tc>
        <w:tc>
          <w:tcPr>
            <w:tcW w:w="5664" w:type="dxa"/>
          </w:tcPr>
          <w:p w14:paraId="5AF9EE54" w14:textId="77777777" w:rsidR="00823183" w:rsidRPr="00F70B6B" w:rsidRDefault="00823183" w:rsidP="00F83212">
            <w:pPr>
              <w:rPr>
                <w:rFonts w:ascii="Verdana" w:hAnsi="Verdana"/>
              </w:rPr>
            </w:pPr>
          </w:p>
        </w:tc>
      </w:tr>
      <w:tr w:rsidR="00823183" w:rsidRPr="00F70B6B" w14:paraId="7100FE61" w14:textId="77777777" w:rsidTr="00F83212">
        <w:tc>
          <w:tcPr>
            <w:tcW w:w="3964" w:type="dxa"/>
          </w:tcPr>
          <w:p w14:paraId="422E7D19" w14:textId="77777777" w:rsidR="00823183" w:rsidRPr="00F70B6B" w:rsidRDefault="00823183" w:rsidP="00F83212">
            <w:pPr>
              <w:rPr>
                <w:rFonts w:ascii="Verdana" w:hAnsi="Verdana"/>
              </w:rPr>
            </w:pPr>
            <w:r w:rsidRPr="00F70B6B">
              <w:rPr>
                <w:rFonts w:ascii="Verdana" w:hAnsi="Verdana"/>
              </w:rPr>
              <w:t>Omschrijving van de referentieopdracht</w:t>
            </w:r>
          </w:p>
        </w:tc>
        <w:tc>
          <w:tcPr>
            <w:tcW w:w="5664" w:type="dxa"/>
          </w:tcPr>
          <w:p w14:paraId="0C81F782" w14:textId="77777777" w:rsidR="00823183" w:rsidRPr="00F70B6B" w:rsidRDefault="00823183" w:rsidP="00F83212">
            <w:pPr>
              <w:rPr>
                <w:rFonts w:ascii="Verdana" w:hAnsi="Verdana"/>
              </w:rPr>
            </w:pPr>
          </w:p>
        </w:tc>
      </w:tr>
      <w:tr w:rsidR="00823183" w:rsidRPr="00F70B6B" w14:paraId="5F6EA3D2" w14:textId="77777777" w:rsidTr="00F83212">
        <w:tc>
          <w:tcPr>
            <w:tcW w:w="3964" w:type="dxa"/>
          </w:tcPr>
          <w:p w14:paraId="4E2BCC5E" w14:textId="77777777" w:rsidR="00823183" w:rsidRPr="00F70B6B" w:rsidRDefault="00823183" w:rsidP="00F83212">
            <w:pPr>
              <w:rPr>
                <w:rFonts w:ascii="Verdana" w:hAnsi="Verdana"/>
              </w:rPr>
            </w:pPr>
            <w:r w:rsidRPr="00F70B6B">
              <w:rPr>
                <w:rFonts w:ascii="Verdana" w:hAnsi="Verdana"/>
              </w:rPr>
              <w:t>Referentieopdracht 100% zelfstandig uitgevoerd</w:t>
            </w:r>
          </w:p>
        </w:tc>
        <w:tc>
          <w:tcPr>
            <w:tcW w:w="5664" w:type="dxa"/>
          </w:tcPr>
          <w:p w14:paraId="014C192E" w14:textId="77777777" w:rsidR="00823183" w:rsidRPr="00F70B6B" w:rsidRDefault="00F3332F" w:rsidP="00F83212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385303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183" w:rsidRPr="00F70B6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23183" w:rsidRPr="00F70B6B">
              <w:rPr>
                <w:rFonts w:ascii="Verdana" w:hAnsi="Verdana"/>
              </w:rPr>
              <w:t xml:space="preserve"> Ja</w:t>
            </w:r>
            <w:r w:rsidR="00823183" w:rsidRPr="00F70B6B">
              <w:rPr>
                <w:rFonts w:ascii="Verdana" w:hAnsi="Verdana"/>
              </w:rPr>
              <w:br/>
            </w:r>
            <w:sdt>
              <w:sdtPr>
                <w:rPr>
                  <w:rFonts w:ascii="Verdana" w:hAnsi="Verdana"/>
                </w:rPr>
                <w:id w:val="1929156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183" w:rsidRPr="00F70B6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23183" w:rsidRPr="00F70B6B">
              <w:rPr>
                <w:rFonts w:ascii="Verdana" w:hAnsi="Verdana"/>
              </w:rPr>
              <w:t xml:space="preserve"> Nee (licht toe wie wat heeft uitgevoerd)</w:t>
            </w:r>
          </w:p>
        </w:tc>
      </w:tr>
      <w:tr w:rsidR="00823183" w:rsidRPr="00F70B6B" w14:paraId="0EA8C069" w14:textId="77777777" w:rsidTr="00F83212">
        <w:tc>
          <w:tcPr>
            <w:tcW w:w="3964" w:type="dxa"/>
          </w:tcPr>
          <w:p w14:paraId="328F8C47" w14:textId="77777777" w:rsidR="00823183" w:rsidRPr="00F70B6B" w:rsidRDefault="00823183" w:rsidP="00F83212">
            <w:pPr>
              <w:rPr>
                <w:rFonts w:ascii="Verdana" w:hAnsi="Verdana"/>
              </w:rPr>
            </w:pPr>
            <w:r w:rsidRPr="00F70B6B">
              <w:rPr>
                <w:rFonts w:ascii="Verdana" w:hAnsi="Verdana"/>
              </w:rPr>
              <w:t xml:space="preserve">Omzet in </w:t>
            </w:r>
            <w:r>
              <w:rPr>
                <w:rFonts w:ascii="Verdana" w:hAnsi="Verdana"/>
              </w:rPr>
              <w:t>€ per jaar</w:t>
            </w:r>
          </w:p>
        </w:tc>
        <w:tc>
          <w:tcPr>
            <w:tcW w:w="5664" w:type="dxa"/>
          </w:tcPr>
          <w:p w14:paraId="48054EB1" w14:textId="77777777" w:rsidR="00823183" w:rsidRPr="00F70B6B" w:rsidRDefault="00823183" w:rsidP="00F83212">
            <w:pPr>
              <w:rPr>
                <w:rFonts w:ascii="Verdana" w:hAnsi="Verdana"/>
              </w:rPr>
            </w:pPr>
          </w:p>
        </w:tc>
      </w:tr>
      <w:tr w:rsidR="00823183" w:rsidRPr="00F70B6B" w14:paraId="0147D63C" w14:textId="77777777" w:rsidTr="00F83212">
        <w:tc>
          <w:tcPr>
            <w:tcW w:w="3964" w:type="dxa"/>
          </w:tcPr>
          <w:p w14:paraId="7AEA2307" w14:textId="77777777" w:rsidR="00823183" w:rsidRPr="00F70B6B" w:rsidRDefault="00823183" w:rsidP="00F8321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Eventuele b</w:t>
            </w:r>
            <w:r w:rsidRPr="00F70B6B">
              <w:rPr>
                <w:rFonts w:ascii="Verdana" w:hAnsi="Verdana"/>
              </w:rPr>
              <w:t>ijzonderheden</w:t>
            </w:r>
          </w:p>
        </w:tc>
        <w:tc>
          <w:tcPr>
            <w:tcW w:w="5664" w:type="dxa"/>
          </w:tcPr>
          <w:p w14:paraId="034ECE2A" w14:textId="77777777" w:rsidR="00823183" w:rsidRPr="00F70B6B" w:rsidRDefault="00823183" w:rsidP="00F83212">
            <w:pPr>
              <w:rPr>
                <w:rFonts w:ascii="Verdana" w:hAnsi="Verdana"/>
              </w:rPr>
            </w:pPr>
          </w:p>
        </w:tc>
      </w:tr>
    </w:tbl>
    <w:p w14:paraId="5B2EFACF" w14:textId="72208BCD" w:rsidR="007E7893" w:rsidRPr="00F70B6B" w:rsidRDefault="007E7893" w:rsidP="2FEFDB0D">
      <w:pPr>
        <w:rPr>
          <w:rFonts w:ascii="Verdana" w:hAnsi="Verdana"/>
        </w:rPr>
      </w:pPr>
    </w:p>
    <w:p w14:paraId="09084692" w14:textId="522C2F91" w:rsidR="00CF3CF7" w:rsidRPr="00F70B6B" w:rsidRDefault="00CF3CF7" w:rsidP="00FD7898">
      <w:pPr>
        <w:rPr>
          <w:rFonts w:ascii="Verdana" w:hAnsi="Verdana"/>
          <w:b/>
          <w:bCs/>
        </w:rPr>
      </w:pPr>
      <w:r w:rsidRPr="00F70B6B">
        <w:rPr>
          <w:rFonts w:ascii="Verdana" w:hAnsi="Verdana"/>
          <w:b/>
          <w:bCs/>
        </w:rPr>
        <w:t>Ondertekening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664"/>
      </w:tblGrid>
      <w:tr w:rsidR="00CF3CF7" w:rsidRPr="00F70B6B" w14:paraId="432DE850" w14:textId="77777777" w:rsidTr="00DB6154">
        <w:tc>
          <w:tcPr>
            <w:tcW w:w="3964" w:type="dxa"/>
          </w:tcPr>
          <w:p w14:paraId="03CA15E3" w14:textId="0624B931" w:rsidR="00CF3CF7" w:rsidRPr="00F70B6B" w:rsidRDefault="00DB6154" w:rsidP="00FD7898">
            <w:pPr>
              <w:rPr>
                <w:rFonts w:ascii="Verdana" w:hAnsi="Verdana"/>
              </w:rPr>
            </w:pPr>
            <w:r w:rsidRPr="00F70B6B">
              <w:rPr>
                <w:rFonts w:ascii="Verdana" w:hAnsi="Verdana"/>
              </w:rPr>
              <w:t>Naam inschrijver</w:t>
            </w:r>
          </w:p>
        </w:tc>
        <w:tc>
          <w:tcPr>
            <w:tcW w:w="5664" w:type="dxa"/>
          </w:tcPr>
          <w:p w14:paraId="7AB66AD8" w14:textId="77777777" w:rsidR="00CF3CF7" w:rsidRPr="00F70B6B" w:rsidRDefault="00CF3CF7" w:rsidP="00FD7898">
            <w:pPr>
              <w:rPr>
                <w:rFonts w:ascii="Verdana" w:hAnsi="Verdana"/>
              </w:rPr>
            </w:pPr>
          </w:p>
        </w:tc>
      </w:tr>
      <w:tr w:rsidR="00CF3CF7" w:rsidRPr="00F70B6B" w14:paraId="7A0B5D87" w14:textId="77777777" w:rsidTr="00DB6154">
        <w:tc>
          <w:tcPr>
            <w:tcW w:w="3964" w:type="dxa"/>
          </w:tcPr>
          <w:p w14:paraId="53362B0A" w14:textId="566DC7FA" w:rsidR="00CF3CF7" w:rsidRPr="00F70B6B" w:rsidRDefault="00DB6154" w:rsidP="00FD7898">
            <w:pPr>
              <w:rPr>
                <w:rFonts w:ascii="Verdana" w:hAnsi="Verdana"/>
              </w:rPr>
            </w:pPr>
            <w:r w:rsidRPr="00F70B6B">
              <w:rPr>
                <w:rFonts w:ascii="Verdana" w:hAnsi="Verdana"/>
              </w:rPr>
              <w:t>Naam tekenbevoegde</w:t>
            </w:r>
          </w:p>
        </w:tc>
        <w:tc>
          <w:tcPr>
            <w:tcW w:w="5664" w:type="dxa"/>
          </w:tcPr>
          <w:p w14:paraId="601E00A3" w14:textId="77777777" w:rsidR="00CF3CF7" w:rsidRPr="00F70B6B" w:rsidRDefault="00CF3CF7" w:rsidP="00FD7898">
            <w:pPr>
              <w:rPr>
                <w:rFonts w:ascii="Verdana" w:hAnsi="Verdana"/>
              </w:rPr>
            </w:pPr>
          </w:p>
        </w:tc>
      </w:tr>
      <w:tr w:rsidR="00CF3CF7" w:rsidRPr="00F70B6B" w14:paraId="1DE64B72" w14:textId="77777777" w:rsidTr="00DB6154">
        <w:tc>
          <w:tcPr>
            <w:tcW w:w="3964" w:type="dxa"/>
          </w:tcPr>
          <w:p w14:paraId="21100EF6" w14:textId="62B542A2" w:rsidR="00CF3CF7" w:rsidRPr="00F70B6B" w:rsidRDefault="00DB6154" w:rsidP="00FD7898">
            <w:pPr>
              <w:rPr>
                <w:rFonts w:ascii="Verdana" w:hAnsi="Verdana"/>
              </w:rPr>
            </w:pPr>
            <w:r w:rsidRPr="00F70B6B">
              <w:rPr>
                <w:rFonts w:ascii="Verdana" w:hAnsi="Verdana"/>
              </w:rPr>
              <w:t>Functie</w:t>
            </w:r>
          </w:p>
        </w:tc>
        <w:tc>
          <w:tcPr>
            <w:tcW w:w="5664" w:type="dxa"/>
          </w:tcPr>
          <w:p w14:paraId="001AC438" w14:textId="77777777" w:rsidR="00CF3CF7" w:rsidRPr="00F70B6B" w:rsidRDefault="00CF3CF7" w:rsidP="00FD7898">
            <w:pPr>
              <w:rPr>
                <w:rFonts w:ascii="Verdana" w:hAnsi="Verdana"/>
              </w:rPr>
            </w:pPr>
          </w:p>
        </w:tc>
      </w:tr>
      <w:tr w:rsidR="00CF3CF7" w:rsidRPr="00F70B6B" w14:paraId="1EA91CDC" w14:textId="77777777" w:rsidTr="00DB6154">
        <w:tc>
          <w:tcPr>
            <w:tcW w:w="3964" w:type="dxa"/>
          </w:tcPr>
          <w:p w14:paraId="26E9299C" w14:textId="1586D036" w:rsidR="00CF3CF7" w:rsidRPr="00F70B6B" w:rsidRDefault="00DB6154" w:rsidP="00FD7898">
            <w:pPr>
              <w:rPr>
                <w:rFonts w:ascii="Verdana" w:hAnsi="Verdana"/>
              </w:rPr>
            </w:pPr>
            <w:r w:rsidRPr="00F70B6B">
              <w:rPr>
                <w:rFonts w:ascii="Verdana" w:hAnsi="Verdana"/>
              </w:rPr>
              <w:t>Datum</w:t>
            </w:r>
          </w:p>
        </w:tc>
        <w:tc>
          <w:tcPr>
            <w:tcW w:w="5664" w:type="dxa"/>
          </w:tcPr>
          <w:p w14:paraId="59EE1BB0" w14:textId="77777777" w:rsidR="00CF3CF7" w:rsidRPr="00F70B6B" w:rsidRDefault="00CF3CF7" w:rsidP="00FD7898">
            <w:pPr>
              <w:rPr>
                <w:rFonts w:ascii="Verdana" w:hAnsi="Verdana"/>
              </w:rPr>
            </w:pPr>
          </w:p>
        </w:tc>
      </w:tr>
      <w:tr w:rsidR="00CF3CF7" w:rsidRPr="00F70B6B" w14:paraId="023ED5D5" w14:textId="77777777" w:rsidTr="00DB6154">
        <w:tc>
          <w:tcPr>
            <w:tcW w:w="3964" w:type="dxa"/>
          </w:tcPr>
          <w:p w14:paraId="58C4E94E" w14:textId="699B9016" w:rsidR="00CF3CF7" w:rsidRPr="00F70B6B" w:rsidRDefault="00DB6154" w:rsidP="00FD7898">
            <w:pPr>
              <w:rPr>
                <w:rFonts w:ascii="Verdana" w:hAnsi="Verdana"/>
              </w:rPr>
            </w:pPr>
            <w:r w:rsidRPr="00F70B6B">
              <w:rPr>
                <w:rFonts w:ascii="Verdana" w:hAnsi="Verdana"/>
              </w:rPr>
              <w:t>Handtekening</w:t>
            </w:r>
          </w:p>
        </w:tc>
        <w:tc>
          <w:tcPr>
            <w:tcW w:w="5664" w:type="dxa"/>
          </w:tcPr>
          <w:p w14:paraId="153736D2" w14:textId="77777777" w:rsidR="00CF3CF7" w:rsidRPr="00F70B6B" w:rsidRDefault="00CF3CF7" w:rsidP="00FD7898">
            <w:pPr>
              <w:rPr>
                <w:rFonts w:ascii="Verdana" w:hAnsi="Verdana"/>
              </w:rPr>
            </w:pPr>
          </w:p>
        </w:tc>
      </w:tr>
    </w:tbl>
    <w:p w14:paraId="50ACBADA" w14:textId="77777777" w:rsidR="00CF3CF7" w:rsidRPr="00F70B6B" w:rsidRDefault="00CF3CF7" w:rsidP="00FD7898">
      <w:pPr>
        <w:rPr>
          <w:rFonts w:ascii="Verdana" w:hAnsi="Verdana"/>
        </w:rPr>
      </w:pPr>
    </w:p>
    <w:sectPr w:rsidR="00CF3CF7" w:rsidRPr="00F70B6B" w:rsidSect="004A38A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871" w:right="1134" w:bottom="1418" w:left="1134" w:header="0" w:footer="39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C29E5D" w14:textId="77777777" w:rsidR="004A38A4" w:rsidRDefault="004A38A4">
      <w:r>
        <w:separator/>
      </w:r>
    </w:p>
  </w:endnote>
  <w:endnote w:type="continuationSeparator" w:id="0">
    <w:p w14:paraId="1E51C5F8" w14:textId="77777777" w:rsidR="004A38A4" w:rsidRDefault="004A38A4">
      <w:r>
        <w:continuationSeparator/>
      </w:r>
    </w:p>
  </w:endnote>
  <w:endnote w:type="continuationNotice" w:id="1">
    <w:p w14:paraId="0CC950A9" w14:textId="77777777" w:rsidR="004A38A4" w:rsidRDefault="004A38A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68243984"/>
      <w:docPartObj>
        <w:docPartGallery w:val="Page Numbers (Bottom of Page)"/>
        <w:docPartUnique/>
      </w:docPartObj>
    </w:sdtPr>
    <w:sdtEndPr/>
    <w:sdtContent>
      <w:p w14:paraId="23DB7743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7B00E9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A330FE" w14:textId="53B1F43A" w:rsidR="2FEFDB0D" w:rsidRDefault="2FEFDB0D" w:rsidP="2FEFDB0D">
    <w:pPr>
      <w:pStyle w:val="Voettekst"/>
      <w:jc w:val="right"/>
    </w:pPr>
    <w:r>
      <w:fldChar w:fldCharType="begin"/>
    </w:r>
    <w:r>
      <w:instrText>PAGE</w:instrText>
    </w:r>
    <w:r w:rsidR="00F3332F">
      <w:fldChar w:fldCharType="separate"/>
    </w:r>
    <w:r w:rsidR="00F3332F">
      <w:rPr>
        <w:noProof/>
      </w:rPr>
      <w:t>1</w:t>
    </w:r>
    <w:r>
      <w:fldChar w:fldCharType="end"/>
    </w:r>
  </w:p>
  <w:p w14:paraId="6485B92A" w14:textId="77777777" w:rsidR="003A5C7D" w:rsidRPr="00AA53D6" w:rsidRDefault="2FEFDB0D" w:rsidP="2FEFDB0D">
    <w:pPr>
      <w:pStyle w:val="Voettekst"/>
      <w:pBdr>
        <w:top w:val="single" w:sz="4" w:space="1" w:color="auto"/>
      </w:pBdr>
      <w:rPr>
        <w:rFonts w:ascii="Verdana" w:hAnsi="Verdana"/>
        <w:i/>
        <w:iCs/>
        <w:sz w:val="18"/>
        <w:szCs w:val="18"/>
      </w:rPr>
    </w:pPr>
    <w:r w:rsidRPr="2FEFDB0D">
      <w:rPr>
        <w:rFonts w:ascii="Verdana" w:hAnsi="Verdana"/>
        <w:i/>
        <w:iCs/>
        <w:sz w:val="18"/>
        <w:szCs w:val="18"/>
      </w:rPr>
      <w:t xml:space="preserve">Aanbesteding </w:t>
    </w:r>
    <w:proofErr w:type="spellStart"/>
    <w:r w:rsidRPr="2FEFDB0D">
      <w:rPr>
        <w:rFonts w:ascii="Verdana" w:hAnsi="Verdana"/>
        <w:i/>
        <w:iCs/>
        <w:sz w:val="18"/>
        <w:szCs w:val="18"/>
      </w:rPr>
      <w:t>Planeconomisch</w:t>
    </w:r>
    <w:proofErr w:type="spellEnd"/>
    <w:r w:rsidRPr="2FEFDB0D">
      <w:rPr>
        <w:rFonts w:ascii="Verdana" w:hAnsi="Verdana"/>
        <w:i/>
        <w:iCs/>
        <w:sz w:val="18"/>
        <w:szCs w:val="18"/>
      </w:rPr>
      <w:t xml:space="preserve"> advies GREX - referentienummer: 24.D.007</w:t>
    </w:r>
  </w:p>
  <w:p w14:paraId="65F1EC22" w14:textId="25730BDE" w:rsidR="00BD7317" w:rsidRPr="005901FE" w:rsidRDefault="00BD7317" w:rsidP="005901F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03021502"/>
      <w:docPartObj>
        <w:docPartGallery w:val="Page Numbers (Bottom of Page)"/>
        <w:docPartUnique/>
      </w:docPartObj>
    </w:sdtPr>
    <w:sdtEndPr/>
    <w:sdtContent>
      <w:p w14:paraId="465B2E12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034839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6F98CD" w14:textId="77777777" w:rsidR="004A38A4" w:rsidRDefault="004A38A4">
      <w:r>
        <w:separator/>
      </w:r>
    </w:p>
  </w:footnote>
  <w:footnote w:type="continuationSeparator" w:id="0">
    <w:p w14:paraId="0B8EFAD3" w14:textId="77777777" w:rsidR="004A38A4" w:rsidRDefault="004A38A4">
      <w:r>
        <w:continuationSeparator/>
      </w:r>
    </w:p>
  </w:footnote>
  <w:footnote w:type="continuationNotice" w:id="1">
    <w:p w14:paraId="38483F59" w14:textId="77777777" w:rsidR="004A38A4" w:rsidRDefault="004A38A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08EEF4A6" w14:textId="77777777" w:rsidTr="0023628B">
      <w:trPr>
        <w:cantSplit/>
        <w:trHeight w:val="397"/>
      </w:trPr>
      <w:tc>
        <w:tcPr>
          <w:tcW w:w="1418" w:type="dxa"/>
          <w:shd w:val="clear" w:color="auto" w:fill="auto"/>
        </w:tcPr>
        <w:p w14:paraId="1F8A5EA3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1A5D50BC" w14:textId="77777777" w:rsidR="00713A38" w:rsidRDefault="00713A38" w:rsidP="0023628B">
          <w:pPr>
            <w:pStyle w:val="Koptekst"/>
          </w:pPr>
        </w:p>
      </w:tc>
    </w:tr>
    <w:tr w:rsidR="00713A38" w14:paraId="6CBCF7A5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522C2832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030EE03B" w14:textId="77777777" w:rsidR="00713A38" w:rsidRDefault="00713A38" w:rsidP="0023628B">
          <w:pPr>
            <w:pStyle w:val="Koptekst"/>
          </w:pPr>
        </w:p>
      </w:tc>
    </w:tr>
  </w:tbl>
  <w:p w14:paraId="28756856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21C10D" w14:textId="77777777" w:rsidR="006C3A60" w:rsidRDefault="006C3A60">
    <w:pPr>
      <w:pStyle w:val="Koptekst"/>
    </w:pPr>
    <w:r>
      <w:rPr>
        <w:noProof/>
      </w:rPr>
      <w:drawing>
        <wp:anchor distT="0" distB="0" distL="114300" distR="114300" simplePos="0" relativeHeight="251661313" behindDoc="0" locked="0" layoutInCell="1" allowOverlap="1" wp14:anchorId="58F7FD91" wp14:editId="3CC7889B">
          <wp:simplePos x="0" y="0"/>
          <wp:positionH relativeFrom="column">
            <wp:posOffset>3819525</wp:posOffset>
          </wp:positionH>
          <wp:positionV relativeFrom="paragraph">
            <wp:posOffset>169545</wp:posOffset>
          </wp:positionV>
          <wp:extent cx="2895600" cy="693420"/>
          <wp:effectExtent l="0" t="0" r="0" b="0"/>
          <wp:wrapThrough wrapText="bothSides">
            <wp:wrapPolygon edited="0">
              <wp:start x="0" y="0"/>
              <wp:lineTo x="0" y="20769"/>
              <wp:lineTo x="21458" y="20769"/>
              <wp:lineTo x="21458" y="0"/>
              <wp:lineTo x="0" y="0"/>
            </wp:wrapPolygon>
          </wp:wrapThrough>
          <wp:docPr id="1020668949" name="Afbeelding 1" descr="Afbeelding met Lettertype, logo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1756874" name="Afbeelding 1" descr="Afbeelding met Lettertype, logo, ontwerp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506" b="29639"/>
                  <a:stretch/>
                </pic:blipFill>
                <pic:spPr bwMode="auto">
                  <a:xfrm>
                    <a:off x="0" y="0"/>
                    <a:ext cx="2895600" cy="693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097F3D">
      <w:rPr>
        <w:rFonts w:ascii="Candara" w:hAnsi="Candara"/>
        <w:noProof/>
        <w:sz w:val="16"/>
        <w:szCs w:val="16"/>
        <w:lang w:eastAsia="nl-NL"/>
      </w:rPr>
      <w:drawing>
        <wp:anchor distT="0" distB="0" distL="114300" distR="114300" simplePos="0" relativeHeight="251660289" behindDoc="1" locked="0" layoutInCell="1" allowOverlap="1" wp14:anchorId="4DD06F7C" wp14:editId="5051C555">
          <wp:simplePos x="0" y="0"/>
          <wp:positionH relativeFrom="column">
            <wp:posOffset>-482600</wp:posOffset>
          </wp:positionH>
          <wp:positionV relativeFrom="paragraph">
            <wp:posOffset>101812</wp:posOffset>
          </wp:positionV>
          <wp:extent cx="1089025" cy="945515"/>
          <wp:effectExtent l="0" t="0" r="0" b="6985"/>
          <wp:wrapTight wrapText="bothSides">
            <wp:wrapPolygon edited="0">
              <wp:start x="4156" y="0"/>
              <wp:lineTo x="0" y="2176"/>
              <wp:lineTo x="0" y="17408"/>
              <wp:lineTo x="3023" y="20889"/>
              <wp:lineTo x="4156" y="21324"/>
              <wp:lineTo x="10202" y="21324"/>
              <wp:lineTo x="21159" y="16972"/>
              <wp:lineTo x="21159" y="3917"/>
              <wp:lineTo x="10202" y="0"/>
              <wp:lineTo x="4156" y="0"/>
            </wp:wrapPolygon>
          </wp:wrapTight>
          <wp:docPr id="2060974277" name="Afbeelding 1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Afbeelding 13" descr="Afbeelding met Lettertype, Graphics, logo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025" cy="945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9174CA" w14:textId="285CED5D" w:rsidR="00713A38" w:rsidRDefault="00713A3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0C553557" w14:textId="77777777" w:rsidTr="002D1748">
      <w:trPr>
        <w:trHeight w:hRule="exact" w:val="340"/>
      </w:trPr>
      <w:tc>
        <w:tcPr>
          <w:tcW w:w="1144" w:type="dxa"/>
          <w:shd w:val="clear" w:color="auto" w:fill="auto"/>
        </w:tcPr>
        <w:p w14:paraId="2A50642E" w14:textId="77777777" w:rsidR="00713A38" w:rsidRDefault="00713A38" w:rsidP="002D1748">
          <w:pPr>
            <w:pStyle w:val="Kenmerk"/>
          </w:pPr>
        </w:p>
      </w:tc>
      <w:tc>
        <w:tcPr>
          <w:tcW w:w="10763" w:type="dxa"/>
          <w:shd w:val="clear" w:color="auto" w:fill="auto"/>
        </w:tcPr>
        <w:p w14:paraId="69200463" w14:textId="77777777" w:rsidR="00713A38" w:rsidRDefault="00713A38" w:rsidP="002D1748">
          <w:pPr>
            <w:pStyle w:val="Kenmerk"/>
          </w:pPr>
        </w:p>
      </w:tc>
    </w:tr>
  </w:tbl>
  <w:p w14:paraId="3BEC093F" w14:textId="77777777" w:rsidR="00713A38" w:rsidRDefault="00713A3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811499A"/>
    <w:multiLevelType w:val="hybridMultilevel"/>
    <w:tmpl w:val="DE90BE4C"/>
    <w:lvl w:ilvl="0" w:tplc="494C7F9A">
      <w:start w:val="5"/>
      <w:numFmt w:val="bullet"/>
      <w:lvlText w:val="-"/>
      <w:lvlJc w:val="left"/>
      <w:pPr>
        <w:ind w:left="360" w:hanging="360"/>
      </w:pPr>
      <w:rPr>
        <w:rFonts w:ascii="Candara" w:eastAsia="Times New Roman" w:hAnsi="Candar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9E763B"/>
    <w:multiLevelType w:val="hybridMultilevel"/>
    <w:tmpl w:val="BF64010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6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8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852459"/>
    <w:multiLevelType w:val="hybridMultilevel"/>
    <w:tmpl w:val="422E6E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6F4C54"/>
    <w:multiLevelType w:val="multilevel"/>
    <w:tmpl w:val="1B4EC1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Verdana" w:eastAsia="Verdana" w:hAnsi="Verdana" w:cs="Verdana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5"/>
  </w:num>
  <w:num w:numId="5" w16cid:durableId="242645616">
    <w:abstractNumId w:val="7"/>
  </w:num>
  <w:num w:numId="6" w16cid:durableId="1609652800">
    <w:abstractNumId w:val="7"/>
  </w:num>
  <w:num w:numId="7" w16cid:durableId="252252399">
    <w:abstractNumId w:val="7"/>
  </w:num>
  <w:num w:numId="8" w16cid:durableId="373896703">
    <w:abstractNumId w:val="7"/>
  </w:num>
  <w:num w:numId="9" w16cid:durableId="1121269540">
    <w:abstractNumId w:val="6"/>
  </w:num>
  <w:num w:numId="10" w16cid:durableId="1402824695">
    <w:abstractNumId w:val="6"/>
  </w:num>
  <w:num w:numId="11" w16cid:durableId="1010646487">
    <w:abstractNumId w:val="7"/>
  </w:num>
  <w:num w:numId="12" w16cid:durableId="2073774762">
    <w:abstractNumId w:val="7"/>
  </w:num>
  <w:num w:numId="13" w16cid:durableId="1982154370">
    <w:abstractNumId w:val="7"/>
  </w:num>
  <w:num w:numId="14" w16cid:durableId="858352435">
    <w:abstractNumId w:val="8"/>
  </w:num>
  <w:num w:numId="15" w16cid:durableId="2028094012">
    <w:abstractNumId w:val="10"/>
  </w:num>
  <w:num w:numId="16" w16cid:durableId="1423255533">
    <w:abstractNumId w:val="4"/>
  </w:num>
  <w:num w:numId="17" w16cid:durableId="1088959256">
    <w:abstractNumId w:val="9"/>
  </w:num>
  <w:num w:numId="18" w16cid:durableId="476730143">
    <w:abstractNumId w:val="3"/>
  </w:num>
  <w:num w:numId="19" w16cid:durableId="1606500775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317"/>
    <w:rsid w:val="00011C51"/>
    <w:rsid w:val="000138D2"/>
    <w:rsid w:val="00045278"/>
    <w:rsid w:val="00062E5C"/>
    <w:rsid w:val="000652D2"/>
    <w:rsid w:val="000700FE"/>
    <w:rsid w:val="00081E8B"/>
    <w:rsid w:val="00087F8F"/>
    <w:rsid w:val="0009633F"/>
    <w:rsid w:val="000B0647"/>
    <w:rsid w:val="000D2944"/>
    <w:rsid w:val="000D7F29"/>
    <w:rsid w:val="000E3F54"/>
    <w:rsid w:val="000F2D4E"/>
    <w:rsid w:val="000F5E05"/>
    <w:rsid w:val="000F5F8B"/>
    <w:rsid w:val="000F728F"/>
    <w:rsid w:val="00101DFF"/>
    <w:rsid w:val="00130C9A"/>
    <w:rsid w:val="00133A82"/>
    <w:rsid w:val="00146ED6"/>
    <w:rsid w:val="00153860"/>
    <w:rsid w:val="00155D2D"/>
    <w:rsid w:val="001737AD"/>
    <w:rsid w:val="0018669D"/>
    <w:rsid w:val="001A1C14"/>
    <w:rsid w:val="001B1F7E"/>
    <w:rsid w:val="001B65DE"/>
    <w:rsid w:val="001B7544"/>
    <w:rsid w:val="001C03BE"/>
    <w:rsid w:val="001C5E61"/>
    <w:rsid w:val="001D450F"/>
    <w:rsid w:val="001E2B72"/>
    <w:rsid w:val="001E2D3E"/>
    <w:rsid w:val="00222D71"/>
    <w:rsid w:val="002304A9"/>
    <w:rsid w:val="00233ED8"/>
    <w:rsid w:val="0023628B"/>
    <w:rsid w:val="00244FAE"/>
    <w:rsid w:val="00245C63"/>
    <w:rsid w:val="002644B1"/>
    <w:rsid w:val="00270385"/>
    <w:rsid w:val="002936E3"/>
    <w:rsid w:val="00294087"/>
    <w:rsid w:val="002960F9"/>
    <w:rsid w:val="002A16DF"/>
    <w:rsid w:val="002B4681"/>
    <w:rsid w:val="002D1748"/>
    <w:rsid w:val="002E0806"/>
    <w:rsid w:val="002E1D90"/>
    <w:rsid w:val="002E48FD"/>
    <w:rsid w:val="002F4685"/>
    <w:rsid w:val="003018AB"/>
    <w:rsid w:val="00317079"/>
    <w:rsid w:val="00317C8E"/>
    <w:rsid w:val="003369A3"/>
    <w:rsid w:val="00352E6E"/>
    <w:rsid w:val="00370A69"/>
    <w:rsid w:val="00373C81"/>
    <w:rsid w:val="003A4A36"/>
    <w:rsid w:val="003A5C7D"/>
    <w:rsid w:val="003C2323"/>
    <w:rsid w:val="003E0A90"/>
    <w:rsid w:val="00413744"/>
    <w:rsid w:val="0042259D"/>
    <w:rsid w:val="004317A3"/>
    <w:rsid w:val="00444721"/>
    <w:rsid w:val="00464D2A"/>
    <w:rsid w:val="00471103"/>
    <w:rsid w:val="00491570"/>
    <w:rsid w:val="0049169D"/>
    <w:rsid w:val="004A0DF9"/>
    <w:rsid w:val="004A2836"/>
    <w:rsid w:val="004A38A4"/>
    <w:rsid w:val="004B39E9"/>
    <w:rsid w:val="004E2F3F"/>
    <w:rsid w:val="004F2305"/>
    <w:rsid w:val="00543508"/>
    <w:rsid w:val="00547595"/>
    <w:rsid w:val="005558A2"/>
    <w:rsid w:val="005559D4"/>
    <w:rsid w:val="005576FD"/>
    <w:rsid w:val="00573DEF"/>
    <w:rsid w:val="005769AD"/>
    <w:rsid w:val="005862BE"/>
    <w:rsid w:val="005901FE"/>
    <w:rsid w:val="00595803"/>
    <w:rsid w:val="00597891"/>
    <w:rsid w:val="005B1943"/>
    <w:rsid w:val="005B6D4C"/>
    <w:rsid w:val="005C1431"/>
    <w:rsid w:val="005D04E3"/>
    <w:rsid w:val="005D2379"/>
    <w:rsid w:val="005D4605"/>
    <w:rsid w:val="006019E7"/>
    <w:rsid w:val="006029F6"/>
    <w:rsid w:val="006114DD"/>
    <w:rsid w:val="00612F23"/>
    <w:rsid w:val="006139E7"/>
    <w:rsid w:val="00625A55"/>
    <w:rsid w:val="006270D4"/>
    <w:rsid w:val="006445DE"/>
    <w:rsid w:val="00644793"/>
    <w:rsid w:val="00650F66"/>
    <w:rsid w:val="00657D34"/>
    <w:rsid w:val="00663D80"/>
    <w:rsid w:val="00665F82"/>
    <w:rsid w:val="00676F05"/>
    <w:rsid w:val="006A362A"/>
    <w:rsid w:val="006C3A60"/>
    <w:rsid w:val="006C6DF3"/>
    <w:rsid w:val="006D679C"/>
    <w:rsid w:val="006D7F5E"/>
    <w:rsid w:val="006F29BF"/>
    <w:rsid w:val="00704C08"/>
    <w:rsid w:val="00713A38"/>
    <w:rsid w:val="00752E48"/>
    <w:rsid w:val="00781755"/>
    <w:rsid w:val="007825BE"/>
    <w:rsid w:val="007839C9"/>
    <w:rsid w:val="007866F0"/>
    <w:rsid w:val="007D21F3"/>
    <w:rsid w:val="007D4666"/>
    <w:rsid w:val="007E7881"/>
    <w:rsid w:val="007E7893"/>
    <w:rsid w:val="00815F61"/>
    <w:rsid w:val="00816AF9"/>
    <w:rsid w:val="00823183"/>
    <w:rsid w:val="008320BC"/>
    <w:rsid w:val="0084090D"/>
    <w:rsid w:val="00844BEB"/>
    <w:rsid w:val="00851215"/>
    <w:rsid w:val="0085611E"/>
    <w:rsid w:val="008702E6"/>
    <w:rsid w:val="00871D08"/>
    <w:rsid w:val="008760CE"/>
    <w:rsid w:val="0088501C"/>
    <w:rsid w:val="008A09B5"/>
    <w:rsid w:val="008A0A7D"/>
    <w:rsid w:val="008A19F5"/>
    <w:rsid w:val="008A4FAB"/>
    <w:rsid w:val="008D2BED"/>
    <w:rsid w:val="008D33C4"/>
    <w:rsid w:val="008D4C91"/>
    <w:rsid w:val="00905574"/>
    <w:rsid w:val="00907863"/>
    <w:rsid w:val="00911E57"/>
    <w:rsid w:val="00923CEE"/>
    <w:rsid w:val="009246DA"/>
    <w:rsid w:val="00926422"/>
    <w:rsid w:val="00930C49"/>
    <w:rsid w:val="009325FB"/>
    <w:rsid w:val="009742A8"/>
    <w:rsid w:val="00982DBD"/>
    <w:rsid w:val="00993528"/>
    <w:rsid w:val="009A0D2B"/>
    <w:rsid w:val="009B5BA2"/>
    <w:rsid w:val="009C5116"/>
    <w:rsid w:val="009C72F0"/>
    <w:rsid w:val="009D102C"/>
    <w:rsid w:val="009DD962"/>
    <w:rsid w:val="009F1BCA"/>
    <w:rsid w:val="00A15FFA"/>
    <w:rsid w:val="00A1688D"/>
    <w:rsid w:val="00A20FF7"/>
    <w:rsid w:val="00A254C8"/>
    <w:rsid w:val="00A323A8"/>
    <w:rsid w:val="00A34A14"/>
    <w:rsid w:val="00A53B15"/>
    <w:rsid w:val="00A55EEA"/>
    <w:rsid w:val="00A56C97"/>
    <w:rsid w:val="00A77031"/>
    <w:rsid w:val="00A8313E"/>
    <w:rsid w:val="00A96A06"/>
    <w:rsid w:val="00AA38FE"/>
    <w:rsid w:val="00AF1471"/>
    <w:rsid w:val="00AF48F9"/>
    <w:rsid w:val="00B03E01"/>
    <w:rsid w:val="00B13A1B"/>
    <w:rsid w:val="00B4408E"/>
    <w:rsid w:val="00B47772"/>
    <w:rsid w:val="00B550B9"/>
    <w:rsid w:val="00B62623"/>
    <w:rsid w:val="00B731E4"/>
    <w:rsid w:val="00B77818"/>
    <w:rsid w:val="00B80EC3"/>
    <w:rsid w:val="00B8655F"/>
    <w:rsid w:val="00BA51C5"/>
    <w:rsid w:val="00BA6D84"/>
    <w:rsid w:val="00BB1CB3"/>
    <w:rsid w:val="00BC2211"/>
    <w:rsid w:val="00BD7317"/>
    <w:rsid w:val="00BF0858"/>
    <w:rsid w:val="00BF63CE"/>
    <w:rsid w:val="00C10DA1"/>
    <w:rsid w:val="00C14108"/>
    <w:rsid w:val="00C24684"/>
    <w:rsid w:val="00C32970"/>
    <w:rsid w:val="00C42533"/>
    <w:rsid w:val="00C612F9"/>
    <w:rsid w:val="00C73D9F"/>
    <w:rsid w:val="00C95CAD"/>
    <w:rsid w:val="00CA14F4"/>
    <w:rsid w:val="00CC406D"/>
    <w:rsid w:val="00CF3CF7"/>
    <w:rsid w:val="00CF47F9"/>
    <w:rsid w:val="00D05FC7"/>
    <w:rsid w:val="00D17E42"/>
    <w:rsid w:val="00D40560"/>
    <w:rsid w:val="00D4268A"/>
    <w:rsid w:val="00D54DEA"/>
    <w:rsid w:val="00D57B19"/>
    <w:rsid w:val="00D8453C"/>
    <w:rsid w:val="00DA7EF0"/>
    <w:rsid w:val="00DB456C"/>
    <w:rsid w:val="00DB6154"/>
    <w:rsid w:val="00DC210E"/>
    <w:rsid w:val="00DC3AD8"/>
    <w:rsid w:val="00DC7A91"/>
    <w:rsid w:val="00DD1C06"/>
    <w:rsid w:val="00E16BED"/>
    <w:rsid w:val="00E3633B"/>
    <w:rsid w:val="00E70C32"/>
    <w:rsid w:val="00E83488"/>
    <w:rsid w:val="00E9456E"/>
    <w:rsid w:val="00EB4ED3"/>
    <w:rsid w:val="00EC3AD8"/>
    <w:rsid w:val="00ED3122"/>
    <w:rsid w:val="00ED3DEB"/>
    <w:rsid w:val="00ED6943"/>
    <w:rsid w:val="00F10F4C"/>
    <w:rsid w:val="00F23CC1"/>
    <w:rsid w:val="00F3332F"/>
    <w:rsid w:val="00F349BD"/>
    <w:rsid w:val="00F46E1D"/>
    <w:rsid w:val="00F70B6B"/>
    <w:rsid w:val="00F70DCF"/>
    <w:rsid w:val="00F860AD"/>
    <w:rsid w:val="00F92976"/>
    <w:rsid w:val="00F97258"/>
    <w:rsid w:val="00FA5214"/>
    <w:rsid w:val="00FB1A20"/>
    <w:rsid w:val="00FC7A75"/>
    <w:rsid w:val="00FD7898"/>
    <w:rsid w:val="00FF181E"/>
    <w:rsid w:val="00FF499E"/>
    <w:rsid w:val="147985F6"/>
    <w:rsid w:val="2FEFDB0D"/>
    <w:rsid w:val="40F6FE69"/>
    <w:rsid w:val="48C5A5FC"/>
    <w:rsid w:val="67122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5425AC"/>
  <w15:chartTrackingRefBased/>
  <w15:docId w15:val="{5D85E7D9-EE40-4AD7-B4B8-1BB470E22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BD7317"/>
    <w:pPr>
      <w:spacing w:line="360" w:lineRule="auto"/>
    </w:pPr>
    <w:rPr>
      <w:rFonts w:ascii="Arial" w:hAnsi="Arial"/>
      <w:kern w:val="0"/>
      <w:lang w:eastAsia="en-US"/>
      <w14:ligatures w14:val="none"/>
    </w:r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kern w:val="2"/>
      <w:sz w:val="32"/>
      <w:szCs w:val="32"/>
      <w14:ligatures w14:val="standardContextual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kern w:val="2"/>
      <w:sz w:val="28"/>
      <w:szCs w:val="28"/>
      <w14:ligatures w14:val="standardContextual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kern w:val="2"/>
      <w:sz w:val="26"/>
      <w:szCs w:val="26"/>
      <w14:ligatures w14:val="standardContextual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kern w:val="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kern w:val="2"/>
      <w:szCs w:val="2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  <w:rPr>
      <w:kern w:val="2"/>
      <w14:ligatures w14:val="standardContextual"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  <w:rPr>
      <w:kern w:val="2"/>
      <w14:ligatures w14:val="standardContextual"/>
    </w:r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  <w:rPr>
      <w:kern w:val="2"/>
      <w14:ligatures w14:val="standardContextual"/>
    </w:r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kern w:val="2"/>
      <w:sz w:val="16"/>
      <w14:ligatures w14:val="standardContextual"/>
    </w:rPr>
  </w:style>
  <w:style w:type="paragraph" w:customStyle="1" w:styleId="Kenmerk">
    <w:name w:val="Kenmerk"/>
    <w:basedOn w:val="Standaard"/>
    <w:qFormat/>
    <w:rsid w:val="006139E7"/>
    <w:rPr>
      <w:i/>
      <w:kern w:val="2"/>
      <w14:ligatures w14:val="standardContextual"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  <w:kern w:val="2"/>
      <w14:ligatures w14:val="standardContextual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  <w:rPr>
      <w:kern w:val="2"/>
      <w14:ligatures w14:val="standardContextual"/>
    </w:r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  <w:rPr>
      <w:kern w:val="2"/>
      <w14:ligatures w14:val="standardContextual"/>
    </w:rPr>
  </w:style>
  <w:style w:type="paragraph" w:customStyle="1" w:styleId="Extratiteltekst">
    <w:name w:val="Extra titeltekst"/>
    <w:basedOn w:val="Standaard"/>
    <w:rsid w:val="006139E7"/>
    <w:rPr>
      <w:b/>
      <w:kern w:val="2"/>
      <w14:ligatures w14:val="standardContextual"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  <w:rPr>
      <w:kern w:val="2"/>
      <w14:ligatures w14:val="standardContextual"/>
    </w:r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kern w:val="2"/>
      <w:sz w:val="26"/>
      <w14:ligatures w14:val="standardContextual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kern w:val="2"/>
      <w:sz w:val="48"/>
      <w14:ligatures w14:val="standardContextual"/>
    </w:rPr>
  </w:style>
  <w:style w:type="paragraph" w:customStyle="1" w:styleId="SSCTitelMemo">
    <w:name w:val="SSC Titel Memo"/>
    <w:basedOn w:val="Standaard"/>
    <w:rsid w:val="00BA6D84"/>
    <w:rPr>
      <w:b/>
      <w:color w:val="005F94"/>
      <w:kern w:val="2"/>
      <w14:ligatures w14:val="standardContextual"/>
    </w:rPr>
  </w:style>
  <w:style w:type="paragraph" w:customStyle="1" w:styleId="SSCTussenkop">
    <w:name w:val="SSC Tussenkop"/>
    <w:basedOn w:val="Standaard"/>
    <w:rsid w:val="00926422"/>
    <w:rPr>
      <w:b/>
      <w:color w:val="005F94"/>
      <w:kern w:val="2"/>
      <w:sz w:val="32"/>
      <w:szCs w:val="32"/>
      <w14:ligatures w14:val="standardContextual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aliases w:val="Reference List,Hoofdstuk 1"/>
    <w:basedOn w:val="Standaard"/>
    <w:link w:val="LijstalineaChar"/>
    <w:uiPriority w:val="34"/>
    <w:qFormat/>
    <w:rsid w:val="000F728F"/>
    <w:pPr>
      <w:ind w:left="720"/>
      <w:contextualSpacing/>
    </w:pPr>
    <w:rPr>
      <w:kern w:val="2"/>
      <w14:ligatures w14:val="standardContextual"/>
    </w:r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kern w:val="2"/>
      <w:sz w:val="24"/>
      <w:szCs w:val="24"/>
      <w14:ligatures w14:val="standardContextual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Voetnoottekst">
    <w:name w:val="footnote text"/>
    <w:basedOn w:val="Standaard"/>
    <w:link w:val="VoetnoottekstChar"/>
    <w:semiHidden/>
    <w:unhideWhenUsed/>
    <w:rsid w:val="00BD7317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semiHidden/>
    <w:rsid w:val="00BD7317"/>
    <w:rPr>
      <w:rFonts w:ascii="Arial" w:hAnsi="Arial"/>
      <w:kern w:val="0"/>
      <w:lang w:eastAsia="en-US"/>
      <w14:ligatures w14:val="none"/>
    </w:rPr>
  </w:style>
  <w:style w:type="character" w:styleId="Voetnootmarkering">
    <w:name w:val="footnote reference"/>
    <w:basedOn w:val="Standaardalinea-lettertype"/>
    <w:semiHidden/>
    <w:unhideWhenUsed/>
    <w:rsid w:val="00BD7317"/>
    <w:rPr>
      <w:vertAlign w:val="superscript"/>
    </w:rPr>
  </w:style>
  <w:style w:type="paragraph" w:styleId="Normaalweb">
    <w:name w:val="Normal (Web)"/>
    <w:basedOn w:val="Standaard"/>
    <w:uiPriority w:val="99"/>
    <w:unhideWhenUsed/>
    <w:rsid w:val="00BD73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character" w:customStyle="1" w:styleId="LijstalineaChar">
    <w:name w:val="Lijstalinea Char"/>
    <w:aliases w:val="Reference List Char,Hoofdstuk 1 Char"/>
    <w:link w:val="Lijstalinea"/>
    <w:uiPriority w:val="34"/>
    <w:locked/>
    <w:rsid w:val="003C2323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customXml" Target="../customXml/item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70EA7.26AC1CA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CATSCM xmlns="128ee3f7-829e-4555-9a1a-4c53ac6fd304" xsi:nil="true"/>
    <TaxCatchAll xmlns="558c601a-c172-4142-980b-33deeaa1e95d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8C47BB3-56F9-4EAF-A6ED-1875CBB05A3C}"/>
</file>

<file path=customXml/itemProps2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F586629-AE00-475E-A377-6C216057BF35}">
  <ds:schemaRefs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  <ds:schemaRef ds:uri="6223772c-aa1a-4425-98ba-3bb53edb732d"/>
    <ds:schemaRef ds:uri="http://schemas.openxmlformats.org/package/2006/metadata/core-properties"/>
    <ds:schemaRef ds:uri="714de8ed-83e9-4f3f-a979-b318848dbf04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26F89869-23A0-4937-B93C-DCF5CDA4BC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386</Words>
  <Characters>2716</Characters>
  <Application>Microsoft Office Word</Application>
  <DocSecurity>0</DocSecurity>
  <Lines>22</Lines>
  <Paragraphs>6</Paragraphs>
  <ScaleCrop>false</ScaleCrop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Jarno van Dijkhuizen</dc:creator>
  <cp:keywords/>
  <dc:description/>
  <cp:lastModifiedBy>Vera Kroes</cp:lastModifiedBy>
  <cp:revision>42</cp:revision>
  <cp:lastPrinted>2019-01-04T09:57:00Z</cp:lastPrinted>
  <dcterms:created xsi:type="dcterms:W3CDTF">2024-05-06T11:05:00Z</dcterms:created>
  <dcterms:modified xsi:type="dcterms:W3CDTF">2024-06-26T06:00:00Z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0x01010070A109B06ED67A46AEA8356AEC5CB868</vt:lpwstr>
  </property>
  <property fmtid="{D5CDD505-2E9C-101B-9397-08002B2CF9AE}" pid="3" name="_dlc_DocIdItemGuid">
    <vt:lpwstr>79d49d13-ece7-45b3-b885-5a75cb06fae4</vt:lpwstr>
  </property>
  <property fmtid="{D5CDD505-2E9C-101B-9397-08002B2CF9AE}" pid="4" name="MediaServiceImageTags">
    <vt:lpwstr/>
  </property>
</Properties>
</file>