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05740" w:rsidR="00F326C4" w:rsidP="05AB4661" w:rsidRDefault="00BD7317" w14:paraId="6462F999" w14:textId="667F2BA6">
      <w:pPr>
        <w:pStyle w:val="Heading1titel"/>
        <w:numPr>
          <w:numId w:val="0"/>
        </w:numPr>
        <w:rPr>
          <w:rFonts w:ascii="Verdana" w:hAnsi="Verdana"/>
          <w:sz w:val="28"/>
          <w:szCs w:val="28"/>
        </w:rPr>
      </w:pPr>
      <w:r w:rsidRPr="05AB4661" w:rsidR="00BD7317">
        <w:rPr>
          <w:rFonts w:ascii="Verdana" w:hAnsi="Verdana"/>
          <w:sz w:val="28"/>
          <w:szCs w:val="28"/>
        </w:rPr>
        <w:t>B</w:t>
      </w:r>
      <w:r w:rsidRPr="05AB4661" w:rsidR="00244FAE">
        <w:rPr>
          <w:rFonts w:ascii="Verdana" w:hAnsi="Verdana"/>
          <w:sz w:val="28"/>
          <w:szCs w:val="28"/>
        </w:rPr>
        <w:t xml:space="preserve">ijlage </w:t>
      </w:r>
      <w:r w:rsidRPr="05AB4661" w:rsidR="4B8A0CC7">
        <w:rPr>
          <w:rFonts w:ascii="Verdana" w:hAnsi="Verdana"/>
          <w:sz w:val="28"/>
          <w:szCs w:val="28"/>
        </w:rPr>
        <w:t>4</w:t>
      </w:r>
      <w:r w:rsidRPr="05AB4661" w:rsidR="43BC5885">
        <w:rPr>
          <w:rFonts w:ascii="Verdana" w:hAnsi="Verdana"/>
          <w:sz w:val="28"/>
          <w:szCs w:val="28"/>
        </w:rPr>
        <w:t xml:space="preserve"> </w:t>
      </w:r>
      <w:r w:rsidRPr="05AB4661" w:rsidR="00491570">
        <w:rPr>
          <w:rFonts w:ascii="Verdana" w:hAnsi="Verdana"/>
          <w:sz w:val="28"/>
          <w:szCs w:val="28"/>
        </w:rPr>
        <w:t>–</w:t>
      </w:r>
      <w:r w:rsidRPr="05AB4661" w:rsidR="00BD7317">
        <w:rPr>
          <w:rFonts w:ascii="Verdana" w:hAnsi="Verdana"/>
          <w:sz w:val="28"/>
          <w:szCs w:val="28"/>
        </w:rPr>
        <w:t xml:space="preserve"> </w:t>
      </w:r>
      <w:r w:rsidRPr="05AB4661" w:rsidR="00F326C4">
        <w:rPr>
          <w:rFonts w:ascii="Verdana" w:hAnsi="Verdana"/>
          <w:sz w:val="28"/>
          <w:szCs w:val="28"/>
        </w:rPr>
        <w:t>Holdingverklaring</w:t>
      </w:r>
    </w:p>
    <w:tbl>
      <w:tblPr>
        <w:tblW w:w="10349"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000"/>
        <w:gridCol w:w="9349"/>
      </w:tblGrid>
      <w:tr w:rsidRPr="00B5156E" w:rsidR="00F34381" w:rsidTr="00B46695" w14:paraId="088E68B7" w14:textId="77777777">
        <w:trPr>
          <w:trHeight w:val="463"/>
        </w:trPr>
        <w:tc>
          <w:tcPr>
            <w:tcW w:w="10349" w:type="dxa"/>
            <w:gridSpan w:val="2"/>
            <w:shd w:val="clear" w:color="auto" w:fill="8DB3E2" w:themeFill="text2" w:themeFillTint="66"/>
          </w:tcPr>
          <w:p w:rsidRPr="00B46695" w:rsidR="00F34381" w:rsidP="00B46695" w:rsidRDefault="00F34381" w14:paraId="7210C625" w14:textId="77777777">
            <w:pPr>
              <w:spacing w:before="144" w:after="144" w:line="276" w:lineRule="auto"/>
              <w:rPr>
                <w:rFonts w:ascii="Verdana" w:hAnsi="Verdana"/>
                <w:b/>
                <w:bCs/>
                <w:sz w:val="18"/>
                <w:szCs w:val="18"/>
              </w:rPr>
            </w:pPr>
            <w:r w:rsidRPr="00B46695">
              <w:rPr>
                <w:rFonts w:ascii="Verdana" w:hAnsi="Verdana"/>
                <w:b/>
                <w:bCs/>
                <w:sz w:val="18"/>
                <w:szCs w:val="18"/>
              </w:rPr>
              <w:t>Indien sprake is van een holding waarvan meerdere ondernemingen deelnemen aan de procedure:</w:t>
            </w:r>
          </w:p>
        </w:tc>
      </w:tr>
      <w:tr w:rsidRPr="005B0638" w:rsidR="00F34381" w:rsidTr="00B46695" w14:paraId="53E51FE3" w14:textId="77777777">
        <w:sdt>
          <w:sdtPr>
            <w:rPr>
              <w:sz w:val="18"/>
              <w:szCs w:val="18"/>
            </w:rPr>
            <w:id w:val="-354887913"/>
            <w14:checkbox>
              <w14:checked w14:val="0"/>
              <w14:checkedState w14:val="2612" w14:font="MS Gothic"/>
              <w14:uncheckedState w14:val="2610" w14:font="MS Gothic"/>
            </w14:checkbox>
          </w:sdtPr>
          <w:sdtContent>
            <w:tc>
              <w:tcPr>
                <w:tcW w:w="1000" w:type="dxa"/>
              </w:tcPr>
              <w:p w:rsidRPr="00671994" w:rsidR="00F34381" w:rsidP="00D767CF" w:rsidRDefault="004958E5" w14:paraId="5A53DDEA" w14:textId="7E30734D">
                <w:pPr>
                  <w:spacing w:before="144" w:after="144"/>
                  <w:rPr>
                    <w:sz w:val="18"/>
                    <w:szCs w:val="18"/>
                  </w:rPr>
                </w:pPr>
                <w:r w:rsidRPr="00671994">
                  <w:rPr>
                    <w:rFonts w:hint="eastAsia" w:ascii="MS Gothic" w:hAnsi="MS Gothic" w:eastAsia="MS Gothic"/>
                    <w:sz w:val="18"/>
                    <w:szCs w:val="18"/>
                  </w:rPr>
                  <w:t>☐</w:t>
                </w:r>
              </w:p>
            </w:tc>
          </w:sdtContent>
        </w:sdt>
        <w:tc>
          <w:tcPr>
            <w:tcW w:w="9349" w:type="dxa"/>
          </w:tcPr>
          <w:p w:rsidRPr="00671994" w:rsidR="00F34381" w:rsidP="00B46695" w:rsidRDefault="00F34381" w14:paraId="5E754501" w14:textId="77777777">
            <w:pPr>
              <w:spacing w:before="144"/>
              <w:rPr>
                <w:rFonts w:ascii="Verdana" w:hAnsi="Verdana"/>
                <w:sz w:val="18"/>
                <w:szCs w:val="18"/>
              </w:rPr>
            </w:pPr>
            <w:r w:rsidRPr="00671994">
              <w:rPr>
                <w:rFonts w:ascii="Verdana" w:hAnsi="Verdana"/>
                <w:sz w:val="18"/>
                <w:szCs w:val="18"/>
              </w:rPr>
              <w:t>Inschrijver verklaart dat de Inschrijving onafhankelijk van andere ondernemingen uit de holding is opgesteld en daarbij geen inzicht heeft gegeven in zijn aanbieding noch inhoudelijk weet heeft van de aanbieding van deze andere bedrijven.</w:t>
            </w:r>
            <w:r w:rsidRPr="00671994">
              <w:rPr>
                <w:rStyle w:val="Voetnootmarkering"/>
                <w:rFonts w:ascii="Verdana" w:hAnsi="Verdana"/>
                <w:sz w:val="18"/>
                <w:szCs w:val="18"/>
              </w:rPr>
              <w:footnoteReference w:id="2"/>
            </w:r>
          </w:p>
        </w:tc>
      </w:tr>
      <w:tr w:rsidRPr="00B5156E" w:rsidR="00F34381" w:rsidTr="00B46695" w14:paraId="1A178546" w14:textId="77777777">
        <w:tc>
          <w:tcPr>
            <w:tcW w:w="10349" w:type="dxa"/>
            <w:gridSpan w:val="2"/>
            <w:shd w:val="clear" w:color="auto" w:fill="8DB3E2" w:themeFill="text2" w:themeFillTint="66"/>
          </w:tcPr>
          <w:p w:rsidRPr="00B46695" w:rsidR="00F34381" w:rsidP="00B46695" w:rsidRDefault="00F34381" w14:paraId="18053038" w14:textId="77777777">
            <w:pPr>
              <w:spacing w:before="144" w:after="144" w:line="276" w:lineRule="auto"/>
              <w:rPr>
                <w:rFonts w:ascii="Verdana" w:hAnsi="Verdana"/>
                <w:b/>
                <w:bCs/>
                <w:sz w:val="18"/>
                <w:szCs w:val="18"/>
              </w:rPr>
            </w:pPr>
            <w:r w:rsidRPr="00B46695">
              <w:rPr>
                <w:rFonts w:ascii="Verdana" w:hAnsi="Verdana"/>
                <w:b/>
                <w:bCs/>
                <w:sz w:val="18"/>
                <w:szCs w:val="18"/>
              </w:rPr>
              <w:t xml:space="preserve">Indien de Inschrijver beroep doet op de draagkracht van de holding: </w:t>
            </w:r>
          </w:p>
        </w:tc>
      </w:tr>
      <w:tr w:rsidRPr="005B0638" w:rsidR="00F34381" w:rsidTr="00B46695" w14:paraId="14B24BD0" w14:textId="77777777">
        <w:sdt>
          <w:sdtPr>
            <w:rPr>
              <w:sz w:val="18"/>
              <w:szCs w:val="18"/>
            </w:rPr>
            <w:id w:val="-1475593492"/>
            <w14:checkbox>
              <w14:checked w14:val="0"/>
              <w14:checkedState w14:val="2612" w14:font="MS Gothic"/>
              <w14:uncheckedState w14:val="2610" w14:font="MS Gothic"/>
            </w14:checkbox>
          </w:sdtPr>
          <w:sdtContent>
            <w:tc>
              <w:tcPr>
                <w:tcW w:w="1000" w:type="dxa"/>
              </w:tcPr>
              <w:p w:rsidRPr="00671994" w:rsidR="00F34381" w:rsidP="00B46695" w:rsidRDefault="004958E5" w14:paraId="1360995C" w14:textId="4386255B">
                <w:pPr>
                  <w:spacing w:before="144"/>
                  <w:rPr>
                    <w:sz w:val="18"/>
                    <w:szCs w:val="18"/>
                  </w:rPr>
                </w:pPr>
                <w:r w:rsidRPr="00671994">
                  <w:rPr>
                    <w:rFonts w:hint="eastAsia" w:ascii="MS Gothic" w:hAnsi="MS Gothic" w:eastAsia="MS Gothic"/>
                    <w:sz w:val="18"/>
                    <w:szCs w:val="18"/>
                  </w:rPr>
                  <w:t>☐</w:t>
                </w:r>
              </w:p>
            </w:tc>
          </w:sdtContent>
        </w:sdt>
        <w:tc>
          <w:tcPr>
            <w:tcW w:w="9349" w:type="dxa"/>
          </w:tcPr>
          <w:p w:rsidRPr="00671994" w:rsidR="00F34381" w:rsidP="00B46695" w:rsidRDefault="00F34381" w14:paraId="7BE82A79" w14:textId="77777777">
            <w:pPr>
              <w:spacing w:before="144"/>
              <w:rPr>
                <w:rFonts w:ascii="Verdana" w:hAnsi="Verdana"/>
                <w:sz w:val="18"/>
                <w:szCs w:val="18"/>
              </w:rPr>
            </w:pPr>
            <w:r w:rsidRPr="00671994">
              <w:rPr>
                <w:rFonts w:ascii="Verdana" w:hAnsi="Verdana"/>
                <w:sz w:val="18"/>
                <w:szCs w:val="18"/>
              </w:rP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rsidR="003046DB" w:rsidP="003046DB" w:rsidRDefault="003046DB" w14:paraId="49937B0E" w14:textId="77777777">
      <w:pPr>
        <w:spacing w:line="240" w:lineRule="auto"/>
        <w:rPr>
          <w:b/>
          <w:bCs/>
          <w:sz w:val="24"/>
          <w:szCs w:val="22"/>
          <w:u w:val="single"/>
        </w:rPr>
      </w:pPr>
    </w:p>
    <w:p w:rsidRPr="000D4870" w:rsidR="003046DB" w:rsidP="003046DB" w:rsidRDefault="003046DB" w14:paraId="0C299C07" w14:textId="2B1962F4">
      <w:pPr>
        <w:spacing w:line="240" w:lineRule="auto"/>
        <w:rPr>
          <w:rFonts w:ascii="Verdana" w:hAnsi="Verdana"/>
          <w:b/>
          <w:bCs/>
          <w:color w:val="0076A8"/>
          <w:sz w:val="22"/>
        </w:rPr>
      </w:pPr>
      <w:r w:rsidRPr="000D4870">
        <w:rPr>
          <w:rFonts w:ascii="Verdana" w:hAnsi="Verdana"/>
          <w:b/>
          <w:bCs/>
          <w:color w:val="0076A8"/>
          <w:sz w:val="22"/>
        </w:rPr>
        <w:t>Namens de holding</w:t>
      </w:r>
    </w:p>
    <w:p w:rsidR="003046DB" w:rsidP="003046DB" w:rsidRDefault="003046DB" w14:paraId="33536F77" w14:textId="77777777">
      <w:pPr>
        <w:spacing w:line="240" w:lineRule="auto"/>
        <w:rPr>
          <w:u w:val="single"/>
        </w:rPr>
      </w:pPr>
    </w:p>
    <w:tbl>
      <w:tblPr>
        <w:tblStyle w:val="Tabelraster"/>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779"/>
        <w:gridCol w:w="6849"/>
      </w:tblGrid>
      <w:tr w:rsidR="003046DB" w:rsidTr="00D767CF" w14:paraId="5F07A906" w14:textId="77777777">
        <w:tc>
          <w:tcPr>
            <w:tcW w:w="2802" w:type="dxa"/>
          </w:tcPr>
          <w:p w:rsidRPr="00671994" w:rsidR="003046DB" w:rsidP="00B46695" w:rsidRDefault="003046DB" w14:paraId="22E8078B" w14:textId="77777777">
            <w:pPr>
              <w:spacing w:before="120" w:after="120" w:line="240" w:lineRule="auto"/>
              <w:rPr>
                <w:rFonts w:ascii="Verdana" w:hAnsi="Verdana"/>
                <w:sz w:val="18"/>
                <w:szCs w:val="18"/>
                <w:u w:val="single"/>
              </w:rPr>
            </w:pPr>
            <w:r w:rsidRPr="00671994">
              <w:rPr>
                <w:rFonts w:ascii="Verdana" w:hAnsi="Verdana"/>
                <w:sz w:val="18"/>
                <w:szCs w:val="18"/>
              </w:rPr>
              <w:t xml:space="preserve">Naam </w:t>
            </w:r>
          </w:p>
        </w:tc>
        <w:tc>
          <w:tcPr>
            <w:tcW w:w="6976" w:type="dxa"/>
          </w:tcPr>
          <w:p w:rsidRPr="00671994" w:rsidR="003046DB" w:rsidP="00B46695" w:rsidRDefault="003046DB" w14:paraId="3A7614C5" w14:textId="77777777">
            <w:pPr>
              <w:spacing w:before="120" w:after="120" w:line="240" w:lineRule="auto"/>
              <w:rPr>
                <w:rFonts w:ascii="Verdana" w:hAnsi="Verdana"/>
                <w:sz w:val="18"/>
                <w:szCs w:val="18"/>
                <w:u w:val="single"/>
              </w:rPr>
            </w:pPr>
          </w:p>
        </w:tc>
      </w:tr>
      <w:tr w:rsidR="003046DB" w:rsidTr="00D767CF" w14:paraId="2F102BD7" w14:textId="77777777">
        <w:tc>
          <w:tcPr>
            <w:tcW w:w="2802" w:type="dxa"/>
          </w:tcPr>
          <w:p w:rsidRPr="00671994" w:rsidR="003046DB" w:rsidP="00B46695" w:rsidRDefault="003046DB" w14:paraId="43EC34C1" w14:textId="77777777">
            <w:pPr>
              <w:spacing w:before="120" w:after="120" w:line="240" w:lineRule="auto"/>
              <w:rPr>
                <w:rFonts w:ascii="Verdana" w:hAnsi="Verdana"/>
                <w:sz w:val="18"/>
                <w:szCs w:val="18"/>
                <w:u w:val="single"/>
              </w:rPr>
            </w:pPr>
            <w:r w:rsidRPr="00671994">
              <w:rPr>
                <w:rFonts w:ascii="Verdana" w:hAnsi="Verdana"/>
                <w:sz w:val="18"/>
                <w:szCs w:val="18"/>
              </w:rPr>
              <w:t>Naam tekenbevoegde</w:t>
            </w:r>
          </w:p>
        </w:tc>
        <w:tc>
          <w:tcPr>
            <w:tcW w:w="6976" w:type="dxa"/>
          </w:tcPr>
          <w:p w:rsidRPr="00671994" w:rsidR="003046DB" w:rsidP="00B46695" w:rsidRDefault="003046DB" w14:paraId="57B0A754" w14:textId="77777777">
            <w:pPr>
              <w:spacing w:before="120" w:after="120" w:line="240" w:lineRule="auto"/>
              <w:rPr>
                <w:rFonts w:ascii="Verdana" w:hAnsi="Verdana"/>
                <w:sz w:val="18"/>
                <w:szCs w:val="18"/>
                <w:u w:val="single"/>
              </w:rPr>
            </w:pPr>
          </w:p>
        </w:tc>
      </w:tr>
      <w:tr w:rsidR="003046DB" w:rsidTr="00D767CF" w14:paraId="7C72C8FC" w14:textId="77777777">
        <w:tc>
          <w:tcPr>
            <w:tcW w:w="2802" w:type="dxa"/>
          </w:tcPr>
          <w:p w:rsidRPr="00671994" w:rsidR="003046DB" w:rsidP="00B46695" w:rsidRDefault="003046DB" w14:paraId="1A6EA748" w14:textId="77777777">
            <w:pPr>
              <w:spacing w:before="120" w:after="120" w:line="240" w:lineRule="auto"/>
              <w:rPr>
                <w:rFonts w:ascii="Verdana" w:hAnsi="Verdana"/>
                <w:sz w:val="18"/>
                <w:szCs w:val="18"/>
                <w:u w:val="single"/>
              </w:rPr>
            </w:pPr>
            <w:r w:rsidRPr="00671994">
              <w:rPr>
                <w:rFonts w:ascii="Verdana" w:hAnsi="Verdana"/>
                <w:sz w:val="18"/>
                <w:szCs w:val="18"/>
              </w:rPr>
              <w:t>Functie</w:t>
            </w:r>
          </w:p>
        </w:tc>
        <w:tc>
          <w:tcPr>
            <w:tcW w:w="6976" w:type="dxa"/>
          </w:tcPr>
          <w:p w:rsidRPr="00671994" w:rsidR="003046DB" w:rsidP="00B46695" w:rsidRDefault="003046DB" w14:paraId="22143645" w14:textId="77777777">
            <w:pPr>
              <w:spacing w:before="120" w:after="120" w:line="240" w:lineRule="auto"/>
              <w:rPr>
                <w:rFonts w:ascii="Verdana" w:hAnsi="Verdana"/>
                <w:sz w:val="18"/>
                <w:szCs w:val="18"/>
                <w:u w:val="single"/>
              </w:rPr>
            </w:pPr>
          </w:p>
        </w:tc>
      </w:tr>
      <w:tr w:rsidR="003046DB" w:rsidTr="00D767CF" w14:paraId="5ABEA5FB" w14:textId="77777777">
        <w:tc>
          <w:tcPr>
            <w:tcW w:w="2802" w:type="dxa"/>
          </w:tcPr>
          <w:p w:rsidRPr="00671994" w:rsidR="003046DB" w:rsidP="00B46695" w:rsidRDefault="003046DB" w14:paraId="5A95562B" w14:textId="77777777">
            <w:pPr>
              <w:spacing w:before="120" w:after="120" w:line="240" w:lineRule="auto"/>
              <w:rPr>
                <w:rFonts w:ascii="Verdana" w:hAnsi="Verdana"/>
                <w:sz w:val="18"/>
                <w:szCs w:val="18"/>
              </w:rPr>
            </w:pPr>
            <w:r w:rsidRPr="00671994">
              <w:rPr>
                <w:rFonts w:ascii="Verdana" w:hAnsi="Verdana"/>
                <w:sz w:val="18"/>
                <w:szCs w:val="18"/>
              </w:rPr>
              <w:t>Datum</w:t>
            </w:r>
          </w:p>
        </w:tc>
        <w:tc>
          <w:tcPr>
            <w:tcW w:w="6976" w:type="dxa"/>
          </w:tcPr>
          <w:p w:rsidRPr="00671994" w:rsidR="003046DB" w:rsidP="00B46695" w:rsidRDefault="003046DB" w14:paraId="2E179BBE" w14:textId="77777777">
            <w:pPr>
              <w:spacing w:before="120" w:after="120" w:line="240" w:lineRule="auto"/>
              <w:rPr>
                <w:rFonts w:ascii="Verdana" w:hAnsi="Verdana"/>
                <w:sz w:val="18"/>
                <w:szCs w:val="18"/>
                <w:u w:val="single"/>
              </w:rPr>
            </w:pPr>
          </w:p>
        </w:tc>
      </w:tr>
      <w:tr w:rsidR="003046DB" w:rsidTr="00D767CF" w14:paraId="37C4A46B" w14:textId="77777777">
        <w:tc>
          <w:tcPr>
            <w:tcW w:w="2802" w:type="dxa"/>
          </w:tcPr>
          <w:p w:rsidRPr="00671994" w:rsidR="003046DB" w:rsidP="00B46695" w:rsidRDefault="003046DB" w14:paraId="5EF285D8" w14:textId="77777777">
            <w:pPr>
              <w:spacing w:before="120" w:after="120" w:line="240" w:lineRule="auto"/>
              <w:rPr>
                <w:rFonts w:ascii="Verdana" w:hAnsi="Verdana"/>
                <w:sz w:val="18"/>
                <w:szCs w:val="18"/>
              </w:rPr>
            </w:pPr>
            <w:r w:rsidRPr="00671994">
              <w:rPr>
                <w:rFonts w:ascii="Verdana" w:hAnsi="Verdana"/>
                <w:sz w:val="18"/>
                <w:szCs w:val="18"/>
              </w:rPr>
              <w:t>Handtekening</w:t>
            </w:r>
          </w:p>
          <w:p w:rsidRPr="00671994" w:rsidR="003046DB" w:rsidP="00B46695" w:rsidRDefault="003046DB" w14:paraId="19058C62" w14:textId="77777777">
            <w:pPr>
              <w:spacing w:before="120" w:after="120" w:line="240" w:lineRule="auto"/>
              <w:rPr>
                <w:rFonts w:ascii="Verdana" w:hAnsi="Verdana"/>
                <w:sz w:val="18"/>
                <w:szCs w:val="18"/>
              </w:rPr>
            </w:pPr>
          </w:p>
        </w:tc>
        <w:tc>
          <w:tcPr>
            <w:tcW w:w="6976" w:type="dxa"/>
          </w:tcPr>
          <w:p w:rsidRPr="00671994" w:rsidR="003046DB" w:rsidP="00B46695" w:rsidRDefault="003046DB" w14:paraId="04E74813" w14:textId="77777777">
            <w:pPr>
              <w:spacing w:before="120" w:after="120" w:line="240" w:lineRule="auto"/>
              <w:rPr>
                <w:rFonts w:ascii="Verdana" w:hAnsi="Verdana"/>
                <w:sz w:val="18"/>
                <w:szCs w:val="18"/>
                <w:u w:val="single"/>
              </w:rPr>
            </w:pPr>
          </w:p>
        </w:tc>
      </w:tr>
    </w:tbl>
    <w:p w:rsidR="003046DB" w:rsidP="003046DB" w:rsidRDefault="003046DB" w14:paraId="0DE47A76" w14:textId="77777777">
      <w:pPr>
        <w:spacing w:line="240" w:lineRule="auto"/>
        <w:rPr>
          <w:u w:val="single"/>
        </w:rPr>
      </w:pPr>
    </w:p>
    <w:p w:rsidRPr="000D4870" w:rsidR="003046DB" w:rsidP="003046DB" w:rsidRDefault="003046DB" w14:paraId="113AAF53" w14:textId="50CB7D80">
      <w:pPr>
        <w:spacing w:line="240" w:lineRule="auto"/>
        <w:rPr>
          <w:rFonts w:ascii="Verdana" w:hAnsi="Verdana"/>
          <w:b/>
          <w:bCs/>
          <w:color w:val="0076A8"/>
          <w:sz w:val="22"/>
        </w:rPr>
      </w:pPr>
      <w:r w:rsidRPr="000D4870">
        <w:rPr>
          <w:rFonts w:ascii="Verdana" w:hAnsi="Verdana"/>
          <w:b/>
          <w:bCs/>
          <w:color w:val="0076A8"/>
          <w:sz w:val="22"/>
        </w:rPr>
        <w:t>Namens de inschrijver</w:t>
      </w:r>
    </w:p>
    <w:p w:rsidR="003046DB" w:rsidP="003046DB" w:rsidRDefault="003046DB" w14:paraId="1364CE4F" w14:textId="77777777">
      <w:pPr>
        <w:spacing w:line="240" w:lineRule="auto"/>
        <w:rPr>
          <w:u w:val="single"/>
        </w:rPr>
      </w:pPr>
    </w:p>
    <w:tbl>
      <w:tblPr>
        <w:tblStyle w:val="Tabelraster"/>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779"/>
        <w:gridCol w:w="6849"/>
      </w:tblGrid>
      <w:tr w:rsidRPr="003046DB" w:rsidR="003046DB" w:rsidTr="00462CF6" w14:paraId="0AB894D3" w14:textId="77777777">
        <w:tc>
          <w:tcPr>
            <w:tcW w:w="2779" w:type="dxa"/>
          </w:tcPr>
          <w:p w:rsidRPr="00671994" w:rsidR="003046DB" w:rsidP="00D767CF" w:rsidRDefault="003046DB" w14:paraId="1D4B674C" w14:textId="77777777">
            <w:pPr>
              <w:spacing w:before="120" w:after="120" w:line="240" w:lineRule="auto"/>
              <w:rPr>
                <w:rFonts w:ascii="Verdana" w:hAnsi="Verdana"/>
                <w:sz w:val="18"/>
                <w:szCs w:val="18"/>
                <w:u w:val="single"/>
              </w:rPr>
            </w:pPr>
            <w:r w:rsidRPr="00671994">
              <w:rPr>
                <w:rFonts w:ascii="Verdana" w:hAnsi="Verdana"/>
                <w:sz w:val="18"/>
                <w:szCs w:val="18"/>
              </w:rPr>
              <w:t xml:space="preserve">Naam </w:t>
            </w:r>
          </w:p>
        </w:tc>
        <w:tc>
          <w:tcPr>
            <w:tcW w:w="6849" w:type="dxa"/>
          </w:tcPr>
          <w:p w:rsidRPr="00671994" w:rsidR="003046DB" w:rsidP="00D767CF" w:rsidRDefault="003046DB" w14:paraId="70C683BB" w14:textId="77777777">
            <w:pPr>
              <w:spacing w:before="120" w:after="120" w:line="240" w:lineRule="auto"/>
              <w:rPr>
                <w:rFonts w:ascii="Verdana" w:hAnsi="Verdana"/>
                <w:sz w:val="18"/>
                <w:szCs w:val="18"/>
                <w:u w:val="single"/>
              </w:rPr>
            </w:pPr>
          </w:p>
        </w:tc>
      </w:tr>
      <w:tr w:rsidRPr="003046DB" w:rsidR="003046DB" w:rsidTr="00462CF6" w14:paraId="004DDEC8" w14:textId="77777777">
        <w:tc>
          <w:tcPr>
            <w:tcW w:w="2779" w:type="dxa"/>
          </w:tcPr>
          <w:p w:rsidRPr="00671994" w:rsidR="003046DB" w:rsidP="00D767CF" w:rsidRDefault="003046DB" w14:paraId="663207BD" w14:textId="77777777">
            <w:pPr>
              <w:spacing w:before="120" w:after="120" w:line="240" w:lineRule="auto"/>
              <w:rPr>
                <w:rFonts w:ascii="Verdana" w:hAnsi="Verdana"/>
                <w:sz w:val="18"/>
                <w:szCs w:val="18"/>
                <w:u w:val="single"/>
              </w:rPr>
            </w:pPr>
            <w:r w:rsidRPr="00671994">
              <w:rPr>
                <w:rFonts w:ascii="Verdana" w:hAnsi="Verdana"/>
                <w:sz w:val="18"/>
                <w:szCs w:val="18"/>
              </w:rPr>
              <w:t>Naam tekenbevoegde</w:t>
            </w:r>
          </w:p>
        </w:tc>
        <w:tc>
          <w:tcPr>
            <w:tcW w:w="6849" w:type="dxa"/>
          </w:tcPr>
          <w:p w:rsidRPr="00671994" w:rsidR="003046DB" w:rsidP="00D767CF" w:rsidRDefault="003046DB" w14:paraId="285FDA7E" w14:textId="77777777">
            <w:pPr>
              <w:spacing w:before="120" w:after="120" w:line="240" w:lineRule="auto"/>
              <w:rPr>
                <w:rFonts w:ascii="Verdana" w:hAnsi="Verdana"/>
                <w:sz w:val="18"/>
                <w:szCs w:val="18"/>
                <w:u w:val="single"/>
              </w:rPr>
            </w:pPr>
          </w:p>
        </w:tc>
      </w:tr>
      <w:tr w:rsidRPr="003046DB" w:rsidR="003046DB" w:rsidTr="00462CF6" w14:paraId="60B68DE7" w14:textId="77777777">
        <w:tc>
          <w:tcPr>
            <w:tcW w:w="2779" w:type="dxa"/>
          </w:tcPr>
          <w:p w:rsidRPr="00671994" w:rsidR="003046DB" w:rsidP="00D767CF" w:rsidRDefault="003046DB" w14:paraId="46684B50" w14:textId="77777777">
            <w:pPr>
              <w:spacing w:before="120" w:after="120" w:line="240" w:lineRule="auto"/>
              <w:rPr>
                <w:rFonts w:ascii="Verdana" w:hAnsi="Verdana"/>
                <w:sz w:val="18"/>
                <w:szCs w:val="18"/>
                <w:u w:val="single"/>
              </w:rPr>
            </w:pPr>
            <w:r w:rsidRPr="00671994">
              <w:rPr>
                <w:rFonts w:ascii="Verdana" w:hAnsi="Verdana"/>
                <w:sz w:val="18"/>
                <w:szCs w:val="18"/>
              </w:rPr>
              <w:t>Functie</w:t>
            </w:r>
          </w:p>
        </w:tc>
        <w:tc>
          <w:tcPr>
            <w:tcW w:w="6849" w:type="dxa"/>
          </w:tcPr>
          <w:p w:rsidRPr="00671994" w:rsidR="003046DB" w:rsidP="00D767CF" w:rsidRDefault="003046DB" w14:paraId="2A1E1FCC" w14:textId="77777777">
            <w:pPr>
              <w:spacing w:before="120" w:after="120" w:line="240" w:lineRule="auto"/>
              <w:rPr>
                <w:rFonts w:ascii="Verdana" w:hAnsi="Verdana"/>
                <w:sz w:val="18"/>
                <w:szCs w:val="18"/>
                <w:u w:val="single"/>
              </w:rPr>
            </w:pPr>
          </w:p>
        </w:tc>
      </w:tr>
      <w:tr w:rsidRPr="003046DB" w:rsidR="003046DB" w:rsidTr="00462CF6" w14:paraId="5A3F54ED" w14:textId="77777777">
        <w:tc>
          <w:tcPr>
            <w:tcW w:w="2779" w:type="dxa"/>
          </w:tcPr>
          <w:p w:rsidRPr="00671994" w:rsidR="003046DB" w:rsidP="00D767CF" w:rsidRDefault="003046DB" w14:paraId="566ECAFB" w14:textId="77777777">
            <w:pPr>
              <w:spacing w:before="120" w:after="120" w:line="240" w:lineRule="auto"/>
              <w:rPr>
                <w:rFonts w:ascii="Verdana" w:hAnsi="Verdana"/>
                <w:sz w:val="18"/>
                <w:szCs w:val="18"/>
              </w:rPr>
            </w:pPr>
            <w:r w:rsidRPr="00671994">
              <w:rPr>
                <w:rFonts w:ascii="Verdana" w:hAnsi="Verdana"/>
                <w:sz w:val="18"/>
                <w:szCs w:val="18"/>
              </w:rPr>
              <w:t>Datum</w:t>
            </w:r>
          </w:p>
        </w:tc>
        <w:tc>
          <w:tcPr>
            <w:tcW w:w="6849" w:type="dxa"/>
          </w:tcPr>
          <w:p w:rsidRPr="00671994" w:rsidR="003046DB" w:rsidP="00D767CF" w:rsidRDefault="003046DB" w14:paraId="736DE6E2" w14:textId="77777777">
            <w:pPr>
              <w:spacing w:before="120" w:after="120" w:line="240" w:lineRule="auto"/>
              <w:rPr>
                <w:rFonts w:ascii="Verdana" w:hAnsi="Verdana"/>
                <w:sz w:val="18"/>
                <w:szCs w:val="18"/>
                <w:u w:val="single"/>
              </w:rPr>
            </w:pPr>
          </w:p>
        </w:tc>
      </w:tr>
      <w:tr w:rsidRPr="003046DB" w:rsidR="003046DB" w:rsidTr="00462CF6" w14:paraId="42B4F187" w14:textId="77777777">
        <w:tc>
          <w:tcPr>
            <w:tcW w:w="2779" w:type="dxa"/>
          </w:tcPr>
          <w:p w:rsidRPr="00671994" w:rsidR="003046DB" w:rsidP="00D767CF" w:rsidRDefault="003046DB" w14:paraId="4AA9E66F" w14:textId="77777777">
            <w:pPr>
              <w:spacing w:before="120" w:after="120" w:line="240" w:lineRule="auto"/>
              <w:rPr>
                <w:rFonts w:ascii="Verdana" w:hAnsi="Verdana"/>
                <w:sz w:val="18"/>
                <w:szCs w:val="18"/>
              </w:rPr>
            </w:pPr>
            <w:r w:rsidRPr="00671994">
              <w:rPr>
                <w:rFonts w:ascii="Verdana" w:hAnsi="Verdana"/>
                <w:sz w:val="18"/>
                <w:szCs w:val="18"/>
              </w:rPr>
              <w:t>Handtekening</w:t>
            </w:r>
          </w:p>
          <w:p w:rsidRPr="00671994" w:rsidR="003046DB" w:rsidP="00D767CF" w:rsidRDefault="003046DB" w14:paraId="72F9FE19" w14:textId="77777777">
            <w:pPr>
              <w:spacing w:before="120" w:after="120" w:line="240" w:lineRule="auto"/>
              <w:rPr>
                <w:rFonts w:ascii="Verdana" w:hAnsi="Verdana"/>
                <w:sz w:val="18"/>
                <w:szCs w:val="18"/>
              </w:rPr>
            </w:pPr>
          </w:p>
        </w:tc>
        <w:tc>
          <w:tcPr>
            <w:tcW w:w="6849" w:type="dxa"/>
          </w:tcPr>
          <w:p w:rsidRPr="00671994" w:rsidR="003046DB" w:rsidP="00D767CF" w:rsidRDefault="003046DB" w14:paraId="7B95F3BF" w14:textId="77777777">
            <w:pPr>
              <w:spacing w:before="120" w:after="120" w:line="240" w:lineRule="auto"/>
              <w:rPr>
                <w:rFonts w:ascii="Verdana" w:hAnsi="Verdana"/>
                <w:sz w:val="18"/>
                <w:szCs w:val="18"/>
                <w:u w:val="single"/>
              </w:rPr>
            </w:pPr>
          </w:p>
        </w:tc>
      </w:tr>
    </w:tbl>
    <w:p w:rsidRPr="00462CF6" w:rsidR="00F34381" w:rsidP="00B46695" w:rsidRDefault="00462CF6" w14:paraId="66053D62" w14:textId="0E1ED888">
      <w:pPr>
        <w:rPr>
          <w:rFonts w:ascii="Verdana" w:hAnsi="Verdana"/>
          <w:i/>
          <w:iCs/>
          <w:sz w:val="18"/>
          <w:szCs w:val="18"/>
        </w:rPr>
      </w:pPr>
      <w:r w:rsidRPr="00462CF6">
        <w:rPr>
          <w:rStyle w:val="Voetnootmarkering"/>
          <w:rFonts w:ascii="Verdana" w:hAnsi="Verdana"/>
          <w:i/>
          <w:iCs/>
          <w:sz w:val="18"/>
          <w:szCs w:val="18"/>
        </w:rPr>
        <w:footnoteRef/>
      </w:r>
      <w:r w:rsidRPr="00462CF6">
        <w:rPr>
          <w:rFonts w:ascii="Verdana" w:hAnsi="Verdana"/>
          <w:i/>
          <w:iCs/>
          <w:sz w:val="18"/>
          <w:szCs w:val="18"/>
        </w:rPr>
        <w:t xml:space="preserve"> Als een Onderneming meent dat hiervan sprake is onderbouwt hij dit met bewijs.</w:t>
      </w:r>
    </w:p>
    <w:sectPr w:rsidRPr="00462CF6" w:rsidR="00F34381" w:rsidSect="006C49DC">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E5A7F" w:rsidRDefault="003E5A7F" w14:paraId="41199BAF" w14:textId="77777777">
      <w:r>
        <w:separator/>
      </w:r>
    </w:p>
  </w:endnote>
  <w:endnote w:type="continuationSeparator" w:id="0">
    <w:p w:rsidR="003E5A7F" w:rsidRDefault="003E5A7F" w14:paraId="6F738520" w14:textId="77777777">
      <w:r>
        <w:continuationSeparator/>
      </w:r>
    </w:p>
  </w:endnote>
  <w:endnote w:type="continuationNotice" w:id="1">
    <w:p w:rsidR="003E5A7F" w:rsidRDefault="003E5A7F" w14:paraId="179BE5F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rsidR="00B80EC3" w:rsidRDefault="00B80EC3" w14:paraId="23DB7743"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357B00E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3BDB58B2" w:rsidP="3BDB58B2" w:rsidRDefault="3BDB58B2" w14:paraId="5F403EB0" w14:textId="54DAE3CF">
    <w:pPr>
      <w:pStyle w:val="Voettekst"/>
      <w:jc w:val="right"/>
    </w:pPr>
  </w:p>
  <w:p w:rsidR="3BDB58B2" w:rsidP="3BDB58B2" w:rsidRDefault="3BDB58B2" w14:paraId="7463A39E" w14:textId="427DA9FA">
    <w:pPr>
      <w:pStyle w:val="Voettekst"/>
      <w:jc w:val="right"/>
    </w:pPr>
    <w:r>
      <w:fldChar w:fldCharType="begin"/>
    </w:r>
    <w:r>
      <w:instrText xml:space="preserve">PAGE</w:instrText>
    </w:r>
    <w:r>
      <w:fldChar w:fldCharType="separate"/>
    </w:r>
    <w:r>
      <w:fldChar w:fldCharType="end"/>
    </w:r>
  </w:p>
  <w:p w:rsidRPr="00AA53D6" w:rsidR="001B4AE7" w:rsidP="3BDB58B2" w:rsidRDefault="001B4AE7" w14:textId="77777777" w14:paraId="322C6944">
    <w:pPr>
      <w:pStyle w:val="Voettekst"/>
      <w:pBdr>
        <w:top w:val="single" w:color="FF000000" w:sz="4" w:space="1"/>
      </w:pBdr>
      <w:rPr>
        <w:rFonts w:ascii="Verdana" w:hAnsi="Verdana"/>
        <w:i w:val="1"/>
        <w:iCs w:val="1"/>
        <w:sz w:val="18"/>
        <w:szCs w:val="18"/>
      </w:rPr>
    </w:pPr>
    <w:r w:rsidRPr="3BDB58B2" w:rsidR="3BDB58B2">
      <w:rPr>
        <w:rFonts w:ascii="Verdana" w:hAnsi="Verdana"/>
        <w:i w:val="1"/>
        <w:iCs w:val="1"/>
        <w:sz w:val="18"/>
        <w:szCs w:val="18"/>
      </w:rPr>
      <w:t>Aanbesteding</w:t>
    </w:r>
    <w:r w:rsidRPr="3BDB58B2" w:rsidR="3BDB58B2">
      <w:rPr>
        <w:rFonts w:ascii="Verdana" w:hAnsi="Verdana"/>
        <w:i w:val="1"/>
        <w:iCs w:val="1"/>
        <w:sz w:val="18"/>
        <w:szCs w:val="18"/>
      </w:rPr>
      <w:t xml:space="preserve"> </w:t>
    </w:r>
    <w:r w:rsidRPr="3BDB58B2" w:rsidR="3BDB58B2">
      <w:rPr>
        <w:rFonts w:ascii="Verdana" w:hAnsi="Verdana"/>
        <w:i w:val="1"/>
        <w:iCs w:val="1"/>
        <w:sz w:val="18"/>
        <w:szCs w:val="18"/>
      </w:rPr>
      <w:t>Planeconomisch advies GREX - referentienummer: 24.D.007</w:t>
    </w:r>
  </w:p>
  <w:p w:rsidR="00BD7317" w:rsidRDefault="00BD7317" w14:paraId="65F1EC22" w14:textId="51AFD6AC">
    <w:pPr>
      <w:pStyle w:val="Voettekst"/>
      <w:jc w:val="right"/>
      <w:rPr>
        <w:noProof/>
      </w:rPr>
    </w:pPr>
  </w:p>
  <w:p w:rsidR="005C1431" w:rsidRDefault="005C1431" w14:paraId="5BB7E229" w14:textId="69297207">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rsidR="00B80EC3" w:rsidRDefault="00B80EC3" w14:paraId="465B2E12"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3303483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E5A7F" w:rsidRDefault="003E5A7F" w14:paraId="09B40D8A" w14:textId="77777777">
      <w:r>
        <w:separator/>
      </w:r>
    </w:p>
  </w:footnote>
  <w:footnote w:type="continuationSeparator" w:id="0">
    <w:p w:rsidR="003E5A7F" w:rsidRDefault="003E5A7F" w14:paraId="2A149F2C" w14:textId="77777777">
      <w:r>
        <w:continuationSeparator/>
      </w:r>
    </w:p>
  </w:footnote>
  <w:footnote w:type="continuationNotice" w:id="1">
    <w:p w:rsidR="003E5A7F" w:rsidRDefault="003E5A7F" w14:paraId="36D028C2" w14:textId="77777777">
      <w:pPr>
        <w:spacing w:line="240" w:lineRule="auto"/>
      </w:pPr>
    </w:p>
  </w:footnote>
  <w:footnote w:id="2">
    <w:p w:rsidRPr="00876072" w:rsidR="00F34381" w:rsidP="00F34381" w:rsidRDefault="00F34381" w14:paraId="171314C0" w14:textId="2913026E">
      <w:pPr>
        <w:pStyle w:val="Voetnoottekst"/>
        <w:rPr>
          <w:rFonts w:ascii="Verdana" w:hAnsi="Verdan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08EEF4A6" w14:textId="77777777">
      <w:trPr>
        <w:cantSplit/>
        <w:trHeight w:val="397"/>
      </w:trPr>
      <w:tc>
        <w:tcPr>
          <w:tcW w:w="1418" w:type="dxa"/>
          <w:shd w:val="clear" w:color="auto" w:fill="auto"/>
        </w:tcPr>
        <w:p w:rsidR="00713A38" w:rsidP="0023628B" w:rsidRDefault="00713A38" w14:paraId="1F8A5EA3" w14:textId="77777777">
          <w:pPr>
            <w:pStyle w:val="Koptekst"/>
          </w:pPr>
        </w:p>
      </w:tc>
      <w:tc>
        <w:tcPr>
          <w:tcW w:w="10490" w:type="dxa"/>
          <w:shd w:val="clear" w:color="auto" w:fill="auto"/>
        </w:tcPr>
        <w:p w:rsidR="00713A38" w:rsidP="0023628B" w:rsidRDefault="00713A38" w14:paraId="1A5D50BC" w14:textId="77777777">
          <w:pPr>
            <w:pStyle w:val="Koptekst"/>
          </w:pPr>
        </w:p>
      </w:tc>
    </w:tr>
    <w:tr w:rsidR="00713A38" w:rsidTr="0023628B" w14:paraId="6CBCF7A5" w14:textId="77777777">
      <w:trPr>
        <w:cantSplit/>
        <w:trHeight w:val="737" w:hRule="exact"/>
      </w:trPr>
      <w:tc>
        <w:tcPr>
          <w:tcW w:w="1418" w:type="dxa"/>
          <w:shd w:val="clear" w:color="auto" w:fill="auto"/>
        </w:tcPr>
        <w:p w:rsidR="00713A38" w:rsidP="0023628B" w:rsidRDefault="00713A38" w14:paraId="522C2832" w14:textId="77777777">
          <w:pPr>
            <w:pStyle w:val="Koptekst"/>
          </w:pPr>
        </w:p>
      </w:tc>
      <w:tc>
        <w:tcPr>
          <w:tcW w:w="10490" w:type="dxa"/>
          <w:shd w:val="clear" w:color="auto" w:fill="auto"/>
        </w:tcPr>
        <w:p w:rsidR="00713A38" w:rsidP="0023628B" w:rsidRDefault="00713A38" w14:paraId="030EE03B" w14:textId="77777777">
          <w:pPr>
            <w:pStyle w:val="Koptekst"/>
          </w:pPr>
        </w:p>
      </w:tc>
    </w:tr>
  </w:tbl>
  <w:p w:rsidR="00713A38" w:rsidRDefault="00713A38" w14:paraId="2875685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84CEF" w:rsidRDefault="00D84CEF" w14:paraId="6C45F5C7" w14:textId="77777777">
    <w:pPr>
      <w:pStyle w:val="Koptekst"/>
    </w:pPr>
    <w:r>
      <w:rPr>
        <w:noProof/>
      </w:rPr>
      <w:drawing>
        <wp:anchor distT="0" distB="0" distL="114300" distR="114300" simplePos="0" relativeHeight="251661313" behindDoc="0" locked="0" layoutInCell="1" allowOverlap="1" wp14:anchorId="52F2D4D8" wp14:editId="48DC3E8E">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60289" behindDoc="1" locked="0" layoutInCell="1" allowOverlap="1" wp14:anchorId="4458B07E" wp14:editId="1977A2A0">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3A38" w:rsidRDefault="00713A38" w14:paraId="4B9174CA" w14:textId="31E843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0C553557" w14:textId="77777777">
      <w:trPr>
        <w:trHeight w:val="340" w:hRule="exact"/>
      </w:trPr>
      <w:tc>
        <w:tcPr>
          <w:tcW w:w="1144" w:type="dxa"/>
          <w:shd w:val="clear" w:color="auto" w:fill="auto"/>
        </w:tcPr>
        <w:p w:rsidR="00713A38" w:rsidP="002D1748" w:rsidRDefault="00713A38" w14:paraId="2A50642E" w14:textId="77777777">
          <w:pPr>
            <w:pStyle w:val="Kenmerk"/>
          </w:pPr>
        </w:p>
      </w:tc>
      <w:tc>
        <w:tcPr>
          <w:tcW w:w="10763" w:type="dxa"/>
          <w:shd w:val="clear" w:color="auto" w:fill="auto"/>
        </w:tcPr>
        <w:p w:rsidR="00713A38" w:rsidP="002D1748" w:rsidRDefault="00713A38" w14:paraId="69200463" w14:textId="77777777">
          <w:pPr>
            <w:pStyle w:val="Kenmerk"/>
          </w:pPr>
        </w:p>
      </w:tc>
    </w:tr>
  </w:tbl>
  <w:p w:rsidR="00713A38" w:rsidRDefault="00713A38" w14:paraId="3BEC093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17"/>
    <w:rsid w:val="000138D2"/>
    <w:rsid w:val="00045278"/>
    <w:rsid w:val="00062E5C"/>
    <w:rsid w:val="000652D2"/>
    <w:rsid w:val="000700FE"/>
    <w:rsid w:val="00081E8B"/>
    <w:rsid w:val="00087F8F"/>
    <w:rsid w:val="000B0647"/>
    <w:rsid w:val="000D2944"/>
    <w:rsid w:val="000D4870"/>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4AE7"/>
    <w:rsid w:val="001B65DE"/>
    <w:rsid w:val="001B7544"/>
    <w:rsid w:val="001C03BE"/>
    <w:rsid w:val="001C5E61"/>
    <w:rsid w:val="001D450F"/>
    <w:rsid w:val="001E2B72"/>
    <w:rsid w:val="001E2D3E"/>
    <w:rsid w:val="00222D71"/>
    <w:rsid w:val="002304A9"/>
    <w:rsid w:val="0023628B"/>
    <w:rsid w:val="00244FAE"/>
    <w:rsid w:val="00245C63"/>
    <w:rsid w:val="002644B1"/>
    <w:rsid w:val="00270385"/>
    <w:rsid w:val="002936E3"/>
    <w:rsid w:val="00294087"/>
    <w:rsid w:val="002960F9"/>
    <w:rsid w:val="002A16DF"/>
    <w:rsid w:val="002D1748"/>
    <w:rsid w:val="002E0806"/>
    <w:rsid w:val="002E1D90"/>
    <w:rsid w:val="002E48FD"/>
    <w:rsid w:val="002F4685"/>
    <w:rsid w:val="003018AB"/>
    <w:rsid w:val="003046DB"/>
    <w:rsid w:val="00317079"/>
    <w:rsid w:val="003369A3"/>
    <w:rsid w:val="00352E6E"/>
    <w:rsid w:val="00370A69"/>
    <w:rsid w:val="00373C81"/>
    <w:rsid w:val="003A4A36"/>
    <w:rsid w:val="003E0A90"/>
    <w:rsid w:val="003E5A7F"/>
    <w:rsid w:val="00413744"/>
    <w:rsid w:val="0042259D"/>
    <w:rsid w:val="004317A3"/>
    <w:rsid w:val="00444721"/>
    <w:rsid w:val="00462CF6"/>
    <w:rsid w:val="00464D2A"/>
    <w:rsid w:val="00471103"/>
    <w:rsid w:val="00474F33"/>
    <w:rsid w:val="00491570"/>
    <w:rsid w:val="0049169D"/>
    <w:rsid w:val="004958E5"/>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1994"/>
    <w:rsid w:val="00676F05"/>
    <w:rsid w:val="006C49DC"/>
    <w:rsid w:val="006D679C"/>
    <w:rsid w:val="006D7F5E"/>
    <w:rsid w:val="006F29BF"/>
    <w:rsid w:val="00704C08"/>
    <w:rsid w:val="00713A38"/>
    <w:rsid w:val="00752E48"/>
    <w:rsid w:val="00781755"/>
    <w:rsid w:val="007825BE"/>
    <w:rsid w:val="007839C9"/>
    <w:rsid w:val="007866F0"/>
    <w:rsid w:val="007D21F3"/>
    <w:rsid w:val="007D4666"/>
    <w:rsid w:val="00815F61"/>
    <w:rsid w:val="00816AF9"/>
    <w:rsid w:val="008320BC"/>
    <w:rsid w:val="0084090D"/>
    <w:rsid w:val="00844BEB"/>
    <w:rsid w:val="00851215"/>
    <w:rsid w:val="0085611E"/>
    <w:rsid w:val="008702E6"/>
    <w:rsid w:val="00876072"/>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1BCA"/>
    <w:rsid w:val="00A05740"/>
    <w:rsid w:val="00A15FFA"/>
    <w:rsid w:val="00A1688D"/>
    <w:rsid w:val="00A20FF7"/>
    <w:rsid w:val="00A254C8"/>
    <w:rsid w:val="00A323A8"/>
    <w:rsid w:val="00A34A14"/>
    <w:rsid w:val="00A53B15"/>
    <w:rsid w:val="00A55EEA"/>
    <w:rsid w:val="00A56C97"/>
    <w:rsid w:val="00A750C5"/>
    <w:rsid w:val="00A77031"/>
    <w:rsid w:val="00A8313E"/>
    <w:rsid w:val="00A96A06"/>
    <w:rsid w:val="00AA38FE"/>
    <w:rsid w:val="00AC7DB0"/>
    <w:rsid w:val="00AF1471"/>
    <w:rsid w:val="00AF48F9"/>
    <w:rsid w:val="00B03E01"/>
    <w:rsid w:val="00B13A1B"/>
    <w:rsid w:val="00B14621"/>
    <w:rsid w:val="00B4408E"/>
    <w:rsid w:val="00B46695"/>
    <w:rsid w:val="00B47772"/>
    <w:rsid w:val="00B550B9"/>
    <w:rsid w:val="00B731E4"/>
    <w:rsid w:val="00B77818"/>
    <w:rsid w:val="00B80EC3"/>
    <w:rsid w:val="00B8655F"/>
    <w:rsid w:val="00BA51C5"/>
    <w:rsid w:val="00BA6D84"/>
    <w:rsid w:val="00BB1CB3"/>
    <w:rsid w:val="00BC2211"/>
    <w:rsid w:val="00BD7317"/>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84CEF"/>
    <w:rsid w:val="00DA7EF0"/>
    <w:rsid w:val="00DC210E"/>
    <w:rsid w:val="00DC3AD8"/>
    <w:rsid w:val="00DC7A91"/>
    <w:rsid w:val="00DD1C06"/>
    <w:rsid w:val="00E24B40"/>
    <w:rsid w:val="00E70C32"/>
    <w:rsid w:val="00E83488"/>
    <w:rsid w:val="00E9456E"/>
    <w:rsid w:val="00EC3AD8"/>
    <w:rsid w:val="00ED3122"/>
    <w:rsid w:val="00ED3DEB"/>
    <w:rsid w:val="00ED6943"/>
    <w:rsid w:val="00F10F4C"/>
    <w:rsid w:val="00F23CC1"/>
    <w:rsid w:val="00F326C4"/>
    <w:rsid w:val="00F34381"/>
    <w:rsid w:val="00F349BD"/>
    <w:rsid w:val="00F46E1D"/>
    <w:rsid w:val="00F70DCF"/>
    <w:rsid w:val="00F860AD"/>
    <w:rsid w:val="00F92976"/>
    <w:rsid w:val="00F97258"/>
    <w:rsid w:val="00FA5214"/>
    <w:rsid w:val="00FC7A75"/>
    <w:rsid w:val="00FF499E"/>
    <w:rsid w:val="05AB4661"/>
    <w:rsid w:val="3BDB58B2"/>
    <w:rsid w:val="43BC5885"/>
    <w:rsid w:val="4B8A0CC7"/>
    <w:rsid w:val="7C81032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25AC"/>
  <w15:chartTrackingRefBased/>
  <w15:docId w15:val="{5D85E7D9-EE40-4AD7-B4B8-1BB470E2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BD7317"/>
    <w:pPr>
      <w:spacing w:line="360" w:lineRule="auto"/>
    </w:pPr>
    <w:rPr>
      <w:rFonts w:ascii="Arial" w:hAnsi="Arial"/>
      <w:kern w:val="0"/>
      <w:lang w:eastAsia="en-US"/>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kern w:val="2"/>
      <w:sz w:val="32"/>
      <w:szCs w:val="32"/>
      <w14:ligatures w14:val="standardContextual"/>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kern w:val="2"/>
      <w:sz w:val="28"/>
      <w:szCs w:val="28"/>
      <w14:ligatures w14:val="standardContextual"/>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kern w:val="2"/>
      <w:sz w:val="26"/>
      <w:szCs w:val="26"/>
      <w14:ligatures w14:val="standardContextual"/>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kern w:val="2"/>
      <w:szCs w:val="22"/>
      <w14:ligatures w14:val="standardContextual"/>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kern w:val="2"/>
      <w:sz w:val="24"/>
      <w:szCs w:val="24"/>
      <w14:ligatures w14:val="standardContextual"/>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kern w:val="2"/>
      <w:sz w:val="24"/>
      <w:szCs w:val="24"/>
      <w14:ligatures w14:val="standardContextual"/>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kern w:val="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Koptekst">
    <w:name w:val="header"/>
    <w:basedOn w:val="Standaard"/>
    <w:link w:val="KoptekstChar"/>
    <w:rsid w:val="00A254C8"/>
    <w:pPr>
      <w:tabs>
        <w:tab w:val="center" w:pos="4513"/>
        <w:tab w:val="right" w:pos="9026"/>
      </w:tabs>
    </w:pPr>
    <w:rPr>
      <w:kern w:val="2"/>
      <w14:ligatures w14:val="standardContextual"/>
    </w:r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rPr>
      <w:kern w:val="2"/>
      <w14:ligatures w14:val="standardContextual"/>
    </w:r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kern w:val="2"/>
      <w:sz w:val="16"/>
      <w14:ligatures w14:val="standardContextual"/>
    </w:rPr>
  </w:style>
  <w:style w:type="paragraph" w:styleId="Kenmerk" w:customStyle="1">
    <w:name w:val="Kenmerk"/>
    <w:basedOn w:val="Standaard"/>
    <w:qFormat/>
    <w:rsid w:val="006139E7"/>
    <w:rPr>
      <w:i/>
      <w:kern w:val="2"/>
      <w14:ligatures w14:val="standardContextual"/>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kern w:val="2"/>
      <w14:ligatures w14:val="standardContextual"/>
    </w:rPr>
  </w:style>
  <w:style w:type="paragraph" w:styleId="Inhopg2">
    <w:name w:val="toc 2"/>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Inhopg3">
    <w:name w:val="toc 3"/>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Extratiteltekst" w:customStyle="1">
    <w:name w:val="Extra titeltekst"/>
    <w:basedOn w:val="Standaard"/>
    <w:rsid w:val="006139E7"/>
    <w:rPr>
      <w:b/>
      <w:kern w:val="2"/>
      <w14:ligatures w14:val="standardContextual"/>
    </w:rPr>
  </w:style>
  <w:style w:type="paragraph" w:styleId="lijstopsommingnummering" w:customStyle="1">
    <w:name w:val="lijstopsomming nummering"/>
    <w:basedOn w:val="Standaard"/>
    <w:qFormat/>
    <w:rsid w:val="006139E7"/>
    <w:pPr>
      <w:numPr>
        <w:numId w:val="10"/>
      </w:numPr>
      <w:tabs>
        <w:tab w:val="left" w:pos="851"/>
      </w:tabs>
    </w:pPr>
    <w:rPr>
      <w:kern w:val="2"/>
      <w14:ligatures w14:val="standardContextual"/>
    </w:r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kern w:val="2"/>
      <w:sz w:val="26"/>
      <w14:ligatures w14:val="standardContextual"/>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kern w:val="2"/>
      <w:sz w:val="48"/>
      <w14:ligatures w14:val="standardContextual"/>
    </w:rPr>
  </w:style>
  <w:style w:type="paragraph" w:styleId="SSCTitelMemo" w:customStyle="1">
    <w:name w:val="SSC Titel Memo"/>
    <w:basedOn w:val="Standaard"/>
    <w:rsid w:val="00BA6D84"/>
    <w:rPr>
      <w:b/>
      <w:color w:val="005F94"/>
      <w:kern w:val="2"/>
      <w14:ligatures w14:val="standardContextual"/>
    </w:rPr>
  </w:style>
  <w:style w:type="paragraph" w:styleId="SSCTussenkop" w:customStyle="1">
    <w:name w:val="SSC Tussenkop"/>
    <w:basedOn w:val="Standaard"/>
    <w:rsid w:val="00926422"/>
    <w:rPr>
      <w:b/>
      <w:color w:val="005F94"/>
      <w:kern w:val="2"/>
      <w:sz w:val="32"/>
      <w:szCs w:val="32"/>
      <w14:ligatures w14:val="standardContextual"/>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rPr>
      <w:kern w:val="2"/>
      <w14:ligatures w14:val="standardContextual"/>
    </w:r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kern w:val="2"/>
      <w:sz w:val="24"/>
      <w:szCs w:val="24"/>
      <w14:ligatures w14:val="standardContextual"/>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Voetnoottekst">
    <w:name w:val="footnote text"/>
    <w:basedOn w:val="Standaard"/>
    <w:link w:val="VoetnoottekstChar"/>
    <w:semiHidden/>
    <w:unhideWhenUsed/>
    <w:rsid w:val="00BD7317"/>
    <w:pPr>
      <w:spacing w:line="240" w:lineRule="auto"/>
    </w:pPr>
  </w:style>
  <w:style w:type="character" w:styleId="VoetnoottekstChar" w:customStyle="1">
    <w:name w:val="Voetnoottekst Char"/>
    <w:basedOn w:val="Standaardalinea-lettertype"/>
    <w:link w:val="Voetnoottekst"/>
    <w:semiHidden/>
    <w:rsid w:val="00BD7317"/>
    <w:rPr>
      <w:rFonts w:ascii="Arial" w:hAnsi="Arial"/>
      <w:kern w:val="0"/>
      <w:lang w:eastAsia="en-US"/>
      <w14:ligatures w14:val="none"/>
    </w:rPr>
  </w:style>
  <w:style w:type="character" w:styleId="Voetnootmarkering">
    <w:name w:val="footnote reference"/>
    <w:basedOn w:val="Standaardalinea-lettertype"/>
    <w:semiHidden/>
    <w:unhideWhenUsed/>
    <w:rsid w:val="00BD7317"/>
    <w:rPr>
      <w:vertAlign w:val="superscript"/>
    </w:rPr>
  </w:style>
  <w:style w:type="paragraph" w:styleId="Normaalweb">
    <w:name w:val="Normal (Web)"/>
    <w:basedOn w:val="Standaard"/>
    <w:uiPriority w:val="99"/>
    <w:unhideWhenUsed/>
    <w:rsid w:val="00BD7317"/>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7BCD213-11D3-4D0E-A3B4-3D1F632F6F7D}"/>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29A008AE-9BCB-4A51-860B-6A31AAAC5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C5E2309-7FA3-44C1-8FC0-4758BEC86C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Jarno van Dijkhuizen</dc:creator>
  <keywords/>
  <dc:description/>
  <lastModifiedBy>Jarno van Dijkhuizen</lastModifiedBy>
  <revision>21</revision>
  <lastPrinted>2019-01-04T09:57:00.0000000Z</lastPrinted>
  <dcterms:created xsi:type="dcterms:W3CDTF">2024-05-06T11:05:00.0000000Z</dcterms:created>
  <dcterms:modified xsi:type="dcterms:W3CDTF">2024-06-25T14:32:58.8379996Z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0x01010070A109B06ED67A46AEA8356AEC5CB868</vt:lpwstr>
  </property>
  <property fmtid="{D5CDD505-2E9C-101B-9397-08002B2CF9AE}" pid="3" name="_dlc_DocIdItemGuid">
    <vt:lpwstr>bce344d9-94d3-4176-afa8-af8926ed01c0</vt:lpwstr>
  </property>
  <property fmtid="{D5CDD505-2E9C-101B-9397-08002B2CF9AE}" pid="4" name="MediaServiceImageTags">
    <vt:lpwstr/>
  </property>
</Properties>
</file>