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D6492" w:rsidR="00BD7317" w:rsidP="450E57C2" w:rsidRDefault="00BD7317" w14:paraId="066335F9" w14:textId="6B30F305">
      <w:pPr>
        <w:pStyle w:val="Heading1titel"/>
        <w:numPr>
          <w:numId w:val="0"/>
        </w:numPr>
        <w:rPr>
          <w:rFonts w:ascii="Verdana" w:hAnsi="Verdana"/>
          <w:sz w:val="28"/>
          <w:szCs w:val="28"/>
        </w:rPr>
      </w:pPr>
      <w:r w:rsidRPr="450E57C2" w:rsidR="00BD7317">
        <w:rPr>
          <w:rFonts w:ascii="Verdana" w:hAnsi="Verdana"/>
          <w:sz w:val="28"/>
          <w:szCs w:val="28"/>
        </w:rPr>
        <w:t>B</w:t>
      </w:r>
      <w:r w:rsidRPr="450E57C2" w:rsidR="00244FAE">
        <w:rPr>
          <w:rFonts w:ascii="Verdana" w:hAnsi="Verdana"/>
          <w:sz w:val="28"/>
          <w:szCs w:val="28"/>
        </w:rPr>
        <w:t xml:space="preserve">ijlage </w:t>
      </w:r>
      <w:r w:rsidRPr="450E57C2" w:rsidR="0885DCFD">
        <w:rPr>
          <w:rFonts w:ascii="Verdana" w:hAnsi="Verdana"/>
          <w:sz w:val="28"/>
          <w:szCs w:val="28"/>
        </w:rPr>
        <w:t xml:space="preserve">2 </w:t>
      </w:r>
      <w:r w:rsidRPr="450E57C2" w:rsidR="00491570">
        <w:rPr>
          <w:rFonts w:ascii="Verdana" w:hAnsi="Verdana"/>
          <w:sz w:val="28"/>
          <w:szCs w:val="28"/>
        </w:rPr>
        <w:t>–</w:t>
      </w:r>
      <w:r w:rsidRPr="450E57C2" w:rsidR="00BD7317">
        <w:rPr>
          <w:rFonts w:ascii="Verdana" w:hAnsi="Verdana"/>
          <w:sz w:val="28"/>
          <w:szCs w:val="28"/>
        </w:rPr>
        <w:t xml:space="preserve"> Verklaring </w:t>
      </w:r>
      <w:r w:rsidRPr="450E57C2" w:rsidR="5BB9D6FA">
        <w:rPr>
          <w:rFonts w:ascii="Verdana" w:hAnsi="Verdana"/>
          <w:sz w:val="28"/>
          <w:szCs w:val="28"/>
        </w:rPr>
        <w:t>A</w:t>
      </w:r>
      <w:r w:rsidRPr="450E57C2" w:rsidR="007B55F5">
        <w:rPr>
          <w:rFonts w:ascii="Verdana" w:hAnsi="Verdana"/>
          <w:sz w:val="28"/>
          <w:szCs w:val="28"/>
        </w:rPr>
        <w:t>ansprakelijkheid</w:t>
      </w:r>
    </w:p>
    <w:p w:rsidRPr="009D6492" w:rsidR="009D6492" w:rsidP="009D6492" w:rsidRDefault="009D6492" w14:paraId="7DC1A03E" w14:textId="77777777">
      <w:pPr>
        <w:jc w:val="center"/>
        <w:rPr>
          <w:rFonts w:ascii="Verdana" w:hAnsi="Verdana"/>
          <w:b/>
        </w:rPr>
      </w:pPr>
      <w:r w:rsidRPr="009D6492">
        <w:rPr>
          <w:rFonts w:ascii="Verdana" w:hAnsi="Verdana"/>
          <w:b/>
        </w:rPr>
        <w:t>Verklaring hoofdelijke aansprakelijkheid</w:t>
      </w:r>
    </w:p>
    <w:p w:rsidRPr="009D6492" w:rsidR="009D6492" w:rsidP="009D6492" w:rsidRDefault="009D6492" w14:paraId="082D65B6" w14:textId="77777777">
      <w:pPr>
        <w:jc w:val="center"/>
        <w:rPr>
          <w:rFonts w:ascii="Verdana" w:hAnsi="Verdana"/>
          <w:b/>
        </w:rPr>
      </w:pPr>
      <w:r w:rsidRPr="009D6492">
        <w:rPr>
          <w:rFonts w:ascii="Verdana" w:hAnsi="Verdana"/>
          <w:b/>
        </w:rPr>
        <w:t>(voor samenwerkingsverbanden = combinaties)</w:t>
      </w:r>
    </w:p>
    <w:p w:rsidRPr="009D6492" w:rsidR="009D6492" w:rsidP="009D6492" w:rsidRDefault="009D6492" w14:paraId="50A39BE8" w14:textId="77777777">
      <w:pPr>
        <w:jc w:val="center"/>
        <w:rPr>
          <w:rFonts w:ascii="Verdana" w:hAnsi="Verdana"/>
          <w:b/>
        </w:rPr>
      </w:pPr>
    </w:p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72"/>
        <w:gridCol w:w="6856"/>
      </w:tblGrid>
      <w:tr w:rsidRPr="009D6492" w:rsidR="009D6492" w:rsidTr="00C65AF8" w14:paraId="7B80E8D3" w14:textId="77777777">
        <w:tc>
          <w:tcPr>
            <w:tcW w:w="2772" w:type="dxa"/>
          </w:tcPr>
          <w:p w:rsidRPr="009D6492" w:rsidR="009D6492" w:rsidP="00FA75C9" w:rsidRDefault="009D6492" w14:paraId="2FA0F43D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>Naam bedrijf</w:t>
            </w:r>
          </w:p>
        </w:tc>
        <w:tc>
          <w:tcPr>
            <w:tcW w:w="6856" w:type="dxa"/>
          </w:tcPr>
          <w:p w:rsidRPr="009D6492" w:rsidR="009D6492" w:rsidP="00FA75C9" w:rsidRDefault="009D6492" w14:paraId="4CC6A3A6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Pr="009D6492" w:rsidR="009D6492" w:rsidTr="00C65AF8" w14:paraId="0B81F2B1" w14:textId="77777777">
        <w:tc>
          <w:tcPr>
            <w:tcW w:w="2772" w:type="dxa"/>
          </w:tcPr>
          <w:p w:rsidRPr="009D6492" w:rsidR="009D6492" w:rsidP="00FA75C9" w:rsidRDefault="009D6492" w14:paraId="1B70D879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 xml:space="preserve">Adres  </w:t>
            </w:r>
          </w:p>
        </w:tc>
        <w:tc>
          <w:tcPr>
            <w:tcW w:w="6856" w:type="dxa"/>
          </w:tcPr>
          <w:p w:rsidRPr="009D6492" w:rsidR="009D6492" w:rsidP="00FA75C9" w:rsidRDefault="009D6492" w14:paraId="532D4A23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Pr="009D6492" w:rsidR="00D35462" w:rsidTr="00C65AF8" w14:paraId="65D4A60D" w14:textId="77777777">
        <w:tc>
          <w:tcPr>
            <w:tcW w:w="2772" w:type="dxa"/>
          </w:tcPr>
          <w:p w:rsidRPr="009D6492" w:rsidR="00D35462" w:rsidP="00FA75C9" w:rsidRDefault="00C65AF8" w14:paraId="516F0782" w14:textId="577409F5">
            <w:pPr>
              <w:spacing w:before="120" w:after="12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Postcode en plaats</w:t>
            </w:r>
          </w:p>
        </w:tc>
        <w:tc>
          <w:tcPr>
            <w:tcW w:w="6856" w:type="dxa"/>
          </w:tcPr>
          <w:p w:rsidRPr="009D6492" w:rsidR="00D35462" w:rsidP="00FA75C9" w:rsidRDefault="00D35462" w14:paraId="2B7FEDDB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</w:tbl>
    <w:p w:rsidRPr="009D6492" w:rsidR="009D6492" w:rsidP="009D6492" w:rsidRDefault="009D6492" w14:paraId="0208A8E3" w14:textId="77777777">
      <w:pPr>
        <w:rPr>
          <w:rFonts w:ascii="Verdana" w:hAnsi="Verdana"/>
        </w:rPr>
      </w:pPr>
      <w:r w:rsidRPr="009D6492">
        <w:rPr>
          <w:rFonts w:ascii="Verdana" w:hAnsi="Verdana"/>
        </w:rPr>
        <w:tab/>
      </w:r>
    </w:p>
    <w:p w:rsidRPr="009D6492" w:rsidR="009D6492" w:rsidP="009D6492" w:rsidRDefault="009D6492" w14:paraId="2143C171" w14:textId="77777777">
      <w:pPr>
        <w:jc w:val="center"/>
        <w:rPr>
          <w:rFonts w:ascii="Verdana" w:hAnsi="Verdana"/>
        </w:rPr>
      </w:pPr>
      <w:r w:rsidRPr="009D6492">
        <w:rPr>
          <w:rFonts w:ascii="Verdana" w:hAnsi="Verdana"/>
        </w:rPr>
        <w:t xml:space="preserve">Hierna te noemen: </w:t>
      </w:r>
      <w:r w:rsidRPr="009D6492">
        <w:rPr>
          <w:rFonts w:ascii="Verdana" w:hAnsi="Verdana"/>
          <w:b/>
        </w:rPr>
        <w:t>de vennootschap</w:t>
      </w:r>
    </w:p>
    <w:p w:rsidRPr="009D6492" w:rsidR="009D6492" w:rsidP="009D6492" w:rsidRDefault="009D6492" w14:paraId="3F60CFA4" w14:textId="77777777">
      <w:pPr>
        <w:rPr>
          <w:rFonts w:ascii="Verdana" w:hAnsi="Verdana"/>
        </w:rPr>
      </w:pPr>
    </w:p>
    <w:p w:rsidRPr="009D6492" w:rsidR="009D6492" w:rsidP="009D6492" w:rsidRDefault="009D6492" w14:paraId="000A8AEB" w14:textId="77777777">
      <w:pPr>
        <w:rPr>
          <w:rFonts w:ascii="Verdana" w:hAnsi="Verdana"/>
        </w:rPr>
      </w:pPr>
      <w:r w:rsidRPr="009D6492">
        <w:rPr>
          <w:rFonts w:ascii="Verdana" w:hAnsi="Verdana"/>
        </w:rPr>
        <w:t xml:space="preserve">Ondergetekende, </w:t>
      </w:r>
    </w:p>
    <w:p w:rsidRPr="009D6492" w:rsidR="009D6492" w:rsidP="009D6492" w:rsidRDefault="009D6492" w14:paraId="2F7FFFA9" w14:textId="77777777">
      <w:pPr>
        <w:rPr>
          <w:rFonts w:ascii="Verdana" w:hAnsi="Verdana"/>
        </w:rPr>
      </w:pPr>
    </w:p>
    <w:p w:rsidRPr="009D6492" w:rsidR="009D6492" w:rsidP="009D6492" w:rsidRDefault="009D6492" w14:paraId="5C7FC944" w14:textId="77777777">
      <w:pPr>
        <w:rPr>
          <w:rFonts w:ascii="Verdana" w:hAnsi="Verdana"/>
        </w:rPr>
      </w:pPr>
      <w:r w:rsidRPr="009D6492">
        <w:rPr>
          <w:rFonts w:ascii="Verdana" w:hAnsi="Verdana"/>
        </w:rPr>
        <w:t xml:space="preserve">overwegende dat de vennootschap zich ter zake van de aanbesteding inzake </w:t>
      </w:r>
      <w:r w:rsidRPr="0051435A">
        <w:rPr>
          <w:rFonts w:ascii="Verdana" w:hAnsi="Verdana"/>
          <w:highlight w:val="yellow"/>
        </w:rPr>
        <w:t>‘&lt;naam aanbesteding&gt;’</w:t>
      </w:r>
      <w:r w:rsidRPr="009D6492">
        <w:rPr>
          <w:rFonts w:ascii="Verdana" w:hAnsi="Verdana"/>
        </w:rPr>
        <w:t xml:space="preserve"> met </w:t>
      </w:r>
      <w:r w:rsidRPr="00C65AF8">
        <w:rPr>
          <w:rFonts w:ascii="Verdana" w:hAnsi="Verdana"/>
          <w:highlight w:val="yellow"/>
        </w:rPr>
        <w:t>......&lt;naam deelnemer(s)&gt;</w:t>
      </w:r>
      <w:r w:rsidRPr="009D6492">
        <w:rPr>
          <w:rFonts w:ascii="Verdana" w:hAnsi="Verdana"/>
        </w:rPr>
        <w:t xml:space="preserve"> als combinatie inschrijft;</w:t>
      </w:r>
    </w:p>
    <w:p w:rsidRPr="009D6492" w:rsidR="009D6492" w:rsidP="009D6492" w:rsidRDefault="009D6492" w14:paraId="2D591922" w14:textId="77777777">
      <w:pPr>
        <w:rPr>
          <w:rFonts w:ascii="Verdana" w:hAnsi="Verdana"/>
        </w:rPr>
      </w:pPr>
    </w:p>
    <w:p w:rsidRPr="009D6492" w:rsidR="009D6492" w:rsidP="009D6492" w:rsidRDefault="009D6492" w14:paraId="4E26089D" w14:textId="77777777">
      <w:pPr>
        <w:rPr>
          <w:rFonts w:ascii="Verdana" w:hAnsi="Verdana"/>
        </w:rPr>
      </w:pPr>
      <w:r w:rsidRPr="009D6492">
        <w:rPr>
          <w:rFonts w:ascii="Verdana" w:hAnsi="Verdana"/>
        </w:rPr>
        <w:t>verklaart dat</w:t>
      </w:r>
    </w:p>
    <w:p w:rsidRPr="009D6492" w:rsidR="009D6492" w:rsidP="009D6492" w:rsidRDefault="009D6492" w14:paraId="24255204" w14:textId="77777777">
      <w:pPr>
        <w:rPr>
          <w:rFonts w:ascii="Verdana" w:hAnsi="Verdana"/>
        </w:rPr>
      </w:pPr>
    </w:p>
    <w:p w:rsidRPr="009D6492" w:rsidR="009D6492" w:rsidP="009D6492" w:rsidRDefault="009D6492" w14:paraId="46C83B45" w14:textId="77777777">
      <w:pPr>
        <w:rPr>
          <w:rFonts w:ascii="Verdana" w:hAnsi="Verdana"/>
        </w:rPr>
      </w:pPr>
      <w:r w:rsidRPr="009D6492">
        <w:rPr>
          <w:rFonts w:ascii="Verdana" w:hAnsi="Verdana"/>
        </w:rPr>
        <w:t>-</w:t>
      </w:r>
      <w:r w:rsidRPr="009D6492">
        <w:rPr>
          <w:rFonts w:ascii="Verdana" w:hAnsi="Verdana"/>
        </w:rPr>
        <w:tab/>
      </w:r>
      <w:r w:rsidRPr="009D6492">
        <w:rPr>
          <w:rFonts w:ascii="Verdana" w:hAnsi="Verdana"/>
        </w:rP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:rsidRPr="009D6492" w:rsidR="009D6492" w:rsidP="009D6492" w:rsidRDefault="009D6492" w14:paraId="0A969B6A" w14:textId="77777777">
      <w:pPr>
        <w:rPr>
          <w:rFonts w:ascii="Verdana" w:hAnsi="Verdana"/>
        </w:rPr>
      </w:pPr>
    </w:p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82"/>
        <w:gridCol w:w="6846"/>
      </w:tblGrid>
      <w:tr w:rsidRPr="009D6492" w:rsidR="009D6492" w:rsidTr="00D767CF" w14:paraId="1E60CEF8" w14:textId="77777777">
        <w:tc>
          <w:tcPr>
            <w:tcW w:w="2802" w:type="dxa"/>
          </w:tcPr>
          <w:p w:rsidRPr="009D6492" w:rsidR="009D6492" w:rsidP="00FA75C9" w:rsidRDefault="009D6492" w14:paraId="4ED4E0B6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 xml:space="preserve">Naam </w:t>
            </w:r>
          </w:p>
        </w:tc>
        <w:tc>
          <w:tcPr>
            <w:tcW w:w="6976" w:type="dxa"/>
          </w:tcPr>
          <w:p w:rsidRPr="009D6492" w:rsidR="009D6492" w:rsidP="00D767CF" w:rsidRDefault="009D6492" w14:paraId="57BD9097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Pr="009D6492" w:rsidR="009D6492" w:rsidTr="00D767CF" w14:paraId="31201CA3" w14:textId="77777777">
        <w:tc>
          <w:tcPr>
            <w:tcW w:w="2802" w:type="dxa"/>
          </w:tcPr>
          <w:p w:rsidRPr="009D6492" w:rsidR="009D6492" w:rsidP="00FA75C9" w:rsidRDefault="009D6492" w14:paraId="02F0B8F8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>Naam tekenbevoegde</w:t>
            </w:r>
          </w:p>
        </w:tc>
        <w:tc>
          <w:tcPr>
            <w:tcW w:w="6976" w:type="dxa"/>
          </w:tcPr>
          <w:p w:rsidRPr="009D6492" w:rsidR="009D6492" w:rsidP="00D767CF" w:rsidRDefault="009D6492" w14:paraId="67F4B066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Pr="009D6492" w:rsidR="009D6492" w:rsidTr="00D767CF" w14:paraId="148138DE" w14:textId="77777777">
        <w:tc>
          <w:tcPr>
            <w:tcW w:w="2802" w:type="dxa"/>
          </w:tcPr>
          <w:p w:rsidRPr="009D6492" w:rsidR="009D6492" w:rsidP="00FA75C9" w:rsidRDefault="009D6492" w14:paraId="37F7730E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>Functie</w:t>
            </w:r>
          </w:p>
        </w:tc>
        <w:tc>
          <w:tcPr>
            <w:tcW w:w="6976" w:type="dxa"/>
          </w:tcPr>
          <w:p w:rsidRPr="009D6492" w:rsidR="009D6492" w:rsidP="00D767CF" w:rsidRDefault="009D6492" w14:paraId="2B05B1C2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Pr="009D6492" w:rsidR="009D6492" w:rsidTr="00D767CF" w14:paraId="2773C0F8" w14:textId="77777777">
        <w:tc>
          <w:tcPr>
            <w:tcW w:w="2802" w:type="dxa"/>
          </w:tcPr>
          <w:p w:rsidRPr="009D6492" w:rsidR="009D6492" w:rsidP="00FA75C9" w:rsidRDefault="009D6492" w14:paraId="3C6F6AE0" w14:textId="77777777">
            <w:pPr>
              <w:spacing w:before="120" w:after="120" w:line="240" w:lineRule="auto"/>
              <w:rPr>
                <w:rFonts w:ascii="Verdana" w:hAnsi="Verdana"/>
              </w:rPr>
            </w:pPr>
            <w:r w:rsidRPr="009D6492">
              <w:rPr>
                <w:rFonts w:ascii="Verdana" w:hAnsi="Verdana"/>
              </w:rPr>
              <w:t>Datum</w:t>
            </w:r>
          </w:p>
        </w:tc>
        <w:tc>
          <w:tcPr>
            <w:tcW w:w="6976" w:type="dxa"/>
          </w:tcPr>
          <w:p w:rsidRPr="009D6492" w:rsidR="009D6492" w:rsidP="00D767CF" w:rsidRDefault="009D6492" w14:paraId="1963DF21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Pr="009D6492" w:rsidR="009D6492" w:rsidTr="00D767CF" w14:paraId="485BD283" w14:textId="77777777">
        <w:tc>
          <w:tcPr>
            <w:tcW w:w="2802" w:type="dxa"/>
          </w:tcPr>
          <w:p w:rsidRPr="009D6492" w:rsidR="009D6492" w:rsidP="00FA75C9" w:rsidRDefault="009D6492" w14:paraId="1EBEA49D" w14:textId="77777777">
            <w:pPr>
              <w:spacing w:before="120" w:after="120" w:line="240" w:lineRule="auto"/>
              <w:rPr>
                <w:rFonts w:ascii="Verdana" w:hAnsi="Verdana"/>
              </w:rPr>
            </w:pPr>
            <w:r w:rsidRPr="009D6492">
              <w:rPr>
                <w:rFonts w:ascii="Verdana" w:hAnsi="Verdana"/>
              </w:rPr>
              <w:t>Handtekening</w:t>
            </w:r>
          </w:p>
          <w:p w:rsidRPr="009D6492" w:rsidR="009D6492" w:rsidP="00FA75C9" w:rsidRDefault="009D6492" w14:paraId="12BDEF8F" w14:textId="77777777">
            <w:pPr>
              <w:spacing w:before="120" w:after="120" w:line="240" w:lineRule="auto"/>
              <w:rPr>
                <w:rFonts w:ascii="Verdana" w:hAnsi="Verdana"/>
              </w:rPr>
            </w:pPr>
          </w:p>
        </w:tc>
        <w:tc>
          <w:tcPr>
            <w:tcW w:w="6976" w:type="dxa"/>
          </w:tcPr>
          <w:p w:rsidRPr="009D6492" w:rsidR="009D6492" w:rsidP="00D767CF" w:rsidRDefault="009D6492" w14:paraId="1B9BF03B" w14:textId="77777777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</w:tbl>
    <w:p w:rsidRPr="009D6492" w:rsidR="009D6492" w:rsidP="009D6492" w:rsidRDefault="009D6492" w14:paraId="05A7C595" w14:textId="77777777">
      <w:pPr>
        <w:rPr>
          <w:rFonts w:ascii="Verdana" w:hAnsi="Verdana"/>
        </w:rPr>
      </w:pPr>
    </w:p>
    <w:p w:rsidRPr="009D6492" w:rsidR="009D6492" w:rsidP="009D6492" w:rsidRDefault="009D6492" w14:paraId="10539E61" w14:textId="77777777">
      <w:pPr>
        <w:rPr>
          <w:rFonts w:ascii="Verdana" w:hAnsi="Verdana"/>
        </w:rPr>
      </w:pPr>
      <w:r w:rsidRPr="009D6492">
        <w:rPr>
          <w:rFonts w:ascii="Verdana" w:hAnsi="Verdana"/>
        </w:rPr>
        <w:t>Deze verklaring dient door een bestuurder te worden getekend (zie onder kop ‘Bestuurder(s)’ op het uittreksel uit het handelsregister), dus niet door een gevolmachtigde/procuratiehouder.</w:t>
      </w:r>
    </w:p>
    <w:p w:rsidRPr="009D6492" w:rsidR="00BD7317" w:rsidP="00BD7317" w:rsidRDefault="00BD7317" w14:paraId="34E7A11A" w14:textId="599B318C">
      <w:pPr>
        <w:rPr>
          <w:rFonts w:ascii="Verdana" w:hAnsi="Verdana"/>
        </w:rPr>
      </w:pPr>
    </w:p>
    <w:sectPr w:rsidRPr="009D6492" w:rsidR="00BD7317" w:rsidSect="00BD73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7317" w:rsidRDefault="00BD7317" w14:paraId="777E09C4" w14:textId="77777777">
      <w:r>
        <w:separator/>
      </w:r>
    </w:p>
  </w:endnote>
  <w:endnote w:type="continuationSeparator" w:id="0">
    <w:p w:rsidR="00BD7317" w:rsidRDefault="00BD7317" w14:paraId="56B1187F" w14:textId="77777777">
      <w:r>
        <w:continuationSeparator/>
      </w:r>
    </w:p>
  </w:endnote>
  <w:endnote w:type="continuationNotice" w:id="1">
    <w:p w:rsidR="00244FAE" w:rsidRDefault="00244FAE" w14:paraId="6A46EE1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:rsidR="00B80EC3" w:rsidRDefault="00B80EC3" w14:paraId="23DB7743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13A38" w:rsidRDefault="00713A38" w14:paraId="357B00E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690E4C22" w:rsidP="690E4C22" w:rsidRDefault="690E4C22" w14:paraId="44942B8F" w14:textId="77CC405E">
    <w:pPr>
      <w:pStyle w:val="Voettekst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Pr="00AA53D6" w:rsidR="000D1FEC" w:rsidP="690E4C22" w:rsidRDefault="000D1FEC" w14:textId="77777777" w14:paraId="23B4DB32">
    <w:pPr>
      <w:pStyle w:val="Voettekst"/>
      <w:pBdr>
        <w:top w:val="single" w:color="FF000000" w:sz="4" w:space="1"/>
      </w:pBdr>
      <w:rPr>
        <w:rFonts w:ascii="Verdana" w:hAnsi="Verdana"/>
        <w:i w:val="1"/>
        <w:iCs w:val="1"/>
        <w:sz w:val="18"/>
        <w:szCs w:val="18"/>
      </w:rPr>
    </w:pPr>
    <w:r w:rsidRPr="690E4C22" w:rsidR="690E4C22">
      <w:rPr>
        <w:rFonts w:ascii="Verdana" w:hAnsi="Verdana"/>
        <w:i w:val="1"/>
        <w:iCs w:val="1"/>
        <w:sz w:val="18"/>
        <w:szCs w:val="18"/>
      </w:rPr>
      <w:t>Aanbesteding</w:t>
    </w:r>
    <w:r w:rsidRPr="690E4C22" w:rsidR="690E4C22">
      <w:rPr>
        <w:rFonts w:ascii="Verdana" w:hAnsi="Verdana"/>
        <w:i w:val="1"/>
        <w:iCs w:val="1"/>
        <w:sz w:val="18"/>
        <w:szCs w:val="18"/>
      </w:rPr>
      <w:t xml:space="preserve"> </w:t>
    </w:r>
    <w:r w:rsidRPr="690E4C22" w:rsidR="690E4C22">
      <w:rPr>
        <w:rFonts w:ascii="Verdana" w:hAnsi="Verdana"/>
        <w:i w:val="1"/>
        <w:iCs w:val="1"/>
        <w:sz w:val="18"/>
        <w:szCs w:val="18"/>
      </w:rPr>
      <w:t>Planeconomisch</w:t>
    </w:r>
    <w:r w:rsidRPr="690E4C22" w:rsidR="690E4C22">
      <w:rPr>
        <w:rFonts w:ascii="Verdana" w:hAnsi="Verdana"/>
        <w:i w:val="1"/>
        <w:iCs w:val="1"/>
        <w:sz w:val="18"/>
        <w:szCs w:val="18"/>
      </w:rPr>
      <w:t xml:space="preserve"> advies GREX - referentienummer: 24.D.007</w:t>
    </w:r>
  </w:p>
  <w:p w:rsidR="00BD7317" w:rsidRDefault="00BD7317" w14:paraId="65F1EC22" w14:textId="3D5BC447">
    <w:pPr>
      <w:pStyle w:val="Voettekst"/>
      <w:jc w:val="right"/>
      <w:rPr>
        <w:noProof/>
      </w:rPr>
    </w:pPr>
  </w:p>
  <w:p w:rsidR="005C1431" w:rsidRDefault="005C1431" w14:paraId="5BB7E229" w14:textId="0485B994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:rsidR="00B80EC3" w:rsidRDefault="00B80EC3" w14:paraId="465B2E12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E48FD" w:rsidRDefault="002E48FD" w14:paraId="3303483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7317" w:rsidRDefault="00BD7317" w14:paraId="50CE78EB" w14:textId="77777777">
      <w:r>
        <w:separator/>
      </w:r>
    </w:p>
  </w:footnote>
  <w:footnote w:type="continuationSeparator" w:id="0">
    <w:p w:rsidR="00BD7317" w:rsidRDefault="00BD7317" w14:paraId="066C324D" w14:textId="77777777">
      <w:r>
        <w:continuationSeparator/>
      </w:r>
    </w:p>
  </w:footnote>
  <w:footnote w:type="continuationNotice" w:id="1">
    <w:p w:rsidR="00244FAE" w:rsidRDefault="00244FAE" w14:paraId="47AC035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:rsidTr="0023628B" w14:paraId="08EEF4A6" w14:textId="77777777">
      <w:trPr>
        <w:cantSplit/>
        <w:trHeight w:val="397"/>
      </w:trPr>
      <w:tc>
        <w:tcPr>
          <w:tcW w:w="1418" w:type="dxa"/>
          <w:shd w:val="clear" w:color="auto" w:fill="auto"/>
        </w:tcPr>
        <w:p w:rsidR="00713A38" w:rsidP="0023628B" w:rsidRDefault="00713A38" w14:paraId="1F8A5EA3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713A38" w:rsidP="0023628B" w:rsidRDefault="00713A38" w14:paraId="1A5D50BC" w14:textId="77777777">
          <w:pPr>
            <w:pStyle w:val="Koptekst"/>
          </w:pPr>
        </w:p>
      </w:tc>
    </w:tr>
    <w:tr w:rsidR="00713A38" w:rsidTr="0023628B" w14:paraId="6CBCF7A5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713A38" w:rsidP="0023628B" w:rsidRDefault="00713A38" w14:paraId="522C2832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713A38" w:rsidP="0023628B" w:rsidRDefault="00713A38" w14:paraId="030EE03B" w14:textId="77777777">
          <w:pPr>
            <w:pStyle w:val="Koptekst"/>
          </w:pPr>
        </w:p>
      </w:tc>
    </w:tr>
  </w:tbl>
  <w:p w:rsidR="00713A38" w:rsidRDefault="00713A38" w14:paraId="28756856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C1961" w:rsidRDefault="009C1961" w14:paraId="5AD2605B" w14:textId="77777777">
    <w:pPr>
      <w:pStyle w:val="Koptekst"/>
    </w:pPr>
    <w:r>
      <w:rPr>
        <w:noProof/>
      </w:rPr>
      <w:drawing>
        <wp:anchor distT="0" distB="0" distL="114300" distR="114300" simplePos="0" relativeHeight="251661313" behindDoc="0" locked="0" layoutInCell="1" allowOverlap="1" wp14:anchorId="53C75ACC" wp14:editId="21F338DA">
          <wp:simplePos x="0" y="0"/>
          <wp:positionH relativeFrom="column">
            <wp:posOffset>3819525</wp:posOffset>
          </wp:positionH>
          <wp:positionV relativeFrom="paragraph">
            <wp:posOffset>169545</wp:posOffset>
          </wp:positionV>
          <wp:extent cx="2895600" cy="693420"/>
          <wp:effectExtent l="0" t="0" r="0" b="0"/>
          <wp:wrapThrough wrapText="bothSides">
            <wp:wrapPolygon edited="0">
              <wp:start x="0" y="0"/>
              <wp:lineTo x="0" y="20769"/>
              <wp:lineTo x="21458" y="20769"/>
              <wp:lineTo x="21458" y="0"/>
              <wp:lineTo x="0" y="0"/>
            </wp:wrapPolygon>
          </wp:wrapThrough>
          <wp:docPr id="1020668949" name="Afbeelding 1" descr="Afbeelding met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56874" name="Afbeelding 1" descr="Afbeelding met Lettertype, logo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06" b="29639"/>
                  <a:stretch/>
                </pic:blipFill>
                <pic:spPr bwMode="auto">
                  <a:xfrm>
                    <a:off x="0" y="0"/>
                    <a:ext cx="289560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60289" behindDoc="1" locked="0" layoutInCell="1" allowOverlap="1" wp14:anchorId="0AD8B686" wp14:editId="36DEF66A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3A38" w:rsidRDefault="00713A38" w14:paraId="4B9174CA" w14:textId="6D18DD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:rsidTr="002D1748" w14:paraId="0C553557" w14:textId="77777777">
      <w:trPr>
        <w:trHeight w:val="340" w:hRule="exact"/>
      </w:trPr>
      <w:tc>
        <w:tcPr>
          <w:tcW w:w="1144" w:type="dxa"/>
          <w:shd w:val="clear" w:color="auto" w:fill="auto"/>
        </w:tcPr>
        <w:p w:rsidR="00713A38" w:rsidP="002D1748" w:rsidRDefault="00713A38" w14:paraId="2A50642E" w14:textId="77777777">
          <w:pPr>
            <w:pStyle w:val="Kenmerk"/>
          </w:pPr>
        </w:p>
      </w:tc>
      <w:tc>
        <w:tcPr>
          <w:tcW w:w="10763" w:type="dxa"/>
          <w:shd w:val="clear" w:color="auto" w:fill="auto"/>
        </w:tcPr>
        <w:p w:rsidR="00713A38" w:rsidP="002D1748" w:rsidRDefault="00713A38" w14:paraId="69200463" w14:textId="77777777">
          <w:pPr>
            <w:pStyle w:val="Kenmerk"/>
          </w:pPr>
        </w:p>
      </w:tc>
    </w:tr>
  </w:tbl>
  <w:p w:rsidR="00713A38" w:rsidRDefault="00713A38" w14:paraId="3BEC093F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17"/>
    <w:rsid w:val="000138D2"/>
    <w:rsid w:val="00045278"/>
    <w:rsid w:val="00062E5C"/>
    <w:rsid w:val="000652D2"/>
    <w:rsid w:val="000700FE"/>
    <w:rsid w:val="00081E8B"/>
    <w:rsid w:val="00087F8F"/>
    <w:rsid w:val="000B0647"/>
    <w:rsid w:val="000D1FEC"/>
    <w:rsid w:val="000D2944"/>
    <w:rsid w:val="000D7F29"/>
    <w:rsid w:val="000E3F54"/>
    <w:rsid w:val="000F2D4E"/>
    <w:rsid w:val="000F5E05"/>
    <w:rsid w:val="000F5F8B"/>
    <w:rsid w:val="000F728F"/>
    <w:rsid w:val="00101BFC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B7544"/>
    <w:rsid w:val="001C03BE"/>
    <w:rsid w:val="001C5E61"/>
    <w:rsid w:val="001D450F"/>
    <w:rsid w:val="001E2B72"/>
    <w:rsid w:val="001E2D3E"/>
    <w:rsid w:val="00222D71"/>
    <w:rsid w:val="002304A9"/>
    <w:rsid w:val="0023628B"/>
    <w:rsid w:val="00244FAE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74F33"/>
    <w:rsid w:val="00491570"/>
    <w:rsid w:val="0049169D"/>
    <w:rsid w:val="004A2836"/>
    <w:rsid w:val="004E2F3F"/>
    <w:rsid w:val="004F2305"/>
    <w:rsid w:val="0051435A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B55F5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3F2D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1961"/>
    <w:rsid w:val="009C5116"/>
    <w:rsid w:val="009C72F0"/>
    <w:rsid w:val="009D102C"/>
    <w:rsid w:val="009D6492"/>
    <w:rsid w:val="009F1BCA"/>
    <w:rsid w:val="009F3F4E"/>
    <w:rsid w:val="00A05740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2CE2"/>
    <w:rsid w:val="00A77031"/>
    <w:rsid w:val="00A8313E"/>
    <w:rsid w:val="00A96A06"/>
    <w:rsid w:val="00AA38FE"/>
    <w:rsid w:val="00AC7DB0"/>
    <w:rsid w:val="00AF1471"/>
    <w:rsid w:val="00AF48F9"/>
    <w:rsid w:val="00B03E01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D7317"/>
    <w:rsid w:val="00BF0858"/>
    <w:rsid w:val="00BF63CE"/>
    <w:rsid w:val="00C10DA1"/>
    <w:rsid w:val="00C14108"/>
    <w:rsid w:val="00C24684"/>
    <w:rsid w:val="00C32970"/>
    <w:rsid w:val="00C42533"/>
    <w:rsid w:val="00C612F9"/>
    <w:rsid w:val="00C65AF8"/>
    <w:rsid w:val="00CA14F4"/>
    <w:rsid w:val="00CC406D"/>
    <w:rsid w:val="00D05FC7"/>
    <w:rsid w:val="00D17E42"/>
    <w:rsid w:val="00D3546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A75C9"/>
    <w:rsid w:val="00FC7A75"/>
    <w:rsid w:val="00FF499E"/>
    <w:rsid w:val="0885DCFD"/>
    <w:rsid w:val="450E57C2"/>
    <w:rsid w:val="5BB9D6FA"/>
    <w:rsid w:val="690E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425AC"/>
  <w15:chartTrackingRefBased/>
  <w15:docId w15:val="{5D85E7D9-EE40-4AD7-B4B8-1BB470E22C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Standaard tekst"/>
    <w:qFormat/>
    <w:rsid w:val="00BD7317"/>
    <w:pPr>
      <w:spacing w:line="360" w:lineRule="auto"/>
    </w:pPr>
    <w:rPr>
      <w:rFonts w:ascii="Arial" w:hAnsi="Arial"/>
      <w:kern w:val="0"/>
      <w:lang w:eastAsia="en-US"/>
      <w14:ligatures w14:val="none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kern w:val="2"/>
      <w:sz w:val="32"/>
      <w:szCs w:val="32"/>
      <w14:ligatures w14:val="standardContextual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kern w:val="2"/>
      <w:sz w:val="28"/>
      <w:szCs w:val="28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kern w:val="2"/>
      <w:sz w:val="26"/>
      <w:szCs w:val="26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kern w:val="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kern w:val="2"/>
      <w:szCs w:val="22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erentie" w:customStyle="1">
    <w:name w:val="Referentie"/>
    <w:basedOn w:val="Standaard"/>
    <w:qFormat/>
    <w:rsid w:val="00BA6D84"/>
    <w:rPr>
      <w:kern w:val="2"/>
      <w:sz w:val="16"/>
      <w14:ligatures w14:val="standardContextual"/>
    </w:rPr>
  </w:style>
  <w:style w:type="paragraph" w:styleId="Kenmerk" w:customStyle="1">
    <w:name w:val="Kenmerk"/>
    <w:basedOn w:val="Standaard"/>
    <w:qFormat/>
    <w:rsid w:val="006139E7"/>
    <w:rPr>
      <w:i/>
      <w:kern w:val="2"/>
      <w14:ligatures w14:val="standardContextual"/>
    </w:rPr>
  </w:style>
  <w:style w:type="paragraph" w:styleId="Referentietitel" w:customStyle="1">
    <w:name w:val="Referentie titel"/>
    <w:basedOn w:val="Referentie"/>
    <w:qFormat/>
    <w:rsid w:val="006139E7"/>
    <w:rPr>
      <w:b/>
      <w:color w:val="0076A8"/>
      <w:lang w:val="en-US"/>
    </w:rPr>
  </w:style>
  <w:style w:type="character" w:styleId="Kop1Char" w:customStyle="1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styleId="Kop2Char" w:customStyle="1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styleId="Kop3Char" w:customStyle="1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rsid w:val="008A09B5"/>
    <w:rPr>
      <w:b/>
      <w:color w:val="005F94"/>
      <w:kern w:val="2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Extratiteltekst" w:customStyle="1">
    <w:name w:val="Extra titeltekst"/>
    <w:basedOn w:val="Standaard"/>
    <w:rsid w:val="006139E7"/>
    <w:rPr>
      <w:b/>
      <w:kern w:val="2"/>
      <w14:ligatures w14:val="standardContextual"/>
    </w:rPr>
  </w:style>
  <w:style w:type="paragraph" w:styleId="lijstopsommingnummering" w:customStyle="1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  <w:rPr>
      <w:kern w:val="2"/>
      <w14:ligatures w14:val="standardContextual"/>
    </w:rPr>
  </w:style>
  <w:style w:type="paragraph" w:styleId="Paginanummering" w:customStyle="1">
    <w:name w:val="Paginanummering"/>
    <w:basedOn w:val="Referentie"/>
    <w:qFormat/>
    <w:rsid w:val="006139E7"/>
    <w:pPr>
      <w:framePr w:wrap="around" w:hAnchor="page" w:vAnchor="page" w:y="15423"/>
      <w:jc w:val="center"/>
    </w:pPr>
    <w:rPr>
      <w:b/>
      <w:color w:val="C9E8FB"/>
    </w:rPr>
  </w:style>
  <w:style w:type="paragraph" w:styleId="Heading2kop" w:customStyle="1">
    <w:name w:val="Heading 2 (kop)"/>
    <w:basedOn w:val="Standaard"/>
    <w:qFormat/>
    <w:rsid w:val="006139E7"/>
    <w:rPr>
      <w:b/>
      <w:color w:val="0076A8"/>
      <w:kern w:val="2"/>
      <w:sz w:val="26"/>
      <w14:ligatures w14:val="standardContextual"/>
    </w:rPr>
  </w:style>
  <w:style w:type="table" w:styleId="SSCTabel" w:customStyle="1">
    <w:name w:val="SSC Tabel"/>
    <w:basedOn w:val="Standaardtabel"/>
    <w:uiPriority w:val="99"/>
    <w:rsid w:val="00C24684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rsid w:val="007D4666"/>
    <w:rPr>
      <w:b/>
      <w:color w:val="005F94"/>
      <w:kern w:val="2"/>
      <w:sz w:val="48"/>
      <w14:ligatures w14:val="standardContextual"/>
    </w:rPr>
  </w:style>
  <w:style w:type="paragraph" w:styleId="SSCTitelMemo" w:customStyle="1">
    <w:name w:val="SSC Titel Memo"/>
    <w:basedOn w:val="Standaard"/>
    <w:rsid w:val="00BA6D84"/>
    <w:rPr>
      <w:b/>
      <w:color w:val="005F94"/>
      <w:kern w:val="2"/>
      <w14:ligatures w14:val="standardContextual"/>
    </w:rPr>
  </w:style>
  <w:style w:type="paragraph" w:styleId="SSCTussenkop" w:customStyle="1">
    <w:name w:val="SSC Tussenkop"/>
    <w:basedOn w:val="Standaard"/>
    <w:rsid w:val="00926422"/>
    <w:rPr>
      <w:b/>
      <w:color w:val="005F94"/>
      <w:kern w:val="2"/>
      <w:sz w:val="32"/>
      <w:szCs w:val="32"/>
      <w14:ligatures w14:val="standardContextual"/>
    </w:rPr>
  </w:style>
  <w:style w:type="paragraph" w:styleId="voettekst0" w:customStyle="1">
    <w:name w:val="voettekst"/>
    <w:basedOn w:val="Referentie"/>
    <w:qFormat/>
    <w:rsid w:val="007D4666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styleId="SSCToelichtingInhoud" w:customStyle="1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  <w:rPr>
      <w:kern w:val="2"/>
      <w14:ligatures w14:val="standardContextual"/>
    </w:rPr>
  </w:style>
  <w:style w:type="paragraph" w:styleId="Heading1titel" w:customStyle="1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styleId="Heading3tussenkop" w:customStyle="1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kern w:val="2"/>
      <w:sz w:val="24"/>
      <w:szCs w:val="24"/>
      <w14:ligatures w14:val="standardContextual"/>
    </w:rPr>
  </w:style>
  <w:style w:type="character" w:styleId="Heading1titelChar" w:customStyle="1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styleId="Heading3tussenkopChar" w:customStyle="1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hAnsiTheme="minorHAnsi" w:eastAsiaTheme="minorEastAsia" w:cstheme="minorBidi"/>
      <w:sz w:val="22"/>
      <w:szCs w:val="22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1B1F7E"/>
    <w:rPr>
      <w:rFonts w:asciiTheme="minorHAnsi" w:hAnsiTheme="minorHAnsi" w:eastAsiaTheme="minorEastAsia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Voetnoottekst">
    <w:name w:val="footnote text"/>
    <w:basedOn w:val="Standaard"/>
    <w:link w:val="VoetnoottekstChar"/>
    <w:semiHidden/>
    <w:unhideWhenUsed/>
    <w:rsid w:val="00BD7317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semiHidden/>
    <w:rsid w:val="00BD7317"/>
    <w:rPr>
      <w:rFonts w:ascii="Arial" w:hAnsi="Arial"/>
      <w:kern w:val="0"/>
      <w:lang w:eastAsia="en-US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BD7317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BD7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0AA5079-DA5C-4F08-A6CA-A165C85772B4}"/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BF9A3F-3352-40A1-BD86-E71104128E4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25E2CF9-AEFC-4D8B-AE71-B624384602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Jarno van Dijkhuizen</dc:creator>
  <keywords/>
  <dc:description/>
  <lastModifiedBy>Jarno van Dijkhuizen</lastModifiedBy>
  <revision>17</revision>
  <lastPrinted>2019-01-04T09:57:00.0000000Z</lastPrinted>
  <dcterms:created xsi:type="dcterms:W3CDTF">2024-05-06T11:05:00.0000000Z</dcterms:created>
  <dcterms:modified xsi:type="dcterms:W3CDTF">2024-06-25T14:32:10.9317127Z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0x01010070A109B06ED67A46AEA8356AEC5CB868</vt:lpwstr>
  </property>
  <property fmtid="{D5CDD505-2E9C-101B-9397-08002B2CF9AE}" pid="3" name="MediaServiceImageTags">
    <vt:lpwstr/>
  </property>
  <property fmtid="{D5CDD505-2E9C-101B-9397-08002B2CF9AE}" pid="4" name="_dlc_DocIdItemGuid">
    <vt:lpwstr>09e97143-c0e6-4455-874f-b6c3eb9cd614</vt:lpwstr>
  </property>
</Properties>
</file>