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86AA98" w14:textId="500B0A1E" w:rsidR="009A0EC1" w:rsidRPr="0060159A" w:rsidRDefault="001454A4" w:rsidP="00531AC6">
      <w:pPr>
        <w:pStyle w:val="Kop1"/>
        <w:tabs>
          <w:tab w:val="left" w:pos="595"/>
        </w:tabs>
        <w:ind w:left="-709" w:right="-851"/>
        <w:rPr>
          <w:rFonts w:ascii="Calibri" w:hAnsi="Calibri"/>
          <w:sz w:val="28"/>
        </w:rPr>
      </w:pPr>
      <w:r w:rsidRPr="0060159A">
        <w:rPr>
          <w:rFonts w:ascii="Calibri" w:hAnsi="Calibri"/>
          <w:sz w:val="28"/>
        </w:rPr>
        <w:t xml:space="preserve">Bijlage </w:t>
      </w:r>
      <w:r w:rsidR="003E0E64">
        <w:rPr>
          <w:rFonts w:ascii="Calibri" w:hAnsi="Calibri"/>
          <w:sz w:val="28"/>
        </w:rPr>
        <w:t>7</w:t>
      </w:r>
      <w:r w:rsidRPr="0060159A">
        <w:rPr>
          <w:rFonts w:ascii="Calibri" w:hAnsi="Calibri"/>
          <w:sz w:val="28"/>
        </w:rPr>
        <w:t xml:space="preserve"> </w:t>
      </w:r>
      <w:r w:rsidR="00815FFA" w:rsidRPr="0060159A">
        <w:rPr>
          <w:rFonts w:ascii="Calibri" w:hAnsi="Calibri"/>
          <w:sz w:val="28"/>
        </w:rPr>
        <w:t>–</w:t>
      </w:r>
      <w:r w:rsidRPr="0060159A">
        <w:rPr>
          <w:rFonts w:ascii="Calibri" w:hAnsi="Calibri"/>
          <w:sz w:val="28"/>
        </w:rPr>
        <w:t xml:space="preserve"> </w:t>
      </w:r>
      <w:r w:rsidR="00815FFA" w:rsidRPr="0060159A">
        <w:rPr>
          <w:rFonts w:ascii="Calibri" w:hAnsi="Calibri"/>
          <w:sz w:val="28"/>
        </w:rPr>
        <w:t>Referentie-i</w:t>
      </w:r>
      <w:r w:rsidRPr="0060159A">
        <w:rPr>
          <w:rFonts w:ascii="Calibri" w:hAnsi="Calibri"/>
          <w:sz w:val="28"/>
        </w:rPr>
        <w:t>nvulblad</w:t>
      </w:r>
      <w:r w:rsidR="00B77C11" w:rsidRPr="0060159A">
        <w:rPr>
          <w:rFonts w:ascii="Calibri" w:hAnsi="Calibri"/>
          <w:sz w:val="28"/>
        </w:rPr>
        <w:t xml:space="preserve"> </w:t>
      </w:r>
      <w:r w:rsidR="0073263A" w:rsidRPr="0060159A">
        <w:rPr>
          <w:rFonts w:ascii="Calibri" w:hAnsi="Calibri"/>
          <w:sz w:val="28"/>
        </w:rPr>
        <w:t>ten behoeve van kerncompetenties</w:t>
      </w:r>
      <w:r w:rsidR="00531AC6" w:rsidRPr="0060159A">
        <w:rPr>
          <w:rFonts w:ascii="Calibri" w:hAnsi="Calibri"/>
          <w:sz w:val="28"/>
        </w:rPr>
        <w:br/>
        <w:t>A</w:t>
      </w:r>
      <w:r w:rsidR="00B77C11" w:rsidRPr="0060159A">
        <w:rPr>
          <w:rFonts w:ascii="Calibri" w:hAnsi="Calibri"/>
          <w:sz w:val="28"/>
        </w:rPr>
        <w:t xml:space="preserve">anbesteding </w:t>
      </w:r>
      <w:r w:rsidR="00F33E1D" w:rsidRPr="0060159A">
        <w:rPr>
          <w:rFonts w:ascii="Calibri" w:hAnsi="Calibri"/>
          <w:sz w:val="28"/>
        </w:rPr>
        <w:t>Contract rioolbeheer 2025-2035</w:t>
      </w:r>
      <w:r w:rsidR="006B4E76" w:rsidRPr="0060159A">
        <w:rPr>
          <w:rFonts w:ascii="Calibri" w:hAnsi="Calibri"/>
          <w:sz w:val="28"/>
        </w:rPr>
        <w:t>,</w:t>
      </w:r>
      <w:r w:rsidR="00B77C11" w:rsidRPr="0060159A">
        <w:rPr>
          <w:rFonts w:ascii="Calibri" w:hAnsi="Calibri"/>
          <w:sz w:val="28"/>
        </w:rPr>
        <w:t xml:space="preserve"> gemeente Tilburg</w:t>
      </w:r>
      <w:r w:rsidR="00EF7710" w:rsidRPr="0060159A">
        <w:rPr>
          <w:rFonts w:ascii="Calibri" w:hAnsi="Calibri"/>
          <w:sz w:val="28"/>
        </w:rPr>
        <w:t xml:space="preserve"> </w:t>
      </w:r>
      <w:r w:rsidR="00531AC6" w:rsidRPr="0060159A">
        <w:rPr>
          <w:rFonts w:ascii="Calibri" w:hAnsi="Calibri"/>
          <w:sz w:val="28"/>
        </w:rPr>
        <w:br/>
      </w:r>
    </w:p>
    <w:p w14:paraId="254B5220" w14:textId="77777777" w:rsidR="009A0EC1" w:rsidRPr="00210A9B" w:rsidRDefault="009A0EC1" w:rsidP="00531AC6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>(</w:t>
      </w:r>
      <w:r w:rsidRPr="00210A9B">
        <w:rPr>
          <w:rFonts w:ascii="Calibri" w:hAnsi="Calibri"/>
          <w:b/>
        </w:rPr>
        <w:t>s</w:t>
      </w:r>
      <w:r w:rsidR="007119A2">
        <w:rPr>
          <w:rFonts w:ascii="Calibri" w:hAnsi="Calibri"/>
          <w:b/>
        </w:rPr>
        <w:t>) die toeziet/toezien 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14:paraId="559A6559" w14:textId="77777777" w:rsidR="009A0EC1" w:rsidRPr="00210A9B" w:rsidRDefault="009A0EC1" w:rsidP="009A0EC1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9A0EC1" w:rsidRPr="00210A9B" w14:paraId="532541CD" w14:textId="77777777" w:rsidTr="0003288A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14:paraId="1F2EEB5D" w14:textId="0EA6DBE8" w:rsidR="007119A2" w:rsidRPr="00210A9B" w:rsidRDefault="00372266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kerncompetenties bij het uitvoeren van een referentie-opdracht zijn opgedaan </w:t>
            </w:r>
          </w:p>
          <w:p w14:paraId="6608151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5F1D158D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14:paraId="79D09D08" w14:textId="77777777" w:rsidR="009A0EC1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="009A0EC1" w:rsidRPr="00210A9B" w14:paraId="2975E5CE" w14:textId="77777777" w:rsidTr="0003288A">
        <w:tc>
          <w:tcPr>
            <w:tcW w:w="3686" w:type="dxa"/>
          </w:tcPr>
          <w:p w14:paraId="575A4617" w14:textId="75320E30" w:rsidR="009A0EC1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D3FBA6B" w14:textId="77777777" w:rsidR="007119A2" w:rsidRPr="00210A9B" w:rsidRDefault="007119A2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50DF817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738D1797" w14:textId="77777777" w:rsidTr="0003288A">
        <w:tc>
          <w:tcPr>
            <w:tcW w:w="3686" w:type="dxa"/>
          </w:tcPr>
          <w:p w14:paraId="2AFDDF30" w14:textId="571D01AC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6867F59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746D60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58856BC" w14:textId="77777777" w:rsidTr="0003288A">
        <w:tc>
          <w:tcPr>
            <w:tcW w:w="3686" w:type="dxa"/>
          </w:tcPr>
          <w:p w14:paraId="06CEE848" w14:textId="71B57DF3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="005F4F27" w:rsidRPr="00210A9B">
              <w:rPr>
                <w:rFonts w:ascii="Calibri" w:hAnsi="Calibri"/>
                <w:b/>
              </w:rPr>
              <w:t xml:space="preserve">estigingsplaats </w:t>
            </w:r>
            <w:r w:rsidR="007119A2" w:rsidRPr="00210A9B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B1BF5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2006346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2914944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4CB40501" w14:textId="77777777" w:rsidTr="0003288A">
        <w:tc>
          <w:tcPr>
            <w:tcW w:w="3686" w:type="dxa"/>
          </w:tcPr>
          <w:p w14:paraId="3B6F584A" w14:textId="554DD33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99AECE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77FCBA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69B11AF6" w14:textId="77777777" w:rsidTr="0003288A">
        <w:tc>
          <w:tcPr>
            <w:tcW w:w="3686" w:type="dxa"/>
          </w:tcPr>
          <w:p w14:paraId="3130DA92" w14:textId="7209CE76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A3DD96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1C9E70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01534DB1" w14:textId="77777777" w:rsidTr="0003288A">
        <w:tc>
          <w:tcPr>
            <w:tcW w:w="3686" w:type="dxa"/>
          </w:tcPr>
          <w:p w14:paraId="4A642F5A" w14:textId="6DC35C79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14:paraId="00795D53" w14:textId="41FB6B56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</w:t>
            </w:r>
            <w:r w:rsidR="00E14977">
              <w:rPr>
                <w:rFonts w:ascii="Calibri" w:hAnsi="Calibri"/>
                <w:b/>
              </w:rPr>
              <w:t>(s)</w:t>
            </w:r>
            <w:r w:rsidR="0003288A">
              <w:rPr>
                <w:rFonts w:ascii="Calibri" w:hAnsi="Calibri"/>
                <w:b/>
              </w:rPr>
              <w:t xml:space="preserve"> is </w:t>
            </w:r>
            <w:r w:rsidR="00E14977">
              <w:rPr>
                <w:rFonts w:ascii="Calibri" w:hAnsi="Calibri"/>
                <w:b/>
              </w:rPr>
              <w:t xml:space="preserve">(zijn) </w:t>
            </w:r>
            <w:r w:rsidR="0003288A">
              <w:rPr>
                <w:rFonts w:ascii="Calibri" w:hAnsi="Calibri"/>
                <w:b/>
              </w:rPr>
              <w:t>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FDF385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B74224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DD765B8" w14:textId="77777777" w:rsidTr="0003288A">
        <w:tc>
          <w:tcPr>
            <w:tcW w:w="3686" w:type="dxa"/>
          </w:tcPr>
          <w:p w14:paraId="73D8419C" w14:textId="6EC45B55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</w:t>
            </w:r>
            <w:r w:rsidR="0048315C">
              <w:rPr>
                <w:rFonts w:ascii="Calibri" w:hAnsi="Calibri"/>
                <w:b/>
              </w:rPr>
              <w:t>be</w:t>
            </w:r>
            <w:r>
              <w:rPr>
                <w:rFonts w:ascii="Calibri" w:hAnsi="Calibri"/>
                <w:b/>
              </w:rPr>
              <w:t xml:space="preserve">horende </w:t>
            </w:r>
            <w:r w:rsidR="0000260C">
              <w:rPr>
                <w:rFonts w:ascii="Calibri" w:hAnsi="Calibri"/>
                <w:b/>
              </w:rPr>
              <w:t>omva</w:t>
            </w:r>
            <w:r w:rsidR="00705580">
              <w:rPr>
                <w:rFonts w:ascii="Calibri" w:hAnsi="Calibri"/>
                <w:b/>
              </w:rPr>
              <w:t>ng/</w:t>
            </w:r>
            <w:r>
              <w:rPr>
                <w:rFonts w:ascii="Calibri" w:hAnsi="Calibri"/>
                <w:b/>
              </w:rPr>
              <w:t>c</w:t>
            </w:r>
            <w:r w:rsidR="009A0EC1" w:rsidRPr="00210A9B">
              <w:rPr>
                <w:rFonts w:ascii="Calibri" w:hAnsi="Calibri"/>
                <w:b/>
              </w:rPr>
              <w:t>ontractwaarde (per jaar)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59F45C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800480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28E4F09" w14:textId="77777777" w:rsidTr="00531AC6">
        <w:trPr>
          <w:trHeight w:val="520"/>
        </w:trPr>
        <w:tc>
          <w:tcPr>
            <w:tcW w:w="3686" w:type="dxa"/>
          </w:tcPr>
          <w:p w14:paraId="565EEF55" w14:textId="12B7DD26" w:rsidR="007119A2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Het betreft 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: </w:t>
            </w:r>
          </w:p>
          <w:p w14:paraId="13107436" w14:textId="77777777" w:rsidR="007119A2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946F76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03288A" w:rsidRPr="00210A9B" w14:paraId="70652745" w14:textId="77777777" w:rsidTr="0003288A">
        <w:trPr>
          <w:trHeight w:val="859"/>
        </w:trPr>
        <w:tc>
          <w:tcPr>
            <w:tcW w:w="3686" w:type="dxa"/>
          </w:tcPr>
          <w:p w14:paraId="2353E1B7" w14:textId="77777777" w:rsidR="0003288A" w:rsidRPr="00210A9B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14:paraId="640700C5" w14:textId="0EDB7ED7" w:rsidR="0003288A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 is</w:t>
            </w:r>
            <w:r w:rsidR="00531AC6">
              <w:rPr>
                <w:rFonts w:ascii="Calibri" w:hAnsi="Calibri"/>
                <w:b/>
              </w:rPr>
              <w:t xml:space="preserve"> (zijn)</w:t>
            </w:r>
            <w:r>
              <w:rPr>
                <w:rFonts w:ascii="Calibri" w:hAnsi="Calibri"/>
                <w:b/>
              </w:rPr>
              <w:t xml:space="preserve"> opgedaan</w:t>
            </w:r>
            <w:r w:rsidR="00210297">
              <w:rPr>
                <w:rFonts w:ascii="Calibri" w:hAnsi="Calibri"/>
                <w:b/>
              </w:rPr>
              <w:t>/toegepast</w:t>
            </w:r>
            <w:r>
              <w:rPr>
                <w:rFonts w:ascii="Calibri" w:hAnsi="Calibri"/>
                <w:b/>
              </w:rPr>
              <w:t>:</w:t>
            </w:r>
          </w:p>
          <w:p w14:paraId="3CD20F73" w14:textId="43A97835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61A775F5" w14:textId="77777777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2A98D595" w14:textId="77777777" w:rsidR="00B71AB1" w:rsidRPr="005E6B78" w:rsidRDefault="00B71AB1" w:rsidP="00531AC6">
      <w:pPr>
        <w:ind w:left="-709" w:right="-851"/>
        <w:rPr>
          <w:rFonts w:ascii="Calibri" w:hAnsi="Calibri"/>
        </w:rPr>
      </w:pPr>
      <w:bookmarkStart w:id="0" w:name="_Toc221095174"/>
      <w:bookmarkStart w:id="1" w:name="_Toc228067968"/>
    </w:p>
    <w:p w14:paraId="3E3C4D72" w14:textId="47BAED6F" w:rsidR="009A0EC1" w:rsidRPr="00225D29" w:rsidRDefault="009A0EC1" w:rsidP="00531AC6">
      <w:pPr>
        <w:ind w:left="-709" w:right="-851"/>
        <w:rPr>
          <w:rFonts w:ascii="Calibri" w:hAnsi="Calibri"/>
        </w:rPr>
      </w:pPr>
      <w:r w:rsidRPr="00225D29">
        <w:rPr>
          <w:rFonts w:ascii="Calibri" w:hAnsi="Calibri"/>
        </w:rPr>
        <w:t xml:space="preserve">ONDERSTAANDE </w:t>
      </w:r>
      <w:r w:rsidR="007119A2" w:rsidRPr="00225D29">
        <w:rPr>
          <w:rFonts w:ascii="Calibri" w:hAnsi="Calibri"/>
        </w:rPr>
        <w:t xml:space="preserve">VELDEN </w:t>
      </w:r>
      <w:r w:rsidR="003505A4" w:rsidRPr="00225D29">
        <w:rPr>
          <w:rFonts w:ascii="Calibri" w:hAnsi="Calibri"/>
        </w:rPr>
        <w:t xml:space="preserve">DIENEN TE WORDEN </w:t>
      </w:r>
      <w:r w:rsidR="007119A2" w:rsidRPr="00225D29">
        <w:rPr>
          <w:rFonts w:ascii="Calibri" w:hAnsi="Calibri"/>
        </w:rPr>
        <w:t>IN</w:t>
      </w:r>
      <w:r w:rsidR="003505A4" w:rsidRPr="00225D29">
        <w:rPr>
          <w:rFonts w:ascii="Calibri" w:hAnsi="Calibri"/>
        </w:rPr>
        <w:t>GE</w:t>
      </w:r>
      <w:r w:rsidRPr="00225D29">
        <w:rPr>
          <w:rFonts w:ascii="Calibri" w:hAnsi="Calibri"/>
        </w:rPr>
        <w:t>VUL</w:t>
      </w:r>
      <w:r w:rsidR="003505A4" w:rsidRPr="00225D29">
        <w:rPr>
          <w:rFonts w:ascii="Calibri" w:hAnsi="Calibri"/>
        </w:rPr>
        <w:t>D</w:t>
      </w:r>
      <w:r w:rsidRPr="00225D29">
        <w:rPr>
          <w:rFonts w:ascii="Calibri" w:hAnsi="Calibri"/>
        </w:rPr>
        <w:t xml:space="preserve"> EN ONDERTEKEN</w:t>
      </w:r>
      <w:r w:rsidR="003505A4" w:rsidRPr="00225D29">
        <w:rPr>
          <w:rFonts w:ascii="Calibri" w:hAnsi="Calibri"/>
        </w:rPr>
        <w:t>D</w:t>
      </w:r>
      <w:r w:rsidRPr="00225D29">
        <w:rPr>
          <w:rFonts w:ascii="Calibri" w:hAnsi="Calibri"/>
        </w:rPr>
        <w:t xml:space="preserve"> DOOR </w:t>
      </w:r>
      <w:r w:rsidR="007119A2" w:rsidRPr="00225D29">
        <w:rPr>
          <w:rFonts w:ascii="Calibri" w:hAnsi="Calibri"/>
        </w:rPr>
        <w:t>RELEVANTE E</w:t>
      </w:r>
      <w:r w:rsidR="003505A4" w:rsidRPr="00225D29">
        <w:rPr>
          <w:rFonts w:ascii="Calibri" w:hAnsi="Calibri"/>
        </w:rPr>
        <w:t>N</w:t>
      </w:r>
      <w:r w:rsidR="007119A2" w:rsidRPr="00225D29">
        <w:rPr>
          <w:rFonts w:ascii="Calibri" w:hAnsi="Calibri"/>
        </w:rPr>
        <w:t>/O</w:t>
      </w:r>
      <w:r w:rsidR="003505A4" w:rsidRPr="00225D29">
        <w:rPr>
          <w:rFonts w:ascii="Calibri" w:hAnsi="Calibri"/>
        </w:rPr>
        <w:t xml:space="preserve">F </w:t>
      </w:r>
      <w:r w:rsidR="007119A2" w:rsidRPr="00225D29">
        <w:rPr>
          <w:rFonts w:ascii="Calibri" w:hAnsi="Calibri"/>
        </w:rPr>
        <w:t>BEVOEGDE</w:t>
      </w:r>
      <w:r w:rsidR="003505A4" w:rsidRPr="00225D29">
        <w:rPr>
          <w:rFonts w:ascii="Calibri" w:hAnsi="Calibri"/>
        </w:rPr>
        <w:t xml:space="preserve"> </w:t>
      </w:r>
      <w:r w:rsidR="007119A2" w:rsidRPr="00225D29">
        <w:rPr>
          <w:rFonts w:ascii="Calibri" w:hAnsi="Calibri"/>
        </w:rPr>
        <w:t>FUNCTIONARIS</w:t>
      </w:r>
      <w:r w:rsidR="004443EA" w:rsidRPr="00225D29">
        <w:rPr>
          <w:rFonts w:ascii="Calibri" w:hAnsi="Calibri"/>
        </w:rPr>
        <w:t>(SEN)</w:t>
      </w:r>
      <w:r w:rsidR="007119A2" w:rsidRPr="00225D29">
        <w:rPr>
          <w:rFonts w:ascii="Calibri" w:hAnsi="Calibri"/>
        </w:rPr>
        <w:t xml:space="preserve"> VAN </w:t>
      </w:r>
      <w:r w:rsidRPr="00225D29">
        <w:rPr>
          <w:rFonts w:ascii="Calibri" w:hAnsi="Calibri"/>
        </w:rPr>
        <w:t xml:space="preserve">DE </w:t>
      </w:r>
      <w:bookmarkEnd w:id="0"/>
      <w:bookmarkEnd w:id="1"/>
      <w:r w:rsidR="00CD6FBA" w:rsidRPr="00225D29">
        <w:rPr>
          <w:rFonts w:ascii="Calibri" w:hAnsi="Calibri"/>
        </w:rPr>
        <w:t>INSCHRIJVER</w:t>
      </w:r>
      <w:r w:rsidR="003505A4" w:rsidRPr="00225D29">
        <w:rPr>
          <w:rFonts w:ascii="Calibri" w:hAnsi="Calibri"/>
        </w:rPr>
        <w:t>:</w:t>
      </w:r>
    </w:p>
    <w:p w14:paraId="2A73F524" w14:textId="77777777" w:rsidR="009A0EC1" w:rsidRPr="00225D29" w:rsidRDefault="009A0EC1" w:rsidP="0003288A">
      <w:pPr>
        <w:ind w:right="-851" w:hanging="709"/>
        <w:rPr>
          <w:rFonts w:ascii="Calibri" w:hAnsi="Calibri"/>
        </w:rPr>
      </w:pPr>
    </w:p>
    <w:p w14:paraId="3D90410B" w14:textId="77777777" w:rsidR="009A0EC1" w:rsidRPr="00225D29" w:rsidRDefault="00372266" w:rsidP="0003288A">
      <w:pPr>
        <w:tabs>
          <w:tab w:val="left" w:pos="0"/>
        </w:tabs>
        <w:ind w:right="-851" w:hanging="709"/>
        <w:rPr>
          <w:rFonts w:ascii="Calibri" w:hAnsi="Calibri"/>
        </w:rPr>
      </w:pPr>
      <w:bookmarkStart w:id="2" w:name="_Toc221095175"/>
      <w:bookmarkStart w:id="3" w:name="_Toc228067969"/>
      <w:bookmarkStart w:id="4" w:name="_Toc231353550"/>
      <w:r w:rsidRPr="00225D29">
        <w:rPr>
          <w:rFonts w:ascii="Calibri" w:hAnsi="Calibri"/>
        </w:rPr>
        <w:t xml:space="preserve">Ondergetekende </w:t>
      </w:r>
      <w:r w:rsidR="009A0EC1" w:rsidRPr="00225D29">
        <w:rPr>
          <w:rFonts w:ascii="Calibri" w:hAnsi="Calibri"/>
        </w:rPr>
        <w:t xml:space="preserve"> verklaa</w:t>
      </w:r>
      <w:r w:rsidRPr="00225D29">
        <w:rPr>
          <w:rFonts w:ascii="Calibri" w:hAnsi="Calibri"/>
        </w:rPr>
        <w:t>rt dat de opdracht zoals hierboven beschreven door …………………………………………….(naam I</w:t>
      </w:r>
      <w:r w:rsidR="009A0EC1" w:rsidRPr="00225D29">
        <w:rPr>
          <w:rFonts w:ascii="Calibri" w:hAnsi="Calibri"/>
        </w:rPr>
        <w:t>nschrijver</w:t>
      </w:r>
      <w:r w:rsidRPr="00225D29">
        <w:rPr>
          <w:rFonts w:ascii="Calibri" w:hAnsi="Calibri"/>
        </w:rPr>
        <w:t xml:space="preserve">) naar behoren </w:t>
      </w:r>
      <w:r w:rsidR="003505A4" w:rsidRPr="00225D29">
        <w:rPr>
          <w:rFonts w:ascii="Calibri" w:hAnsi="Calibri"/>
        </w:rPr>
        <w:t>is</w:t>
      </w:r>
      <w:r w:rsidRPr="00225D29">
        <w:rPr>
          <w:rFonts w:ascii="Calibri" w:hAnsi="Calibri"/>
        </w:rPr>
        <w:t xml:space="preserve"> uitgevoerd.</w:t>
      </w:r>
    </w:p>
    <w:p w14:paraId="621C0A1A" w14:textId="77777777" w:rsidR="009A0EC1" w:rsidRPr="00225D29" w:rsidRDefault="009A0EC1" w:rsidP="0003288A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68BC6FBE" w14:textId="5C26C15A" w:rsidR="009A0EC1" w:rsidRPr="00225D29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25D29">
        <w:rPr>
          <w:rFonts w:ascii="Calibri" w:hAnsi="Calibri"/>
        </w:rPr>
        <w:t xml:space="preserve">Ten aanzien van de uitgevoerde </w:t>
      </w:r>
      <w:r w:rsidR="0034587D" w:rsidRPr="00225D29">
        <w:rPr>
          <w:rFonts w:ascii="Calibri" w:hAnsi="Calibri"/>
        </w:rPr>
        <w:t xml:space="preserve">Diensten </w:t>
      </w:r>
      <w:r w:rsidRPr="00225D29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14:paraId="2017C63C" w14:textId="663E7294" w:rsidR="009A0EC1" w:rsidRPr="00225D29" w:rsidRDefault="0003288A" w:rsidP="00531AC6">
      <w:pPr>
        <w:ind w:right="-851" w:hanging="709"/>
        <w:rPr>
          <w:rFonts w:ascii="Calibri" w:hAnsi="Calibri"/>
          <w:i/>
        </w:rPr>
      </w:pPr>
      <w:r w:rsidRPr="00225D29">
        <w:rPr>
          <w:rFonts w:ascii="Calibri" w:hAnsi="Calibri"/>
          <w:i/>
        </w:rPr>
        <w:t>(</w:t>
      </w:r>
      <w:r w:rsidR="009A0EC1" w:rsidRPr="00225D29">
        <w:rPr>
          <w:rFonts w:ascii="Calibri" w:hAnsi="Calibri"/>
          <w:i/>
        </w:rPr>
        <w:t>enkel in te vullen indien er bijzonderheden zijn</w:t>
      </w:r>
      <w:r w:rsidR="0034587D" w:rsidRPr="00225D29">
        <w:rPr>
          <w:rFonts w:ascii="Calibri" w:hAnsi="Calibri"/>
          <w:i/>
        </w:rPr>
        <w:t xml:space="preserve"> en enkel door </w:t>
      </w:r>
      <w:r w:rsidR="003505A4" w:rsidRPr="00225D29">
        <w:rPr>
          <w:rFonts w:ascii="Calibri" w:hAnsi="Calibri"/>
          <w:i/>
        </w:rPr>
        <w:t>ondertekenaar van dit document</w:t>
      </w:r>
      <w:r w:rsidRPr="00225D29">
        <w:rPr>
          <w:rFonts w:ascii="Calibri" w:hAnsi="Calibri"/>
          <w:i/>
        </w:rPr>
        <w:t>)</w:t>
      </w:r>
    </w:p>
    <w:p w14:paraId="3C178838" w14:textId="77777777" w:rsidR="0052121E" w:rsidRPr="00225D29" w:rsidRDefault="0052121E" w:rsidP="00531AC6">
      <w:pPr>
        <w:ind w:right="-851" w:hanging="709"/>
        <w:rPr>
          <w:rFonts w:ascii="Calibri" w:hAnsi="Calibri"/>
          <w:i/>
        </w:rPr>
      </w:pPr>
    </w:p>
    <w:p w14:paraId="20AFF5ED" w14:textId="77777777" w:rsidR="0052121E" w:rsidRPr="00225D29" w:rsidRDefault="0052121E" w:rsidP="00531AC6">
      <w:pPr>
        <w:ind w:right="-851" w:hanging="709"/>
        <w:rPr>
          <w:rFonts w:ascii="Calibri" w:hAnsi="Calibri"/>
          <w:i/>
        </w:rPr>
      </w:pPr>
    </w:p>
    <w:p w14:paraId="04D8830A" w14:textId="77777777" w:rsidR="0052121E" w:rsidRPr="00225D29" w:rsidRDefault="0052121E" w:rsidP="00531AC6">
      <w:pPr>
        <w:ind w:right="-851" w:hanging="709"/>
        <w:rPr>
          <w:rFonts w:ascii="Calibri" w:hAnsi="Calibri"/>
          <w:i/>
        </w:rPr>
      </w:pPr>
    </w:p>
    <w:p w14:paraId="12267884" w14:textId="77777777" w:rsidR="009A0EC1" w:rsidRPr="00225D29" w:rsidRDefault="009A0EC1" w:rsidP="00531AC6">
      <w:pPr>
        <w:ind w:right="-851" w:hanging="709"/>
        <w:rPr>
          <w:rFonts w:ascii="Calibri" w:hAnsi="Calibri"/>
        </w:rPr>
      </w:pPr>
    </w:p>
    <w:p w14:paraId="76D5B62F" w14:textId="756B2312" w:rsidR="009A0EC1" w:rsidRPr="00225D29" w:rsidRDefault="009A0EC1" w:rsidP="0052121E">
      <w:pPr>
        <w:tabs>
          <w:tab w:val="left" w:pos="0"/>
        </w:tabs>
        <w:ind w:right="-851" w:hanging="709"/>
        <w:rPr>
          <w:rFonts w:ascii="Calibri" w:hAnsi="Calibri"/>
        </w:rPr>
      </w:pPr>
      <w:r w:rsidRPr="00225D29">
        <w:rPr>
          <w:rFonts w:ascii="Calibri" w:hAnsi="Calibri"/>
        </w:rPr>
        <w:t>A</w:t>
      </w:r>
      <w:r w:rsidR="0034587D" w:rsidRPr="00225D29">
        <w:rPr>
          <w:rFonts w:ascii="Calibri" w:hAnsi="Calibri"/>
        </w:rPr>
        <w:t xml:space="preserve">ldus naar waarheid ondertekend op  d.d. </w:t>
      </w:r>
      <w:r w:rsidRPr="00225D29">
        <w:rPr>
          <w:rFonts w:ascii="Calibri" w:hAnsi="Calibri"/>
        </w:rPr>
        <w:t>……………………………</w:t>
      </w:r>
      <w:r w:rsidR="0034587D" w:rsidRPr="00225D29">
        <w:rPr>
          <w:rFonts w:ascii="Calibri" w:hAnsi="Calibri"/>
        </w:rPr>
        <w:t>………</w:t>
      </w:r>
      <w:r w:rsidRPr="00225D29">
        <w:rPr>
          <w:rFonts w:ascii="Calibri" w:hAnsi="Calibri"/>
        </w:rPr>
        <w:t xml:space="preserve"> </w:t>
      </w:r>
      <w:r w:rsidR="00372266" w:rsidRPr="00225D29">
        <w:rPr>
          <w:rFonts w:ascii="Calibri" w:hAnsi="Calibri"/>
        </w:rPr>
        <w:t>(datum)</w:t>
      </w:r>
      <w:r w:rsidRPr="00225D29">
        <w:rPr>
          <w:rFonts w:ascii="Calibri" w:hAnsi="Calibri"/>
        </w:rPr>
        <w:t>, te ……</w:t>
      </w:r>
      <w:r w:rsidR="0034587D" w:rsidRPr="00225D29">
        <w:rPr>
          <w:rFonts w:ascii="Calibri" w:hAnsi="Calibri"/>
        </w:rPr>
        <w:t>………….</w:t>
      </w:r>
      <w:r w:rsidRPr="00225D29">
        <w:rPr>
          <w:rFonts w:ascii="Calibri" w:hAnsi="Calibri"/>
        </w:rPr>
        <w:t>………………………….(plaats),</w:t>
      </w:r>
    </w:p>
    <w:p w14:paraId="7FBB0D8D" w14:textId="77777777" w:rsidR="0034587D" w:rsidRPr="00225D29" w:rsidRDefault="0034587D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3C722776" w14:textId="77777777" w:rsidR="00147F3B" w:rsidRDefault="009A0EC1" w:rsidP="004A2EB0">
      <w:pPr>
        <w:tabs>
          <w:tab w:val="left" w:pos="0"/>
        </w:tabs>
        <w:ind w:right="-851" w:hanging="709"/>
        <w:rPr>
          <w:rFonts w:ascii="Calibri" w:hAnsi="Calibri"/>
        </w:rPr>
      </w:pPr>
      <w:r w:rsidRPr="00225D29">
        <w:rPr>
          <w:rFonts w:ascii="Calibri" w:hAnsi="Calibri"/>
        </w:rPr>
        <w:t>Door …………………………………………………………</w:t>
      </w:r>
      <w:r w:rsidR="004443EA" w:rsidRPr="00225D29">
        <w:rPr>
          <w:rFonts w:ascii="Calibri" w:hAnsi="Calibri"/>
        </w:rPr>
        <w:t>…………………………………………………………………………………………………………………………………………………</w:t>
      </w:r>
      <w:r w:rsidR="0034587D" w:rsidRPr="00225D29">
        <w:rPr>
          <w:rFonts w:ascii="Calibri" w:hAnsi="Calibri"/>
        </w:rPr>
        <w:t xml:space="preserve"> </w:t>
      </w:r>
      <w:r w:rsidRPr="00225D29">
        <w:rPr>
          <w:rFonts w:ascii="Calibri" w:hAnsi="Calibri"/>
        </w:rPr>
        <w:t>(</w:t>
      </w:r>
      <w:r w:rsidR="0034587D" w:rsidRPr="00225D29">
        <w:rPr>
          <w:rFonts w:ascii="Calibri" w:hAnsi="Calibri"/>
        </w:rPr>
        <w:t>naam</w:t>
      </w:r>
      <w:r w:rsidR="004443EA" w:rsidRPr="00225D29">
        <w:rPr>
          <w:rFonts w:ascii="Calibri" w:hAnsi="Calibri"/>
        </w:rPr>
        <w:t>(namen)</w:t>
      </w:r>
      <w:r w:rsidR="00147F3B">
        <w:rPr>
          <w:rFonts w:ascii="Calibri" w:hAnsi="Calibri"/>
        </w:rPr>
        <w:t xml:space="preserve"> </w:t>
      </w:r>
    </w:p>
    <w:p w14:paraId="4FBEBC40" w14:textId="77777777" w:rsidR="00147F3B" w:rsidRDefault="00147F3B" w:rsidP="004A2EB0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4603CA64" w14:textId="02609EF5" w:rsidR="0034587D" w:rsidRPr="00225D29" w:rsidRDefault="00B60922" w:rsidP="004A2EB0">
      <w:pPr>
        <w:tabs>
          <w:tab w:val="left" w:pos="0"/>
        </w:tabs>
        <w:ind w:right="-851" w:hanging="709"/>
        <w:rPr>
          <w:rFonts w:ascii="Calibri" w:hAnsi="Calibri"/>
        </w:rPr>
      </w:pPr>
      <w:r w:rsidRPr="00225D29">
        <w:rPr>
          <w:rFonts w:ascii="Calibri" w:hAnsi="Calibri"/>
        </w:rPr>
        <w:t>relevante e</w:t>
      </w:r>
      <w:r w:rsidR="0034587D" w:rsidRPr="00225D29">
        <w:rPr>
          <w:rFonts w:ascii="Calibri" w:hAnsi="Calibri"/>
        </w:rPr>
        <w:t>/</w:t>
      </w:r>
      <w:r w:rsidRPr="00225D29">
        <w:rPr>
          <w:rFonts w:ascii="Calibri" w:hAnsi="Calibri"/>
        </w:rPr>
        <w:t>o bevoegde functionaris</w:t>
      </w:r>
      <w:r w:rsidR="004443EA" w:rsidRPr="00225D29">
        <w:rPr>
          <w:rFonts w:ascii="Calibri" w:hAnsi="Calibri"/>
        </w:rPr>
        <w:t>(sen)</w:t>
      </w:r>
      <w:r w:rsidR="009A0EC1" w:rsidRPr="00225D29">
        <w:rPr>
          <w:rFonts w:ascii="Calibri" w:hAnsi="Calibri"/>
        </w:rPr>
        <w:t xml:space="preserve">) </w:t>
      </w:r>
      <w:r w:rsidR="0034587D" w:rsidRPr="00225D29">
        <w:rPr>
          <w:rFonts w:ascii="Calibri" w:hAnsi="Calibri"/>
        </w:rPr>
        <w:t xml:space="preserve">in de functie van </w:t>
      </w:r>
    </w:p>
    <w:p w14:paraId="1A783506" w14:textId="77777777" w:rsidR="0034587D" w:rsidRPr="00225D29" w:rsidRDefault="0034587D" w:rsidP="00531AC6">
      <w:pPr>
        <w:tabs>
          <w:tab w:val="left" w:pos="0"/>
        </w:tabs>
        <w:ind w:right="-851"/>
        <w:rPr>
          <w:rFonts w:ascii="Calibri" w:hAnsi="Calibri"/>
        </w:rPr>
      </w:pPr>
    </w:p>
    <w:p w14:paraId="0B53C3ED" w14:textId="2AB8A77D" w:rsidR="009A0EC1" w:rsidRPr="00225D29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r w:rsidRPr="00225D29">
        <w:rPr>
          <w:rFonts w:ascii="Calibri" w:hAnsi="Calibri"/>
        </w:rPr>
        <w:t xml:space="preserve">………………………………………………………………….. </w:t>
      </w:r>
      <w:r w:rsidR="00531AC6" w:rsidRPr="00225D29">
        <w:rPr>
          <w:rFonts w:ascii="Calibri" w:hAnsi="Calibri"/>
        </w:rPr>
        <w:t>………………….</w:t>
      </w:r>
      <w:r w:rsidR="0052121E" w:rsidRPr="00225D29">
        <w:rPr>
          <w:rFonts w:ascii="Calibri" w:hAnsi="Calibri"/>
        </w:rPr>
        <w:t>van Inschrijver</w:t>
      </w:r>
      <w:r w:rsidRPr="00225D29">
        <w:rPr>
          <w:rFonts w:ascii="Calibri" w:hAnsi="Calibri"/>
        </w:rPr>
        <w:t>.</w:t>
      </w:r>
    </w:p>
    <w:p w14:paraId="2790214F" w14:textId="77777777" w:rsidR="009A0EC1" w:rsidRPr="00225D29" w:rsidRDefault="009A0EC1" w:rsidP="00531AC6">
      <w:pPr>
        <w:tabs>
          <w:tab w:val="left" w:pos="-709"/>
        </w:tabs>
        <w:ind w:left="-709" w:right="-851"/>
        <w:rPr>
          <w:rFonts w:ascii="Calibri" w:hAnsi="Calibri"/>
        </w:rPr>
      </w:pPr>
    </w:p>
    <w:p w14:paraId="5F5A8EBE" w14:textId="77777777" w:rsidR="0034587D" w:rsidRPr="00225D29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bookmarkStart w:id="5" w:name="_Toc221095176"/>
    </w:p>
    <w:p w14:paraId="470FAF2A" w14:textId="1F308A8B" w:rsidR="00F91A8A" w:rsidRPr="00BA1B56" w:rsidRDefault="009A0EC1" w:rsidP="00531AC6">
      <w:pPr>
        <w:tabs>
          <w:tab w:val="left" w:pos="-709"/>
        </w:tabs>
        <w:ind w:left="-709" w:right="-851"/>
      </w:pPr>
      <w:r w:rsidRPr="00225D29">
        <w:rPr>
          <w:rFonts w:ascii="Calibri" w:hAnsi="Calibri"/>
        </w:rPr>
        <w:t xml:space="preserve"> ………………………………………………</w:t>
      </w:r>
      <w:bookmarkEnd w:id="5"/>
      <w:r w:rsidR="0034587D" w:rsidRPr="00225D29">
        <w:rPr>
          <w:rFonts w:ascii="Calibri" w:hAnsi="Calibri"/>
        </w:rPr>
        <w:t xml:space="preserve"> </w:t>
      </w:r>
      <w:r w:rsidR="004443EA" w:rsidRPr="00225D29">
        <w:rPr>
          <w:rFonts w:ascii="Calibri" w:hAnsi="Calibri"/>
        </w:rPr>
        <w:t xml:space="preserve">……………………………………………………….. </w:t>
      </w:r>
      <w:r w:rsidR="00372266" w:rsidRPr="00225D29">
        <w:rPr>
          <w:rFonts w:ascii="Calibri" w:hAnsi="Calibri"/>
        </w:rPr>
        <w:t>(</w:t>
      </w:r>
      <w:r w:rsidR="0034587D" w:rsidRPr="00225D29">
        <w:rPr>
          <w:rFonts w:ascii="Calibri" w:hAnsi="Calibri"/>
        </w:rPr>
        <w:t>handtekening</w:t>
      </w:r>
      <w:r w:rsidR="004443EA" w:rsidRPr="00225D29">
        <w:rPr>
          <w:rFonts w:ascii="Calibri" w:hAnsi="Calibri"/>
        </w:rPr>
        <w:t>(en)</w:t>
      </w:r>
      <w:r w:rsidR="0034587D" w:rsidRPr="00225D29">
        <w:rPr>
          <w:rFonts w:ascii="Calibri" w:hAnsi="Calibri"/>
        </w:rPr>
        <w:t xml:space="preserve"> </w:t>
      </w:r>
      <w:r w:rsidR="00B60922" w:rsidRPr="00225D29">
        <w:rPr>
          <w:rFonts w:ascii="Calibri" w:hAnsi="Calibri"/>
        </w:rPr>
        <w:t>relevante e/o bevoegde functionaris</w:t>
      </w:r>
      <w:r w:rsidR="004443EA" w:rsidRPr="00225D29">
        <w:rPr>
          <w:rFonts w:ascii="Calibri" w:hAnsi="Calibri"/>
        </w:rPr>
        <w:t>(sen)</w:t>
      </w:r>
      <w:r w:rsidR="00B60922" w:rsidRPr="00225D29">
        <w:rPr>
          <w:rFonts w:ascii="Calibri" w:hAnsi="Calibri"/>
        </w:rPr>
        <w:t xml:space="preserve"> </w:t>
      </w:r>
      <w:r w:rsidR="00807E8E" w:rsidRPr="00225D29">
        <w:rPr>
          <w:rFonts w:ascii="Calibri" w:hAnsi="Calibri"/>
        </w:rPr>
        <w:t xml:space="preserve">van </w:t>
      </w:r>
      <w:r w:rsidR="0052121E" w:rsidRPr="00225D29">
        <w:rPr>
          <w:rFonts w:ascii="Calibri" w:hAnsi="Calibri"/>
        </w:rPr>
        <w:t>Inschrijver</w:t>
      </w:r>
    </w:p>
    <w:sectPr w:rsidR="00F91A8A" w:rsidRPr="00BA1B56" w:rsidSect="0034587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E0640" w14:textId="77777777" w:rsidR="00370264" w:rsidRDefault="00370264" w:rsidP="00F91A8A">
      <w:pPr>
        <w:spacing w:line="240" w:lineRule="auto"/>
      </w:pPr>
      <w:r>
        <w:separator/>
      </w:r>
    </w:p>
  </w:endnote>
  <w:endnote w:type="continuationSeparator" w:id="0">
    <w:p w14:paraId="1361FC84" w14:textId="77777777" w:rsidR="00370264" w:rsidRDefault="00370264" w:rsidP="00F91A8A">
      <w:pPr>
        <w:spacing w:line="240" w:lineRule="auto"/>
      </w:pPr>
      <w:r>
        <w:continuationSeparator/>
      </w:r>
    </w:p>
  </w:endnote>
  <w:endnote w:type="continuationNotice" w:id="1">
    <w:p w14:paraId="668E3977" w14:textId="77777777" w:rsidR="00E528FB" w:rsidRDefault="00E528F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BC68A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CF42C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E32EE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B5A982" w14:textId="77777777" w:rsidR="00370264" w:rsidRDefault="00370264" w:rsidP="00F91A8A">
      <w:pPr>
        <w:spacing w:line="240" w:lineRule="auto"/>
      </w:pPr>
      <w:r>
        <w:separator/>
      </w:r>
    </w:p>
  </w:footnote>
  <w:footnote w:type="continuationSeparator" w:id="0">
    <w:p w14:paraId="566942AC" w14:textId="77777777" w:rsidR="00370264" w:rsidRDefault="00370264" w:rsidP="00F91A8A">
      <w:pPr>
        <w:spacing w:line="240" w:lineRule="auto"/>
      </w:pPr>
      <w:r>
        <w:continuationSeparator/>
      </w:r>
    </w:p>
  </w:footnote>
  <w:footnote w:type="continuationNotice" w:id="1">
    <w:p w14:paraId="7620779E" w14:textId="77777777" w:rsidR="00E528FB" w:rsidRDefault="00E528F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1BE7A2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8B58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3E9A1F" w14:textId="77777777" w:rsidR="00F91A8A" w:rsidRDefault="00F91A8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0260C"/>
    <w:rsid w:val="0003288A"/>
    <w:rsid w:val="00050651"/>
    <w:rsid w:val="000A40D6"/>
    <w:rsid w:val="000E27D1"/>
    <w:rsid w:val="001056DC"/>
    <w:rsid w:val="001454A4"/>
    <w:rsid w:val="00147F3B"/>
    <w:rsid w:val="00183BFF"/>
    <w:rsid w:val="00186254"/>
    <w:rsid w:val="001D7B70"/>
    <w:rsid w:val="00210297"/>
    <w:rsid w:val="00225D29"/>
    <w:rsid w:val="0034587D"/>
    <w:rsid w:val="003505A4"/>
    <w:rsid w:val="00370264"/>
    <w:rsid w:val="00372266"/>
    <w:rsid w:val="00380F8C"/>
    <w:rsid w:val="003E0E64"/>
    <w:rsid w:val="004443EA"/>
    <w:rsid w:val="0046528D"/>
    <w:rsid w:val="0048315C"/>
    <w:rsid w:val="004A2EB0"/>
    <w:rsid w:val="0052121E"/>
    <w:rsid w:val="00531AC6"/>
    <w:rsid w:val="005355A5"/>
    <w:rsid w:val="00535ECF"/>
    <w:rsid w:val="0055446E"/>
    <w:rsid w:val="005D0A98"/>
    <w:rsid w:val="005D1900"/>
    <w:rsid w:val="005E6B78"/>
    <w:rsid w:val="005F4F27"/>
    <w:rsid w:val="0060159A"/>
    <w:rsid w:val="0063599E"/>
    <w:rsid w:val="006B4E76"/>
    <w:rsid w:val="006D5396"/>
    <w:rsid w:val="00705580"/>
    <w:rsid w:val="007119A2"/>
    <w:rsid w:val="007129FE"/>
    <w:rsid w:val="0073263A"/>
    <w:rsid w:val="00747D8B"/>
    <w:rsid w:val="007D034A"/>
    <w:rsid w:val="00807E8E"/>
    <w:rsid w:val="00815FFA"/>
    <w:rsid w:val="009A0EC1"/>
    <w:rsid w:val="00A9425F"/>
    <w:rsid w:val="00AB4919"/>
    <w:rsid w:val="00AC22D7"/>
    <w:rsid w:val="00AE3419"/>
    <w:rsid w:val="00B25F0E"/>
    <w:rsid w:val="00B54616"/>
    <w:rsid w:val="00B60922"/>
    <w:rsid w:val="00B71AB1"/>
    <w:rsid w:val="00B77C11"/>
    <w:rsid w:val="00BA1B56"/>
    <w:rsid w:val="00BF2393"/>
    <w:rsid w:val="00C4694D"/>
    <w:rsid w:val="00C90962"/>
    <w:rsid w:val="00CD04B9"/>
    <w:rsid w:val="00CD6FBA"/>
    <w:rsid w:val="00DD537C"/>
    <w:rsid w:val="00DE3214"/>
    <w:rsid w:val="00E14977"/>
    <w:rsid w:val="00E528FB"/>
    <w:rsid w:val="00EF7710"/>
    <w:rsid w:val="00F33E1D"/>
    <w:rsid w:val="00F612F1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25F2"/>
  <w15:docId w15:val="{7F1E9A57-FD23-46A0-8F82-E80C5748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9" ma:contentTypeDescription="Een nieuw document maken." ma:contentTypeScope="" ma:versionID="2480cba5bcfa93e42dc7048fcad517e0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4f9f65376833bd44a00002cc3b69ce3f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a0df825399604963aac3cebdc647a116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637dd32-25ea-40d5-98fd-2b53c1c00bcd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a0df825399604963aac3cebdc647a116" ma:index="12" nillable="true" ma:taxonomy="true" ma:internalName="a0df825399604963aac3cebdc647a116" ma:taxonomyFieldName="Afdeling" ma:displayName="Afdeling" ma:default="2;#JUR|c13dae60-aece-4cd4-a722-d80de7d0f43c" ma:fieldId="{a0df8253-9960-4963-aac3-cebdc647a116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2</Value>
    </TaxCatchAll>
    <lcf76f155ced4ddcb4097134ff3c332f xmlns="f7f8b349-3925-43c0-afb0-a9f218744f17">
      <Terms xmlns="http://schemas.microsoft.com/office/infopath/2007/PartnerControls"/>
    </lcf76f155ced4ddcb4097134ff3c332f>
    <a0df825399604963aac3cebdc647a116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a0df825399604963aac3cebdc647a116>
  </documentManagement>
</p:properties>
</file>

<file path=customXml/itemProps1.xml><?xml version="1.0" encoding="utf-8"?>
<ds:datastoreItem xmlns:ds="http://schemas.openxmlformats.org/officeDocument/2006/customXml" ds:itemID="{627D0DFC-49A6-4F5F-A669-4B5535216647}"/>
</file>

<file path=customXml/itemProps2.xml><?xml version="1.0" encoding="utf-8"?>
<ds:datastoreItem xmlns:ds="http://schemas.openxmlformats.org/officeDocument/2006/customXml" ds:itemID="{BF0859D0-39EB-4ABF-9718-0B6D22BE88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5BCDAC-D4F0-4D33-9501-07CC73E23F7A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a0cf0202-a5c5-484a-8f56-a5c31f00845a"/>
    <ds:schemaRef ds:uri="f7f8b349-3925-43c0-afb0-a9f218744f17"/>
    <ds:schemaRef ds:uri="968092ac-094d-4b25-8875-bf4b9d8d8c13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Boom, Harm van der</dc:creator>
  <cp:lastModifiedBy>Dankers, Audrey</cp:lastModifiedBy>
  <cp:revision>20</cp:revision>
  <cp:lastPrinted>2019-11-27T10:52:00Z</cp:lastPrinted>
  <dcterms:created xsi:type="dcterms:W3CDTF">2024-08-07T13:14:00Z</dcterms:created>
  <dcterms:modified xsi:type="dcterms:W3CDTF">2024-08-22T11:28:00Z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2;#JUR|c13dae60-aece-4cd4-a722-d80de7d0f43c</vt:lpwstr>
  </property>
  <property fmtid="{D5CDD505-2E9C-101B-9397-08002B2CF9AE}" pid="4" name="MediaServiceImageTags">
    <vt:lpwstr/>
  </property>
</Properties>
</file>