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B84989" w14:textId="2D191AF0" w:rsidR="00651E42" w:rsidRDefault="00567E81" w:rsidP="00DC771E">
      <w:pPr>
        <w:pStyle w:val="Tabelnormaal"/>
        <w:spacing w:after="0"/>
        <w:jc w:val="left"/>
        <w:rPr>
          <w:b/>
          <w:sz w:val="28"/>
          <w:szCs w:val="28"/>
        </w:rPr>
      </w:pPr>
      <w:r>
        <w:rPr>
          <w:b/>
          <w:sz w:val="28"/>
          <w:szCs w:val="28"/>
        </w:rPr>
        <w:t xml:space="preserve">                                                                                      </w:t>
      </w:r>
      <w:r>
        <w:rPr>
          <w:noProof/>
        </w:rPr>
        <w:drawing>
          <wp:inline distT="0" distB="0" distL="0" distR="0" wp14:anchorId="0F40FF4A" wp14:editId="08C884C0">
            <wp:extent cx="1394508" cy="1371600"/>
            <wp:effectExtent l="0" t="0" r="0" b="0"/>
            <wp:docPr id="3" name="Afbeelding 2" descr="Afbeelding met tekst, Lettertype, wit, schermopname&#10;&#10;Automatisch gegenereerde beschrijving">
              <a:extLst xmlns:a="http://schemas.openxmlformats.org/drawingml/2006/main">
                <a:ext uri="{FF2B5EF4-FFF2-40B4-BE49-F238E27FC236}">
                  <a16:creationId xmlns:a16="http://schemas.microsoft.com/office/drawing/2014/main" id="{62DEB361-F113-566F-2ED3-38260F6D12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fbeelding met tekst, Lettertype, wit, schermopname&#10;&#10;Automatisch gegenereerde beschrijving">
                      <a:extLst>
                        <a:ext uri="{FF2B5EF4-FFF2-40B4-BE49-F238E27FC236}">
                          <a16:creationId xmlns:a16="http://schemas.microsoft.com/office/drawing/2014/main" id="{62DEB361-F113-566F-2ED3-38260F6D12E4}"/>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0992" cy="1377978"/>
                    </a:xfrm>
                    <a:prstGeom prst="rect">
                      <a:avLst/>
                    </a:prstGeom>
                    <a:noFill/>
                    <a:ln>
                      <a:noFill/>
                    </a:ln>
                  </pic:spPr>
                </pic:pic>
              </a:graphicData>
            </a:graphic>
          </wp:inline>
        </w:drawing>
      </w:r>
    </w:p>
    <w:p w14:paraId="0556C354" w14:textId="77777777" w:rsidR="00BE1DB0" w:rsidRPr="00567E81" w:rsidRDefault="00BE1DB0" w:rsidP="00DC771E">
      <w:pPr>
        <w:pStyle w:val="Tabelnormaal"/>
        <w:spacing w:after="0"/>
        <w:jc w:val="left"/>
        <w:rPr>
          <w:b/>
          <w:sz w:val="32"/>
          <w:szCs w:val="32"/>
        </w:rPr>
      </w:pPr>
    </w:p>
    <w:p w14:paraId="28C1686B" w14:textId="77777777" w:rsidR="00BE1DB0" w:rsidRPr="00567E81" w:rsidRDefault="00BE1DB0" w:rsidP="00DC771E">
      <w:pPr>
        <w:pStyle w:val="Tabelnormaal"/>
        <w:spacing w:after="0"/>
        <w:jc w:val="left"/>
        <w:rPr>
          <w:b/>
          <w:sz w:val="32"/>
          <w:szCs w:val="32"/>
        </w:rPr>
      </w:pPr>
    </w:p>
    <w:p w14:paraId="06DBCDDB" w14:textId="488F7D4B" w:rsidR="006373B6" w:rsidRPr="00567E81" w:rsidRDefault="00044262" w:rsidP="00BE1DB0">
      <w:pPr>
        <w:spacing w:after="160" w:line="259" w:lineRule="auto"/>
        <w:jc w:val="center"/>
        <w:rPr>
          <w:rFonts w:eastAsia="Yu Gothic Light" w:cs="Arial"/>
          <w:color w:val="8ECDC0"/>
          <w:spacing w:val="-10"/>
          <w:kern w:val="28"/>
          <w:sz w:val="32"/>
          <w:szCs w:val="32"/>
          <w:lang w:eastAsia="en-US"/>
        </w:rPr>
      </w:pPr>
      <w:bookmarkStart w:id="0" w:name="_Hlk145586153"/>
      <w:bookmarkStart w:id="1" w:name="_Hlk3463634"/>
      <w:r w:rsidRPr="00567E81">
        <w:rPr>
          <w:rFonts w:eastAsia="Yu Gothic Light" w:cs="Arial"/>
          <w:color w:val="8ECDC0"/>
          <w:spacing w:val="-10"/>
          <w:kern w:val="28"/>
          <w:sz w:val="32"/>
          <w:szCs w:val="32"/>
          <w:lang w:eastAsia="en-US"/>
        </w:rPr>
        <w:t>Marktconsultatie</w:t>
      </w:r>
      <w:bookmarkEnd w:id="0"/>
      <w:r w:rsidR="006373B6" w:rsidRPr="00567E81">
        <w:rPr>
          <w:rFonts w:eastAsia="Yu Gothic Light" w:cs="Arial"/>
          <w:color w:val="8ECDC0"/>
          <w:spacing w:val="-10"/>
          <w:kern w:val="28"/>
          <w:sz w:val="32"/>
          <w:szCs w:val="32"/>
          <w:lang w:eastAsia="en-US"/>
        </w:rPr>
        <w:t xml:space="preserve"> </w:t>
      </w:r>
      <w:r w:rsidRPr="00567E81">
        <w:rPr>
          <w:rFonts w:eastAsia="Yu Gothic Light" w:cs="Arial"/>
          <w:color w:val="8ECDC0"/>
          <w:spacing w:val="-10"/>
          <w:kern w:val="28"/>
          <w:sz w:val="32"/>
          <w:szCs w:val="32"/>
          <w:lang w:eastAsia="en-US"/>
        </w:rPr>
        <w:t>gemeente Zeist</w:t>
      </w:r>
      <w:r w:rsidR="001B03E7">
        <w:rPr>
          <w:rFonts w:eastAsia="Yu Gothic Light" w:cs="Arial"/>
          <w:color w:val="8ECDC0"/>
          <w:spacing w:val="-10"/>
          <w:kern w:val="28"/>
          <w:sz w:val="32"/>
          <w:szCs w:val="32"/>
          <w:lang w:eastAsia="en-US"/>
        </w:rPr>
        <w:t xml:space="preserve"> </w:t>
      </w:r>
      <w:r w:rsidR="00B76662">
        <w:rPr>
          <w:rFonts w:eastAsia="Yu Gothic Light" w:cs="Arial"/>
          <w:color w:val="8ECDC0"/>
          <w:spacing w:val="-10"/>
          <w:kern w:val="28"/>
          <w:sz w:val="32"/>
          <w:szCs w:val="32"/>
          <w:lang w:eastAsia="en-US"/>
        </w:rPr>
        <w:t>Bebording</w:t>
      </w:r>
    </w:p>
    <w:p w14:paraId="68EE9EC7" w14:textId="77777777" w:rsidR="00044262" w:rsidRPr="00567E81" w:rsidRDefault="00044262" w:rsidP="00BE1DB0">
      <w:pPr>
        <w:spacing w:after="160" w:line="259" w:lineRule="auto"/>
        <w:jc w:val="center"/>
        <w:rPr>
          <w:rFonts w:eastAsia="Yu Gothic Light" w:cs="Arial"/>
          <w:color w:val="8ECDC0"/>
          <w:spacing w:val="-10"/>
          <w:kern w:val="28"/>
          <w:sz w:val="32"/>
          <w:szCs w:val="32"/>
          <w:lang w:eastAsia="en-US"/>
        </w:rPr>
      </w:pPr>
    </w:p>
    <w:p w14:paraId="58A61CA0" w14:textId="3FFF4C7E" w:rsidR="003656EA" w:rsidRPr="00567E81" w:rsidRDefault="00044262" w:rsidP="00BE1DB0">
      <w:pPr>
        <w:spacing w:after="160" w:line="259" w:lineRule="auto"/>
        <w:jc w:val="center"/>
        <w:rPr>
          <w:rFonts w:eastAsia="Yu Gothic Light" w:cs="Arial"/>
          <w:color w:val="8ECDC0"/>
          <w:spacing w:val="-10"/>
          <w:kern w:val="28"/>
          <w:sz w:val="32"/>
          <w:szCs w:val="32"/>
          <w:lang w:eastAsia="en-US"/>
        </w:rPr>
      </w:pPr>
      <w:r w:rsidRPr="00567E81">
        <w:rPr>
          <w:rFonts w:eastAsia="Yu Gothic Light" w:cs="Arial"/>
          <w:color w:val="8ECDC0"/>
          <w:spacing w:val="-10"/>
          <w:kern w:val="28"/>
          <w:sz w:val="32"/>
          <w:szCs w:val="32"/>
          <w:lang w:eastAsia="en-US"/>
        </w:rPr>
        <w:t>Uitnodiging tot deelname aan de marktconsultatie</w:t>
      </w:r>
      <w:r w:rsidR="003656EA" w:rsidRPr="00567E81">
        <w:rPr>
          <w:rFonts w:eastAsia="Yu Gothic Light" w:cs="Arial"/>
          <w:color w:val="8ECDC0"/>
          <w:spacing w:val="-10"/>
          <w:kern w:val="28"/>
          <w:sz w:val="32"/>
          <w:szCs w:val="32"/>
          <w:lang w:eastAsia="en-US"/>
        </w:rPr>
        <w:t xml:space="preserve"> met betrekking tot het onderwerp “</w:t>
      </w:r>
      <w:r w:rsidR="007B069E">
        <w:rPr>
          <w:rFonts w:eastAsia="Yu Gothic Light" w:cs="Arial"/>
          <w:color w:val="8ECDC0"/>
          <w:spacing w:val="-10"/>
          <w:kern w:val="28"/>
          <w:sz w:val="32"/>
          <w:szCs w:val="32"/>
          <w:lang w:eastAsia="en-US"/>
        </w:rPr>
        <w:t>Bebording</w:t>
      </w:r>
      <w:r w:rsidR="003656EA" w:rsidRPr="00567E81">
        <w:rPr>
          <w:rFonts w:eastAsia="Yu Gothic Light" w:cs="Arial"/>
          <w:color w:val="8ECDC0"/>
          <w:spacing w:val="-10"/>
          <w:kern w:val="28"/>
          <w:sz w:val="32"/>
          <w:szCs w:val="32"/>
          <w:lang w:eastAsia="en-US"/>
        </w:rPr>
        <w:t xml:space="preserve">”, projectnummer </w:t>
      </w:r>
      <w:r w:rsidR="001B03E7">
        <w:rPr>
          <w:rFonts w:eastAsia="Yu Gothic Light" w:cs="Arial"/>
          <w:color w:val="8ECDC0"/>
          <w:spacing w:val="-10"/>
          <w:kern w:val="28"/>
          <w:sz w:val="32"/>
          <w:szCs w:val="32"/>
          <w:lang w:eastAsia="en-US"/>
        </w:rPr>
        <w:t>202309</w:t>
      </w:r>
    </w:p>
    <w:p w14:paraId="40CD3839" w14:textId="77777777" w:rsidR="001B03E7" w:rsidRDefault="001B03E7" w:rsidP="00BE1DB0">
      <w:pPr>
        <w:spacing w:after="160" w:line="259" w:lineRule="auto"/>
        <w:jc w:val="center"/>
        <w:rPr>
          <w:rFonts w:eastAsia="Yu Gothic Light" w:cs="Arial"/>
          <w:color w:val="8ECDC0"/>
          <w:spacing w:val="-10"/>
          <w:kern w:val="28"/>
          <w:sz w:val="32"/>
          <w:szCs w:val="32"/>
          <w:lang w:eastAsia="en-US"/>
        </w:rPr>
      </w:pPr>
    </w:p>
    <w:p w14:paraId="2C52508A" w14:textId="63B8FDC3" w:rsidR="00044262" w:rsidRPr="00567E81" w:rsidRDefault="003656EA" w:rsidP="00BE1DB0">
      <w:pPr>
        <w:spacing w:after="160" w:line="259" w:lineRule="auto"/>
        <w:jc w:val="center"/>
        <w:rPr>
          <w:rFonts w:eastAsia="Yu Gothic Light" w:cs="Arial"/>
          <w:color w:val="8ECDC0"/>
          <w:spacing w:val="-10"/>
          <w:kern w:val="28"/>
          <w:sz w:val="32"/>
          <w:szCs w:val="32"/>
          <w:lang w:eastAsia="en-US"/>
        </w:rPr>
      </w:pPr>
      <w:r w:rsidRPr="00567E81">
        <w:rPr>
          <w:rFonts w:eastAsia="Yu Gothic Light" w:cs="Arial"/>
          <w:color w:val="8ECDC0"/>
          <w:spacing w:val="-10"/>
          <w:kern w:val="28"/>
          <w:sz w:val="32"/>
          <w:szCs w:val="32"/>
          <w:lang w:eastAsia="en-US"/>
        </w:rPr>
        <w:t>Datum:</w:t>
      </w:r>
      <w:r w:rsidR="001B03E7">
        <w:rPr>
          <w:rFonts w:eastAsia="Yu Gothic Light" w:cs="Arial"/>
          <w:color w:val="8ECDC0"/>
          <w:spacing w:val="-10"/>
          <w:kern w:val="28"/>
          <w:sz w:val="32"/>
          <w:szCs w:val="32"/>
          <w:lang w:eastAsia="en-US"/>
        </w:rPr>
        <w:t>1</w:t>
      </w:r>
      <w:r w:rsidR="007B069E">
        <w:rPr>
          <w:rFonts w:eastAsia="Yu Gothic Light" w:cs="Arial"/>
          <w:color w:val="8ECDC0"/>
          <w:spacing w:val="-10"/>
          <w:kern w:val="28"/>
          <w:sz w:val="32"/>
          <w:szCs w:val="32"/>
          <w:lang w:eastAsia="en-US"/>
        </w:rPr>
        <w:t>7</w:t>
      </w:r>
      <w:r w:rsidR="001B03E7">
        <w:rPr>
          <w:rFonts w:eastAsia="Yu Gothic Light" w:cs="Arial"/>
          <w:color w:val="8ECDC0"/>
          <w:spacing w:val="-10"/>
          <w:kern w:val="28"/>
          <w:sz w:val="32"/>
          <w:szCs w:val="32"/>
          <w:lang w:eastAsia="en-US"/>
        </w:rPr>
        <w:t xml:space="preserve"> </w:t>
      </w:r>
      <w:r w:rsidR="007B069E">
        <w:rPr>
          <w:rFonts w:eastAsia="Yu Gothic Light" w:cs="Arial"/>
          <w:color w:val="8ECDC0"/>
          <w:spacing w:val="-10"/>
          <w:kern w:val="28"/>
          <w:sz w:val="32"/>
          <w:szCs w:val="32"/>
          <w:lang w:eastAsia="en-US"/>
        </w:rPr>
        <w:t>oktober</w:t>
      </w:r>
      <w:r w:rsidR="001B03E7">
        <w:rPr>
          <w:rFonts w:eastAsia="Yu Gothic Light" w:cs="Arial"/>
          <w:color w:val="8ECDC0"/>
          <w:spacing w:val="-10"/>
          <w:kern w:val="28"/>
          <w:sz w:val="32"/>
          <w:szCs w:val="32"/>
          <w:lang w:eastAsia="en-US"/>
        </w:rPr>
        <w:t xml:space="preserve"> 202</w:t>
      </w:r>
      <w:r w:rsidR="007B069E">
        <w:rPr>
          <w:rFonts w:eastAsia="Yu Gothic Light" w:cs="Arial"/>
          <w:color w:val="8ECDC0"/>
          <w:spacing w:val="-10"/>
          <w:kern w:val="28"/>
          <w:sz w:val="32"/>
          <w:szCs w:val="32"/>
          <w:lang w:eastAsia="en-US"/>
        </w:rPr>
        <w:t>4</w:t>
      </w:r>
    </w:p>
    <w:p w14:paraId="7769291A" w14:textId="77777777" w:rsidR="00044262" w:rsidRPr="006373B6" w:rsidRDefault="00044262" w:rsidP="00BE1DB0">
      <w:pPr>
        <w:spacing w:after="160" w:line="259" w:lineRule="auto"/>
        <w:jc w:val="center"/>
        <w:rPr>
          <w:rFonts w:ascii="Calibri" w:eastAsia="Yu Mincho" w:hAnsi="Calibri"/>
          <w:color w:val="5A5A5A"/>
          <w:spacing w:val="15"/>
          <w:sz w:val="22"/>
          <w:szCs w:val="22"/>
          <w:lang w:eastAsia="en-US"/>
        </w:rPr>
      </w:pPr>
    </w:p>
    <w:bookmarkEnd w:id="1"/>
    <w:p w14:paraId="3974EFBA" w14:textId="77777777" w:rsidR="00DC771E" w:rsidRDefault="00DC771E" w:rsidP="00DC771E">
      <w:pPr>
        <w:pStyle w:val="Tabelnormaal"/>
        <w:spacing w:after="0"/>
        <w:jc w:val="left"/>
        <w:rPr>
          <w:b/>
          <w:sz w:val="32"/>
        </w:rPr>
      </w:pPr>
    </w:p>
    <w:p w14:paraId="3088AA87" w14:textId="77777777" w:rsidR="002F6E34" w:rsidRDefault="002F6E34" w:rsidP="00DC771E">
      <w:pPr>
        <w:pStyle w:val="Tabelnormaal"/>
        <w:spacing w:after="0"/>
        <w:jc w:val="left"/>
        <w:rPr>
          <w:b/>
          <w:sz w:val="32"/>
        </w:rPr>
      </w:pPr>
    </w:p>
    <w:p w14:paraId="33CFA6BC" w14:textId="37E478FB" w:rsidR="002F6E34" w:rsidRDefault="002F6E34" w:rsidP="00DC771E">
      <w:pPr>
        <w:pStyle w:val="Tabelnormaal"/>
        <w:spacing w:after="0"/>
        <w:jc w:val="left"/>
        <w:rPr>
          <w:b/>
          <w:sz w:val="32"/>
        </w:rPr>
      </w:pPr>
    </w:p>
    <w:p w14:paraId="5E4E6B49" w14:textId="77777777" w:rsidR="002F6E34" w:rsidRDefault="002F6E34" w:rsidP="00DC771E">
      <w:pPr>
        <w:pStyle w:val="Tabelnormaal"/>
        <w:spacing w:after="0"/>
        <w:jc w:val="left"/>
        <w:rPr>
          <w:b/>
          <w:sz w:val="32"/>
        </w:rPr>
      </w:pPr>
    </w:p>
    <w:p w14:paraId="7B9854BC" w14:textId="77777777" w:rsidR="002F6E34" w:rsidRDefault="002F6E34" w:rsidP="00DC771E">
      <w:pPr>
        <w:pStyle w:val="Tabelnormaal"/>
        <w:spacing w:after="0"/>
        <w:jc w:val="left"/>
        <w:rPr>
          <w:b/>
          <w:sz w:val="32"/>
        </w:rPr>
      </w:pPr>
    </w:p>
    <w:p w14:paraId="74285A62" w14:textId="77777777" w:rsidR="002F6E34" w:rsidRDefault="002F6E34" w:rsidP="00DC771E">
      <w:pPr>
        <w:pStyle w:val="Tabelnormaal"/>
        <w:spacing w:after="0"/>
        <w:jc w:val="left"/>
        <w:rPr>
          <w:b/>
          <w:sz w:val="32"/>
        </w:rPr>
      </w:pPr>
    </w:p>
    <w:p w14:paraId="076A1D13" w14:textId="77777777" w:rsidR="002F6E34" w:rsidRDefault="002F6E34" w:rsidP="00DC771E">
      <w:pPr>
        <w:pStyle w:val="Tabelnormaal"/>
        <w:spacing w:after="0"/>
        <w:jc w:val="left"/>
        <w:rPr>
          <w:b/>
          <w:sz w:val="32"/>
        </w:rPr>
      </w:pPr>
    </w:p>
    <w:p w14:paraId="1B58CED9" w14:textId="77777777" w:rsidR="002F6E34" w:rsidRDefault="002F6E34" w:rsidP="00DC771E">
      <w:pPr>
        <w:pStyle w:val="Tabelnormaal"/>
        <w:spacing w:after="0"/>
        <w:jc w:val="left"/>
        <w:rPr>
          <w:b/>
          <w:sz w:val="32"/>
        </w:rPr>
      </w:pPr>
    </w:p>
    <w:p w14:paraId="77D92095" w14:textId="77777777" w:rsidR="002F6E34" w:rsidRDefault="002F6E34" w:rsidP="00DC771E">
      <w:pPr>
        <w:pStyle w:val="Tabelnormaal"/>
        <w:spacing w:after="0"/>
        <w:jc w:val="left"/>
        <w:rPr>
          <w:b/>
          <w:sz w:val="32"/>
        </w:rPr>
      </w:pPr>
    </w:p>
    <w:p w14:paraId="496C2A7B" w14:textId="77777777" w:rsidR="002F6E34" w:rsidRDefault="002F6E34" w:rsidP="00DC771E">
      <w:pPr>
        <w:pStyle w:val="Tabelnormaal"/>
        <w:spacing w:after="0"/>
        <w:jc w:val="left"/>
        <w:rPr>
          <w:b/>
          <w:sz w:val="32"/>
        </w:rPr>
      </w:pPr>
    </w:p>
    <w:p w14:paraId="047BB702" w14:textId="77777777" w:rsidR="002F6E34" w:rsidRDefault="002F6E34" w:rsidP="00DC771E">
      <w:pPr>
        <w:pStyle w:val="Tabelnormaal"/>
        <w:spacing w:after="0"/>
        <w:jc w:val="left"/>
        <w:rPr>
          <w:b/>
          <w:sz w:val="32"/>
        </w:rPr>
      </w:pPr>
    </w:p>
    <w:p w14:paraId="5BD56327" w14:textId="77777777" w:rsidR="002F6E34" w:rsidRDefault="002F6E34" w:rsidP="00DC771E">
      <w:pPr>
        <w:pStyle w:val="Tabelnormaal"/>
        <w:spacing w:after="0"/>
        <w:jc w:val="left"/>
        <w:rPr>
          <w:b/>
          <w:sz w:val="32"/>
        </w:rPr>
      </w:pPr>
    </w:p>
    <w:p w14:paraId="45F13441" w14:textId="77777777" w:rsidR="002F6E34" w:rsidRDefault="002F6E34" w:rsidP="00DC771E">
      <w:pPr>
        <w:pStyle w:val="Tabelnormaal"/>
        <w:spacing w:after="0"/>
        <w:jc w:val="left"/>
        <w:rPr>
          <w:b/>
          <w:sz w:val="32"/>
        </w:rPr>
      </w:pPr>
    </w:p>
    <w:p w14:paraId="1CBBE05F" w14:textId="77777777" w:rsidR="002F6E34" w:rsidRDefault="002F6E34" w:rsidP="00DC771E">
      <w:pPr>
        <w:pStyle w:val="Tabelnormaal"/>
        <w:spacing w:after="0"/>
        <w:jc w:val="left"/>
        <w:rPr>
          <w:b/>
          <w:sz w:val="32"/>
        </w:rPr>
      </w:pPr>
    </w:p>
    <w:p w14:paraId="27194382" w14:textId="77777777" w:rsidR="002F6E34" w:rsidRDefault="002F6E34" w:rsidP="00DC771E">
      <w:pPr>
        <w:pStyle w:val="Tabelnormaal"/>
        <w:spacing w:after="0"/>
        <w:jc w:val="left"/>
        <w:rPr>
          <w:b/>
          <w:sz w:val="32"/>
        </w:rPr>
      </w:pPr>
    </w:p>
    <w:p w14:paraId="6A280039" w14:textId="77777777" w:rsidR="002F6E34" w:rsidRDefault="002F6E34" w:rsidP="00DC771E">
      <w:pPr>
        <w:pStyle w:val="Tabelnormaal"/>
        <w:spacing w:after="0"/>
        <w:jc w:val="left"/>
        <w:rPr>
          <w:b/>
          <w:sz w:val="32"/>
        </w:rPr>
      </w:pPr>
    </w:p>
    <w:p w14:paraId="791E5ABA" w14:textId="77777777" w:rsidR="00567E81" w:rsidRDefault="00567E81" w:rsidP="002F6E34">
      <w:pPr>
        <w:rPr>
          <w:rFonts w:cs="Arial"/>
          <w:b/>
          <w:bCs/>
          <w:u w:val="single"/>
        </w:rPr>
      </w:pPr>
    </w:p>
    <w:p w14:paraId="330AC321" w14:textId="77777777" w:rsidR="00567E81" w:rsidRDefault="00567E81" w:rsidP="002F6E34">
      <w:pPr>
        <w:rPr>
          <w:rFonts w:cs="Arial"/>
          <w:b/>
          <w:bCs/>
          <w:u w:val="single"/>
        </w:rPr>
      </w:pPr>
    </w:p>
    <w:p w14:paraId="18298570" w14:textId="77777777" w:rsidR="00567E81" w:rsidRDefault="00567E81" w:rsidP="002F6E34">
      <w:pPr>
        <w:rPr>
          <w:rFonts w:cs="Arial"/>
          <w:b/>
          <w:bCs/>
          <w:u w:val="single"/>
        </w:rPr>
      </w:pPr>
    </w:p>
    <w:p w14:paraId="2F08A248" w14:textId="77777777" w:rsidR="00452069" w:rsidRDefault="00452069" w:rsidP="002F6E34">
      <w:pPr>
        <w:rPr>
          <w:rFonts w:cs="Arial"/>
          <w:b/>
          <w:bCs/>
          <w:u w:val="single"/>
        </w:rPr>
      </w:pPr>
    </w:p>
    <w:p w14:paraId="07EF49BD" w14:textId="120042A0" w:rsidR="002F6E34" w:rsidRPr="002F6E34" w:rsidRDefault="002F6E34" w:rsidP="002F6E34">
      <w:pPr>
        <w:rPr>
          <w:rFonts w:cs="Arial"/>
          <w:b/>
          <w:bCs/>
          <w:u w:val="single"/>
        </w:rPr>
      </w:pPr>
      <w:r w:rsidRPr="002F6E34">
        <w:rPr>
          <w:rFonts w:cs="Arial"/>
          <w:b/>
          <w:bCs/>
          <w:u w:val="single"/>
        </w:rPr>
        <w:lastRenderedPageBreak/>
        <w:t>Voorwoord:</w:t>
      </w:r>
    </w:p>
    <w:p w14:paraId="01EC8C90" w14:textId="4430595F" w:rsidR="002F6E34" w:rsidRDefault="002F6E34" w:rsidP="002F6E34">
      <w:pPr>
        <w:rPr>
          <w:rFonts w:cs="Arial"/>
        </w:rPr>
      </w:pPr>
      <w:r w:rsidRPr="00BE78A8">
        <w:rPr>
          <w:rFonts w:cs="Arial"/>
        </w:rPr>
        <w:t xml:space="preserve">Graag nodigt gemeente Zeist je uit om deel te nemen aan de marktconsultatie voor </w:t>
      </w:r>
      <w:r w:rsidR="00B81E25">
        <w:rPr>
          <w:rFonts w:cs="Arial"/>
        </w:rPr>
        <w:t>de levering</w:t>
      </w:r>
      <w:r w:rsidR="00B81E25">
        <w:rPr>
          <w:rFonts w:cs="Arial"/>
        </w:rPr>
        <w:br/>
      </w:r>
      <w:r w:rsidR="00B81E25" w:rsidRPr="00B81E25">
        <w:rPr>
          <w:rFonts w:cs="Arial"/>
        </w:rPr>
        <w:t xml:space="preserve">en plaatsing van RVV-borden, overige verkeersborden en bijbehorende materialen </w:t>
      </w:r>
      <w:r w:rsidRPr="00B81E25">
        <w:rPr>
          <w:rFonts w:cs="Arial"/>
        </w:rPr>
        <w:t>te Zeist</w:t>
      </w:r>
      <w:r w:rsidRPr="00BE78A8">
        <w:rPr>
          <w:rFonts w:cs="Arial"/>
        </w:rPr>
        <w:t xml:space="preserve">. De opdracht betreft </w:t>
      </w:r>
      <w:r w:rsidR="00721A7A">
        <w:rPr>
          <w:rFonts w:cs="Arial"/>
        </w:rPr>
        <w:t xml:space="preserve">het sluiten van </w:t>
      </w:r>
      <w:r w:rsidRPr="00BE78A8">
        <w:rPr>
          <w:rFonts w:cs="Arial"/>
        </w:rPr>
        <w:t>een overeenkomst</w:t>
      </w:r>
      <w:r w:rsidR="00721A7A">
        <w:rPr>
          <w:rFonts w:cs="Arial"/>
        </w:rPr>
        <w:t xml:space="preserve"> </w:t>
      </w:r>
      <w:r w:rsidR="00B81E25">
        <w:rPr>
          <w:rFonts w:cs="Arial"/>
        </w:rPr>
        <w:t>met één Opdrachtnemer.</w:t>
      </w:r>
      <w:r w:rsidRPr="00BE78A8">
        <w:rPr>
          <w:rFonts w:cs="Arial"/>
        </w:rPr>
        <w:t xml:space="preserve"> Met de marktconsultatie willen wij kennis en ervaring bij je ophalen, met je delen, jouw interesse peilen, je de gelegenheid bieden eigen kennis in te brengen en je te betrekken bij het proces wat moet leiden tot het in de markt zetten van een optimale opdracht voor het</w:t>
      </w:r>
      <w:r w:rsidR="00B81E25">
        <w:rPr>
          <w:rFonts w:cs="Arial"/>
        </w:rPr>
        <w:t xml:space="preserve"> leveren en plaatsen van bebording</w:t>
      </w:r>
      <w:r w:rsidRPr="00BE78A8">
        <w:rPr>
          <w:rFonts w:cs="Arial"/>
        </w:rPr>
        <w:t>.</w:t>
      </w:r>
    </w:p>
    <w:p w14:paraId="224A08C3" w14:textId="77777777" w:rsidR="00D879AD" w:rsidRDefault="00D879AD" w:rsidP="002F6E34">
      <w:pPr>
        <w:rPr>
          <w:rFonts w:cs="Arial"/>
        </w:rPr>
      </w:pPr>
    </w:p>
    <w:p w14:paraId="6C7F2B2B" w14:textId="55A0C075" w:rsidR="00D879AD" w:rsidRDefault="002F6E34" w:rsidP="002F6E34">
      <w:pPr>
        <w:rPr>
          <w:rFonts w:cs="Arial"/>
          <w:szCs w:val="20"/>
        </w:rPr>
      </w:pPr>
      <w:r w:rsidRPr="00F11615">
        <w:rPr>
          <w:rFonts w:cs="Arial"/>
          <w:szCs w:val="20"/>
        </w:rPr>
        <w:t>Naar aanleiding van alle reacties zullen wij de belangrijkste bevindingen in een verslag opnemen. In dit verslag zullen wij de bevindingen beknopt en geanonimiseerd weergeven. Concurrentiegevoelige informatie is niet in dit verslag opgenomen. De definitief gekozen uitgangspunten worden in de beoogde aanbesteding gepubliceerd.</w:t>
      </w:r>
    </w:p>
    <w:p w14:paraId="402464EC" w14:textId="77777777" w:rsidR="00D879AD" w:rsidRDefault="00D879AD" w:rsidP="002F6E34">
      <w:pPr>
        <w:rPr>
          <w:rFonts w:cs="Arial"/>
          <w:szCs w:val="20"/>
        </w:rPr>
      </w:pPr>
    </w:p>
    <w:p w14:paraId="7AEAE85C" w14:textId="585E733A" w:rsidR="00D879AD" w:rsidRDefault="00D879AD" w:rsidP="002F6E34">
      <w:pPr>
        <w:rPr>
          <w:rFonts w:cs="Arial"/>
          <w:szCs w:val="20"/>
        </w:rPr>
      </w:pPr>
      <w:r>
        <w:rPr>
          <w:rFonts w:cs="Arial"/>
          <w:szCs w:val="20"/>
        </w:rPr>
        <w:t xml:space="preserve">De marktconsultatie zal </w:t>
      </w:r>
      <w:r w:rsidR="007B069E">
        <w:rPr>
          <w:rFonts w:cs="Arial"/>
          <w:szCs w:val="20"/>
        </w:rPr>
        <w:t>14</w:t>
      </w:r>
      <w:r>
        <w:rPr>
          <w:rFonts w:cs="Arial"/>
          <w:szCs w:val="20"/>
        </w:rPr>
        <w:t xml:space="preserve"> kalenderdagen in beslag nemen. U kunt tot en met </w:t>
      </w:r>
      <w:r w:rsidR="00A3593D">
        <w:rPr>
          <w:rFonts w:cs="Arial"/>
          <w:szCs w:val="20"/>
        </w:rPr>
        <w:t>21 november</w:t>
      </w:r>
      <w:r>
        <w:rPr>
          <w:rFonts w:cs="Arial"/>
          <w:szCs w:val="20"/>
        </w:rPr>
        <w:t xml:space="preserve"> 202</w:t>
      </w:r>
      <w:r w:rsidR="007B069E">
        <w:rPr>
          <w:rFonts w:cs="Arial"/>
          <w:szCs w:val="20"/>
        </w:rPr>
        <w:t>4</w:t>
      </w:r>
      <w:r>
        <w:rPr>
          <w:rFonts w:cs="Arial"/>
          <w:szCs w:val="20"/>
        </w:rPr>
        <w:t xml:space="preserve"> de antwoorden op de vragen versturen via </w:t>
      </w:r>
      <w:proofErr w:type="spellStart"/>
      <w:r>
        <w:rPr>
          <w:rFonts w:cs="Arial"/>
          <w:szCs w:val="20"/>
        </w:rPr>
        <w:t>Tenderned</w:t>
      </w:r>
      <w:proofErr w:type="spellEnd"/>
      <w:r>
        <w:rPr>
          <w:rFonts w:cs="Arial"/>
          <w:szCs w:val="20"/>
        </w:rPr>
        <w:t>. Wij verzoeken u vriendelijk om dit format te gebruiken voor de beantwoording van de vragen.</w:t>
      </w:r>
    </w:p>
    <w:p w14:paraId="6B1B2CCF" w14:textId="77777777" w:rsidR="00285032" w:rsidRPr="00285032" w:rsidRDefault="00285032" w:rsidP="002F6E34">
      <w:pPr>
        <w:rPr>
          <w:rFonts w:cs="Arial"/>
          <w:szCs w:val="20"/>
        </w:rPr>
      </w:pPr>
    </w:p>
    <w:p w14:paraId="0BB6CCB1" w14:textId="77777777" w:rsidR="002F6E34" w:rsidRPr="002F6E34" w:rsidRDefault="002F6E34" w:rsidP="002F6E34">
      <w:pPr>
        <w:rPr>
          <w:rFonts w:cs="Arial"/>
          <w:b/>
          <w:bCs/>
          <w:u w:val="single"/>
        </w:rPr>
      </w:pPr>
      <w:r w:rsidRPr="002F6E34">
        <w:rPr>
          <w:rFonts w:cs="Arial"/>
          <w:b/>
          <w:bCs/>
          <w:u w:val="single"/>
        </w:rPr>
        <w:t>Inleiding:</w:t>
      </w:r>
    </w:p>
    <w:p w14:paraId="274FF5F7" w14:textId="40226F64" w:rsidR="002F6E34" w:rsidRDefault="002F6E34" w:rsidP="002F6E34">
      <w:pPr>
        <w:rPr>
          <w:rFonts w:cs="Arial"/>
          <w:szCs w:val="20"/>
        </w:rPr>
      </w:pPr>
      <w:r w:rsidRPr="00F11615">
        <w:rPr>
          <w:rFonts w:cs="Arial"/>
          <w:color w:val="000000"/>
          <w:szCs w:val="20"/>
        </w:rPr>
        <w:t>De gemeente Zeist (hierna: de gemeente) is een middelgrote gemeente in de provincie Utrecht en telt ruim 63.000 inwoners. De gemeente bevat vijf kernen: Austerlitz, Bosch en Duin, Den Dolder, Huis ter Heide en Zeist. De kernen bevinden zich in het bosrijke gebied van de Utrechtse Heuvelrug.</w:t>
      </w:r>
    </w:p>
    <w:p w14:paraId="2FDE920D" w14:textId="77777777" w:rsidR="00285032" w:rsidRPr="00F11615" w:rsidRDefault="00285032" w:rsidP="002F6E34">
      <w:pPr>
        <w:rPr>
          <w:rFonts w:cs="Arial"/>
          <w:szCs w:val="20"/>
        </w:rPr>
      </w:pPr>
    </w:p>
    <w:p w14:paraId="419BCC96" w14:textId="6BBCFD79" w:rsidR="002F6E34" w:rsidRPr="002F6E34" w:rsidRDefault="002F6E34" w:rsidP="002F6E34">
      <w:pPr>
        <w:rPr>
          <w:rFonts w:cs="Arial"/>
          <w:b/>
          <w:bCs/>
          <w:szCs w:val="20"/>
          <w:u w:val="single"/>
        </w:rPr>
      </w:pPr>
      <w:r>
        <w:rPr>
          <w:rFonts w:cs="Arial"/>
          <w:b/>
          <w:bCs/>
          <w:szCs w:val="20"/>
          <w:u w:val="single"/>
        </w:rPr>
        <w:t>Onderwerp</w:t>
      </w:r>
      <w:r w:rsidRPr="002F6E34">
        <w:rPr>
          <w:rFonts w:cs="Arial"/>
          <w:b/>
          <w:bCs/>
          <w:szCs w:val="20"/>
          <w:u w:val="single"/>
        </w:rPr>
        <w:t>:</w:t>
      </w:r>
    </w:p>
    <w:p w14:paraId="69057619" w14:textId="35131368" w:rsidR="002F6E34" w:rsidRPr="00285032" w:rsidRDefault="002F6E34" w:rsidP="00285032">
      <w:pPr>
        <w:rPr>
          <w:rFonts w:eastAsiaTheme="minorEastAsia" w:cs="Arial"/>
          <w:color w:val="000000"/>
          <w:szCs w:val="20"/>
        </w:rPr>
      </w:pPr>
      <w:r w:rsidRPr="00F11615">
        <w:rPr>
          <w:rFonts w:cs="Arial"/>
          <w:szCs w:val="20"/>
        </w:rPr>
        <w:t xml:space="preserve">Gemeente Zeist is voornemens later in </w:t>
      </w:r>
      <w:r>
        <w:rPr>
          <w:rFonts w:cs="Arial"/>
          <w:szCs w:val="20"/>
        </w:rPr>
        <w:t xml:space="preserve">het </w:t>
      </w:r>
      <w:r w:rsidRPr="00F11615">
        <w:rPr>
          <w:rFonts w:cs="Arial"/>
          <w:szCs w:val="20"/>
        </w:rPr>
        <w:t xml:space="preserve">jaar een </w:t>
      </w:r>
      <w:r w:rsidR="007B069E">
        <w:rPr>
          <w:rFonts w:cs="Arial"/>
          <w:szCs w:val="20"/>
        </w:rPr>
        <w:t>Europese</w:t>
      </w:r>
      <w:r>
        <w:rPr>
          <w:rFonts w:cs="Arial"/>
          <w:szCs w:val="20"/>
        </w:rPr>
        <w:t xml:space="preserve"> </w:t>
      </w:r>
      <w:r w:rsidRPr="00F11615">
        <w:rPr>
          <w:rFonts w:cs="Arial"/>
          <w:szCs w:val="20"/>
        </w:rPr>
        <w:t>aanbesteding te houden voor het</w:t>
      </w:r>
      <w:r w:rsidR="00B81E25" w:rsidRPr="00B81E25">
        <w:rPr>
          <w:rFonts w:cs="Arial"/>
        </w:rPr>
        <w:t xml:space="preserve"> </w:t>
      </w:r>
      <w:r w:rsidR="00B81E25">
        <w:rPr>
          <w:rFonts w:cs="Arial"/>
        </w:rPr>
        <w:t xml:space="preserve">de leveren </w:t>
      </w:r>
      <w:r w:rsidR="00B81E25" w:rsidRPr="00B81E25">
        <w:rPr>
          <w:rFonts w:cs="Arial"/>
        </w:rPr>
        <w:t>en plaats</w:t>
      </w:r>
      <w:r w:rsidR="00B81E25">
        <w:rPr>
          <w:rFonts w:cs="Arial"/>
        </w:rPr>
        <w:t>en</w:t>
      </w:r>
      <w:r w:rsidR="00B81E25" w:rsidRPr="00B81E25">
        <w:rPr>
          <w:rFonts w:cs="Arial"/>
        </w:rPr>
        <w:t xml:space="preserve"> van RVV-borden, overige verkeersborden en bijbehorende materialen</w:t>
      </w:r>
      <w:r w:rsidRPr="00F11615">
        <w:rPr>
          <w:rFonts w:cs="Arial"/>
          <w:szCs w:val="20"/>
        </w:rPr>
        <w:t xml:space="preserve">. Onderdeel van de opdracht is </w:t>
      </w:r>
      <w:r w:rsidR="00B81E25">
        <w:rPr>
          <w:rFonts w:eastAsiaTheme="minorEastAsia" w:cs="Arial"/>
          <w:color w:val="000000"/>
          <w:szCs w:val="20"/>
        </w:rPr>
        <w:t>een jaarlijkse schouw en het verwerken van mutaties</w:t>
      </w:r>
      <w:r w:rsidRPr="00F11615">
        <w:rPr>
          <w:rFonts w:eastAsiaTheme="minorEastAsia" w:cs="Arial"/>
          <w:color w:val="000000"/>
          <w:szCs w:val="20"/>
        </w:rPr>
        <w:t xml:space="preserve">. </w:t>
      </w:r>
    </w:p>
    <w:p w14:paraId="09DFF344" w14:textId="77777777" w:rsidR="002F6E34" w:rsidRDefault="002F6E34" w:rsidP="00DC771E">
      <w:pPr>
        <w:pStyle w:val="Tabelnormaal"/>
        <w:spacing w:after="0"/>
        <w:jc w:val="left"/>
        <w:rPr>
          <w:b/>
          <w:sz w:val="32"/>
        </w:rPr>
      </w:pPr>
    </w:p>
    <w:tbl>
      <w:tblPr>
        <w:tblW w:w="9838"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83"/>
        <w:gridCol w:w="3827"/>
        <w:gridCol w:w="5528"/>
      </w:tblGrid>
      <w:tr w:rsidR="00BE1DB0" w:rsidRPr="002B7CAC" w14:paraId="640F7E4B" w14:textId="77777777" w:rsidTr="00285032">
        <w:trPr>
          <w:cantSplit/>
        </w:trPr>
        <w:tc>
          <w:tcPr>
            <w:tcW w:w="483" w:type="dxa"/>
            <w:tcBorders>
              <w:top w:val="single" w:sz="12" w:space="0" w:color="000000"/>
              <w:left w:val="single" w:sz="12" w:space="0" w:color="000000"/>
              <w:bottom w:val="single" w:sz="12" w:space="0" w:color="000000"/>
              <w:right w:val="single" w:sz="12" w:space="0" w:color="auto"/>
            </w:tcBorders>
            <w:shd w:val="clear" w:color="auto" w:fill="8ECDC0"/>
          </w:tcPr>
          <w:p w14:paraId="6E182154" w14:textId="1BB4B430" w:rsidR="00BE1DB0" w:rsidRPr="00BE1DB0" w:rsidRDefault="00BE1DB0" w:rsidP="007D28F4">
            <w:pPr>
              <w:rPr>
                <w:rFonts w:cs="Arial"/>
                <w:b/>
                <w:iCs/>
              </w:rPr>
            </w:pPr>
            <w:r>
              <w:rPr>
                <w:rFonts w:cs="Arial"/>
                <w:b/>
                <w:iCs/>
              </w:rPr>
              <w:t>Nr.</w:t>
            </w:r>
          </w:p>
        </w:tc>
        <w:tc>
          <w:tcPr>
            <w:tcW w:w="3827" w:type="dxa"/>
            <w:tcBorders>
              <w:top w:val="single" w:sz="12" w:space="0" w:color="000000"/>
              <w:left w:val="single" w:sz="12" w:space="0" w:color="000000"/>
              <w:bottom w:val="single" w:sz="12" w:space="0" w:color="000000"/>
              <w:right w:val="single" w:sz="12" w:space="0" w:color="auto"/>
            </w:tcBorders>
            <w:shd w:val="clear" w:color="auto" w:fill="8ECDC0"/>
          </w:tcPr>
          <w:p w14:paraId="561D80A3" w14:textId="2E076E1D" w:rsidR="00BE1DB0" w:rsidRPr="00BE1DB0" w:rsidRDefault="00BE1DB0" w:rsidP="007D28F4">
            <w:pPr>
              <w:rPr>
                <w:rFonts w:cs="Arial"/>
                <w:b/>
                <w:iCs/>
              </w:rPr>
            </w:pPr>
            <w:bookmarkStart w:id="2" w:name="_Hlk21684191"/>
            <w:r w:rsidRPr="00BE1DB0">
              <w:rPr>
                <w:rFonts w:cs="Arial"/>
                <w:b/>
                <w:iCs/>
              </w:rPr>
              <w:t>Vraag</w:t>
            </w:r>
          </w:p>
        </w:tc>
        <w:tc>
          <w:tcPr>
            <w:tcW w:w="5528" w:type="dxa"/>
            <w:tcBorders>
              <w:top w:val="single" w:sz="12" w:space="0" w:color="auto"/>
              <w:left w:val="single" w:sz="12" w:space="0" w:color="auto"/>
              <w:bottom w:val="single" w:sz="12" w:space="0" w:color="auto"/>
              <w:right w:val="single" w:sz="12" w:space="0" w:color="auto"/>
            </w:tcBorders>
            <w:shd w:val="clear" w:color="auto" w:fill="8ECDC0"/>
          </w:tcPr>
          <w:p w14:paraId="44DCC21C" w14:textId="225F0F2B" w:rsidR="00BE1DB0" w:rsidRPr="00BE1DB0" w:rsidRDefault="00BE1DB0" w:rsidP="00593192">
            <w:pPr>
              <w:rPr>
                <w:rFonts w:cs="Arial"/>
                <w:b/>
                <w:iCs/>
              </w:rPr>
            </w:pPr>
            <w:r w:rsidRPr="00BE1DB0">
              <w:rPr>
                <w:rFonts w:cs="Arial"/>
                <w:b/>
                <w:iCs/>
              </w:rPr>
              <w:t>Antwoord</w:t>
            </w:r>
          </w:p>
        </w:tc>
      </w:tr>
      <w:tr w:rsidR="00BE1DB0" w:rsidRPr="00DC771E" w14:paraId="6B616577" w14:textId="77777777" w:rsidTr="00285032">
        <w:trPr>
          <w:cantSplit/>
          <w:trHeight w:val="1002"/>
        </w:trPr>
        <w:tc>
          <w:tcPr>
            <w:tcW w:w="483" w:type="dxa"/>
            <w:tcBorders>
              <w:left w:val="single" w:sz="4" w:space="0" w:color="auto"/>
            </w:tcBorders>
          </w:tcPr>
          <w:p w14:paraId="47DD1802" w14:textId="5EDAF5A9" w:rsidR="00BE1DB0" w:rsidRPr="00D44FD4" w:rsidRDefault="00567E81" w:rsidP="007D28F4">
            <w:pPr>
              <w:rPr>
                <w:rFonts w:cs="Arial"/>
              </w:rPr>
            </w:pPr>
            <w:r>
              <w:rPr>
                <w:rFonts w:cs="Arial"/>
              </w:rPr>
              <w:t>1</w:t>
            </w:r>
          </w:p>
        </w:tc>
        <w:tc>
          <w:tcPr>
            <w:tcW w:w="3827" w:type="dxa"/>
            <w:tcBorders>
              <w:left w:val="single" w:sz="4" w:space="0" w:color="auto"/>
            </w:tcBorders>
          </w:tcPr>
          <w:p w14:paraId="27760843" w14:textId="2531BE5D" w:rsidR="00BE1DB0" w:rsidRPr="00452069" w:rsidRDefault="00452069" w:rsidP="00452069">
            <w:pPr>
              <w:pStyle w:val="Default"/>
              <w:rPr>
                <w:sz w:val="20"/>
                <w:szCs w:val="20"/>
                <w:lang w:val="nl-NL"/>
              </w:rPr>
            </w:pPr>
            <w:r w:rsidRPr="00452069">
              <w:rPr>
                <w:sz w:val="20"/>
                <w:szCs w:val="20"/>
                <w:lang w:val="nl-NL"/>
              </w:rPr>
              <w:t xml:space="preserve">Welke (actuele) markt-/brancheontwikkelingen vindt u als expert relevant voor gemeente Zeist om mee te nemen in deze aanbesteding? </w:t>
            </w:r>
          </w:p>
        </w:tc>
        <w:tc>
          <w:tcPr>
            <w:tcW w:w="5528" w:type="dxa"/>
            <w:tcBorders>
              <w:right w:val="single" w:sz="4" w:space="0" w:color="auto"/>
            </w:tcBorders>
          </w:tcPr>
          <w:p w14:paraId="7627AE94" w14:textId="6B461840" w:rsidR="00BE1DB0" w:rsidRPr="006373B6" w:rsidRDefault="00BE1DB0" w:rsidP="007D28F4">
            <w:pPr>
              <w:rPr>
                <w:rFonts w:asciiTheme="minorHAnsi" w:hAnsiTheme="minorHAnsi" w:cstheme="minorHAnsi"/>
              </w:rPr>
            </w:pPr>
          </w:p>
        </w:tc>
      </w:tr>
      <w:tr w:rsidR="00567E81" w:rsidRPr="00DC771E" w14:paraId="6F5A6E03" w14:textId="77777777" w:rsidTr="00285032">
        <w:trPr>
          <w:cantSplit/>
          <w:trHeight w:val="20"/>
        </w:trPr>
        <w:tc>
          <w:tcPr>
            <w:tcW w:w="483" w:type="dxa"/>
            <w:tcBorders>
              <w:left w:val="single" w:sz="4" w:space="0" w:color="auto"/>
            </w:tcBorders>
          </w:tcPr>
          <w:p w14:paraId="40212F7E" w14:textId="110F446A" w:rsidR="00567E81" w:rsidRDefault="00567E81" w:rsidP="007D28F4">
            <w:pPr>
              <w:rPr>
                <w:rFonts w:cs="Arial"/>
              </w:rPr>
            </w:pPr>
            <w:r>
              <w:rPr>
                <w:rFonts w:cs="Arial"/>
              </w:rPr>
              <w:t>2</w:t>
            </w:r>
          </w:p>
        </w:tc>
        <w:tc>
          <w:tcPr>
            <w:tcW w:w="3827" w:type="dxa"/>
            <w:tcBorders>
              <w:left w:val="single" w:sz="4" w:space="0" w:color="auto"/>
            </w:tcBorders>
          </w:tcPr>
          <w:p w14:paraId="5427C46C" w14:textId="29659A3C" w:rsidR="00567E81" w:rsidRPr="00452069" w:rsidRDefault="00452069" w:rsidP="00452069">
            <w:pPr>
              <w:pStyle w:val="Default"/>
              <w:rPr>
                <w:sz w:val="20"/>
                <w:szCs w:val="20"/>
                <w:lang w:val="nl-NL"/>
              </w:rPr>
            </w:pPr>
            <w:r w:rsidRPr="00452069">
              <w:rPr>
                <w:sz w:val="20"/>
                <w:szCs w:val="20"/>
                <w:lang w:val="nl-NL"/>
              </w:rPr>
              <w:t xml:space="preserve">Welke ontwikkelingen op het gebied van duurzaamheid vindt u als expert relevant voor gemeente Zeist om mee te nemen in deze aanbesteding? </w:t>
            </w:r>
          </w:p>
        </w:tc>
        <w:tc>
          <w:tcPr>
            <w:tcW w:w="5528" w:type="dxa"/>
            <w:tcBorders>
              <w:right w:val="single" w:sz="4" w:space="0" w:color="auto"/>
            </w:tcBorders>
          </w:tcPr>
          <w:p w14:paraId="14A7404C" w14:textId="65E9CB71" w:rsidR="00567E81" w:rsidRPr="006373B6" w:rsidRDefault="00567E81" w:rsidP="007D28F4">
            <w:pPr>
              <w:rPr>
                <w:rFonts w:asciiTheme="minorHAnsi" w:hAnsiTheme="minorHAnsi" w:cstheme="minorHAnsi"/>
              </w:rPr>
            </w:pPr>
          </w:p>
        </w:tc>
      </w:tr>
      <w:tr w:rsidR="0025266C" w:rsidRPr="00DC771E" w14:paraId="60D8C465" w14:textId="77777777" w:rsidTr="00285032">
        <w:trPr>
          <w:cantSplit/>
          <w:trHeight w:val="20"/>
        </w:trPr>
        <w:tc>
          <w:tcPr>
            <w:tcW w:w="483" w:type="dxa"/>
            <w:tcBorders>
              <w:left w:val="single" w:sz="4" w:space="0" w:color="auto"/>
            </w:tcBorders>
          </w:tcPr>
          <w:p w14:paraId="35FA6A40" w14:textId="7CF2D04F" w:rsidR="0025266C" w:rsidRDefault="0025266C" w:rsidP="007D28F4">
            <w:pPr>
              <w:rPr>
                <w:rFonts w:cs="Arial"/>
              </w:rPr>
            </w:pPr>
            <w:r>
              <w:rPr>
                <w:rFonts w:cs="Arial"/>
              </w:rPr>
              <w:lastRenderedPageBreak/>
              <w:t>3</w:t>
            </w:r>
          </w:p>
        </w:tc>
        <w:tc>
          <w:tcPr>
            <w:tcW w:w="3827" w:type="dxa"/>
            <w:tcBorders>
              <w:left w:val="single" w:sz="4" w:space="0" w:color="auto"/>
            </w:tcBorders>
          </w:tcPr>
          <w:p w14:paraId="55B4EAAB" w14:textId="1618D4CC" w:rsidR="00622A0A" w:rsidRPr="00622A0A" w:rsidRDefault="00622A0A" w:rsidP="00622A0A">
            <w:pPr>
              <w:pStyle w:val="Default"/>
              <w:rPr>
                <w:sz w:val="20"/>
                <w:szCs w:val="20"/>
                <w:lang w:val="nl-NL"/>
              </w:rPr>
            </w:pPr>
            <w:r w:rsidRPr="00622A0A">
              <w:rPr>
                <w:sz w:val="20"/>
                <w:szCs w:val="20"/>
                <w:lang w:val="nl-NL"/>
              </w:rPr>
              <w:t xml:space="preserve">VNVF (Vereniging Nederlandse Verkeersborden Fabrikanten) </w:t>
            </w:r>
            <w:r w:rsidR="00257A8B" w:rsidRPr="00815B49">
              <w:rPr>
                <w:sz w:val="20"/>
                <w:szCs w:val="20"/>
                <w:lang w:val="nl-NL"/>
              </w:rPr>
              <w:t xml:space="preserve">heeft </w:t>
            </w:r>
            <w:r w:rsidR="00080570" w:rsidRPr="00815B49">
              <w:rPr>
                <w:sz w:val="20"/>
                <w:szCs w:val="20"/>
                <w:lang w:val="nl-NL"/>
              </w:rPr>
              <w:t>e</w:t>
            </w:r>
            <w:r w:rsidR="00257A8B" w:rsidRPr="00815B49">
              <w:rPr>
                <w:sz w:val="20"/>
                <w:szCs w:val="20"/>
                <w:lang w:val="nl-NL"/>
              </w:rPr>
              <w:t xml:space="preserve">isen opgesteld </w:t>
            </w:r>
            <w:r w:rsidRPr="00622A0A">
              <w:rPr>
                <w:sz w:val="20"/>
                <w:szCs w:val="20"/>
                <w:lang w:val="nl-NL"/>
              </w:rPr>
              <w:t>met betrekking tot</w:t>
            </w:r>
            <w:r w:rsidR="00257A8B" w:rsidRPr="00815B49">
              <w:rPr>
                <w:sz w:val="20"/>
                <w:szCs w:val="20"/>
                <w:lang w:val="nl-NL"/>
              </w:rPr>
              <w:t>:</w:t>
            </w:r>
          </w:p>
          <w:p w14:paraId="189B7F2F" w14:textId="3FFC3296" w:rsidR="00622A0A" w:rsidRPr="00622A0A" w:rsidRDefault="00080570" w:rsidP="00257A8B">
            <w:pPr>
              <w:pStyle w:val="Default"/>
              <w:numPr>
                <w:ilvl w:val="0"/>
                <w:numId w:val="49"/>
              </w:numPr>
              <w:rPr>
                <w:sz w:val="20"/>
                <w:szCs w:val="20"/>
                <w:lang w:val="nl-NL"/>
              </w:rPr>
            </w:pPr>
            <w:r w:rsidRPr="00815B49">
              <w:rPr>
                <w:sz w:val="20"/>
                <w:szCs w:val="20"/>
                <w:lang w:val="nl-NL"/>
              </w:rPr>
              <w:t>E</w:t>
            </w:r>
            <w:r w:rsidR="00622A0A" w:rsidRPr="00622A0A">
              <w:rPr>
                <w:sz w:val="20"/>
                <w:szCs w:val="20"/>
                <w:lang w:val="nl-NL"/>
              </w:rPr>
              <w:t>rkende verkeersborden</w:t>
            </w:r>
            <w:r w:rsidR="00257A8B" w:rsidRPr="00815B49">
              <w:rPr>
                <w:sz w:val="20"/>
                <w:szCs w:val="20"/>
                <w:lang w:val="nl-NL"/>
              </w:rPr>
              <w:t>;</w:t>
            </w:r>
          </w:p>
          <w:p w14:paraId="206AF87B" w14:textId="2BD9CB79" w:rsidR="00622A0A" w:rsidRPr="00622A0A" w:rsidRDefault="00622A0A" w:rsidP="00622A0A">
            <w:pPr>
              <w:pStyle w:val="Default"/>
              <w:numPr>
                <w:ilvl w:val="0"/>
                <w:numId w:val="49"/>
              </w:numPr>
              <w:rPr>
                <w:b/>
                <w:bCs/>
                <w:sz w:val="20"/>
                <w:szCs w:val="20"/>
                <w:lang w:val="nl-NL"/>
              </w:rPr>
            </w:pPr>
            <w:r w:rsidRPr="00622A0A">
              <w:rPr>
                <w:sz w:val="20"/>
                <w:szCs w:val="20"/>
                <w:lang w:val="nl-NL"/>
              </w:rPr>
              <w:t xml:space="preserve">Ultimate Signing™2020 verkeersborden drager </w:t>
            </w:r>
            <w:r w:rsidR="00257A8B" w:rsidRPr="00815B49">
              <w:rPr>
                <w:sz w:val="20"/>
                <w:szCs w:val="20"/>
                <w:lang w:val="nl-NL"/>
              </w:rPr>
              <w:t>materiaal;</w:t>
            </w:r>
          </w:p>
          <w:p w14:paraId="42CB4852" w14:textId="724E694C" w:rsidR="00622A0A" w:rsidRPr="00622A0A" w:rsidRDefault="00080570" w:rsidP="00622A0A">
            <w:pPr>
              <w:pStyle w:val="Default"/>
              <w:numPr>
                <w:ilvl w:val="0"/>
                <w:numId w:val="49"/>
              </w:numPr>
              <w:rPr>
                <w:sz w:val="20"/>
                <w:szCs w:val="20"/>
                <w:lang w:val="nl-NL"/>
              </w:rPr>
            </w:pPr>
            <w:r w:rsidRPr="00815B49">
              <w:rPr>
                <w:sz w:val="20"/>
                <w:szCs w:val="20"/>
                <w:lang w:val="nl-NL"/>
              </w:rPr>
              <w:t>D</w:t>
            </w:r>
            <w:r w:rsidR="00622A0A" w:rsidRPr="00622A0A">
              <w:rPr>
                <w:sz w:val="20"/>
                <w:szCs w:val="20"/>
                <w:lang w:val="nl-NL"/>
              </w:rPr>
              <w:t>uurzaamheidsklasse Level III goud refurbished borden van aluminium</w:t>
            </w:r>
            <w:r w:rsidR="00257A8B" w:rsidRPr="00815B49">
              <w:rPr>
                <w:sz w:val="20"/>
                <w:szCs w:val="20"/>
                <w:lang w:val="nl-NL"/>
              </w:rPr>
              <w:t>.</w:t>
            </w:r>
          </w:p>
          <w:p w14:paraId="0BA25021" w14:textId="77777777" w:rsidR="00622A0A" w:rsidRPr="00622A0A" w:rsidRDefault="00622A0A" w:rsidP="00622A0A">
            <w:pPr>
              <w:pStyle w:val="Default"/>
              <w:rPr>
                <w:sz w:val="20"/>
                <w:szCs w:val="20"/>
                <w:lang w:val="nl-NL"/>
              </w:rPr>
            </w:pPr>
          </w:p>
          <w:p w14:paraId="09C15CE8" w14:textId="1BB5DF2E" w:rsidR="00080570" w:rsidRPr="00815B49" w:rsidRDefault="00257A8B" w:rsidP="00622A0A">
            <w:pPr>
              <w:pStyle w:val="Default"/>
              <w:rPr>
                <w:sz w:val="20"/>
                <w:szCs w:val="20"/>
                <w:lang w:val="nl-NL"/>
              </w:rPr>
            </w:pPr>
            <w:r w:rsidRPr="00815B49">
              <w:rPr>
                <w:sz w:val="20"/>
                <w:szCs w:val="20"/>
                <w:lang w:val="nl-NL"/>
              </w:rPr>
              <w:t>In hoeverre voldoet u</w:t>
            </w:r>
            <w:r w:rsidR="00622A0A" w:rsidRPr="00622A0A">
              <w:rPr>
                <w:sz w:val="20"/>
                <w:szCs w:val="20"/>
                <w:lang w:val="nl-NL"/>
              </w:rPr>
              <w:t xml:space="preserve"> aan dez</w:t>
            </w:r>
            <w:r w:rsidRPr="00815B49">
              <w:rPr>
                <w:sz w:val="20"/>
                <w:szCs w:val="20"/>
                <w:lang w:val="nl-NL"/>
              </w:rPr>
              <w:t xml:space="preserve">e eisen? </w:t>
            </w:r>
          </w:p>
          <w:p w14:paraId="12C7128F" w14:textId="77777777" w:rsidR="00080570" w:rsidRPr="00815B49" w:rsidRDefault="00080570" w:rsidP="00622A0A">
            <w:pPr>
              <w:pStyle w:val="Default"/>
              <w:rPr>
                <w:sz w:val="20"/>
                <w:szCs w:val="20"/>
                <w:lang w:val="nl-NL"/>
              </w:rPr>
            </w:pPr>
          </w:p>
          <w:p w14:paraId="7661A8AF" w14:textId="5A15D632" w:rsidR="00257A8B" w:rsidRPr="00815B49" w:rsidRDefault="00257A8B" w:rsidP="00622A0A">
            <w:pPr>
              <w:pStyle w:val="Default"/>
              <w:rPr>
                <w:sz w:val="20"/>
                <w:szCs w:val="20"/>
                <w:lang w:val="nl-NL"/>
              </w:rPr>
            </w:pPr>
            <w:r w:rsidRPr="00815B49">
              <w:rPr>
                <w:sz w:val="20"/>
                <w:szCs w:val="20"/>
                <w:lang w:val="nl-NL"/>
              </w:rPr>
              <w:t>H</w:t>
            </w:r>
            <w:r w:rsidR="00622A0A" w:rsidRPr="00622A0A">
              <w:rPr>
                <w:sz w:val="20"/>
                <w:szCs w:val="20"/>
                <w:lang w:val="nl-NL"/>
              </w:rPr>
              <w:t>oe</w:t>
            </w:r>
            <w:r w:rsidRPr="00815B49">
              <w:rPr>
                <w:sz w:val="20"/>
                <w:szCs w:val="20"/>
                <w:lang w:val="nl-NL"/>
              </w:rPr>
              <w:t xml:space="preserve"> is</w:t>
            </w:r>
            <w:r w:rsidR="00622A0A" w:rsidRPr="00622A0A">
              <w:rPr>
                <w:sz w:val="20"/>
                <w:szCs w:val="20"/>
                <w:lang w:val="nl-NL"/>
              </w:rPr>
              <w:t xml:space="preserve"> uw inzamelingsproces ingeregeld</w:t>
            </w:r>
            <w:r w:rsidRPr="00815B49">
              <w:rPr>
                <w:sz w:val="20"/>
                <w:szCs w:val="20"/>
                <w:lang w:val="nl-NL"/>
              </w:rPr>
              <w:t xml:space="preserve">? </w:t>
            </w:r>
          </w:p>
          <w:p w14:paraId="2FFF70BF" w14:textId="77777777" w:rsidR="00257A8B" w:rsidRPr="00815B49" w:rsidRDefault="00257A8B" w:rsidP="00622A0A">
            <w:pPr>
              <w:pStyle w:val="Default"/>
              <w:rPr>
                <w:sz w:val="20"/>
                <w:szCs w:val="20"/>
                <w:lang w:val="nl-NL"/>
              </w:rPr>
            </w:pPr>
          </w:p>
          <w:p w14:paraId="62CAE5C0" w14:textId="485588D5" w:rsidR="0025266C" w:rsidRPr="00452069" w:rsidRDefault="00257A8B" w:rsidP="00452069">
            <w:pPr>
              <w:pStyle w:val="Default"/>
              <w:rPr>
                <w:sz w:val="20"/>
                <w:szCs w:val="20"/>
                <w:lang w:val="nl-NL"/>
              </w:rPr>
            </w:pPr>
            <w:r w:rsidRPr="00815B49">
              <w:rPr>
                <w:sz w:val="20"/>
                <w:szCs w:val="20"/>
                <w:lang w:val="nl-NL"/>
              </w:rPr>
              <w:t xml:space="preserve">Let </w:t>
            </w:r>
            <w:r w:rsidR="00080570" w:rsidRPr="00815B49">
              <w:rPr>
                <w:sz w:val="20"/>
                <w:szCs w:val="20"/>
                <w:lang w:val="nl-NL"/>
              </w:rPr>
              <w:t>in uw beantwoording</w:t>
            </w:r>
            <w:r w:rsidRPr="00815B49">
              <w:rPr>
                <w:sz w:val="20"/>
                <w:szCs w:val="20"/>
                <w:lang w:val="nl-NL"/>
              </w:rPr>
              <w:t xml:space="preserve"> op </w:t>
            </w:r>
            <w:r w:rsidRPr="00622A0A">
              <w:rPr>
                <w:sz w:val="20"/>
                <w:szCs w:val="20"/>
                <w:lang w:val="nl-NL"/>
              </w:rPr>
              <w:t>de eisen van Level I Brons en Level II zilver m.b.t. aluminium dragers</w:t>
            </w:r>
            <w:r w:rsidRPr="00815B49">
              <w:rPr>
                <w:sz w:val="20"/>
                <w:szCs w:val="20"/>
                <w:lang w:val="nl-NL"/>
              </w:rPr>
              <w:t>.</w:t>
            </w:r>
            <w:r w:rsidR="00080570" w:rsidRPr="00815B49">
              <w:rPr>
                <w:sz w:val="20"/>
                <w:szCs w:val="20"/>
                <w:lang w:val="nl-NL"/>
              </w:rPr>
              <w:t xml:space="preserve"> Kunt u aangeven of u hieraan voldoet?</w:t>
            </w:r>
          </w:p>
        </w:tc>
        <w:tc>
          <w:tcPr>
            <w:tcW w:w="5528" w:type="dxa"/>
            <w:tcBorders>
              <w:right w:val="single" w:sz="4" w:space="0" w:color="auto"/>
            </w:tcBorders>
          </w:tcPr>
          <w:p w14:paraId="1CDCE20D" w14:textId="0DDDB31B" w:rsidR="0025266C" w:rsidRPr="006373B6" w:rsidRDefault="0025266C" w:rsidP="007D28F4">
            <w:pPr>
              <w:rPr>
                <w:rFonts w:asciiTheme="minorHAnsi" w:hAnsiTheme="minorHAnsi" w:cstheme="minorHAnsi"/>
              </w:rPr>
            </w:pPr>
          </w:p>
        </w:tc>
      </w:tr>
      <w:tr w:rsidR="00567E81" w:rsidRPr="00DC771E" w14:paraId="4C239071" w14:textId="77777777" w:rsidTr="00285032">
        <w:trPr>
          <w:cantSplit/>
          <w:trHeight w:val="20"/>
        </w:trPr>
        <w:tc>
          <w:tcPr>
            <w:tcW w:w="483" w:type="dxa"/>
            <w:tcBorders>
              <w:left w:val="single" w:sz="4" w:space="0" w:color="auto"/>
            </w:tcBorders>
          </w:tcPr>
          <w:p w14:paraId="7B3B5116" w14:textId="03C3ABA5" w:rsidR="00567E81" w:rsidRDefault="0025266C" w:rsidP="007D28F4">
            <w:pPr>
              <w:rPr>
                <w:rFonts w:cs="Arial"/>
              </w:rPr>
            </w:pPr>
            <w:r>
              <w:rPr>
                <w:rFonts w:cs="Arial"/>
              </w:rPr>
              <w:t>4</w:t>
            </w:r>
          </w:p>
        </w:tc>
        <w:tc>
          <w:tcPr>
            <w:tcW w:w="3827" w:type="dxa"/>
            <w:tcBorders>
              <w:left w:val="single" w:sz="4" w:space="0" w:color="auto"/>
            </w:tcBorders>
          </w:tcPr>
          <w:p w14:paraId="2DA2BDB1" w14:textId="7C5CB43E" w:rsidR="00567E81" w:rsidRPr="00452069" w:rsidRDefault="00452069" w:rsidP="00452069">
            <w:pPr>
              <w:pStyle w:val="Default"/>
              <w:rPr>
                <w:sz w:val="20"/>
                <w:szCs w:val="20"/>
                <w:lang w:val="nl-NL"/>
              </w:rPr>
            </w:pPr>
            <w:r w:rsidRPr="00452069">
              <w:rPr>
                <w:sz w:val="20"/>
                <w:szCs w:val="20"/>
                <w:lang w:val="nl-NL"/>
              </w:rPr>
              <w:t xml:space="preserve">Wat zijn belangrijke factoren voor u als Aanbieder om een optimale service en continuïteit in de dienstverlening te kunnen bieden? </w:t>
            </w:r>
          </w:p>
        </w:tc>
        <w:tc>
          <w:tcPr>
            <w:tcW w:w="5528" w:type="dxa"/>
            <w:tcBorders>
              <w:right w:val="single" w:sz="4" w:space="0" w:color="auto"/>
            </w:tcBorders>
          </w:tcPr>
          <w:p w14:paraId="5753FD26" w14:textId="205E7841" w:rsidR="00567E81" w:rsidRPr="006373B6" w:rsidRDefault="00567E81" w:rsidP="007D28F4">
            <w:pPr>
              <w:rPr>
                <w:rFonts w:asciiTheme="minorHAnsi" w:hAnsiTheme="minorHAnsi" w:cstheme="minorHAnsi"/>
              </w:rPr>
            </w:pPr>
          </w:p>
        </w:tc>
      </w:tr>
      <w:tr w:rsidR="00567E81" w:rsidRPr="00DC771E" w14:paraId="076D0A4E" w14:textId="77777777" w:rsidTr="00285032">
        <w:trPr>
          <w:cantSplit/>
          <w:trHeight w:val="20"/>
        </w:trPr>
        <w:tc>
          <w:tcPr>
            <w:tcW w:w="483" w:type="dxa"/>
            <w:tcBorders>
              <w:left w:val="single" w:sz="4" w:space="0" w:color="auto"/>
            </w:tcBorders>
          </w:tcPr>
          <w:p w14:paraId="0B691FA3" w14:textId="05564FF4" w:rsidR="00567E81" w:rsidRDefault="0025266C" w:rsidP="007D28F4">
            <w:pPr>
              <w:rPr>
                <w:rFonts w:cs="Arial"/>
              </w:rPr>
            </w:pPr>
            <w:r>
              <w:rPr>
                <w:rFonts w:cs="Arial"/>
              </w:rPr>
              <w:t>5</w:t>
            </w:r>
          </w:p>
        </w:tc>
        <w:tc>
          <w:tcPr>
            <w:tcW w:w="3827" w:type="dxa"/>
            <w:tcBorders>
              <w:left w:val="single" w:sz="4" w:space="0" w:color="auto"/>
            </w:tcBorders>
          </w:tcPr>
          <w:p w14:paraId="5AEF68DC" w14:textId="3627EC36" w:rsidR="00567E81" w:rsidRPr="00452069" w:rsidRDefault="00452069" w:rsidP="00452069">
            <w:pPr>
              <w:pStyle w:val="Default"/>
              <w:rPr>
                <w:sz w:val="20"/>
                <w:szCs w:val="20"/>
                <w:lang w:val="nl-NL"/>
              </w:rPr>
            </w:pPr>
            <w:r w:rsidRPr="00452069">
              <w:rPr>
                <w:sz w:val="20"/>
                <w:szCs w:val="20"/>
                <w:lang w:val="nl-NL"/>
              </w:rPr>
              <w:t xml:space="preserve">Welke geschiktheidseisen én gunningscriteria adviseert u om op te nemen? Welke vooral ook niet? Voor beide vragen geldt, waarom? </w:t>
            </w:r>
          </w:p>
        </w:tc>
        <w:tc>
          <w:tcPr>
            <w:tcW w:w="5528" w:type="dxa"/>
            <w:tcBorders>
              <w:right w:val="single" w:sz="4" w:space="0" w:color="auto"/>
            </w:tcBorders>
          </w:tcPr>
          <w:p w14:paraId="2D96A60D" w14:textId="5A30E217" w:rsidR="00567E81" w:rsidRPr="006373B6" w:rsidRDefault="00567E81" w:rsidP="007D28F4">
            <w:pPr>
              <w:rPr>
                <w:rFonts w:asciiTheme="minorHAnsi" w:hAnsiTheme="minorHAnsi" w:cstheme="minorHAnsi"/>
              </w:rPr>
            </w:pPr>
          </w:p>
        </w:tc>
      </w:tr>
      <w:tr w:rsidR="00BE1DB0" w:rsidRPr="00DC771E" w14:paraId="2B3341A4" w14:textId="77777777" w:rsidTr="00285032">
        <w:trPr>
          <w:cantSplit/>
          <w:trHeight w:val="20"/>
        </w:trPr>
        <w:tc>
          <w:tcPr>
            <w:tcW w:w="483" w:type="dxa"/>
            <w:tcBorders>
              <w:left w:val="single" w:sz="4" w:space="0" w:color="auto"/>
            </w:tcBorders>
          </w:tcPr>
          <w:p w14:paraId="6F6A8E8A" w14:textId="23548C08" w:rsidR="00BE1DB0" w:rsidRPr="00D44FD4" w:rsidRDefault="0025266C" w:rsidP="007D28F4">
            <w:pPr>
              <w:rPr>
                <w:rFonts w:cs="Arial"/>
              </w:rPr>
            </w:pPr>
            <w:r>
              <w:rPr>
                <w:rFonts w:cs="Arial"/>
              </w:rPr>
              <w:t>6</w:t>
            </w:r>
          </w:p>
        </w:tc>
        <w:tc>
          <w:tcPr>
            <w:tcW w:w="3827" w:type="dxa"/>
            <w:tcBorders>
              <w:left w:val="single" w:sz="4" w:space="0" w:color="auto"/>
            </w:tcBorders>
          </w:tcPr>
          <w:p w14:paraId="17A5485B" w14:textId="3872048F" w:rsidR="00BE1DB0" w:rsidRPr="00452069" w:rsidRDefault="00452069" w:rsidP="00452069">
            <w:pPr>
              <w:pStyle w:val="Default"/>
              <w:rPr>
                <w:sz w:val="20"/>
                <w:szCs w:val="20"/>
                <w:lang w:val="nl-NL"/>
              </w:rPr>
            </w:pPr>
            <w:r w:rsidRPr="00452069">
              <w:rPr>
                <w:sz w:val="20"/>
                <w:szCs w:val="20"/>
                <w:lang w:val="nl-NL"/>
              </w:rPr>
              <w:t xml:space="preserve">Graag nemen wij uw positieve dan wel negatieve ervaringen omtrent voorgaande aanbestedingen van </w:t>
            </w:r>
            <w:r w:rsidR="00622A0A">
              <w:rPr>
                <w:sz w:val="20"/>
                <w:szCs w:val="20"/>
                <w:lang w:val="nl-NL"/>
              </w:rPr>
              <w:t>Bebording</w:t>
            </w:r>
            <w:r w:rsidRPr="00452069">
              <w:rPr>
                <w:sz w:val="20"/>
                <w:szCs w:val="20"/>
                <w:lang w:val="nl-NL"/>
              </w:rPr>
              <w:t xml:space="preserve"> mee in onze voorbereiding. Welke do’s en </w:t>
            </w:r>
            <w:proofErr w:type="spellStart"/>
            <w:r w:rsidRPr="00452069">
              <w:rPr>
                <w:sz w:val="20"/>
                <w:szCs w:val="20"/>
                <w:lang w:val="nl-NL"/>
              </w:rPr>
              <w:t>don’ts</w:t>
            </w:r>
            <w:proofErr w:type="spellEnd"/>
            <w:r w:rsidRPr="00452069">
              <w:rPr>
                <w:sz w:val="20"/>
                <w:szCs w:val="20"/>
                <w:lang w:val="nl-NL"/>
              </w:rPr>
              <w:t xml:space="preserve"> kunt u met ons delen? </w:t>
            </w:r>
          </w:p>
        </w:tc>
        <w:tc>
          <w:tcPr>
            <w:tcW w:w="5528" w:type="dxa"/>
            <w:tcBorders>
              <w:right w:val="single" w:sz="4" w:space="0" w:color="auto"/>
            </w:tcBorders>
          </w:tcPr>
          <w:p w14:paraId="3AD57D43" w14:textId="321C7C70" w:rsidR="00BE1DB0" w:rsidRPr="006373B6" w:rsidRDefault="00BE1DB0" w:rsidP="007D28F4">
            <w:pPr>
              <w:rPr>
                <w:rFonts w:asciiTheme="minorHAnsi" w:hAnsiTheme="minorHAnsi" w:cstheme="minorHAnsi"/>
              </w:rPr>
            </w:pPr>
          </w:p>
        </w:tc>
      </w:tr>
      <w:tr w:rsidR="00BE1DB0" w:rsidRPr="00DC771E" w14:paraId="6274DFDC" w14:textId="77777777" w:rsidTr="00285032">
        <w:trPr>
          <w:cantSplit/>
          <w:trHeight w:val="20"/>
        </w:trPr>
        <w:tc>
          <w:tcPr>
            <w:tcW w:w="483" w:type="dxa"/>
            <w:tcBorders>
              <w:left w:val="single" w:sz="4" w:space="0" w:color="auto"/>
            </w:tcBorders>
          </w:tcPr>
          <w:p w14:paraId="5C26BD8A" w14:textId="206C4CBC" w:rsidR="00BE1DB0" w:rsidRDefault="00BE1DB0" w:rsidP="007D28F4">
            <w:pPr>
              <w:rPr>
                <w:rFonts w:cs="Arial"/>
              </w:rPr>
            </w:pPr>
            <w:r>
              <w:rPr>
                <w:rFonts w:cs="Arial"/>
              </w:rPr>
              <w:t>7</w:t>
            </w:r>
          </w:p>
        </w:tc>
        <w:tc>
          <w:tcPr>
            <w:tcW w:w="3827" w:type="dxa"/>
            <w:tcBorders>
              <w:left w:val="single" w:sz="4" w:space="0" w:color="auto"/>
            </w:tcBorders>
          </w:tcPr>
          <w:p w14:paraId="55422DE6" w14:textId="22250738" w:rsidR="00BE1DB0" w:rsidRPr="00452069" w:rsidRDefault="0025266C" w:rsidP="00452069">
            <w:pPr>
              <w:pStyle w:val="Default"/>
              <w:rPr>
                <w:color w:val="auto"/>
                <w:sz w:val="20"/>
                <w:szCs w:val="20"/>
                <w:lang w:val="nl-NL"/>
              </w:rPr>
            </w:pPr>
            <w:r w:rsidRPr="00452069">
              <w:rPr>
                <w:sz w:val="20"/>
                <w:szCs w:val="20"/>
                <w:lang w:val="nl-NL"/>
              </w:rPr>
              <w:t xml:space="preserve">Gemeente Zeist wenst een overeenkomst voor meerdere jaren aan te gaan. Welke do’s en </w:t>
            </w:r>
            <w:proofErr w:type="spellStart"/>
            <w:r w:rsidRPr="00452069">
              <w:rPr>
                <w:sz w:val="20"/>
                <w:szCs w:val="20"/>
                <w:lang w:val="nl-NL"/>
              </w:rPr>
              <w:t>don’ts</w:t>
            </w:r>
            <w:proofErr w:type="spellEnd"/>
            <w:r w:rsidRPr="00452069">
              <w:rPr>
                <w:sz w:val="20"/>
                <w:szCs w:val="20"/>
                <w:lang w:val="nl-NL"/>
              </w:rPr>
              <w:t xml:space="preserve"> kunt u ons meegeven in het aangaan van zo’n overeenkomst? En waarom?</w:t>
            </w:r>
          </w:p>
        </w:tc>
        <w:tc>
          <w:tcPr>
            <w:tcW w:w="5528" w:type="dxa"/>
            <w:tcBorders>
              <w:right w:val="single" w:sz="4" w:space="0" w:color="auto"/>
            </w:tcBorders>
          </w:tcPr>
          <w:p w14:paraId="66E7B76E" w14:textId="4B321DBA" w:rsidR="00BE1DB0" w:rsidRPr="006373B6" w:rsidRDefault="00BE1DB0" w:rsidP="007D28F4">
            <w:pPr>
              <w:rPr>
                <w:rFonts w:asciiTheme="minorHAnsi" w:hAnsiTheme="minorHAnsi" w:cstheme="minorHAnsi"/>
              </w:rPr>
            </w:pPr>
          </w:p>
        </w:tc>
      </w:tr>
      <w:tr w:rsidR="00BE1DB0" w:rsidRPr="00DC771E" w14:paraId="6E1E5A3A" w14:textId="77777777" w:rsidTr="00285032">
        <w:trPr>
          <w:cantSplit/>
          <w:trHeight w:val="20"/>
        </w:trPr>
        <w:tc>
          <w:tcPr>
            <w:tcW w:w="483" w:type="dxa"/>
            <w:tcBorders>
              <w:left w:val="single" w:sz="4" w:space="0" w:color="auto"/>
            </w:tcBorders>
          </w:tcPr>
          <w:p w14:paraId="38BCE027" w14:textId="75C89133" w:rsidR="00BE1DB0" w:rsidRDefault="00BE1DB0" w:rsidP="007D28F4">
            <w:pPr>
              <w:rPr>
                <w:rFonts w:cs="Arial"/>
              </w:rPr>
            </w:pPr>
            <w:r>
              <w:rPr>
                <w:rFonts w:cs="Arial"/>
              </w:rPr>
              <w:t>8</w:t>
            </w:r>
          </w:p>
        </w:tc>
        <w:tc>
          <w:tcPr>
            <w:tcW w:w="3827" w:type="dxa"/>
            <w:tcBorders>
              <w:left w:val="single" w:sz="4" w:space="0" w:color="auto"/>
            </w:tcBorders>
          </w:tcPr>
          <w:p w14:paraId="40EFFADB" w14:textId="020E3D31" w:rsidR="00BE1DB0" w:rsidRPr="00452069" w:rsidRDefault="0025266C" w:rsidP="00452069">
            <w:pPr>
              <w:pStyle w:val="Default"/>
              <w:rPr>
                <w:sz w:val="20"/>
                <w:szCs w:val="20"/>
                <w:lang w:val="nl-NL"/>
              </w:rPr>
            </w:pPr>
            <w:r w:rsidRPr="00452069">
              <w:rPr>
                <w:sz w:val="20"/>
                <w:szCs w:val="20"/>
                <w:lang w:val="nl-NL"/>
              </w:rPr>
              <w:t>Heeft u tenslotte nog zaken gemist in deze vragenlijst? Graag vernemen wij deze hier van u.</w:t>
            </w:r>
          </w:p>
        </w:tc>
        <w:tc>
          <w:tcPr>
            <w:tcW w:w="5528" w:type="dxa"/>
            <w:tcBorders>
              <w:right w:val="single" w:sz="4" w:space="0" w:color="auto"/>
            </w:tcBorders>
          </w:tcPr>
          <w:p w14:paraId="15A9DA4F" w14:textId="17C86600" w:rsidR="00B81E25" w:rsidRPr="006373B6" w:rsidRDefault="00B81E25" w:rsidP="00B81E25">
            <w:pPr>
              <w:rPr>
                <w:rFonts w:asciiTheme="minorHAnsi" w:hAnsiTheme="minorHAnsi" w:cstheme="minorHAnsi"/>
              </w:rPr>
            </w:pPr>
          </w:p>
          <w:p w14:paraId="5177705C" w14:textId="497FB26F" w:rsidR="00872EB2" w:rsidRPr="006373B6" w:rsidRDefault="00872EB2" w:rsidP="007D28F4">
            <w:pPr>
              <w:rPr>
                <w:rFonts w:asciiTheme="minorHAnsi" w:hAnsiTheme="minorHAnsi" w:cstheme="minorHAnsi"/>
              </w:rPr>
            </w:pPr>
          </w:p>
        </w:tc>
      </w:tr>
      <w:bookmarkEnd w:id="2"/>
    </w:tbl>
    <w:p w14:paraId="0F621C3A" w14:textId="77777777" w:rsidR="00A02891" w:rsidRDefault="00A02891" w:rsidP="00A02891">
      <w:pPr>
        <w:rPr>
          <w:rFonts w:cs="Arial"/>
        </w:rPr>
      </w:pPr>
    </w:p>
    <w:p w14:paraId="7875DB69" w14:textId="77777777" w:rsidR="009F5328" w:rsidRPr="00A02891" w:rsidRDefault="009F5328" w:rsidP="00A02891">
      <w:pPr>
        <w:rPr>
          <w:rFonts w:asciiTheme="minorHAnsi" w:hAnsiTheme="minorHAnsi" w:cstheme="minorHAnsi"/>
        </w:rPr>
      </w:pPr>
    </w:p>
    <w:tbl>
      <w:tblPr>
        <w:tblW w:w="9838" w:type="dxa"/>
        <w:tblInd w:w="-7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261"/>
        <w:gridCol w:w="6577"/>
      </w:tblGrid>
      <w:tr w:rsidR="00A02891" w:rsidRPr="006373B6" w14:paraId="0E83B103" w14:textId="77777777" w:rsidTr="00285032">
        <w:trPr>
          <w:cantSplit/>
        </w:trPr>
        <w:tc>
          <w:tcPr>
            <w:tcW w:w="3261" w:type="dxa"/>
            <w:tcBorders>
              <w:top w:val="single" w:sz="12" w:space="0" w:color="000000"/>
              <w:left w:val="single" w:sz="12" w:space="0" w:color="000000"/>
              <w:bottom w:val="single" w:sz="12" w:space="0" w:color="000000"/>
              <w:right w:val="single" w:sz="12" w:space="0" w:color="auto"/>
            </w:tcBorders>
            <w:shd w:val="clear" w:color="auto" w:fill="8ECDC0"/>
          </w:tcPr>
          <w:p w14:paraId="16999B14" w14:textId="78856CC3" w:rsidR="00A02891" w:rsidRPr="00D44FD4" w:rsidRDefault="00A02891" w:rsidP="00A63983">
            <w:pPr>
              <w:rPr>
                <w:rFonts w:cs="Arial"/>
                <w:b/>
                <w:i/>
              </w:rPr>
            </w:pPr>
            <w:r w:rsidRPr="00D44FD4">
              <w:rPr>
                <w:rFonts w:cs="Arial"/>
                <w:b/>
                <w:i/>
              </w:rPr>
              <w:t xml:space="preserve">Gegevens </w:t>
            </w:r>
            <w:r w:rsidR="00567E81">
              <w:rPr>
                <w:rFonts w:cs="Arial"/>
                <w:b/>
                <w:i/>
              </w:rPr>
              <w:t>marktpartij:</w:t>
            </w:r>
          </w:p>
        </w:tc>
        <w:tc>
          <w:tcPr>
            <w:tcW w:w="6577" w:type="dxa"/>
            <w:tcBorders>
              <w:top w:val="single" w:sz="12" w:space="0" w:color="auto"/>
              <w:left w:val="single" w:sz="12" w:space="0" w:color="auto"/>
              <w:bottom w:val="single" w:sz="12" w:space="0" w:color="auto"/>
              <w:right w:val="single" w:sz="12" w:space="0" w:color="auto"/>
            </w:tcBorders>
            <w:shd w:val="clear" w:color="auto" w:fill="8ECDC0"/>
          </w:tcPr>
          <w:p w14:paraId="1DDEFC59" w14:textId="77777777" w:rsidR="00A02891" w:rsidRPr="00D44FD4" w:rsidRDefault="00A02891" w:rsidP="00A63983">
            <w:pPr>
              <w:rPr>
                <w:rFonts w:cs="Arial"/>
                <w:b/>
                <w:i/>
              </w:rPr>
            </w:pPr>
            <w:r w:rsidRPr="00D44FD4">
              <w:rPr>
                <w:rFonts w:cs="Arial"/>
                <w:b/>
                <w:i/>
              </w:rPr>
              <w:t>Opgave gegevens:</w:t>
            </w:r>
          </w:p>
        </w:tc>
      </w:tr>
      <w:tr w:rsidR="00A02891" w:rsidRPr="006373B6" w14:paraId="5A7948A3" w14:textId="77777777" w:rsidTr="00285032">
        <w:trPr>
          <w:cantSplit/>
        </w:trPr>
        <w:tc>
          <w:tcPr>
            <w:tcW w:w="3261" w:type="dxa"/>
            <w:tcBorders>
              <w:top w:val="single" w:sz="12" w:space="0" w:color="000000"/>
              <w:left w:val="single" w:sz="4" w:space="0" w:color="auto"/>
            </w:tcBorders>
          </w:tcPr>
          <w:p w14:paraId="6D2A68EC" w14:textId="77777777" w:rsidR="00A02891" w:rsidRPr="00D44FD4" w:rsidRDefault="00A02891" w:rsidP="00A63983">
            <w:pPr>
              <w:rPr>
                <w:rFonts w:cs="Arial"/>
              </w:rPr>
            </w:pPr>
            <w:r w:rsidRPr="00D44FD4">
              <w:rPr>
                <w:rFonts w:cs="Arial"/>
              </w:rPr>
              <w:t>Naam bedrijf:</w:t>
            </w:r>
          </w:p>
        </w:tc>
        <w:tc>
          <w:tcPr>
            <w:tcW w:w="6577" w:type="dxa"/>
            <w:tcBorders>
              <w:top w:val="single" w:sz="12" w:space="0" w:color="auto"/>
              <w:right w:val="single" w:sz="4" w:space="0" w:color="auto"/>
            </w:tcBorders>
          </w:tcPr>
          <w:p w14:paraId="0F0825B7" w14:textId="1C05492F" w:rsidR="00A02891" w:rsidRPr="006373B6" w:rsidRDefault="00A02891" w:rsidP="00A63983">
            <w:pPr>
              <w:rPr>
                <w:rFonts w:asciiTheme="minorHAnsi" w:hAnsiTheme="minorHAnsi" w:cstheme="minorHAnsi"/>
              </w:rPr>
            </w:pPr>
          </w:p>
          <w:p w14:paraId="469B9A3F" w14:textId="77777777" w:rsidR="00A02891" w:rsidRPr="006373B6" w:rsidRDefault="00A02891" w:rsidP="00A63983">
            <w:pPr>
              <w:rPr>
                <w:rFonts w:asciiTheme="minorHAnsi" w:hAnsiTheme="minorHAnsi" w:cstheme="minorHAnsi"/>
              </w:rPr>
            </w:pPr>
          </w:p>
        </w:tc>
      </w:tr>
      <w:tr w:rsidR="00A02891" w:rsidRPr="006373B6" w14:paraId="23B08B7A" w14:textId="77777777" w:rsidTr="00285032">
        <w:trPr>
          <w:cantSplit/>
        </w:trPr>
        <w:tc>
          <w:tcPr>
            <w:tcW w:w="3261" w:type="dxa"/>
            <w:tcBorders>
              <w:left w:val="single" w:sz="4" w:space="0" w:color="auto"/>
            </w:tcBorders>
          </w:tcPr>
          <w:p w14:paraId="79E488AD" w14:textId="77777777" w:rsidR="00A02891" w:rsidRPr="00D44FD4" w:rsidRDefault="00A02891" w:rsidP="00A63983">
            <w:pPr>
              <w:rPr>
                <w:rFonts w:cs="Arial"/>
              </w:rPr>
            </w:pPr>
            <w:r w:rsidRPr="00D44FD4">
              <w:rPr>
                <w:rFonts w:cs="Arial"/>
              </w:rPr>
              <w:t>Adres:</w:t>
            </w:r>
          </w:p>
        </w:tc>
        <w:tc>
          <w:tcPr>
            <w:tcW w:w="6577" w:type="dxa"/>
            <w:tcBorders>
              <w:right w:val="single" w:sz="4" w:space="0" w:color="auto"/>
            </w:tcBorders>
          </w:tcPr>
          <w:p w14:paraId="4F5C5187" w14:textId="6CB75313" w:rsidR="00A02891" w:rsidRPr="006373B6" w:rsidRDefault="00A02891" w:rsidP="00A63983">
            <w:pPr>
              <w:rPr>
                <w:rFonts w:asciiTheme="minorHAnsi" w:hAnsiTheme="minorHAnsi" w:cstheme="minorHAnsi"/>
              </w:rPr>
            </w:pPr>
            <w:r w:rsidRPr="006373B6">
              <w:rPr>
                <w:rFonts w:asciiTheme="minorHAnsi" w:hAnsiTheme="minorHAnsi" w:cstheme="minorHAnsi"/>
                <w:b/>
              </w:rPr>
              <w:br/>
            </w:r>
          </w:p>
        </w:tc>
      </w:tr>
      <w:tr w:rsidR="00A02891" w:rsidRPr="006373B6" w14:paraId="755BF56F" w14:textId="77777777" w:rsidTr="00285032">
        <w:trPr>
          <w:cantSplit/>
        </w:trPr>
        <w:tc>
          <w:tcPr>
            <w:tcW w:w="3261" w:type="dxa"/>
            <w:tcBorders>
              <w:left w:val="single" w:sz="4" w:space="0" w:color="auto"/>
            </w:tcBorders>
          </w:tcPr>
          <w:p w14:paraId="46E37C38" w14:textId="77777777" w:rsidR="00A02891" w:rsidRPr="00D44FD4" w:rsidRDefault="00A02891" w:rsidP="00A63983">
            <w:pPr>
              <w:rPr>
                <w:rFonts w:cs="Arial"/>
              </w:rPr>
            </w:pPr>
            <w:r w:rsidRPr="00D44FD4">
              <w:rPr>
                <w:rFonts w:cs="Arial"/>
              </w:rPr>
              <w:t>Postcode en Plaats:</w:t>
            </w:r>
          </w:p>
        </w:tc>
        <w:tc>
          <w:tcPr>
            <w:tcW w:w="6577" w:type="dxa"/>
            <w:tcBorders>
              <w:right w:val="single" w:sz="4" w:space="0" w:color="auto"/>
            </w:tcBorders>
          </w:tcPr>
          <w:p w14:paraId="5A6308C6" w14:textId="77777777" w:rsidR="00A02891" w:rsidRDefault="00A02891" w:rsidP="00A63983">
            <w:pPr>
              <w:rPr>
                <w:rFonts w:asciiTheme="minorHAnsi" w:hAnsiTheme="minorHAnsi" w:cstheme="minorHAnsi"/>
              </w:rPr>
            </w:pPr>
          </w:p>
          <w:p w14:paraId="39866EF8" w14:textId="2B16E04B" w:rsidR="00B81E25" w:rsidRPr="006373B6" w:rsidRDefault="00B81E25" w:rsidP="00A63983">
            <w:pPr>
              <w:rPr>
                <w:rFonts w:asciiTheme="minorHAnsi" w:hAnsiTheme="minorHAnsi" w:cstheme="minorHAnsi"/>
              </w:rPr>
            </w:pPr>
          </w:p>
        </w:tc>
      </w:tr>
      <w:tr w:rsidR="00A02891" w:rsidRPr="006373B6" w14:paraId="5E34DD75" w14:textId="77777777" w:rsidTr="00285032">
        <w:trPr>
          <w:cantSplit/>
        </w:trPr>
        <w:tc>
          <w:tcPr>
            <w:tcW w:w="3261" w:type="dxa"/>
            <w:tcBorders>
              <w:left w:val="single" w:sz="4" w:space="0" w:color="auto"/>
            </w:tcBorders>
          </w:tcPr>
          <w:p w14:paraId="63E39F41" w14:textId="77777777" w:rsidR="00A02891" w:rsidRPr="00D44FD4" w:rsidRDefault="00A02891" w:rsidP="00A63983">
            <w:pPr>
              <w:rPr>
                <w:rFonts w:cs="Arial"/>
              </w:rPr>
            </w:pPr>
            <w:r w:rsidRPr="00D44FD4">
              <w:rPr>
                <w:rFonts w:cs="Arial"/>
              </w:rPr>
              <w:t>Naam en functie contactpersoon:</w:t>
            </w:r>
          </w:p>
          <w:p w14:paraId="2E616B3D" w14:textId="77777777" w:rsidR="00A02891" w:rsidRPr="006373B6" w:rsidRDefault="00A02891" w:rsidP="00A63983">
            <w:pPr>
              <w:rPr>
                <w:rFonts w:asciiTheme="minorHAnsi" w:hAnsiTheme="minorHAnsi" w:cstheme="minorHAnsi"/>
              </w:rPr>
            </w:pPr>
          </w:p>
        </w:tc>
        <w:tc>
          <w:tcPr>
            <w:tcW w:w="6577" w:type="dxa"/>
            <w:tcBorders>
              <w:right w:val="single" w:sz="4" w:space="0" w:color="auto"/>
            </w:tcBorders>
          </w:tcPr>
          <w:p w14:paraId="6A5BC8D7" w14:textId="4CB6F950" w:rsidR="00A02891" w:rsidRPr="006373B6" w:rsidRDefault="00A02891" w:rsidP="00A63983">
            <w:pPr>
              <w:rPr>
                <w:rFonts w:asciiTheme="minorHAnsi" w:hAnsiTheme="minorHAnsi" w:cstheme="minorHAnsi"/>
              </w:rPr>
            </w:pPr>
          </w:p>
        </w:tc>
      </w:tr>
      <w:tr w:rsidR="00A02891" w:rsidRPr="006373B6" w14:paraId="6D3F402B" w14:textId="77777777" w:rsidTr="00285032">
        <w:trPr>
          <w:cantSplit/>
        </w:trPr>
        <w:tc>
          <w:tcPr>
            <w:tcW w:w="3261" w:type="dxa"/>
            <w:tcBorders>
              <w:left w:val="single" w:sz="4" w:space="0" w:color="auto"/>
            </w:tcBorders>
          </w:tcPr>
          <w:p w14:paraId="2D20CD49" w14:textId="77777777" w:rsidR="00A02891" w:rsidRPr="00D44FD4" w:rsidRDefault="00A02891" w:rsidP="00A63983">
            <w:pPr>
              <w:rPr>
                <w:rFonts w:cs="Arial"/>
              </w:rPr>
            </w:pPr>
            <w:r w:rsidRPr="00D44FD4">
              <w:rPr>
                <w:rFonts w:cs="Arial"/>
              </w:rPr>
              <w:lastRenderedPageBreak/>
              <w:t>Telefoonnummer contactpersoon:</w:t>
            </w:r>
          </w:p>
          <w:p w14:paraId="5E70460E" w14:textId="77777777" w:rsidR="00A02891" w:rsidRPr="006373B6" w:rsidRDefault="00A02891" w:rsidP="00A63983">
            <w:pPr>
              <w:rPr>
                <w:rFonts w:asciiTheme="minorHAnsi" w:hAnsiTheme="minorHAnsi" w:cstheme="minorHAnsi"/>
              </w:rPr>
            </w:pPr>
          </w:p>
        </w:tc>
        <w:tc>
          <w:tcPr>
            <w:tcW w:w="6577" w:type="dxa"/>
            <w:tcBorders>
              <w:right w:val="single" w:sz="4" w:space="0" w:color="auto"/>
            </w:tcBorders>
          </w:tcPr>
          <w:p w14:paraId="143C6D71" w14:textId="6BCEB596" w:rsidR="00A02891" w:rsidRPr="006373B6" w:rsidRDefault="00A02891" w:rsidP="00A63983">
            <w:pPr>
              <w:rPr>
                <w:rFonts w:asciiTheme="minorHAnsi" w:hAnsiTheme="minorHAnsi" w:cstheme="minorHAnsi"/>
              </w:rPr>
            </w:pPr>
          </w:p>
        </w:tc>
      </w:tr>
      <w:tr w:rsidR="00A02891" w:rsidRPr="006373B6" w14:paraId="393B61CB" w14:textId="77777777" w:rsidTr="00285032">
        <w:trPr>
          <w:cantSplit/>
        </w:trPr>
        <w:tc>
          <w:tcPr>
            <w:tcW w:w="3261" w:type="dxa"/>
            <w:tcBorders>
              <w:left w:val="single" w:sz="4" w:space="0" w:color="auto"/>
            </w:tcBorders>
          </w:tcPr>
          <w:p w14:paraId="2E8DB3B3" w14:textId="77777777" w:rsidR="00A02891" w:rsidRPr="00D44FD4" w:rsidRDefault="00A02891" w:rsidP="00A63983">
            <w:pPr>
              <w:rPr>
                <w:rFonts w:cs="Arial"/>
              </w:rPr>
            </w:pPr>
            <w:r w:rsidRPr="00D44FD4">
              <w:rPr>
                <w:rFonts w:cs="Arial"/>
              </w:rPr>
              <w:t>E-mailadres contactpersoon:</w:t>
            </w:r>
          </w:p>
          <w:p w14:paraId="0D339A18" w14:textId="77777777" w:rsidR="00A02891" w:rsidRPr="006373B6" w:rsidRDefault="00A02891" w:rsidP="00A63983">
            <w:pPr>
              <w:rPr>
                <w:rFonts w:asciiTheme="minorHAnsi" w:hAnsiTheme="minorHAnsi" w:cstheme="minorHAnsi"/>
              </w:rPr>
            </w:pPr>
          </w:p>
        </w:tc>
        <w:tc>
          <w:tcPr>
            <w:tcW w:w="6577" w:type="dxa"/>
            <w:tcBorders>
              <w:right w:val="single" w:sz="4" w:space="0" w:color="auto"/>
            </w:tcBorders>
          </w:tcPr>
          <w:p w14:paraId="0FAB49D0" w14:textId="53A4C4FC" w:rsidR="00A02891" w:rsidRPr="006373B6" w:rsidRDefault="00A02891" w:rsidP="00A63983">
            <w:pPr>
              <w:rPr>
                <w:rFonts w:asciiTheme="minorHAnsi" w:hAnsiTheme="minorHAnsi" w:cstheme="minorHAnsi"/>
              </w:rPr>
            </w:pPr>
          </w:p>
        </w:tc>
      </w:tr>
    </w:tbl>
    <w:p w14:paraId="621FAAFF" w14:textId="77777777" w:rsidR="00A02891" w:rsidRPr="00A02891" w:rsidRDefault="00A02891" w:rsidP="00A02891"/>
    <w:sectPr w:rsidR="00A02891" w:rsidRPr="00A02891" w:rsidSect="00593192">
      <w:headerReference w:type="default" r:id="rId9"/>
      <w:footerReference w:type="even" r:id="rId10"/>
      <w:footerReference w:type="default" r:id="rId11"/>
      <w:headerReference w:type="first" r:id="rId12"/>
      <w:pgSz w:w="11900" w:h="16840" w:code="9"/>
      <w:pgMar w:top="1417" w:right="1417" w:bottom="1417" w:left="1417"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EB2391" w14:textId="77777777" w:rsidR="00E407D4" w:rsidRDefault="00E407D4">
      <w:r>
        <w:separator/>
      </w:r>
    </w:p>
  </w:endnote>
  <w:endnote w:type="continuationSeparator" w:id="0">
    <w:p w14:paraId="00C84A8D" w14:textId="77777777" w:rsidR="00E407D4" w:rsidRDefault="00E40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cala Sans">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DejaVu Sans">
    <w:panose1 w:val="00000000000000000000"/>
    <w:charset w:val="00"/>
    <w:family w:val="swiss"/>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2B5C9" w14:textId="77777777" w:rsidR="00CE2377" w:rsidRDefault="00E2004B">
    <w:pPr>
      <w:pStyle w:val="Voettekst"/>
      <w:framePr w:wrap="around" w:vAnchor="text" w:hAnchor="margin" w:xAlign="right" w:y="1"/>
      <w:rPr>
        <w:rStyle w:val="Paginanummer"/>
      </w:rPr>
    </w:pPr>
    <w:r>
      <w:rPr>
        <w:rStyle w:val="Paginanummer"/>
      </w:rPr>
      <w:fldChar w:fldCharType="begin"/>
    </w:r>
    <w:r w:rsidR="00CE2377">
      <w:rPr>
        <w:rStyle w:val="Paginanummer"/>
      </w:rPr>
      <w:instrText xml:space="preserve">PAGE  </w:instrText>
    </w:r>
    <w:r>
      <w:rPr>
        <w:rStyle w:val="Paginanummer"/>
      </w:rPr>
      <w:fldChar w:fldCharType="end"/>
    </w:r>
  </w:p>
  <w:p w14:paraId="7044C971" w14:textId="77777777" w:rsidR="00CE2377" w:rsidRDefault="00CE23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BF004" w14:textId="77777777" w:rsidR="00CE2377" w:rsidRPr="00D27030" w:rsidRDefault="00CE2377" w:rsidP="006B0D64">
    <w:pPr>
      <w:pStyle w:val="Voettekst"/>
      <w:tabs>
        <w:tab w:val="clear" w:pos="9072"/>
        <w:tab w:val="left" w:pos="6663"/>
        <w:tab w:val="left" w:pos="8647"/>
        <w:tab w:val="right" w:pos="9781"/>
      </w:tabs>
      <w:spacing w:line="160" w:lineRule="atLeast"/>
      <w:rPr>
        <w:rFonts w:cs="Arial"/>
        <w:sz w:val="16"/>
        <w:szCs w:val="16"/>
      </w:rPr>
    </w:pPr>
    <w:r>
      <w:rPr>
        <w:rFonts w:cs="Arial"/>
        <w:sz w:val="16"/>
        <w:szCs w:val="16"/>
      </w:rPr>
      <w:tab/>
    </w:r>
    <w:r>
      <w:rPr>
        <w:rFonts w:cs="Arial"/>
        <w:sz w:val="16"/>
        <w:szCs w:val="16"/>
      </w:rPr>
      <w:tab/>
    </w:r>
    <w:r w:rsidRPr="00D27030">
      <w:rPr>
        <w:rFonts w:cs="Arial"/>
        <w:sz w:val="16"/>
        <w:szCs w:val="16"/>
      </w:rPr>
      <w:t xml:space="preserve">pagina </w:t>
    </w:r>
    <w:r w:rsidR="00E2004B" w:rsidRPr="00D27030">
      <w:rPr>
        <w:rStyle w:val="Paginanummer"/>
        <w:rFonts w:cs="Arial"/>
        <w:sz w:val="16"/>
        <w:szCs w:val="16"/>
      </w:rPr>
      <w:fldChar w:fldCharType="begin"/>
    </w:r>
    <w:r w:rsidRPr="00D27030">
      <w:rPr>
        <w:rStyle w:val="Paginanummer"/>
        <w:rFonts w:cs="Arial"/>
        <w:sz w:val="16"/>
        <w:szCs w:val="16"/>
      </w:rPr>
      <w:instrText xml:space="preserve"> PAGE </w:instrText>
    </w:r>
    <w:r w:rsidR="00E2004B" w:rsidRPr="00D27030">
      <w:rPr>
        <w:rStyle w:val="Paginanummer"/>
        <w:rFonts w:cs="Arial"/>
        <w:sz w:val="16"/>
        <w:szCs w:val="16"/>
      </w:rPr>
      <w:fldChar w:fldCharType="separate"/>
    </w:r>
    <w:r w:rsidR="001F12CD">
      <w:rPr>
        <w:rStyle w:val="Paginanummer"/>
        <w:rFonts w:cs="Arial"/>
        <w:noProof/>
        <w:sz w:val="16"/>
        <w:szCs w:val="16"/>
      </w:rPr>
      <w:t>2</w:t>
    </w:r>
    <w:r w:rsidR="00E2004B" w:rsidRPr="00D27030">
      <w:rPr>
        <w:rStyle w:val="Paginanummer"/>
        <w:rFonts w:cs="Arial"/>
        <w:sz w:val="16"/>
        <w:szCs w:val="16"/>
      </w:rPr>
      <w:fldChar w:fldCharType="end"/>
    </w:r>
    <w:r w:rsidRPr="00D27030">
      <w:rPr>
        <w:rStyle w:val="Paginanummer"/>
        <w:rFonts w:cs="Arial"/>
        <w:sz w:val="16"/>
        <w:szCs w:val="16"/>
      </w:rPr>
      <w:t xml:space="preserve"> van </w:t>
    </w:r>
    <w:r w:rsidR="00E2004B" w:rsidRPr="00D27030">
      <w:rPr>
        <w:rStyle w:val="Paginanummer"/>
        <w:rFonts w:cs="Arial"/>
        <w:sz w:val="16"/>
        <w:szCs w:val="16"/>
      </w:rPr>
      <w:fldChar w:fldCharType="begin"/>
    </w:r>
    <w:r w:rsidRPr="00D27030">
      <w:rPr>
        <w:rStyle w:val="Paginanummer"/>
        <w:rFonts w:cs="Arial"/>
        <w:sz w:val="16"/>
        <w:szCs w:val="16"/>
      </w:rPr>
      <w:instrText xml:space="preserve"> NUMPAGES </w:instrText>
    </w:r>
    <w:r w:rsidR="00E2004B" w:rsidRPr="00D27030">
      <w:rPr>
        <w:rStyle w:val="Paginanummer"/>
        <w:rFonts w:cs="Arial"/>
        <w:sz w:val="16"/>
        <w:szCs w:val="16"/>
      </w:rPr>
      <w:fldChar w:fldCharType="separate"/>
    </w:r>
    <w:r w:rsidR="001F12CD">
      <w:rPr>
        <w:rStyle w:val="Paginanummer"/>
        <w:rFonts w:cs="Arial"/>
        <w:noProof/>
        <w:sz w:val="16"/>
        <w:szCs w:val="16"/>
      </w:rPr>
      <w:t>2</w:t>
    </w:r>
    <w:r w:rsidR="00E2004B" w:rsidRPr="00D27030">
      <w:rPr>
        <w:rStyle w:val="Paginanummer"/>
        <w:rFonts w:cs="Arial"/>
        <w:sz w:val="16"/>
        <w:szCs w:val="16"/>
      </w:rPr>
      <w:fldChar w:fldCharType="end"/>
    </w:r>
  </w:p>
  <w:p w14:paraId="6713A6D0" w14:textId="77777777" w:rsidR="00CE2377" w:rsidRPr="00D27030" w:rsidRDefault="00CE2377" w:rsidP="00525BB8">
    <w:pPr>
      <w:pStyle w:val="Voettekst"/>
      <w:spacing w:line="160" w:lineRule="atLeast"/>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ED2F1F" w14:textId="77777777" w:rsidR="00E407D4" w:rsidRDefault="00E407D4">
      <w:r>
        <w:separator/>
      </w:r>
    </w:p>
  </w:footnote>
  <w:footnote w:type="continuationSeparator" w:id="0">
    <w:p w14:paraId="31BDBFF9" w14:textId="77777777" w:rsidR="00E407D4" w:rsidRDefault="00E40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8B1D9" w14:textId="77777777" w:rsidR="00651E42" w:rsidRDefault="00651E42">
    <w:pPr>
      <w:pStyle w:val="Koptekst"/>
    </w:pPr>
  </w:p>
  <w:p w14:paraId="559BB8C8" w14:textId="77777777" w:rsidR="00651E42" w:rsidRDefault="00651E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0929F" w14:textId="77777777" w:rsidR="00CE2377" w:rsidRPr="007305AC" w:rsidRDefault="00CE2377" w:rsidP="007305AC">
    <w:pPr>
      <w:pStyle w:val="Koptekst"/>
    </w:pPr>
    <w:r w:rsidRPr="00EF3F45">
      <w:rPr>
        <w:noProof/>
        <w:sz w:val="40"/>
        <w:szCs w:val="40"/>
      </w:rPr>
      <w:drawing>
        <wp:anchor distT="0" distB="0" distL="114300" distR="114300" simplePos="0" relativeHeight="251659264" behindDoc="1" locked="0" layoutInCell="1" allowOverlap="1" wp14:anchorId="09357E0B" wp14:editId="643131E7">
          <wp:simplePos x="0" y="0"/>
          <wp:positionH relativeFrom="column">
            <wp:posOffset>-1415415</wp:posOffset>
          </wp:positionH>
          <wp:positionV relativeFrom="paragraph">
            <wp:posOffset>144780</wp:posOffset>
          </wp:positionV>
          <wp:extent cx="2961408" cy="832485"/>
          <wp:effectExtent l="0" t="0" r="10795" b="5715"/>
          <wp:wrapNone/>
          <wp:docPr id="4" name="Afbeelding 4" descr="Macintosh HD:Users:KSchipper:Desktop:logo-gemeente-dron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Schipper:Desktop:logo-gemeente-dront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1575" cy="832532"/>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singleLevel"/>
    <w:tmpl w:val="00000004"/>
    <w:name w:val="WW8Num8"/>
    <w:lvl w:ilvl="0">
      <w:start w:val="1"/>
      <w:numFmt w:val="lowerLetter"/>
      <w:lvlText w:val="%1."/>
      <w:lvlJc w:val="left"/>
      <w:pPr>
        <w:tabs>
          <w:tab w:val="num" w:pos="720"/>
        </w:tabs>
        <w:ind w:left="720" w:hanging="360"/>
      </w:pPr>
    </w:lvl>
  </w:abstractNum>
  <w:abstractNum w:abstractNumId="1" w15:restartNumberingAfterBreak="0">
    <w:nsid w:val="00000005"/>
    <w:multiLevelType w:val="singleLevel"/>
    <w:tmpl w:val="00000005"/>
    <w:name w:val="WW8Num10"/>
    <w:lvl w:ilvl="0">
      <w:numFmt w:val="bullet"/>
      <w:lvlText w:val="-"/>
      <w:lvlJc w:val="left"/>
      <w:pPr>
        <w:tabs>
          <w:tab w:val="num" w:pos="360"/>
        </w:tabs>
        <w:ind w:left="360" w:hanging="360"/>
      </w:pPr>
      <w:rPr>
        <w:rFonts w:ascii="Arial" w:hAnsi="Arial" w:cs="Arial"/>
      </w:rPr>
    </w:lvl>
  </w:abstractNum>
  <w:abstractNum w:abstractNumId="2" w15:restartNumberingAfterBreak="0">
    <w:nsid w:val="00000010"/>
    <w:multiLevelType w:val="singleLevel"/>
    <w:tmpl w:val="00000010"/>
    <w:name w:val="WW8Num43"/>
    <w:lvl w:ilvl="0">
      <w:start w:val="1"/>
      <w:numFmt w:val="bullet"/>
      <w:lvlText w:val=""/>
      <w:lvlJc w:val="left"/>
      <w:pPr>
        <w:tabs>
          <w:tab w:val="num" w:pos="765"/>
        </w:tabs>
        <w:ind w:left="765" w:hanging="360"/>
      </w:pPr>
      <w:rPr>
        <w:rFonts w:ascii="Symbol" w:hAnsi="Symbol"/>
      </w:rPr>
    </w:lvl>
  </w:abstractNum>
  <w:abstractNum w:abstractNumId="3" w15:restartNumberingAfterBreak="0">
    <w:nsid w:val="0A522689"/>
    <w:multiLevelType w:val="hybridMultilevel"/>
    <w:tmpl w:val="FFEEE0A8"/>
    <w:lvl w:ilvl="0" w:tplc="244CE4BA">
      <w:start w:val="1"/>
      <w:numFmt w:val="decimal"/>
      <w:lvlText w:val="%1."/>
      <w:lvlJc w:val="left"/>
      <w:pPr>
        <w:ind w:left="720" w:hanging="360"/>
      </w:pPr>
      <w:rPr>
        <w:rFonts w:ascii="Arial" w:eastAsia="Times New Roman" w:hAnsi="Arial" w:cs="Arial"/>
        <w:b w:val="0"/>
        <w:bCs w:val="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B0C7698"/>
    <w:multiLevelType w:val="singleLevel"/>
    <w:tmpl w:val="D3B2F880"/>
    <w:lvl w:ilvl="0">
      <w:start w:val="18"/>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12D122AE"/>
    <w:multiLevelType w:val="hybridMultilevel"/>
    <w:tmpl w:val="6FDE01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5230406"/>
    <w:multiLevelType w:val="hybridMultilevel"/>
    <w:tmpl w:val="86328D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5965AED"/>
    <w:multiLevelType w:val="hybridMultilevel"/>
    <w:tmpl w:val="1ECCC2AC"/>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3C36F9"/>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D1F5532"/>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7E5AE1"/>
    <w:multiLevelType w:val="hybridMultilevel"/>
    <w:tmpl w:val="686A353E"/>
    <w:lvl w:ilvl="0" w:tplc="A1548E6C">
      <w:start w:val="1"/>
      <w:numFmt w:val="bullet"/>
      <w:lvlText w:val=""/>
      <w:lvlJc w:val="left"/>
      <w:pPr>
        <w:tabs>
          <w:tab w:val="num" w:pos="360"/>
        </w:tabs>
        <w:ind w:left="360" w:hanging="360"/>
      </w:pPr>
      <w:rPr>
        <w:rFonts w:ascii="Symbol" w:hAnsi="Symbol" w:hint="default"/>
      </w:rPr>
    </w:lvl>
    <w:lvl w:ilvl="1" w:tplc="BEAA3A3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9A700F"/>
    <w:multiLevelType w:val="hybridMultilevel"/>
    <w:tmpl w:val="31CCD2D2"/>
    <w:lvl w:ilvl="0" w:tplc="A1548E6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F32897"/>
    <w:multiLevelType w:val="hybridMultilevel"/>
    <w:tmpl w:val="765E9588"/>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076FBD"/>
    <w:multiLevelType w:val="hybridMultilevel"/>
    <w:tmpl w:val="CBD0620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4537F4F"/>
    <w:multiLevelType w:val="hybridMultilevel"/>
    <w:tmpl w:val="35E296C2"/>
    <w:lvl w:ilvl="0" w:tplc="56C431F2">
      <w:start w:val="1"/>
      <w:numFmt w:val="decimal"/>
      <w:pStyle w:val="inspringencijfer"/>
      <w:lvlText w:val="%1."/>
      <w:lvlJc w:val="left"/>
      <w:pPr>
        <w:tabs>
          <w:tab w:val="num" w:pos="720"/>
        </w:tabs>
        <w:ind w:left="700" w:hanging="340"/>
      </w:pPr>
      <w:rPr>
        <w:rFonts w:ascii="Arial" w:hAnsi="Arial" w:cs="Times New Roman" w:hint="default"/>
        <w:sz w:val="20"/>
        <w:szCs w:val="20"/>
      </w:rPr>
    </w:lvl>
    <w:lvl w:ilvl="1" w:tplc="6F2A2276">
      <w:start w:val="1"/>
      <w:numFmt w:val="bullet"/>
      <w:lvlText w:val=""/>
      <w:lvlJc w:val="left"/>
      <w:pPr>
        <w:tabs>
          <w:tab w:val="num" w:pos="1060"/>
        </w:tabs>
        <w:ind w:left="1040" w:hanging="340"/>
      </w:pPr>
      <w:rPr>
        <w:rFonts w:ascii="Wingdings" w:hAnsi="Wingdings" w:hint="default"/>
        <w:color w:val="auto"/>
        <w:sz w:val="16"/>
      </w:rPr>
    </w:lvl>
    <w:lvl w:ilvl="2" w:tplc="AA40E2FA">
      <w:start w:val="2"/>
      <w:numFmt w:val="lowerLetter"/>
      <w:lvlText w:val="%3."/>
      <w:lvlJc w:val="left"/>
      <w:pPr>
        <w:tabs>
          <w:tab w:val="num" w:pos="2076"/>
        </w:tabs>
        <w:ind w:left="2076" w:hanging="360"/>
      </w:pPr>
      <w:rPr>
        <w:rFonts w:cs="Times New Roman" w:hint="default"/>
      </w:rPr>
    </w:lvl>
    <w:lvl w:ilvl="3" w:tplc="0413000F" w:tentative="1">
      <w:start w:val="1"/>
      <w:numFmt w:val="decimal"/>
      <w:lvlText w:val="%4."/>
      <w:lvlJc w:val="left"/>
      <w:pPr>
        <w:tabs>
          <w:tab w:val="num" w:pos="2616"/>
        </w:tabs>
        <w:ind w:left="2616" w:hanging="360"/>
      </w:pPr>
      <w:rPr>
        <w:rFonts w:cs="Times New Roman"/>
      </w:rPr>
    </w:lvl>
    <w:lvl w:ilvl="4" w:tplc="04130019" w:tentative="1">
      <w:start w:val="1"/>
      <w:numFmt w:val="lowerLetter"/>
      <w:lvlText w:val="%5."/>
      <w:lvlJc w:val="left"/>
      <w:pPr>
        <w:tabs>
          <w:tab w:val="num" w:pos="3336"/>
        </w:tabs>
        <w:ind w:left="3336" w:hanging="360"/>
      </w:pPr>
      <w:rPr>
        <w:rFonts w:cs="Times New Roman"/>
      </w:rPr>
    </w:lvl>
    <w:lvl w:ilvl="5" w:tplc="0413001B" w:tentative="1">
      <w:start w:val="1"/>
      <w:numFmt w:val="lowerRoman"/>
      <w:lvlText w:val="%6."/>
      <w:lvlJc w:val="right"/>
      <w:pPr>
        <w:tabs>
          <w:tab w:val="num" w:pos="4056"/>
        </w:tabs>
        <w:ind w:left="4056" w:hanging="180"/>
      </w:pPr>
      <w:rPr>
        <w:rFonts w:cs="Times New Roman"/>
      </w:rPr>
    </w:lvl>
    <w:lvl w:ilvl="6" w:tplc="0413000F" w:tentative="1">
      <w:start w:val="1"/>
      <w:numFmt w:val="decimal"/>
      <w:lvlText w:val="%7."/>
      <w:lvlJc w:val="left"/>
      <w:pPr>
        <w:tabs>
          <w:tab w:val="num" w:pos="4776"/>
        </w:tabs>
        <w:ind w:left="4776" w:hanging="360"/>
      </w:pPr>
      <w:rPr>
        <w:rFonts w:cs="Times New Roman"/>
      </w:rPr>
    </w:lvl>
    <w:lvl w:ilvl="7" w:tplc="04130019" w:tentative="1">
      <w:start w:val="1"/>
      <w:numFmt w:val="lowerLetter"/>
      <w:lvlText w:val="%8."/>
      <w:lvlJc w:val="left"/>
      <w:pPr>
        <w:tabs>
          <w:tab w:val="num" w:pos="5496"/>
        </w:tabs>
        <w:ind w:left="5496" w:hanging="360"/>
      </w:pPr>
      <w:rPr>
        <w:rFonts w:cs="Times New Roman"/>
      </w:rPr>
    </w:lvl>
    <w:lvl w:ilvl="8" w:tplc="0413001B" w:tentative="1">
      <w:start w:val="1"/>
      <w:numFmt w:val="lowerRoman"/>
      <w:lvlText w:val="%9."/>
      <w:lvlJc w:val="right"/>
      <w:pPr>
        <w:tabs>
          <w:tab w:val="num" w:pos="6216"/>
        </w:tabs>
        <w:ind w:left="6216" w:hanging="180"/>
      </w:pPr>
      <w:rPr>
        <w:rFonts w:cs="Times New Roman"/>
      </w:rPr>
    </w:lvl>
  </w:abstractNum>
  <w:abstractNum w:abstractNumId="15" w15:restartNumberingAfterBreak="0">
    <w:nsid w:val="360E6A50"/>
    <w:multiLevelType w:val="hybridMultilevel"/>
    <w:tmpl w:val="A2260B2C"/>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39A9539E"/>
    <w:multiLevelType w:val="hybridMultilevel"/>
    <w:tmpl w:val="19C288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C490FA5"/>
    <w:multiLevelType w:val="hybridMultilevel"/>
    <w:tmpl w:val="A582D93E"/>
    <w:lvl w:ilvl="0" w:tplc="04130001">
      <w:start w:val="1"/>
      <w:numFmt w:val="bullet"/>
      <w:lvlText w:val=""/>
      <w:lvlJc w:val="left"/>
      <w:pPr>
        <w:ind w:left="360" w:hanging="360"/>
      </w:pPr>
      <w:rPr>
        <w:rFonts w:ascii="Symbol" w:hAnsi="Symbol" w:hint="default"/>
      </w:rPr>
    </w:lvl>
    <w:lvl w:ilvl="1" w:tplc="BEAA3A3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CE440CC"/>
    <w:multiLevelType w:val="hybridMultilevel"/>
    <w:tmpl w:val="44C22F4A"/>
    <w:lvl w:ilvl="0" w:tplc="A3F225E2">
      <w:start w:val="1"/>
      <w:numFmt w:val="decimal"/>
      <w:pStyle w:val="OpmaakprofielKop7Links"/>
      <w:lvlText w:val="Tabblad %1."/>
      <w:lvlJc w:val="left"/>
      <w:pPr>
        <w:tabs>
          <w:tab w:val="num" w:pos="1701"/>
        </w:tabs>
        <w:ind w:left="1701" w:hanging="1341"/>
      </w:pPr>
      <w:rPr>
        <w:rFonts w:ascii="Arial" w:hAnsi="Arial" w:cs="Times New Roman" w:hint="default"/>
        <w:b w:val="0"/>
        <w:i w:val="0"/>
        <w:sz w:val="20"/>
        <w:szCs w:val="20"/>
      </w:rPr>
    </w:lvl>
    <w:lvl w:ilvl="1" w:tplc="04130019" w:tentative="1">
      <w:start w:val="1"/>
      <w:numFmt w:val="lowerLetter"/>
      <w:lvlText w:val="%2."/>
      <w:lvlJc w:val="left"/>
      <w:pPr>
        <w:tabs>
          <w:tab w:val="num" w:pos="2160"/>
        </w:tabs>
        <w:ind w:left="2160" w:hanging="360"/>
      </w:pPr>
      <w:rPr>
        <w:rFonts w:cs="Times New Roman"/>
      </w:rPr>
    </w:lvl>
    <w:lvl w:ilvl="2" w:tplc="0413001B" w:tentative="1">
      <w:start w:val="1"/>
      <w:numFmt w:val="lowerRoman"/>
      <w:lvlText w:val="%3."/>
      <w:lvlJc w:val="right"/>
      <w:pPr>
        <w:tabs>
          <w:tab w:val="num" w:pos="2880"/>
        </w:tabs>
        <w:ind w:left="2880" w:hanging="180"/>
      </w:pPr>
      <w:rPr>
        <w:rFonts w:cs="Times New Roman"/>
      </w:rPr>
    </w:lvl>
    <w:lvl w:ilvl="3" w:tplc="0413000F" w:tentative="1">
      <w:start w:val="1"/>
      <w:numFmt w:val="decimal"/>
      <w:lvlText w:val="%4."/>
      <w:lvlJc w:val="left"/>
      <w:pPr>
        <w:tabs>
          <w:tab w:val="num" w:pos="3600"/>
        </w:tabs>
        <w:ind w:left="3600" w:hanging="360"/>
      </w:pPr>
      <w:rPr>
        <w:rFonts w:cs="Times New Roman"/>
      </w:rPr>
    </w:lvl>
    <w:lvl w:ilvl="4" w:tplc="04130019" w:tentative="1">
      <w:start w:val="1"/>
      <w:numFmt w:val="lowerLetter"/>
      <w:lvlText w:val="%5."/>
      <w:lvlJc w:val="left"/>
      <w:pPr>
        <w:tabs>
          <w:tab w:val="num" w:pos="4320"/>
        </w:tabs>
        <w:ind w:left="4320" w:hanging="360"/>
      </w:pPr>
      <w:rPr>
        <w:rFonts w:cs="Times New Roman"/>
      </w:rPr>
    </w:lvl>
    <w:lvl w:ilvl="5" w:tplc="0413001B" w:tentative="1">
      <w:start w:val="1"/>
      <w:numFmt w:val="lowerRoman"/>
      <w:lvlText w:val="%6."/>
      <w:lvlJc w:val="right"/>
      <w:pPr>
        <w:tabs>
          <w:tab w:val="num" w:pos="5040"/>
        </w:tabs>
        <w:ind w:left="5040" w:hanging="180"/>
      </w:pPr>
      <w:rPr>
        <w:rFonts w:cs="Times New Roman"/>
      </w:rPr>
    </w:lvl>
    <w:lvl w:ilvl="6" w:tplc="0413000F" w:tentative="1">
      <w:start w:val="1"/>
      <w:numFmt w:val="decimal"/>
      <w:lvlText w:val="%7."/>
      <w:lvlJc w:val="left"/>
      <w:pPr>
        <w:tabs>
          <w:tab w:val="num" w:pos="5760"/>
        </w:tabs>
        <w:ind w:left="5760" w:hanging="360"/>
      </w:pPr>
      <w:rPr>
        <w:rFonts w:cs="Times New Roman"/>
      </w:rPr>
    </w:lvl>
    <w:lvl w:ilvl="7" w:tplc="04130019" w:tentative="1">
      <w:start w:val="1"/>
      <w:numFmt w:val="lowerLetter"/>
      <w:lvlText w:val="%8."/>
      <w:lvlJc w:val="left"/>
      <w:pPr>
        <w:tabs>
          <w:tab w:val="num" w:pos="6480"/>
        </w:tabs>
        <w:ind w:left="6480" w:hanging="360"/>
      </w:pPr>
      <w:rPr>
        <w:rFonts w:cs="Times New Roman"/>
      </w:rPr>
    </w:lvl>
    <w:lvl w:ilvl="8" w:tplc="0413001B" w:tentative="1">
      <w:start w:val="1"/>
      <w:numFmt w:val="lowerRoman"/>
      <w:lvlText w:val="%9."/>
      <w:lvlJc w:val="right"/>
      <w:pPr>
        <w:tabs>
          <w:tab w:val="num" w:pos="7200"/>
        </w:tabs>
        <w:ind w:left="7200" w:hanging="180"/>
      </w:pPr>
      <w:rPr>
        <w:rFonts w:cs="Times New Roman"/>
      </w:rPr>
    </w:lvl>
  </w:abstractNum>
  <w:abstractNum w:abstractNumId="19" w15:restartNumberingAfterBreak="0">
    <w:nsid w:val="3D495870"/>
    <w:multiLevelType w:val="hybridMultilevel"/>
    <w:tmpl w:val="30743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5B3A07"/>
    <w:multiLevelType w:val="hybridMultilevel"/>
    <w:tmpl w:val="0C6AAFA4"/>
    <w:lvl w:ilvl="0" w:tplc="FFFFFFFF">
      <w:start w:val="1"/>
      <w:numFmt w:val="bullet"/>
      <w:pStyle w:val="inspringenblokje"/>
      <w:lvlText w:val=""/>
      <w:lvlJc w:val="left"/>
      <w:pPr>
        <w:tabs>
          <w:tab w:val="num" w:pos="984"/>
        </w:tabs>
        <w:ind w:left="907" w:hanging="283"/>
      </w:pPr>
      <w:rPr>
        <w:rFonts w:ascii="Wingdings" w:hAnsi="Wingdings" w:hint="default"/>
        <w:color w:val="auto"/>
        <w:sz w:val="16"/>
      </w:rPr>
    </w:lvl>
    <w:lvl w:ilvl="1" w:tplc="FFFFFFFF" w:tentative="1">
      <w:start w:val="1"/>
      <w:numFmt w:val="bullet"/>
      <w:lvlText w:val="o"/>
      <w:lvlJc w:val="left"/>
      <w:pPr>
        <w:tabs>
          <w:tab w:val="num" w:pos="2064"/>
        </w:tabs>
        <w:ind w:left="2064" w:hanging="360"/>
      </w:pPr>
      <w:rPr>
        <w:rFonts w:ascii="Courier New" w:hAnsi="Courier New" w:hint="default"/>
      </w:rPr>
    </w:lvl>
    <w:lvl w:ilvl="2" w:tplc="FFFFFFFF" w:tentative="1">
      <w:start w:val="1"/>
      <w:numFmt w:val="bullet"/>
      <w:lvlText w:val=""/>
      <w:lvlJc w:val="left"/>
      <w:pPr>
        <w:tabs>
          <w:tab w:val="num" w:pos="2784"/>
        </w:tabs>
        <w:ind w:left="2784" w:hanging="360"/>
      </w:pPr>
      <w:rPr>
        <w:rFonts w:ascii="Wingdings" w:hAnsi="Wingdings" w:hint="default"/>
      </w:rPr>
    </w:lvl>
    <w:lvl w:ilvl="3" w:tplc="FFFFFFFF" w:tentative="1">
      <w:start w:val="1"/>
      <w:numFmt w:val="bullet"/>
      <w:lvlText w:val=""/>
      <w:lvlJc w:val="left"/>
      <w:pPr>
        <w:tabs>
          <w:tab w:val="num" w:pos="3504"/>
        </w:tabs>
        <w:ind w:left="3504" w:hanging="360"/>
      </w:pPr>
      <w:rPr>
        <w:rFonts w:ascii="Symbol" w:hAnsi="Symbol" w:hint="default"/>
      </w:rPr>
    </w:lvl>
    <w:lvl w:ilvl="4" w:tplc="FFFFFFFF" w:tentative="1">
      <w:start w:val="1"/>
      <w:numFmt w:val="bullet"/>
      <w:lvlText w:val="o"/>
      <w:lvlJc w:val="left"/>
      <w:pPr>
        <w:tabs>
          <w:tab w:val="num" w:pos="4224"/>
        </w:tabs>
        <w:ind w:left="4224" w:hanging="360"/>
      </w:pPr>
      <w:rPr>
        <w:rFonts w:ascii="Courier New" w:hAnsi="Courier New" w:hint="default"/>
      </w:rPr>
    </w:lvl>
    <w:lvl w:ilvl="5" w:tplc="FFFFFFFF" w:tentative="1">
      <w:start w:val="1"/>
      <w:numFmt w:val="bullet"/>
      <w:lvlText w:val=""/>
      <w:lvlJc w:val="left"/>
      <w:pPr>
        <w:tabs>
          <w:tab w:val="num" w:pos="4944"/>
        </w:tabs>
        <w:ind w:left="4944" w:hanging="360"/>
      </w:pPr>
      <w:rPr>
        <w:rFonts w:ascii="Wingdings" w:hAnsi="Wingdings" w:hint="default"/>
      </w:rPr>
    </w:lvl>
    <w:lvl w:ilvl="6" w:tplc="FFFFFFFF" w:tentative="1">
      <w:start w:val="1"/>
      <w:numFmt w:val="bullet"/>
      <w:lvlText w:val=""/>
      <w:lvlJc w:val="left"/>
      <w:pPr>
        <w:tabs>
          <w:tab w:val="num" w:pos="5664"/>
        </w:tabs>
        <w:ind w:left="5664" w:hanging="360"/>
      </w:pPr>
      <w:rPr>
        <w:rFonts w:ascii="Symbol" w:hAnsi="Symbol" w:hint="default"/>
      </w:rPr>
    </w:lvl>
    <w:lvl w:ilvl="7" w:tplc="FFFFFFFF" w:tentative="1">
      <w:start w:val="1"/>
      <w:numFmt w:val="bullet"/>
      <w:lvlText w:val="o"/>
      <w:lvlJc w:val="left"/>
      <w:pPr>
        <w:tabs>
          <w:tab w:val="num" w:pos="6384"/>
        </w:tabs>
        <w:ind w:left="6384" w:hanging="360"/>
      </w:pPr>
      <w:rPr>
        <w:rFonts w:ascii="Courier New" w:hAnsi="Courier New" w:hint="default"/>
      </w:rPr>
    </w:lvl>
    <w:lvl w:ilvl="8" w:tplc="FFFFFFFF" w:tentative="1">
      <w:start w:val="1"/>
      <w:numFmt w:val="bullet"/>
      <w:lvlText w:val=""/>
      <w:lvlJc w:val="left"/>
      <w:pPr>
        <w:tabs>
          <w:tab w:val="num" w:pos="7104"/>
        </w:tabs>
        <w:ind w:left="7104" w:hanging="360"/>
      </w:pPr>
      <w:rPr>
        <w:rFonts w:ascii="Wingdings" w:hAnsi="Wingdings" w:hint="default"/>
      </w:rPr>
    </w:lvl>
  </w:abstractNum>
  <w:abstractNum w:abstractNumId="21" w15:restartNumberingAfterBreak="0">
    <w:nsid w:val="3F9446F7"/>
    <w:multiLevelType w:val="hybridMultilevel"/>
    <w:tmpl w:val="8AA2DA8A"/>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B7209C"/>
    <w:multiLevelType w:val="multilevel"/>
    <w:tmpl w:val="6F56923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Opmaakprofie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37A6E13"/>
    <w:multiLevelType w:val="hybridMultilevel"/>
    <w:tmpl w:val="477492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3E43D95"/>
    <w:multiLevelType w:val="hybridMultilevel"/>
    <w:tmpl w:val="833AEE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4884CBA"/>
    <w:multiLevelType w:val="hybridMultilevel"/>
    <w:tmpl w:val="846E1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7055A51"/>
    <w:multiLevelType w:val="hybridMultilevel"/>
    <w:tmpl w:val="627E1C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81E65A2"/>
    <w:multiLevelType w:val="hybridMultilevel"/>
    <w:tmpl w:val="E3527A0E"/>
    <w:lvl w:ilvl="0" w:tplc="04130001">
      <w:start w:val="1"/>
      <w:numFmt w:val="bullet"/>
      <w:lvlText w:val=""/>
      <w:lvlJc w:val="left"/>
      <w:pPr>
        <w:ind w:left="360" w:hanging="360"/>
      </w:pPr>
      <w:rPr>
        <w:rFonts w:ascii="Symbol" w:hAnsi="Symbol" w:hint="default"/>
      </w:rPr>
    </w:lvl>
    <w:lvl w:ilvl="1" w:tplc="A1548E6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EA3182F"/>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0CC6E2B"/>
    <w:multiLevelType w:val="hybridMultilevel"/>
    <w:tmpl w:val="8190E9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3041997"/>
    <w:multiLevelType w:val="hybridMultilevel"/>
    <w:tmpl w:val="E89A09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3A110CB"/>
    <w:multiLevelType w:val="hybridMultilevel"/>
    <w:tmpl w:val="E7B46AAA"/>
    <w:lvl w:ilvl="0" w:tplc="BEAA3A3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4EF144C"/>
    <w:multiLevelType w:val="hybridMultilevel"/>
    <w:tmpl w:val="96EEB4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5CC3E22"/>
    <w:multiLevelType w:val="hybridMultilevel"/>
    <w:tmpl w:val="AE6AAA8A"/>
    <w:lvl w:ilvl="0" w:tplc="00000005">
      <w:numFmt w:val="bullet"/>
      <w:lvlText w:val="-"/>
      <w:lvlJc w:val="left"/>
      <w:pPr>
        <w:tabs>
          <w:tab w:val="num" w:pos="360"/>
        </w:tabs>
        <w:ind w:left="360" w:hanging="360"/>
      </w:pPr>
      <w:rPr>
        <w:rFonts w:ascii="Arial" w:hAnsi="Arial" w:cs="Aria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86A260B"/>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AF65E8D"/>
    <w:multiLevelType w:val="hybridMultilevel"/>
    <w:tmpl w:val="19BC85D2"/>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6" w15:restartNumberingAfterBreak="0">
    <w:nsid w:val="5CB66EAD"/>
    <w:multiLevelType w:val="hybridMultilevel"/>
    <w:tmpl w:val="4AEEDEEE"/>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D9C013A"/>
    <w:multiLevelType w:val="hybridMultilevel"/>
    <w:tmpl w:val="6B9CB70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655E76"/>
    <w:multiLevelType w:val="hybridMultilevel"/>
    <w:tmpl w:val="195AD6E0"/>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221572F"/>
    <w:multiLevelType w:val="hybridMultilevel"/>
    <w:tmpl w:val="D1AE91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51F1F7F"/>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6A5164C"/>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867B53"/>
    <w:multiLevelType w:val="hybridMultilevel"/>
    <w:tmpl w:val="5EBE2D4E"/>
    <w:lvl w:ilvl="0" w:tplc="1212AE12">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996739A"/>
    <w:multiLevelType w:val="multilevel"/>
    <w:tmpl w:val="E3527A0E"/>
    <w:lvl w:ilvl="0">
      <w:start w:val="1"/>
      <w:numFmt w:val="bullet"/>
      <w:lvlText w:val=""/>
      <w:lvlJc w:val="left"/>
      <w:pPr>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4" w15:restartNumberingAfterBreak="0">
    <w:nsid w:val="726B55C6"/>
    <w:multiLevelType w:val="hybridMultilevel"/>
    <w:tmpl w:val="CDB05818"/>
    <w:lvl w:ilvl="0" w:tplc="04130005">
      <w:start w:val="1"/>
      <w:numFmt w:val="bullet"/>
      <w:pStyle w:val="Opsomming"/>
      <w:lvlText w:val=""/>
      <w:lvlJc w:val="left"/>
      <w:pPr>
        <w:tabs>
          <w:tab w:val="num" w:pos="770"/>
        </w:tabs>
        <w:ind w:left="770" w:hanging="360"/>
      </w:pPr>
      <w:rPr>
        <w:rFonts w:ascii="Wingdings" w:hAnsi="Wingdings" w:hint="default"/>
      </w:rPr>
    </w:lvl>
    <w:lvl w:ilvl="1" w:tplc="04130003" w:tentative="1">
      <w:start w:val="1"/>
      <w:numFmt w:val="bullet"/>
      <w:lvlText w:val="o"/>
      <w:lvlJc w:val="left"/>
      <w:pPr>
        <w:tabs>
          <w:tab w:val="num" w:pos="1490"/>
        </w:tabs>
        <w:ind w:left="1490" w:hanging="360"/>
      </w:pPr>
      <w:rPr>
        <w:rFonts w:ascii="Courier New" w:hAnsi="Courier New" w:cs="Courier New" w:hint="default"/>
      </w:rPr>
    </w:lvl>
    <w:lvl w:ilvl="2" w:tplc="04130005" w:tentative="1">
      <w:start w:val="1"/>
      <w:numFmt w:val="bullet"/>
      <w:lvlText w:val=""/>
      <w:lvlJc w:val="left"/>
      <w:pPr>
        <w:tabs>
          <w:tab w:val="num" w:pos="2210"/>
        </w:tabs>
        <w:ind w:left="2210" w:hanging="360"/>
      </w:pPr>
      <w:rPr>
        <w:rFonts w:ascii="Wingdings" w:hAnsi="Wingdings" w:hint="default"/>
      </w:rPr>
    </w:lvl>
    <w:lvl w:ilvl="3" w:tplc="04130001" w:tentative="1">
      <w:start w:val="1"/>
      <w:numFmt w:val="bullet"/>
      <w:lvlText w:val=""/>
      <w:lvlJc w:val="left"/>
      <w:pPr>
        <w:tabs>
          <w:tab w:val="num" w:pos="2930"/>
        </w:tabs>
        <w:ind w:left="2930" w:hanging="360"/>
      </w:pPr>
      <w:rPr>
        <w:rFonts w:ascii="Symbol" w:hAnsi="Symbol" w:hint="default"/>
      </w:rPr>
    </w:lvl>
    <w:lvl w:ilvl="4" w:tplc="04130003" w:tentative="1">
      <w:start w:val="1"/>
      <w:numFmt w:val="bullet"/>
      <w:lvlText w:val="o"/>
      <w:lvlJc w:val="left"/>
      <w:pPr>
        <w:tabs>
          <w:tab w:val="num" w:pos="3650"/>
        </w:tabs>
        <w:ind w:left="3650" w:hanging="360"/>
      </w:pPr>
      <w:rPr>
        <w:rFonts w:ascii="Courier New" w:hAnsi="Courier New" w:cs="Courier New" w:hint="default"/>
      </w:rPr>
    </w:lvl>
    <w:lvl w:ilvl="5" w:tplc="04130005" w:tentative="1">
      <w:start w:val="1"/>
      <w:numFmt w:val="bullet"/>
      <w:lvlText w:val=""/>
      <w:lvlJc w:val="left"/>
      <w:pPr>
        <w:tabs>
          <w:tab w:val="num" w:pos="4370"/>
        </w:tabs>
        <w:ind w:left="4370" w:hanging="360"/>
      </w:pPr>
      <w:rPr>
        <w:rFonts w:ascii="Wingdings" w:hAnsi="Wingdings" w:hint="default"/>
      </w:rPr>
    </w:lvl>
    <w:lvl w:ilvl="6" w:tplc="04130001" w:tentative="1">
      <w:start w:val="1"/>
      <w:numFmt w:val="bullet"/>
      <w:lvlText w:val=""/>
      <w:lvlJc w:val="left"/>
      <w:pPr>
        <w:tabs>
          <w:tab w:val="num" w:pos="5090"/>
        </w:tabs>
        <w:ind w:left="5090" w:hanging="360"/>
      </w:pPr>
      <w:rPr>
        <w:rFonts w:ascii="Symbol" w:hAnsi="Symbol" w:hint="default"/>
      </w:rPr>
    </w:lvl>
    <w:lvl w:ilvl="7" w:tplc="04130003" w:tentative="1">
      <w:start w:val="1"/>
      <w:numFmt w:val="bullet"/>
      <w:lvlText w:val="o"/>
      <w:lvlJc w:val="left"/>
      <w:pPr>
        <w:tabs>
          <w:tab w:val="num" w:pos="5810"/>
        </w:tabs>
        <w:ind w:left="5810" w:hanging="360"/>
      </w:pPr>
      <w:rPr>
        <w:rFonts w:ascii="Courier New" w:hAnsi="Courier New" w:cs="Courier New" w:hint="default"/>
      </w:rPr>
    </w:lvl>
    <w:lvl w:ilvl="8" w:tplc="04130005" w:tentative="1">
      <w:start w:val="1"/>
      <w:numFmt w:val="bullet"/>
      <w:lvlText w:val=""/>
      <w:lvlJc w:val="left"/>
      <w:pPr>
        <w:tabs>
          <w:tab w:val="num" w:pos="6530"/>
        </w:tabs>
        <w:ind w:left="6530" w:hanging="360"/>
      </w:pPr>
      <w:rPr>
        <w:rFonts w:ascii="Wingdings" w:hAnsi="Wingdings" w:hint="default"/>
      </w:rPr>
    </w:lvl>
  </w:abstractNum>
  <w:abstractNum w:abstractNumId="45" w15:restartNumberingAfterBreak="0">
    <w:nsid w:val="757D173D"/>
    <w:multiLevelType w:val="hybridMultilevel"/>
    <w:tmpl w:val="4552D6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61B4224"/>
    <w:multiLevelType w:val="hybridMultilevel"/>
    <w:tmpl w:val="6DBAE5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7D212B70"/>
    <w:multiLevelType w:val="hybridMultilevel"/>
    <w:tmpl w:val="496658D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1339990">
    <w:abstractNumId w:val="44"/>
  </w:num>
  <w:num w:numId="2" w16cid:durableId="953487960">
    <w:abstractNumId w:val="22"/>
  </w:num>
  <w:num w:numId="3" w16cid:durableId="266088695">
    <w:abstractNumId w:val="1"/>
  </w:num>
  <w:num w:numId="4" w16cid:durableId="1136097062">
    <w:abstractNumId w:val="2"/>
  </w:num>
  <w:num w:numId="5" w16cid:durableId="978194830">
    <w:abstractNumId w:val="7"/>
  </w:num>
  <w:num w:numId="6" w16cid:durableId="39329160">
    <w:abstractNumId w:val="37"/>
  </w:num>
  <w:num w:numId="7" w16cid:durableId="274288767">
    <w:abstractNumId w:val="21"/>
  </w:num>
  <w:num w:numId="8" w16cid:durableId="1932543218">
    <w:abstractNumId w:val="11"/>
  </w:num>
  <w:num w:numId="9" w16cid:durableId="110632594">
    <w:abstractNumId w:val="16"/>
  </w:num>
  <w:num w:numId="10" w16cid:durableId="1425347472">
    <w:abstractNumId w:val="20"/>
  </w:num>
  <w:num w:numId="11" w16cid:durableId="551503400">
    <w:abstractNumId w:val="14"/>
  </w:num>
  <w:num w:numId="12" w16cid:durableId="2000840172">
    <w:abstractNumId w:val="18"/>
  </w:num>
  <w:num w:numId="13" w16cid:durableId="1383480451">
    <w:abstractNumId w:val="30"/>
  </w:num>
  <w:num w:numId="14" w16cid:durableId="1048644232">
    <w:abstractNumId w:val="46"/>
  </w:num>
  <w:num w:numId="15" w16cid:durableId="937448394">
    <w:abstractNumId w:val="27"/>
  </w:num>
  <w:num w:numId="16" w16cid:durableId="1493059428">
    <w:abstractNumId w:val="0"/>
  </w:num>
  <w:num w:numId="17" w16cid:durableId="433592555">
    <w:abstractNumId w:val="6"/>
  </w:num>
  <w:num w:numId="18" w16cid:durableId="766460681">
    <w:abstractNumId w:val="39"/>
  </w:num>
  <w:num w:numId="19" w16cid:durableId="957877544">
    <w:abstractNumId w:val="5"/>
  </w:num>
  <w:num w:numId="20" w16cid:durableId="1768966095">
    <w:abstractNumId w:val="45"/>
  </w:num>
  <w:num w:numId="21" w16cid:durableId="1188837690">
    <w:abstractNumId w:val="25"/>
  </w:num>
  <w:num w:numId="22" w16cid:durableId="2081780964">
    <w:abstractNumId w:val="26"/>
  </w:num>
  <w:num w:numId="23" w16cid:durableId="1613127068">
    <w:abstractNumId w:val="47"/>
  </w:num>
  <w:num w:numId="24" w16cid:durableId="677274517">
    <w:abstractNumId w:val="33"/>
  </w:num>
  <w:num w:numId="25" w16cid:durableId="1757551265">
    <w:abstractNumId w:val="22"/>
  </w:num>
  <w:num w:numId="26" w16cid:durableId="442117376">
    <w:abstractNumId w:val="38"/>
  </w:num>
  <w:num w:numId="27" w16cid:durableId="1520776284">
    <w:abstractNumId w:val="40"/>
  </w:num>
  <w:num w:numId="28" w16cid:durableId="1889994326">
    <w:abstractNumId w:val="41"/>
  </w:num>
  <w:num w:numId="29" w16cid:durableId="1028675068">
    <w:abstractNumId w:val="10"/>
  </w:num>
  <w:num w:numId="30" w16cid:durableId="627128476">
    <w:abstractNumId w:val="15"/>
  </w:num>
  <w:num w:numId="31" w16cid:durableId="50005372">
    <w:abstractNumId w:val="31"/>
  </w:num>
  <w:num w:numId="32" w16cid:durableId="1896158220">
    <w:abstractNumId w:val="36"/>
  </w:num>
  <w:num w:numId="33" w16cid:durableId="1304847654">
    <w:abstractNumId w:val="23"/>
  </w:num>
  <w:num w:numId="34" w16cid:durableId="1461873348">
    <w:abstractNumId w:val="29"/>
  </w:num>
  <w:num w:numId="35" w16cid:durableId="1489206333">
    <w:abstractNumId w:val="24"/>
  </w:num>
  <w:num w:numId="36" w16cid:durableId="57437999">
    <w:abstractNumId w:val="43"/>
  </w:num>
  <w:num w:numId="37" w16cid:durableId="199435682">
    <w:abstractNumId w:val="17"/>
  </w:num>
  <w:num w:numId="38" w16cid:durableId="1174953918">
    <w:abstractNumId w:val="35"/>
  </w:num>
  <w:num w:numId="39" w16cid:durableId="303318437">
    <w:abstractNumId w:val="42"/>
  </w:num>
  <w:num w:numId="40" w16cid:durableId="781916741">
    <w:abstractNumId w:val="9"/>
  </w:num>
  <w:num w:numId="41" w16cid:durableId="1733847420">
    <w:abstractNumId w:val="32"/>
  </w:num>
  <w:num w:numId="42" w16cid:durableId="133835919">
    <w:abstractNumId w:val="34"/>
  </w:num>
  <w:num w:numId="43" w16cid:durableId="1627737325">
    <w:abstractNumId w:val="28"/>
  </w:num>
  <w:num w:numId="44" w16cid:durableId="1986011677">
    <w:abstractNumId w:val="8"/>
  </w:num>
  <w:num w:numId="45" w16cid:durableId="1460487847">
    <w:abstractNumId w:val="12"/>
  </w:num>
  <w:num w:numId="46" w16cid:durableId="1807624085">
    <w:abstractNumId w:val="4"/>
  </w:num>
  <w:num w:numId="47" w16cid:durableId="645086223">
    <w:abstractNumId w:val="19"/>
  </w:num>
  <w:num w:numId="48" w16cid:durableId="1087505791">
    <w:abstractNumId w:val="13"/>
  </w:num>
  <w:num w:numId="49" w16cid:durableId="17804451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9ED"/>
    <w:rsid w:val="00002BCB"/>
    <w:rsid w:val="00002E65"/>
    <w:rsid w:val="000115CE"/>
    <w:rsid w:val="000121B5"/>
    <w:rsid w:val="00015A53"/>
    <w:rsid w:val="00026A19"/>
    <w:rsid w:val="00032DA7"/>
    <w:rsid w:val="00044262"/>
    <w:rsid w:val="00045459"/>
    <w:rsid w:val="00061BFF"/>
    <w:rsid w:val="00080570"/>
    <w:rsid w:val="00086A2F"/>
    <w:rsid w:val="0008755A"/>
    <w:rsid w:val="00090DA1"/>
    <w:rsid w:val="000A2BB9"/>
    <w:rsid w:val="000A32E0"/>
    <w:rsid w:val="000B2367"/>
    <w:rsid w:val="000B5BDD"/>
    <w:rsid w:val="000C556A"/>
    <w:rsid w:val="000D4723"/>
    <w:rsid w:val="000E08C8"/>
    <w:rsid w:val="000F0F48"/>
    <w:rsid w:val="000F226C"/>
    <w:rsid w:val="000F4C73"/>
    <w:rsid w:val="000F71A3"/>
    <w:rsid w:val="00102779"/>
    <w:rsid w:val="00103809"/>
    <w:rsid w:val="0010621C"/>
    <w:rsid w:val="00112B0E"/>
    <w:rsid w:val="00112E6F"/>
    <w:rsid w:val="001172BA"/>
    <w:rsid w:val="0011779C"/>
    <w:rsid w:val="001209FA"/>
    <w:rsid w:val="00120A03"/>
    <w:rsid w:val="00122777"/>
    <w:rsid w:val="00133BA4"/>
    <w:rsid w:val="00141BA5"/>
    <w:rsid w:val="0014220C"/>
    <w:rsid w:val="00144BD7"/>
    <w:rsid w:val="00151B1B"/>
    <w:rsid w:val="001548F4"/>
    <w:rsid w:val="00157863"/>
    <w:rsid w:val="0016006D"/>
    <w:rsid w:val="0016569F"/>
    <w:rsid w:val="0018700C"/>
    <w:rsid w:val="00194D35"/>
    <w:rsid w:val="001A014C"/>
    <w:rsid w:val="001A3753"/>
    <w:rsid w:val="001B03E7"/>
    <w:rsid w:val="001C256C"/>
    <w:rsid w:val="001C6350"/>
    <w:rsid w:val="001E12B5"/>
    <w:rsid w:val="001F12CD"/>
    <w:rsid w:val="001F1EA1"/>
    <w:rsid w:val="001F78C5"/>
    <w:rsid w:val="001F7F8A"/>
    <w:rsid w:val="00200FDA"/>
    <w:rsid w:val="00207FB9"/>
    <w:rsid w:val="00210AFD"/>
    <w:rsid w:val="002222D4"/>
    <w:rsid w:val="002239E5"/>
    <w:rsid w:val="00230945"/>
    <w:rsid w:val="00237501"/>
    <w:rsid w:val="0024268A"/>
    <w:rsid w:val="00246C1C"/>
    <w:rsid w:val="0025266C"/>
    <w:rsid w:val="0025444C"/>
    <w:rsid w:val="00257A8B"/>
    <w:rsid w:val="00265DB2"/>
    <w:rsid w:val="00266E35"/>
    <w:rsid w:val="002672A7"/>
    <w:rsid w:val="0027004C"/>
    <w:rsid w:val="002713F8"/>
    <w:rsid w:val="00273E11"/>
    <w:rsid w:val="00285032"/>
    <w:rsid w:val="002924B9"/>
    <w:rsid w:val="002976A1"/>
    <w:rsid w:val="002A155C"/>
    <w:rsid w:val="002B3E7D"/>
    <w:rsid w:val="002B405F"/>
    <w:rsid w:val="002B614D"/>
    <w:rsid w:val="002C6019"/>
    <w:rsid w:val="002C609D"/>
    <w:rsid w:val="002C6B37"/>
    <w:rsid w:val="002F6E34"/>
    <w:rsid w:val="002F7474"/>
    <w:rsid w:val="00300D11"/>
    <w:rsid w:val="00315C4F"/>
    <w:rsid w:val="00326C9B"/>
    <w:rsid w:val="003271DD"/>
    <w:rsid w:val="003301D6"/>
    <w:rsid w:val="00330DD5"/>
    <w:rsid w:val="00331E36"/>
    <w:rsid w:val="00351740"/>
    <w:rsid w:val="003620B3"/>
    <w:rsid w:val="003626F9"/>
    <w:rsid w:val="00363893"/>
    <w:rsid w:val="003656EA"/>
    <w:rsid w:val="00372F00"/>
    <w:rsid w:val="00375231"/>
    <w:rsid w:val="0038321F"/>
    <w:rsid w:val="0038416F"/>
    <w:rsid w:val="00390D87"/>
    <w:rsid w:val="003926A4"/>
    <w:rsid w:val="00396311"/>
    <w:rsid w:val="003A1417"/>
    <w:rsid w:val="003B042D"/>
    <w:rsid w:val="003B1EF5"/>
    <w:rsid w:val="003D003D"/>
    <w:rsid w:val="003D54D8"/>
    <w:rsid w:val="003F4CA8"/>
    <w:rsid w:val="004024BB"/>
    <w:rsid w:val="00411478"/>
    <w:rsid w:val="00423D90"/>
    <w:rsid w:val="004245AF"/>
    <w:rsid w:val="0042516F"/>
    <w:rsid w:val="00433A6F"/>
    <w:rsid w:val="00442DBC"/>
    <w:rsid w:val="00443CB5"/>
    <w:rsid w:val="00445BF4"/>
    <w:rsid w:val="00452069"/>
    <w:rsid w:val="00454EE2"/>
    <w:rsid w:val="004566E3"/>
    <w:rsid w:val="00466882"/>
    <w:rsid w:val="00481942"/>
    <w:rsid w:val="004842AA"/>
    <w:rsid w:val="004861FE"/>
    <w:rsid w:val="004A0224"/>
    <w:rsid w:val="004A7263"/>
    <w:rsid w:val="004B137F"/>
    <w:rsid w:val="004C2720"/>
    <w:rsid w:val="004D0D34"/>
    <w:rsid w:val="004D15A1"/>
    <w:rsid w:val="004D399A"/>
    <w:rsid w:val="004D7851"/>
    <w:rsid w:val="004E5A09"/>
    <w:rsid w:val="004F0F0B"/>
    <w:rsid w:val="004F480D"/>
    <w:rsid w:val="00510E39"/>
    <w:rsid w:val="00511135"/>
    <w:rsid w:val="00513474"/>
    <w:rsid w:val="00521CB3"/>
    <w:rsid w:val="00522EA9"/>
    <w:rsid w:val="005245AD"/>
    <w:rsid w:val="00525BB8"/>
    <w:rsid w:val="00527563"/>
    <w:rsid w:val="00530B20"/>
    <w:rsid w:val="005330C1"/>
    <w:rsid w:val="00537601"/>
    <w:rsid w:val="00542E75"/>
    <w:rsid w:val="00543650"/>
    <w:rsid w:val="00547733"/>
    <w:rsid w:val="00550157"/>
    <w:rsid w:val="00551ED5"/>
    <w:rsid w:val="00555836"/>
    <w:rsid w:val="00555BCA"/>
    <w:rsid w:val="00557DC4"/>
    <w:rsid w:val="00567736"/>
    <w:rsid w:val="00567E81"/>
    <w:rsid w:val="0058061F"/>
    <w:rsid w:val="0058578B"/>
    <w:rsid w:val="005910A1"/>
    <w:rsid w:val="00593192"/>
    <w:rsid w:val="0059550A"/>
    <w:rsid w:val="0059766A"/>
    <w:rsid w:val="005A1F75"/>
    <w:rsid w:val="005C233C"/>
    <w:rsid w:val="005C3182"/>
    <w:rsid w:val="005D37B0"/>
    <w:rsid w:val="005D40C1"/>
    <w:rsid w:val="005D4E3A"/>
    <w:rsid w:val="005E07E5"/>
    <w:rsid w:val="005F5AB1"/>
    <w:rsid w:val="005F5B60"/>
    <w:rsid w:val="006057F9"/>
    <w:rsid w:val="00607721"/>
    <w:rsid w:val="0061102A"/>
    <w:rsid w:val="00620AE1"/>
    <w:rsid w:val="0062198A"/>
    <w:rsid w:val="00622A0A"/>
    <w:rsid w:val="00624AD6"/>
    <w:rsid w:val="006273A2"/>
    <w:rsid w:val="0063077C"/>
    <w:rsid w:val="006307BD"/>
    <w:rsid w:val="00630D4A"/>
    <w:rsid w:val="006373B6"/>
    <w:rsid w:val="00642CE5"/>
    <w:rsid w:val="00651E1F"/>
    <w:rsid w:val="00651E42"/>
    <w:rsid w:val="00666428"/>
    <w:rsid w:val="00670195"/>
    <w:rsid w:val="0068138B"/>
    <w:rsid w:val="00681952"/>
    <w:rsid w:val="00697B75"/>
    <w:rsid w:val="006A0B8E"/>
    <w:rsid w:val="006A34BA"/>
    <w:rsid w:val="006A4A17"/>
    <w:rsid w:val="006A5921"/>
    <w:rsid w:val="006B0D64"/>
    <w:rsid w:val="006B68A9"/>
    <w:rsid w:val="006C19EE"/>
    <w:rsid w:val="006C5498"/>
    <w:rsid w:val="006C7262"/>
    <w:rsid w:val="006D2B6D"/>
    <w:rsid w:val="006E0E86"/>
    <w:rsid w:val="006E31EE"/>
    <w:rsid w:val="006E3D00"/>
    <w:rsid w:val="006E6F25"/>
    <w:rsid w:val="006F2F9F"/>
    <w:rsid w:val="00720455"/>
    <w:rsid w:val="0072193C"/>
    <w:rsid w:val="00721A7A"/>
    <w:rsid w:val="007305AC"/>
    <w:rsid w:val="00735B06"/>
    <w:rsid w:val="00736199"/>
    <w:rsid w:val="00744B71"/>
    <w:rsid w:val="00753D77"/>
    <w:rsid w:val="00753D88"/>
    <w:rsid w:val="0075514E"/>
    <w:rsid w:val="00757D68"/>
    <w:rsid w:val="00765E49"/>
    <w:rsid w:val="00773113"/>
    <w:rsid w:val="0077366C"/>
    <w:rsid w:val="00773E39"/>
    <w:rsid w:val="00774BEE"/>
    <w:rsid w:val="00781141"/>
    <w:rsid w:val="00781A03"/>
    <w:rsid w:val="007912A4"/>
    <w:rsid w:val="0079356F"/>
    <w:rsid w:val="0079668B"/>
    <w:rsid w:val="007B069E"/>
    <w:rsid w:val="007C27B3"/>
    <w:rsid w:val="007C53B8"/>
    <w:rsid w:val="007D0CA0"/>
    <w:rsid w:val="007E0C2A"/>
    <w:rsid w:val="007E2D3A"/>
    <w:rsid w:val="00803D8D"/>
    <w:rsid w:val="008062D8"/>
    <w:rsid w:val="00807536"/>
    <w:rsid w:val="00810EFC"/>
    <w:rsid w:val="008136F7"/>
    <w:rsid w:val="00815B49"/>
    <w:rsid w:val="0083554E"/>
    <w:rsid w:val="00836A42"/>
    <w:rsid w:val="008413BB"/>
    <w:rsid w:val="0084774D"/>
    <w:rsid w:val="008572D0"/>
    <w:rsid w:val="00860935"/>
    <w:rsid w:val="00860D38"/>
    <w:rsid w:val="008619A5"/>
    <w:rsid w:val="0086452B"/>
    <w:rsid w:val="00867860"/>
    <w:rsid w:val="00872EB2"/>
    <w:rsid w:val="00884D8C"/>
    <w:rsid w:val="00885FB2"/>
    <w:rsid w:val="00886530"/>
    <w:rsid w:val="00890116"/>
    <w:rsid w:val="00893A75"/>
    <w:rsid w:val="00893B2F"/>
    <w:rsid w:val="00894276"/>
    <w:rsid w:val="0089463A"/>
    <w:rsid w:val="008A5382"/>
    <w:rsid w:val="008A5C15"/>
    <w:rsid w:val="008A615A"/>
    <w:rsid w:val="008B2A21"/>
    <w:rsid w:val="008B53B4"/>
    <w:rsid w:val="008C0E4B"/>
    <w:rsid w:val="008C4886"/>
    <w:rsid w:val="008D26D9"/>
    <w:rsid w:val="008D58BD"/>
    <w:rsid w:val="009001FF"/>
    <w:rsid w:val="009102A7"/>
    <w:rsid w:val="0091180F"/>
    <w:rsid w:val="00916E1F"/>
    <w:rsid w:val="0093042F"/>
    <w:rsid w:val="00944108"/>
    <w:rsid w:val="0095142A"/>
    <w:rsid w:val="009538E5"/>
    <w:rsid w:val="009572BB"/>
    <w:rsid w:val="00962B41"/>
    <w:rsid w:val="00974E5F"/>
    <w:rsid w:val="0098233A"/>
    <w:rsid w:val="00983396"/>
    <w:rsid w:val="00996B5B"/>
    <w:rsid w:val="009A258E"/>
    <w:rsid w:val="009A2E44"/>
    <w:rsid w:val="009A6C54"/>
    <w:rsid w:val="009B2705"/>
    <w:rsid w:val="009B5B74"/>
    <w:rsid w:val="009C53F4"/>
    <w:rsid w:val="009E7465"/>
    <w:rsid w:val="009F5328"/>
    <w:rsid w:val="00A01CC8"/>
    <w:rsid w:val="00A02891"/>
    <w:rsid w:val="00A064F8"/>
    <w:rsid w:val="00A10611"/>
    <w:rsid w:val="00A14F2A"/>
    <w:rsid w:val="00A15C5A"/>
    <w:rsid w:val="00A30C2B"/>
    <w:rsid w:val="00A31057"/>
    <w:rsid w:val="00A3593D"/>
    <w:rsid w:val="00A45343"/>
    <w:rsid w:val="00A52655"/>
    <w:rsid w:val="00A54CB9"/>
    <w:rsid w:val="00A612DF"/>
    <w:rsid w:val="00A62D51"/>
    <w:rsid w:val="00A72B58"/>
    <w:rsid w:val="00A73310"/>
    <w:rsid w:val="00A80FD3"/>
    <w:rsid w:val="00A83566"/>
    <w:rsid w:val="00A86923"/>
    <w:rsid w:val="00A923A0"/>
    <w:rsid w:val="00AB0C1F"/>
    <w:rsid w:val="00AB32D8"/>
    <w:rsid w:val="00AB74F8"/>
    <w:rsid w:val="00AC2B09"/>
    <w:rsid w:val="00AD1A64"/>
    <w:rsid w:val="00AE220F"/>
    <w:rsid w:val="00AE3E8C"/>
    <w:rsid w:val="00B0014A"/>
    <w:rsid w:val="00B00754"/>
    <w:rsid w:val="00B04CF3"/>
    <w:rsid w:val="00B112DD"/>
    <w:rsid w:val="00B1587B"/>
    <w:rsid w:val="00B161FD"/>
    <w:rsid w:val="00B21D50"/>
    <w:rsid w:val="00B34290"/>
    <w:rsid w:val="00B36BCC"/>
    <w:rsid w:val="00B51167"/>
    <w:rsid w:val="00B53B1F"/>
    <w:rsid w:val="00B70EB9"/>
    <w:rsid w:val="00B749ED"/>
    <w:rsid w:val="00B76662"/>
    <w:rsid w:val="00B81E25"/>
    <w:rsid w:val="00B90E31"/>
    <w:rsid w:val="00BA5EF5"/>
    <w:rsid w:val="00BB494A"/>
    <w:rsid w:val="00BC103D"/>
    <w:rsid w:val="00BC2473"/>
    <w:rsid w:val="00BC3FB4"/>
    <w:rsid w:val="00BC5CEB"/>
    <w:rsid w:val="00BC68CF"/>
    <w:rsid w:val="00BC7778"/>
    <w:rsid w:val="00BD2BF8"/>
    <w:rsid w:val="00BE036B"/>
    <w:rsid w:val="00BE1DB0"/>
    <w:rsid w:val="00BE279E"/>
    <w:rsid w:val="00BE6B5E"/>
    <w:rsid w:val="00BF31C2"/>
    <w:rsid w:val="00BF514C"/>
    <w:rsid w:val="00BF528B"/>
    <w:rsid w:val="00C002D2"/>
    <w:rsid w:val="00C04575"/>
    <w:rsid w:val="00C13AAA"/>
    <w:rsid w:val="00C1563B"/>
    <w:rsid w:val="00C20011"/>
    <w:rsid w:val="00C22646"/>
    <w:rsid w:val="00C22A00"/>
    <w:rsid w:val="00C3048E"/>
    <w:rsid w:val="00C30651"/>
    <w:rsid w:val="00C327EC"/>
    <w:rsid w:val="00C33A8D"/>
    <w:rsid w:val="00C357B3"/>
    <w:rsid w:val="00C47033"/>
    <w:rsid w:val="00C53979"/>
    <w:rsid w:val="00C607F5"/>
    <w:rsid w:val="00C60DDF"/>
    <w:rsid w:val="00C6115E"/>
    <w:rsid w:val="00C74DD1"/>
    <w:rsid w:val="00C9293D"/>
    <w:rsid w:val="00C93D41"/>
    <w:rsid w:val="00C9525D"/>
    <w:rsid w:val="00CB32BA"/>
    <w:rsid w:val="00CB33A3"/>
    <w:rsid w:val="00CB7275"/>
    <w:rsid w:val="00CC4999"/>
    <w:rsid w:val="00CD1728"/>
    <w:rsid w:val="00CD2B12"/>
    <w:rsid w:val="00CE2377"/>
    <w:rsid w:val="00CE254B"/>
    <w:rsid w:val="00CE380D"/>
    <w:rsid w:val="00CE57CB"/>
    <w:rsid w:val="00D039EF"/>
    <w:rsid w:val="00D03F98"/>
    <w:rsid w:val="00D11D29"/>
    <w:rsid w:val="00D411CC"/>
    <w:rsid w:val="00D42F7B"/>
    <w:rsid w:val="00D436A9"/>
    <w:rsid w:val="00D44972"/>
    <w:rsid w:val="00D44FD4"/>
    <w:rsid w:val="00D55843"/>
    <w:rsid w:val="00D623AD"/>
    <w:rsid w:val="00D67282"/>
    <w:rsid w:val="00D73D26"/>
    <w:rsid w:val="00D84707"/>
    <w:rsid w:val="00D879AD"/>
    <w:rsid w:val="00D95FCE"/>
    <w:rsid w:val="00D97F25"/>
    <w:rsid w:val="00DA27F4"/>
    <w:rsid w:val="00DB061B"/>
    <w:rsid w:val="00DB7AF4"/>
    <w:rsid w:val="00DC62EE"/>
    <w:rsid w:val="00DC771E"/>
    <w:rsid w:val="00DD55B1"/>
    <w:rsid w:val="00DE11FC"/>
    <w:rsid w:val="00DE4138"/>
    <w:rsid w:val="00DF1E59"/>
    <w:rsid w:val="00DF4B08"/>
    <w:rsid w:val="00DF643A"/>
    <w:rsid w:val="00DF7743"/>
    <w:rsid w:val="00E07500"/>
    <w:rsid w:val="00E2004B"/>
    <w:rsid w:val="00E353EB"/>
    <w:rsid w:val="00E37457"/>
    <w:rsid w:val="00E407D4"/>
    <w:rsid w:val="00E4242B"/>
    <w:rsid w:val="00E534FC"/>
    <w:rsid w:val="00E54799"/>
    <w:rsid w:val="00E65C5D"/>
    <w:rsid w:val="00E668C0"/>
    <w:rsid w:val="00E67100"/>
    <w:rsid w:val="00E86688"/>
    <w:rsid w:val="00E92B14"/>
    <w:rsid w:val="00E97CB7"/>
    <w:rsid w:val="00EA33F2"/>
    <w:rsid w:val="00EA6133"/>
    <w:rsid w:val="00EB314A"/>
    <w:rsid w:val="00EC1447"/>
    <w:rsid w:val="00EC411E"/>
    <w:rsid w:val="00EC6BC2"/>
    <w:rsid w:val="00EC6CB8"/>
    <w:rsid w:val="00ED702D"/>
    <w:rsid w:val="00EF4434"/>
    <w:rsid w:val="00EF7D9B"/>
    <w:rsid w:val="00F01786"/>
    <w:rsid w:val="00F024DB"/>
    <w:rsid w:val="00F03480"/>
    <w:rsid w:val="00F038C8"/>
    <w:rsid w:val="00F070B6"/>
    <w:rsid w:val="00F1310B"/>
    <w:rsid w:val="00F1376A"/>
    <w:rsid w:val="00F15425"/>
    <w:rsid w:val="00F20C2D"/>
    <w:rsid w:val="00F2182E"/>
    <w:rsid w:val="00F2449E"/>
    <w:rsid w:val="00F25B0D"/>
    <w:rsid w:val="00F40467"/>
    <w:rsid w:val="00F40516"/>
    <w:rsid w:val="00F41919"/>
    <w:rsid w:val="00F43378"/>
    <w:rsid w:val="00F617A6"/>
    <w:rsid w:val="00F62B44"/>
    <w:rsid w:val="00F7008A"/>
    <w:rsid w:val="00F7533E"/>
    <w:rsid w:val="00F765EE"/>
    <w:rsid w:val="00F7732A"/>
    <w:rsid w:val="00F81C6E"/>
    <w:rsid w:val="00F926B2"/>
    <w:rsid w:val="00FA68E1"/>
    <w:rsid w:val="00FB10C4"/>
    <w:rsid w:val="00FB71C4"/>
    <w:rsid w:val="00FC256A"/>
    <w:rsid w:val="00FC2C80"/>
    <w:rsid w:val="00FC7CA8"/>
    <w:rsid w:val="00FC7D3A"/>
    <w:rsid w:val="00FD68B8"/>
    <w:rsid w:val="00FD7146"/>
    <w:rsid w:val="00FD7800"/>
    <w:rsid w:val="00FE03F6"/>
    <w:rsid w:val="00FE0E67"/>
    <w:rsid w:val="00FE1FE8"/>
    <w:rsid w:val="00FF41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149358FC"/>
  <w15:docId w15:val="{0FD73D84-E980-4362-A6E6-26B9E6CB9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4E5F"/>
    <w:pPr>
      <w:spacing w:after="120" w:line="270" w:lineRule="atLeast"/>
    </w:pPr>
    <w:rPr>
      <w:rFonts w:ascii="Arial" w:hAnsi="Arial"/>
      <w:szCs w:val="21"/>
    </w:rPr>
  </w:style>
  <w:style w:type="paragraph" w:styleId="Kop1">
    <w:name w:val="heading 1"/>
    <w:aliases w:val="Hoofdstuk"/>
    <w:basedOn w:val="Standaard"/>
    <w:next w:val="Standaard"/>
    <w:link w:val="Kop1Char"/>
    <w:qFormat/>
    <w:rsid w:val="00DC62EE"/>
    <w:pPr>
      <w:keepNext/>
      <w:numPr>
        <w:numId w:val="2"/>
      </w:numPr>
      <w:spacing w:after="480"/>
      <w:ind w:left="431" w:hanging="431"/>
      <w:outlineLvl w:val="0"/>
    </w:pPr>
    <w:rPr>
      <w:b/>
      <w:noProof/>
      <w:kern w:val="28"/>
      <w:sz w:val="40"/>
    </w:rPr>
  </w:style>
  <w:style w:type="paragraph" w:styleId="Kop2">
    <w:name w:val="heading 2"/>
    <w:aliases w:val="Paragraaf1"/>
    <w:basedOn w:val="Standaard"/>
    <w:next w:val="Standaard"/>
    <w:link w:val="Kop2Char"/>
    <w:qFormat/>
    <w:rsid w:val="004F0F0B"/>
    <w:pPr>
      <w:keepNext/>
      <w:numPr>
        <w:ilvl w:val="1"/>
        <w:numId w:val="2"/>
      </w:numPr>
      <w:spacing w:before="120"/>
      <w:ind w:left="578" w:hanging="578"/>
      <w:outlineLvl w:val="1"/>
    </w:pPr>
    <w:rPr>
      <w:b/>
      <w:sz w:val="24"/>
    </w:rPr>
  </w:style>
  <w:style w:type="paragraph" w:styleId="Kop3">
    <w:name w:val="heading 3"/>
    <w:aliases w:val="Paragraaf2"/>
    <w:basedOn w:val="Standaard"/>
    <w:next w:val="Standaard"/>
    <w:qFormat/>
    <w:rsid w:val="00B749ED"/>
    <w:pPr>
      <w:keepNext/>
      <w:outlineLvl w:val="2"/>
    </w:pPr>
  </w:style>
  <w:style w:type="paragraph" w:styleId="Kop4">
    <w:name w:val="heading 4"/>
    <w:basedOn w:val="Standaard"/>
    <w:next w:val="Standaard"/>
    <w:qFormat/>
    <w:rsid w:val="00B749ED"/>
    <w:pPr>
      <w:keepNext/>
      <w:spacing w:before="120"/>
      <w:outlineLvl w:val="3"/>
    </w:pPr>
    <w:rPr>
      <w:b/>
    </w:rPr>
  </w:style>
  <w:style w:type="paragraph" w:styleId="Kop5">
    <w:name w:val="heading 5"/>
    <w:basedOn w:val="Standaard"/>
    <w:next w:val="Standaard"/>
    <w:autoRedefine/>
    <w:qFormat/>
    <w:rsid w:val="00B749ED"/>
    <w:pPr>
      <w:tabs>
        <w:tab w:val="num" w:pos="1008"/>
      </w:tabs>
      <w:autoSpaceDE w:val="0"/>
      <w:autoSpaceDN w:val="0"/>
      <w:adjustRightInd w:val="0"/>
      <w:spacing w:before="240" w:after="60"/>
      <w:ind w:left="1009" w:hanging="1009"/>
      <w:jc w:val="both"/>
      <w:outlineLvl w:val="4"/>
    </w:pPr>
    <w:rPr>
      <w:bCs/>
      <w:iCs/>
      <w:sz w:val="18"/>
      <w:szCs w:val="26"/>
    </w:rPr>
  </w:style>
  <w:style w:type="paragraph" w:styleId="Kop6">
    <w:name w:val="heading 6"/>
    <w:basedOn w:val="Standaard"/>
    <w:next w:val="Standaard"/>
    <w:autoRedefine/>
    <w:qFormat/>
    <w:rsid w:val="00B749ED"/>
    <w:pPr>
      <w:tabs>
        <w:tab w:val="num" w:pos="1152"/>
      </w:tabs>
      <w:autoSpaceDE w:val="0"/>
      <w:autoSpaceDN w:val="0"/>
      <w:adjustRightInd w:val="0"/>
      <w:spacing w:before="240" w:after="60"/>
      <w:ind w:left="1151" w:hanging="1151"/>
      <w:jc w:val="both"/>
      <w:outlineLvl w:val="5"/>
    </w:pPr>
    <w:rPr>
      <w:bCs/>
      <w:szCs w:val="22"/>
    </w:rPr>
  </w:style>
  <w:style w:type="paragraph" w:styleId="Kop7">
    <w:name w:val="heading 7"/>
    <w:basedOn w:val="Standaard"/>
    <w:next w:val="Standaard"/>
    <w:autoRedefine/>
    <w:qFormat/>
    <w:rsid w:val="00B749ED"/>
    <w:pPr>
      <w:tabs>
        <w:tab w:val="num" w:pos="1296"/>
      </w:tabs>
      <w:autoSpaceDE w:val="0"/>
      <w:autoSpaceDN w:val="0"/>
      <w:adjustRightInd w:val="0"/>
      <w:spacing w:before="240" w:after="60"/>
      <w:ind w:left="1298" w:hanging="1298"/>
      <w:jc w:val="both"/>
      <w:outlineLvl w:val="6"/>
    </w:pPr>
    <w:rPr>
      <w:szCs w:val="24"/>
    </w:rPr>
  </w:style>
  <w:style w:type="paragraph" w:styleId="Kop8">
    <w:name w:val="heading 8"/>
    <w:basedOn w:val="Standaard"/>
    <w:next w:val="Standaard"/>
    <w:autoRedefine/>
    <w:qFormat/>
    <w:rsid w:val="00B749ED"/>
    <w:pPr>
      <w:tabs>
        <w:tab w:val="num" w:pos="1440"/>
      </w:tabs>
      <w:autoSpaceDE w:val="0"/>
      <w:autoSpaceDN w:val="0"/>
      <w:adjustRightInd w:val="0"/>
      <w:spacing w:before="240" w:after="60"/>
      <w:ind w:left="1440" w:hanging="1440"/>
      <w:jc w:val="both"/>
      <w:outlineLvl w:val="7"/>
    </w:pPr>
    <w:rPr>
      <w:iCs/>
      <w:szCs w:val="24"/>
    </w:rPr>
  </w:style>
  <w:style w:type="paragraph" w:styleId="Kop9">
    <w:name w:val="heading 9"/>
    <w:basedOn w:val="Standaard"/>
    <w:next w:val="Standaard"/>
    <w:autoRedefine/>
    <w:qFormat/>
    <w:rsid w:val="00B749ED"/>
    <w:pPr>
      <w:tabs>
        <w:tab w:val="num" w:pos="1584"/>
      </w:tabs>
      <w:autoSpaceDE w:val="0"/>
      <w:autoSpaceDN w:val="0"/>
      <w:adjustRightInd w:val="0"/>
      <w:spacing w:before="240" w:after="60"/>
      <w:ind w:left="1582" w:hanging="1582"/>
      <w:jc w:val="both"/>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link w:val="Kop1"/>
    <w:rsid w:val="00DC62EE"/>
    <w:rPr>
      <w:rFonts w:ascii="Arial" w:hAnsi="Arial"/>
      <w:b/>
      <w:noProof/>
      <w:kern w:val="28"/>
      <w:sz w:val="40"/>
      <w:szCs w:val="21"/>
      <w:lang w:val="nl-NL" w:eastAsia="nl-NL" w:bidi="ar-SA"/>
    </w:rPr>
  </w:style>
  <w:style w:type="character" w:customStyle="1" w:styleId="Kop2Char">
    <w:name w:val="Kop 2 Char"/>
    <w:aliases w:val="Paragraaf1 Char"/>
    <w:link w:val="Kop2"/>
    <w:rsid w:val="004F0F0B"/>
    <w:rPr>
      <w:rFonts w:ascii="Arial" w:hAnsi="Arial"/>
      <w:b/>
      <w:sz w:val="24"/>
      <w:szCs w:val="21"/>
      <w:lang w:val="nl-NL" w:eastAsia="nl-NL" w:bidi="ar-SA"/>
    </w:rPr>
  </w:style>
  <w:style w:type="paragraph" w:styleId="Koptekst">
    <w:name w:val="header"/>
    <w:basedOn w:val="Standaard"/>
    <w:link w:val="KoptekstChar"/>
    <w:uiPriority w:val="99"/>
    <w:rsid w:val="00B749ED"/>
    <w:pPr>
      <w:tabs>
        <w:tab w:val="center" w:pos="4536"/>
        <w:tab w:val="right" w:pos="9072"/>
      </w:tabs>
    </w:pPr>
  </w:style>
  <w:style w:type="paragraph" w:styleId="Voettekst">
    <w:name w:val="footer"/>
    <w:basedOn w:val="Standaard"/>
    <w:link w:val="VoettekstChar"/>
    <w:uiPriority w:val="99"/>
    <w:rsid w:val="00B749ED"/>
    <w:pPr>
      <w:tabs>
        <w:tab w:val="center" w:pos="4536"/>
        <w:tab w:val="right" w:pos="9072"/>
      </w:tabs>
      <w:spacing w:line="225" w:lineRule="atLeast"/>
    </w:pPr>
    <w:rPr>
      <w:sz w:val="17"/>
    </w:rPr>
  </w:style>
  <w:style w:type="paragraph" w:customStyle="1" w:styleId="Afzendgegevens">
    <w:name w:val="Afzendgegevens"/>
    <w:basedOn w:val="Standaard"/>
    <w:rsid w:val="00B749ED"/>
    <w:pPr>
      <w:spacing w:line="225" w:lineRule="atLeast"/>
    </w:pPr>
    <w:rPr>
      <w:sz w:val="16"/>
      <w:szCs w:val="24"/>
    </w:rPr>
  </w:style>
  <w:style w:type="character" w:styleId="Hyperlink">
    <w:name w:val="Hyperlink"/>
    <w:uiPriority w:val="99"/>
    <w:rsid w:val="00B749ED"/>
    <w:rPr>
      <w:color w:val="0000FF"/>
      <w:u w:val="single"/>
    </w:rPr>
  </w:style>
  <w:style w:type="paragraph" w:customStyle="1" w:styleId="Organisatiegegevens">
    <w:name w:val="Organisatiegegevens"/>
    <w:basedOn w:val="Standaard"/>
    <w:rsid w:val="00B749ED"/>
    <w:pPr>
      <w:spacing w:line="225" w:lineRule="atLeast"/>
    </w:pPr>
    <w:rPr>
      <w:b/>
      <w:szCs w:val="24"/>
    </w:rPr>
  </w:style>
  <w:style w:type="character" w:styleId="Paginanummer">
    <w:name w:val="page number"/>
    <w:basedOn w:val="Standaardalinea-lettertype"/>
    <w:uiPriority w:val="99"/>
    <w:rsid w:val="00B749ED"/>
  </w:style>
  <w:style w:type="paragraph" w:customStyle="1" w:styleId="Referentiegegevens">
    <w:name w:val="Referentiegegevens"/>
    <w:basedOn w:val="Standaard"/>
    <w:rsid w:val="00B749ED"/>
    <w:rPr>
      <w:szCs w:val="24"/>
    </w:rPr>
  </w:style>
  <w:style w:type="paragraph" w:customStyle="1" w:styleId="Retouradres">
    <w:name w:val="Retouradres"/>
    <w:basedOn w:val="Standaard"/>
    <w:rsid w:val="00B749ED"/>
    <w:pPr>
      <w:ind w:left="2552"/>
    </w:pPr>
    <w:rPr>
      <w:sz w:val="16"/>
      <w:szCs w:val="24"/>
    </w:rPr>
  </w:style>
  <w:style w:type="paragraph" w:styleId="Bijschrift">
    <w:name w:val="caption"/>
    <w:basedOn w:val="Standaard"/>
    <w:next w:val="Standaard"/>
    <w:qFormat/>
    <w:rsid w:val="00B749ED"/>
    <w:rPr>
      <w:bCs/>
      <w:i/>
      <w:sz w:val="16"/>
      <w:szCs w:val="20"/>
    </w:rPr>
  </w:style>
  <w:style w:type="paragraph" w:customStyle="1" w:styleId="Tabelnormaal">
    <w:name w:val="Tabelnormaal"/>
    <w:basedOn w:val="Standaard"/>
    <w:rsid w:val="00B749ED"/>
    <w:pPr>
      <w:autoSpaceDE w:val="0"/>
      <w:autoSpaceDN w:val="0"/>
      <w:adjustRightInd w:val="0"/>
      <w:spacing w:after="60"/>
      <w:jc w:val="both"/>
    </w:pPr>
    <w:rPr>
      <w:rFonts w:cs="Arial"/>
      <w:color w:val="000000"/>
      <w:sz w:val="16"/>
      <w:szCs w:val="20"/>
    </w:rPr>
  </w:style>
  <w:style w:type="character" w:customStyle="1" w:styleId="Tabelkop">
    <w:name w:val="Tabelkop"/>
    <w:rsid w:val="00B749ED"/>
    <w:rPr>
      <w:b/>
      <w:bCs/>
      <w:sz w:val="16"/>
    </w:rPr>
  </w:style>
  <w:style w:type="paragraph" w:customStyle="1" w:styleId="OpmaakprofielKop3">
    <w:name w:val="Opmaakprofiel Kop 3"/>
    <w:aliases w:val="Paragraaf2 + Uitvullen Links:  0 cm Verkeerd-om:  12..."/>
    <w:basedOn w:val="Kop3"/>
    <w:rsid w:val="004F0F0B"/>
    <w:pPr>
      <w:numPr>
        <w:ilvl w:val="2"/>
        <w:numId w:val="2"/>
      </w:numPr>
      <w:spacing w:before="240" w:after="60"/>
    </w:pPr>
    <w:rPr>
      <w:b/>
      <w:bCs/>
      <w:iCs/>
      <w:szCs w:val="20"/>
    </w:rPr>
  </w:style>
  <w:style w:type="paragraph" w:customStyle="1" w:styleId="Tabelvet">
    <w:name w:val="Tabelvet"/>
    <w:basedOn w:val="Tabelnormaal"/>
    <w:rsid w:val="00B749ED"/>
    <w:pPr>
      <w:jc w:val="right"/>
    </w:pPr>
    <w:rPr>
      <w:b/>
    </w:rPr>
  </w:style>
  <w:style w:type="paragraph" w:styleId="Lijst">
    <w:name w:val="List"/>
    <w:basedOn w:val="Standaard"/>
    <w:rsid w:val="00B749ED"/>
    <w:pPr>
      <w:spacing w:line="240" w:lineRule="auto"/>
      <w:ind w:left="283" w:hanging="283"/>
      <w:jc w:val="both"/>
    </w:pPr>
  </w:style>
  <w:style w:type="paragraph" w:styleId="Inhopg1">
    <w:name w:val="toc 1"/>
    <w:basedOn w:val="Standaard"/>
    <w:next w:val="Standaard"/>
    <w:autoRedefine/>
    <w:uiPriority w:val="39"/>
    <w:rsid w:val="00B749ED"/>
    <w:pPr>
      <w:tabs>
        <w:tab w:val="left" w:pos="351"/>
        <w:tab w:val="right" w:pos="7925"/>
      </w:tabs>
      <w:autoSpaceDE w:val="0"/>
      <w:autoSpaceDN w:val="0"/>
      <w:adjustRightInd w:val="0"/>
      <w:spacing w:before="120" w:after="60"/>
      <w:jc w:val="both"/>
    </w:pPr>
    <w:rPr>
      <w:b/>
    </w:rPr>
  </w:style>
  <w:style w:type="paragraph" w:styleId="Inhopg2">
    <w:name w:val="toc 2"/>
    <w:basedOn w:val="Standaard"/>
    <w:next w:val="Standaard"/>
    <w:autoRedefine/>
    <w:uiPriority w:val="39"/>
    <w:rsid w:val="00B749ED"/>
    <w:pPr>
      <w:autoSpaceDE w:val="0"/>
      <w:autoSpaceDN w:val="0"/>
      <w:adjustRightInd w:val="0"/>
      <w:spacing w:after="60"/>
      <w:jc w:val="both"/>
    </w:pPr>
  </w:style>
  <w:style w:type="paragraph" w:styleId="Inhopg3">
    <w:name w:val="toc 3"/>
    <w:basedOn w:val="Standaard"/>
    <w:next w:val="Standaard"/>
    <w:autoRedefine/>
    <w:uiPriority w:val="39"/>
    <w:rsid w:val="00B749ED"/>
    <w:pPr>
      <w:autoSpaceDE w:val="0"/>
      <w:autoSpaceDN w:val="0"/>
      <w:adjustRightInd w:val="0"/>
      <w:spacing w:after="60"/>
      <w:jc w:val="both"/>
    </w:pPr>
  </w:style>
  <w:style w:type="paragraph" w:styleId="Voetnoottekst">
    <w:name w:val="footnote text"/>
    <w:basedOn w:val="Standaard"/>
    <w:link w:val="VoetnoottekstChar"/>
    <w:semiHidden/>
    <w:rsid w:val="00B749ED"/>
    <w:pPr>
      <w:autoSpaceDE w:val="0"/>
      <w:autoSpaceDN w:val="0"/>
      <w:adjustRightInd w:val="0"/>
      <w:spacing w:after="60"/>
      <w:jc w:val="both"/>
    </w:pPr>
    <w:rPr>
      <w:szCs w:val="20"/>
    </w:rPr>
  </w:style>
  <w:style w:type="character" w:customStyle="1" w:styleId="VoetnoottekstChar">
    <w:name w:val="Voetnoottekst Char"/>
    <w:link w:val="Voetnoottekst"/>
    <w:semiHidden/>
    <w:locked/>
    <w:rsid w:val="00B749ED"/>
    <w:rPr>
      <w:rFonts w:ascii="Arial" w:hAnsi="Arial"/>
      <w:lang w:val="nl-NL" w:eastAsia="nl-NL" w:bidi="ar-SA"/>
    </w:rPr>
  </w:style>
  <w:style w:type="character" w:styleId="Voetnootmarkering">
    <w:name w:val="footnote reference"/>
    <w:semiHidden/>
    <w:rsid w:val="00B749ED"/>
    <w:rPr>
      <w:vertAlign w:val="superscript"/>
    </w:rPr>
  </w:style>
  <w:style w:type="paragraph" w:customStyle="1" w:styleId="Standaard10pt">
    <w:name w:val="Standaard + 10 pt"/>
    <w:basedOn w:val="Standaard"/>
    <w:rsid w:val="00B749ED"/>
    <w:pPr>
      <w:jc w:val="both"/>
    </w:pPr>
    <w:rPr>
      <w:szCs w:val="20"/>
    </w:rPr>
  </w:style>
  <w:style w:type="paragraph" w:customStyle="1" w:styleId="Tabelnormaalinspringen">
    <w:name w:val="Tabelnormaal + inspringen"/>
    <w:basedOn w:val="Tabelnormaal"/>
    <w:rsid w:val="00B749ED"/>
    <w:pPr>
      <w:ind w:left="170"/>
    </w:pPr>
  </w:style>
  <w:style w:type="paragraph" w:customStyle="1" w:styleId="KopVet">
    <w:name w:val="Kop Vet"/>
    <w:basedOn w:val="Standaard"/>
    <w:rsid w:val="00B749ED"/>
    <w:pPr>
      <w:autoSpaceDE w:val="0"/>
      <w:autoSpaceDN w:val="0"/>
      <w:adjustRightInd w:val="0"/>
      <w:spacing w:before="240"/>
      <w:jc w:val="both"/>
    </w:pPr>
    <w:rPr>
      <w:b/>
    </w:rPr>
  </w:style>
  <w:style w:type="character" w:styleId="GevolgdeHyperlink">
    <w:name w:val="FollowedHyperlink"/>
    <w:rsid w:val="00B749ED"/>
    <w:rPr>
      <w:color w:val="800080"/>
      <w:u w:val="single"/>
    </w:rPr>
  </w:style>
  <w:style w:type="paragraph" w:customStyle="1" w:styleId="OpmaakprofielUitvullenNa3pt">
    <w:name w:val="Opmaakprofiel Uitvullen Na:  3 pt"/>
    <w:basedOn w:val="Standaard"/>
    <w:rsid w:val="00B749ED"/>
    <w:pPr>
      <w:spacing w:after="60"/>
    </w:pPr>
    <w:rPr>
      <w:szCs w:val="20"/>
    </w:rPr>
  </w:style>
  <w:style w:type="paragraph" w:customStyle="1" w:styleId="OpmaakprofielKop1">
    <w:name w:val="Opmaakprofiel Kop 1"/>
    <w:aliases w:val="Hoofdstuk + Uitvullen Voor:  12 pt"/>
    <w:basedOn w:val="Kop1"/>
    <w:rsid w:val="00B749ED"/>
    <w:pPr>
      <w:spacing w:before="240"/>
      <w:jc w:val="both"/>
    </w:pPr>
    <w:rPr>
      <w:bCs/>
      <w:szCs w:val="20"/>
    </w:rPr>
  </w:style>
  <w:style w:type="paragraph" w:styleId="Tekstopmerking">
    <w:name w:val="annotation text"/>
    <w:basedOn w:val="Standaard"/>
    <w:link w:val="TekstopmerkingChar"/>
    <w:semiHidden/>
    <w:unhideWhenUsed/>
    <w:rsid w:val="00B749ED"/>
    <w:pPr>
      <w:spacing w:line="240" w:lineRule="auto"/>
    </w:pPr>
    <w:rPr>
      <w:szCs w:val="20"/>
    </w:rPr>
  </w:style>
  <w:style w:type="character" w:customStyle="1" w:styleId="TekstopmerkingChar">
    <w:name w:val="Tekst opmerking Char"/>
    <w:link w:val="Tekstopmerking"/>
    <w:semiHidden/>
    <w:rsid w:val="00B749ED"/>
    <w:rPr>
      <w:rFonts w:ascii="Arial" w:hAnsi="Arial"/>
      <w:lang w:val="nl-NL" w:eastAsia="nl-NL" w:bidi="ar-SA"/>
    </w:rPr>
  </w:style>
  <w:style w:type="paragraph" w:styleId="Onderwerpvanopmerking">
    <w:name w:val="annotation subject"/>
    <w:basedOn w:val="Tekstopmerking"/>
    <w:next w:val="Tekstopmerking"/>
    <w:link w:val="OnderwerpvanopmerkingChar"/>
    <w:unhideWhenUsed/>
    <w:rsid w:val="00B749ED"/>
    <w:rPr>
      <w:b/>
      <w:bCs/>
    </w:rPr>
  </w:style>
  <w:style w:type="character" w:customStyle="1" w:styleId="OnderwerpvanopmerkingChar">
    <w:name w:val="Onderwerp van opmerking Char"/>
    <w:link w:val="Onderwerpvanopmerking"/>
    <w:semiHidden/>
    <w:rsid w:val="00B749ED"/>
    <w:rPr>
      <w:rFonts w:ascii="Arial" w:hAnsi="Arial"/>
      <w:b/>
      <w:bCs/>
      <w:lang w:val="nl-NL" w:eastAsia="nl-NL" w:bidi="ar-SA"/>
    </w:rPr>
  </w:style>
  <w:style w:type="paragraph" w:styleId="Documentstructuur">
    <w:name w:val="Document Map"/>
    <w:basedOn w:val="Standaard"/>
    <w:link w:val="DocumentstructuurChar"/>
    <w:semiHidden/>
    <w:unhideWhenUsed/>
    <w:rsid w:val="00B749ED"/>
    <w:pPr>
      <w:spacing w:after="0" w:line="240" w:lineRule="auto"/>
    </w:pPr>
    <w:rPr>
      <w:rFonts w:ascii="Tahoma" w:hAnsi="Tahoma" w:cs="Tahoma"/>
      <w:sz w:val="16"/>
      <w:szCs w:val="16"/>
    </w:rPr>
  </w:style>
  <w:style w:type="character" w:customStyle="1" w:styleId="DocumentstructuurChar">
    <w:name w:val="Documentstructuur Char"/>
    <w:link w:val="Documentstructuur"/>
    <w:semiHidden/>
    <w:rsid w:val="00B749ED"/>
    <w:rPr>
      <w:rFonts w:ascii="Tahoma" w:hAnsi="Tahoma" w:cs="Tahoma"/>
      <w:sz w:val="16"/>
      <w:szCs w:val="16"/>
      <w:lang w:val="nl-NL" w:eastAsia="nl-NL" w:bidi="ar-SA"/>
    </w:rPr>
  </w:style>
  <w:style w:type="character" w:customStyle="1" w:styleId="Opmaakprofiel10pt">
    <w:name w:val="Opmaakprofiel 10 pt"/>
    <w:rsid w:val="00B749ED"/>
    <w:rPr>
      <w:sz w:val="20"/>
    </w:rPr>
  </w:style>
  <w:style w:type="paragraph" w:customStyle="1" w:styleId="Lijstalinea1">
    <w:name w:val="Lijstalinea1"/>
    <w:basedOn w:val="Standaard"/>
    <w:qFormat/>
    <w:rsid w:val="00B749ED"/>
    <w:pPr>
      <w:ind w:left="720"/>
      <w:contextualSpacing/>
    </w:pPr>
  </w:style>
  <w:style w:type="paragraph" w:customStyle="1" w:styleId="ListParagraph1">
    <w:name w:val="List Paragraph1"/>
    <w:basedOn w:val="Standaard"/>
    <w:qFormat/>
    <w:rsid w:val="00B749ED"/>
    <w:pPr>
      <w:spacing w:after="200" w:line="276" w:lineRule="auto"/>
      <w:ind w:left="720"/>
      <w:contextualSpacing/>
      <w:jc w:val="both"/>
    </w:pPr>
    <w:rPr>
      <w:rFonts w:ascii="Calibri" w:hAnsi="Calibri"/>
      <w:sz w:val="22"/>
      <w:szCs w:val="22"/>
      <w:lang w:eastAsia="en-US"/>
    </w:rPr>
  </w:style>
  <w:style w:type="character" w:customStyle="1" w:styleId="Kop1Char1">
    <w:name w:val="Kop 1 Char1"/>
    <w:aliases w:val="Hoofdstuk Char1"/>
    <w:rsid w:val="00B749ED"/>
    <w:rPr>
      <w:rFonts w:ascii="Arial" w:hAnsi="Arial"/>
      <w:b/>
      <w:noProof/>
      <w:kern w:val="28"/>
      <w:sz w:val="24"/>
      <w:szCs w:val="21"/>
      <w:lang w:val="nl-NL" w:eastAsia="nl-NL" w:bidi="ar-SA"/>
    </w:rPr>
  </w:style>
  <w:style w:type="paragraph" w:customStyle="1" w:styleId="Opsomming">
    <w:name w:val="Opsomming"/>
    <w:basedOn w:val="Standaard"/>
    <w:rsid w:val="00B749ED"/>
    <w:pPr>
      <w:keepLines/>
      <w:numPr>
        <w:numId w:val="1"/>
      </w:numPr>
      <w:autoSpaceDE w:val="0"/>
      <w:autoSpaceDN w:val="0"/>
      <w:spacing w:after="0" w:line="288" w:lineRule="atLeast"/>
    </w:pPr>
    <w:rPr>
      <w:rFonts w:cs="Arial"/>
      <w:szCs w:val="20"/>
    </w:rPr>
  </w:style>
  <w:style w:type="character" w:customStyle="1" w:styleId="WW8Num2z0">
    <w:name w:val="WW8Num2z0"/>
    <w:rsid w:val="00B749ED"/>
    <w:rPr>
      <w:rFonts w:ascii="Arial" w:eastAsia="Times New Roman" w:hAnsi="Arial" w:cs="Arial"/>
    </w:rPr>
  </w:style>
  <w:style w:type="character" w:customStyle="1" w:styleId="WW8Num2z1">
    <w:name w:val="WW8Num2z1"/>
    <w:rsid w:val="00B749ED"/>
    <w:rPr>
      <w:rFonts w:ascii="Courier New" w:hAnsi="Courier New" w:cs="Courier New"/>
    </w:rPr>
  </w:style>
  <w:style w:type="character" w:customStyle="1" w:styleId="WW8Num2z2">
    <w:name w:val="WW8Num2z2"/>
    <w:rsid w:val="00B749ED"/>
    <w:rPr>
      <w:rFonts w:ascii="Wingdings" w:hAnsi="Wingdings"/>
    </w:rPr>
  </w:style>
  <w:style w:type="character" w:customStyle="1" w:styleId="WW8Num2z3">
    <w:name w:val="WW8Num2z3"/>
    <w:rsid w:val="00B749ED"/>
    <w:rPr>
      <w:rFonts w:ascii="Symbol" w:hAnsi="Symbol"/>
    </w:rPr>
  </w:style>
  <w:style w:type="character" w:customStyle="1" w:styleId="WW8Num3z0">
    <w:name w:val="WW8Num3z0"/>
    <w:rsid w:val="00B749ED"/>
    <w:rPr>
      <w:rFonts w:ascii="Symbol" w:hAnsi="Symbol"/>
    </w:rPr>
  </w:style>
  <w:style w:type="character" w:customStyle="1" w:styleId="WW8Num3z1">
    <w:name w:val="WW8Num3z1"/>
    <w:rsid w:val="00B749ED"/>
    <w:rPr>
      <w:rFonts w:ascii="Courier New" w:hAnsi="Courier New" w:cs="Courier New"/>
    </w:rPr>
  </w:style>
  <w:style w:type="character" w:customStyle="1" w:styleId="WW8Num3z2">
    <w:name w:val="WW8Num3z2"/>
    <w:rsid w:val="00B749ED"/>
    <w:rPr>
      <w:rFonts w:ascii="Wingdings" w:hAnsi="Wingdings"/>
    </w:rPr>
  </w:style>
  <w:style w:type="character" w:customStyle="1" w:styleId="WW8Num6z0">
    <w:name w:val="WW8Num6z0"/>
    <w:rsid w:val="00B749ED"/>
    <w:rPr>
      <w:rFonts w:ascii="Symbol" w:hAnsi="Symbol"/>
    </w:rPr>
  </w:style>
  <w:style w:type="character" w:customStyle="1" w:styleId="WW8Num6z1">
    <w:name w:val="WW8Num6z1"/>
    <w:rsid w:val="00B749ED"/>
    <w:rPr>
      <w:rFonts w:ascii="Courier New" w:hAnsi="Courier New" w:cs="Courier New"/>
    </w:rPr>
  </w:style>
  <w:style w:type="character" w:customStyle="1" w:styleId="WW8Num6z2">
    <w:name w:val="WW8Num6z2"/>
    <w:rsid w:val="00B749ED"/>
    <w:rPr>
      <w:rFonts w:ascii="Wingdings" w:hAnsi="Wingdings"/>
    </w:rPr>
  </w:style>
  <w:style w:type="character" w:customStyle="1" w:styleId="WW8Num7z0">
    <w:name w:val="WW8Num7z0"/>
    <w:rsid w:val="00B749ED"/>
    <w:rPr>
      <w:rFonts w:ascii="Symbol" w:hAnsi="Symbol"/>
    </w:rPr>
  </w:style>
  <w:style w:type="character" w:customStyle="1" w:styleId="WW8Num7z1">
    <w:name w:val="WW8Num7z1"/>
    <w:rsid w:val="00B749ED"/>
    <w:rPr>
      <w:rFonts w:ascii="Courier New" w:hAnsi="Courier New" w:cs="Courier New"/>
    </w:rPr>
  </w:style>
  <w:style w:type="character" w:customStyle="1" w:styleId="WW8Num7z2">
    <w:name w:val="WW8Num7z2"/>
    <w:rsid w:val="00B749ED"/>
    <w:rPr>
      <w:rFonts w:ascii="Wingdings" w:hAnsi="Wingdings"/>
    </w:rPr>
  </w:style>
  <w:style w:type="character" w:customStyle="1" w:styleId="WW8Num8z1">
    <w:name w:val="WW8Num8z1"/>
    <w:rsid w:val="00B749ED"/>
    <w:rPr>
      <w:rFonts w:ascii="Courier New" w:hAnsi="Courier New" w:cs="Courier New"/>
    </w:rPr>
  </w:style>
  <w:style w:type="character" w:customStyle="1" w:styleId="WW8Num8z2">
    <w:name w:val="WW8Num8z2"/>
    <w:rsid w:val="00B749ED"/>
    <w:rPr>
      <w:rFonts w:ascii="Wingdings" w:hAnsi="Wingdings"/>
    </w:rPr>
  </w:style>
  <w:style w:type="character" w:customStyle="1" w:styleId="WW8Num8z3">
    <w:name w:val="WW8Num8z3"/>
    <w:rsid w:val="00B749ED"/>
    <w:rPr>
      <w:rFonts w:ascii="Symbol" w:hAnsi="Symbol"/>
    </w:rPr>
  </w:style>
  <w:style w:type="character" w:customStyle="1" w:styleId="WW8Num9z0">
    <w:name w:val="WW8Num9z0"/>
    <w:rsid w:val="00B749ED"/>
    <w:rPr>
      <w:rFonts w:ascii="Symbol" w:hAnsi="Symbol"/>
    </w:rPr>
  </w:style>
  <w:style w:type="character" w:customStyle="1" w:styleId="WW8Num9z1">
    <w:name w:val="WW8Num9z1"/>
    <w:rsid w:val="00B749ED"/>
    <w:rPr>
      <w:rFonts w:ascii="Courier New" w:hAnsi="Courier New" w:cs="Courier New"/>
    </w:rPr>
  </w:style>
  <w:style w:type="character" w:customStyle="1" w:styleId="WW8Num9z2">
    <w:name w:val="WW8Num9z2"/>
    <w:rsid w:val="00B749ED"/>
    <w:rPr>
      <w:rFonts w:ascii="Wingdings" w:hAnsi="Wingdings"/>
    </w:rPr>
  </w:style>
  <w:style w:type="character" w:customStyle="1" w:styleId="WW8Num10z0">
    <w:name w:val="WW8Num10z0"/>
    <w:rsid w:val="00B749ED"/>
    <w:rPr>
      <w:rFonts w:ascii="Arial" w:eastAsia="Times New Roman" w:hAnsi="Arial" w:cs="Arial"/>
    </w:rPr>
  </w:style>
  <w:style w:type="character" w:customStyle="1" w:styleId="WW8Num11z0">
    <w:name w:val="WW8Num11z0"/>
    <w:rsid w:val="00B749ED"/>
    <w:rPr>
      <w:rFonts w:ascii="Symbol" w:hAnsi="Symbol"/>
    </w:rPr>
  </w:style>
  <w:style w:type="character" w:customStyle="1" w:styleId="WW8Num11z1">
    <w:name w:val="WW8Num11z1"/>
    <w:rsid w:val="00B749ED"/>
    <w:rPr>
      <w:rFonts w:ascii="Courier New" w:hAnsi="Courier New" w:cs="Courier New"/>
    </w:rPr>
  </w:style>
  <w:style w:type="character" w:customStyle="1" w:styleId="WW8Num11z2">
    <w:name w:val="WW8Num11z2"/>
    <w:rsid w:val="00B749ED"/>
    <w:rPr>
      <w:rFonts w:ascii="Wingdings" w:hAnsi="Wingdings"/>
    </w:rPr>
  </w:style>
  <w:style w:type="character" w:customStyle="1" w:styleId="WW8Num13z0">
    <w:name w:val="WW8Num13z0"/>
    <w:rsid w:val="00B749ED"/>
    <w:rPr>
      <w:rFonts w:ascii="Symbol" w:hAnsi="Symbol"/>
    </w:rPr>
  </w:style>
  <w:style w:type="character" w:customStyle="1" w:styleId="WW8Num15z0">
    <w:name w:val="WW8Num15z0"/>
    <w:rsid w:val="00B749ED"/>
    <w:rPr>
      <w:rFonts w:ascii="Symbol" w:hAnsi="Symbol"/>
    </w:rPr>
  </w:style>
  <w:style w:type="character" w:customStyle="1" w:styleId="WW8Num15z1">
    <w:name w:val="WW8Num15z1"/>
    <w:rsid w:val="00B749ED"/>
    <w:rPr>
      <w:rFonts w:ascii="Courier New" w:hAnsi="Courier New" w:cs="Courier New"/>
    </w:rPr>
  </w:style>
  <w:style w:type="character" w:customStyle="1" w:styleId="WW8Num15z2">
    <w:name w:val="WW8Num15z2"/>
    <w:rsid w:val="00B749ED"/>
    <w:rPr>
      <w:rFonts w:ascii="Wingdings" w:hAnsi="Wingdings"/>
    </w:rPr>
  </w:style>
  <w:style w:type="character" w:customStyle="1" w:styleId="WW8Num16z0">
    <w:name w:val="WW8Num16z0"/>
    <w:rsid w:val="00B749ED"/>
    <w:rPr>
      <w:rFonts w:ascii="Wingdings" w:hAnsi="Wingdings"/>
    </w:rPr>
  </w:style>
  <w:style w:type="character" w:customStyle="1" w:styleId="WW8Num16z1">
    <w:name w:val="WW8Num16z1"/>
    <w:rsid w:val="00B749ED"/>
    <w:rPr>
      <w:rFonts w:ascii="Courier New" w:hAnsi="Courier New" w:cs="Courier New"/>
    </w:rPr>
  </w:style>
  <w:style w:type="character" w:customStyle="1" w:styleId="WW8Num16z3">
    <w:name w:val="WW8Num16z3"/>
    <w:rsid w:val="00B749ED"/>
    <w:rPr>
      <w:rFonts w:ascii="Symbol" w:hAnsi="Symbol"/>
    </w:rPr>
  </w:style>
  <w:style w:type="character" w:customStyle="1" w:styleId="WW8Num17z0">
    <w:name w:val="WW8Num17z0"/>
    <w:rsid w:val="00B749ED"/>
    <w:rPr>
      <w:rFonts w:ascii="Symbol" w:hAnsi="Symbol"/>
    </w:rPr>
  </w:style>
  <w:style w:type="character" w:customStyle="1" w:styleId="WW8Num18z0">
    <w:name w:val="WW8Num18z0"/>
    <w:rsid w:val="00B749ED"/>
    <w:rPr>
      <w:rFonts w:ascii="Symbol" w:hAnsi="Symbol"/>
    </w:rPr>
  </w:style>
  <w:style w:type="character" w:customStyle="1" w:styleId="WW8Num18z1">
    <w:name w:val="WW8Num18z1"/>
    <w:rsid w:val="00B749ED"/>
    <w:rPr>
      <w:rFonts w:ascii="Courier New" w:hAnsi="Courier New" w:cs="Courier New"/>
    </w:rPr>
  </w:style>
  <w:style w:type="character" w:customStyle="1" w:styleId="WW8Num18z2">
    <w:name w:val="WW8Num18z2"/>
    <w:rsid w:val="00B749ED"/>
    <w:rPr>
      <w:rFonts w:ascii="Wingdings" w:hAnsi="Wingdings"/>
    </w:rPr>
  </w:style>
  <w:style w:type="character" w:customStyle="1" w:styleId="WW8Num19z0">
    <w:name w:val="WW8Num19z0"/>
    <w:rsid w:val="00B749ED"/>
    <w:rPr>
      <w:rFonts w:ascii="Symbol" w:hAnsi="Symbol"/>
    </w:rPr>
  </w:style>
  <w:style w:type="character" w:customStyle="1" w:styleId="WW8Num19z1">
    <w:name w:val="WW8Num19z1"/>
    <w:rsid w:val="00B749ED"/>
    <w:rPr>
      <w:rFonts w:ascii="Courier New" w:hAnsi="Courier New" w:cs="Courier New"/>
    </w:rPr>
  </w:style>
  <w:style w:type="character" w:customStyle="1" w:styleId="WW8Num19z2">
    <w:name w:val="WW8Num19z2"/>
    <w:rsid w:val="00B749ED"/>
    <w:rPr>
      <w:rFonts w:ascii="Wingdings" w:hAnsi="Wingdings"/>
    </w:rPr>
  </w:style>
  <w:style w:type="character" w:customStyle="1" w:styleId="WW8Num20z0">
    <w:name w:val="WW8Num20z0"/>
    <w:rsid w:val="00B749ED"/>
    <w:rPr>
      <w:rFonts w:ascii="Arial" w:eastAsia="Times New Roman" w:hAnsi="Arial" w:cs="Arial"/>
    </w:rPr>
  </w:style>
  <w:style w:type="character" w:customStyle="1" w:styleId="WW8Num21z0">
    <w:name w:val="WW8Num21z0"/>
    <w:rsid w:val="00B749ED"/>
    <w:rPr>
      <w:rFonts w:ascii="Arial" w:eastAsia="Times New Roman" w:hAnsi="Arial" w:cs="Arial"/>
    </w:rPr>
  </w:style>
  <w:style w:type="character" w:customStyle="1" w:styleId="WW8Num21z1">
    <w:name w:val="WW8Num21z1"/>
    <w:rsid w:val="00B749ED"/>
    <w:rPr>
      <w:rFonts w:ascii="Courier New" w:hAnsi="Courier New" w:cs="Courier New"/>
    </w:rPr>
  </w:style>
  <w:style w:type="character" w:customStyle="1" w:styleId="WW8Num21z2">
    <w:name w:val="WW8Num21z2"/>
    <w:rsid w:val="00B749ED"/>
    <w:rPr>
      <w:rFonts w:ascii="Wingdings" w:hAnsi="Wingdings"/>
    </w:rPr>
  </w:style>
  <w:style w:type="character" w:customStyle="1" w:styleId="WW8Num21z3">
    <w:name w:val="WW8Num21z3"/>
    <w:rsid w:val="00B749ED"/>
    <w:rPr>
      <w:rFonts w:ascii="Symbol" w:hAnsi="Symbol"/>
    </w:rPr>
  </w:style>
  <w:style w:type="character" w:customStyle="1" w:styleId="WW8Num22z0">
    <w:name w:val="WW8Num22z0"/>
    <w:rsid w:val="00B749ED"/>
    <w:rPr>
      <w:rFonts w:ascii="Scala Sans" w:hAnsi="Scala Sans"/>
    </w:rPr>
  </w:style>
  <w:style w:type="character" w:customStyle="1" w:styleId="WW8Num24z0">
    <w:name w:val="WW8Num24z0"/>
    <w:rsid w:val="00B749ED"/>
    <w:rPr>
      <w:rFonts w:ascii="Symbol" w:hAnsi="Symbol"/>
    </w:rPr>
  </w:style>
  <w:style w:type="character" w:customStyle="1" w:styleId="WW8Num24z1">
    <w:name w:val="WW8Num24z1"/>
    <w:rsid w:val="00B749ED"/>
    <w:rPr>
      <w:rFonts w:ascii="Courier New" w:hAnsi="Courier New" w:cs="Courier New"/>
    </w:rPr>
  </w:style>
  <w:style w:type="character" w:customStyle="1" w:styleId="WW8Num24z2">
    <w:name w:val="WW8Num24z2"/>
    <w:rsid w:val="00B749ED"/>
    <w:rPr>
      <w:rFonts w:ascii="Wingdings" w:hAnsi="Wingdings"/>
    </w:rPr>
  </w:style>
  <w:style w:type="character" w:customStyle="1" w:styleId="WW8Num25z0">
    <w:name w:val="WW8Num25z0"/>
    <w:rsid w:val="00B749ED"/>
    <w:rPr>
      <w:rFonts w:ascii="Symbol" w:hAnsi="Symbol"/>
    </w:rPr>
  </w:style>
  <w:style w:type="character" w:customStyle="1" w:styleId="WW8Num25z1">
    <w:name w:val="WW8Num25z1"/>
    <w:rsid w:val="00B749ED"/>
    <w:rPr>
      <w:rFonts w:ascii="Courier New" w:hAnsi="Courier New" w:cs="Courier New"/>
    </w:rPr>
  </w:style>
  <w:style w:type="character" w:customStyle="1" w:styleId="WW8Num25z2">
    <w:name w:val="WW8Num25z2"/>
    <w:rsid w:val="00B749ED"/>
    <w:rPr>
      <w:rFonts w:ascii="Wingdings" w:hAnsi="Wingdings"/>
    </w:rPr>
  </w:style>
  <w:style w:type="character" w:customStyle="1" w:styleId="WW8Num26z0">
    <w:name w:val="WW8Num26z0"/>
    <w:rsid w:val="00B749ED"/>
    <w:rPr>
      <w:rFonts w:ascii="Symbol" w:hAnsi="Symbol"/>
    </w:rPr>
  </w:style>
  <w:style w:type="character" w:customStyle="1" w:styleId="WW8Num26z1">
    <w:name w:val="WW8Num26z1"/>
    <w:rsid w:val="00B749ED"/>
    <w:rPr>
      <w:rFonts w:ascii="Courier New" w:hAnsi="Courier New" w:cs="Courier New"/>
    </w:rPr>
  </w:style>
  <w:style w:type="character" w:customStyle="1" w:styleId="WW8Num26z2">
    <w:name w:val="WW8Num26z2"/>
    <w:rsid w:val="00B749ED"/>
    <w:rPr>
      <w:rFonts w:ascii="Wingdings" w:hAnsi="Wingdings"/>
    </w:rPr>
  </w:style>
  <w:style w:type="character" w:customStyle="1" w:styleId="WW8Num27z0">
    <w:name w:val="WW8Num27z0"/>
    <w:rsid w:val="00B749ED"/>
    <w:rPr>
      <w:rFonts w:ascii="Symbol" w:hAnsi="Symbol"/>
    </w:rPr>
  </w:style>
  <w:style w:type="character" w:customStyle="1" w:styleId="WW8Num27z1">
    <w:name w:val="WW8Num27z1"/>
    <w:rsid w:val="00B749ED"/>
    <w:rPr>
      <w:rFonts w:ascii="Courier New" w:hAnsi="Courier New" w:cs="Courier New"/>
    </w:rPr>
  </w:style>
  <w:style w:type="character" w:customStyle="1" w:styleId="WW8Num27z2">
    <w:name w:val="WW8Num27z2"/>
    <w:rsid w:val="00B749ED"/>
    <w:rPr>
      <w:rFonts w:ascii="Wingdings" w:hAnsi="Wingdings"/>
    </w:rPr>
  </w:style>
  <w:style w:type="character" w:customStyle="1" w:styleId="WW8Num29z0">
    <w:name w:val="WW8Num29z0"/>
    <w:rsid w:val="00B749ED"/>
    <w:rPr>
      <w:rFonts w:ascii="Arial" w:eastAsia="Times New Roman" w:hAnsi="Arial" w:cs="Arial"/>
    </w:rPr>
  </w:style>
  <w:style w:type="character" w:customStyle="1" w:styleId="WW8Num29z1">
    <w:name w:val="WW8Num29z1"/>
    <w:rsid w:val="00B749ED"/>
    <w:rPr>
      <w:rFonts w:ascii="Courier New" w:hAnsi="Courier New" w:cs="Courier New"/>
    </w:rPr>
  </w:style>
  <w:style w:type="character" w:customStyle="1" w:styleId="WW8Num29z2">
    <w:name w:val="WW8Num29z2"/>
    <w:rsid w:val="00B749ED"/>
    <w:rPr>
      <w:rFonts w:ascii="Wingdings" w:hAnsi="Wingdings"/>
    </w:rPr>
  </w:style>
  <w:style w:type="character" w:customStyle="1" w:styleId="WW8Num29z3">
    <w:name w:val="WW8Num29z3"/>
    <w:rsid w:val="00B749ED"/>
    <w:rPr>
      <w:rFonts w:ascii="Symbol" w:hAnsi="Symbol"/>
    </w:rPr>
  </w:style>
  <w:style w:type="character" w:customStyle="1" w:styleId="WW8Num30z0">
    <w:name w:val="WW8Num30z0"/>
    <w:rsid w:val="00B749ED"/>
    <w:rPr>
      <w:rFonts w:ascii="Symbol" w:hAnsi="Symbol"/>
    </w:rPr>
  </w:style>
  <w:style w:type="character" w:customStyle="1" w:styleId="WW8Num30z1">
    <w:name w:val="WW8Num30z1"/>
    <w:rsid w:val="00B749ED"/>
    <w:rPr>
      <w:rFonts w:ascii="Courier New" w:hAnsi="Courier New" w:cs="Courier New"/>
    </w:rPr>
  </w:style>
  <w:style w:type="character" w:customStyle="1" w:styleId="WW8Num30z2">
    <w:name w:val="WW8Num30z2"/>
    <w:rsid w:val="00B749ED"/>
    <w:rPr>
      <w:rFonts w:ascii="Univers" w:eastAsia="Arial Unicode MS" w:hAnsi="Univers" w:cs="Arial"/>
    </w:rPr>
  </w:style>
  <w:style w:type="character" w:customStyle="1" w:styleId="WW8Num30z5">
    <w:name w:val="WW8Num30z5"/>
    <w:rsid w:val="00B749ED"/>
    <w:rPr>
      <w:rFonts w:ascii="Wingdings" w:hAnsi="Wingdings"/>
    </w:rPr>
  </w:style>
  <w:style w:type="character" w:customStyle="1" w:styleId="WW8Num31z0">
    <w:name w:val="WW8Num31z0"/>
    <w:rsid w:val="00B749ED"/>
    <w:rPr>
      <w:rFonts w:ascii="Symbol" w:hAnsi="Symbol"/>
    </w:rPr>
  </w:style>
  <w:style w:type="character" w:customStyle="1" w:styleId="WW8Num31z1">
    <w:name w:val="WW8Num31z1"/>
    <w:rsid w:val="00B749ED"/>
    <w:rPr>
      <w:rFonts w:ascii="Courier New" w:hAnsi="Courier New" w:cs="Courier New"/>
    </w:rPr>
  </w:style>
  <w:style w:type="character" w:customStyle="1" w:styleId="WW8Num31z2">
    <w:name w:val="WW8Num31z2"/>
    <w:rsid w:val="00B749ED"/>
    <w:rPr>
      <w:rFonts w:ascii="Wingdings" w:hAnsi="Wingdings"/>
    </w:rPr>
  </w:style>
  <w:style w:type="character" w:customStyle="1" w:styleId="WW8Num32z0">
    <w:name w:val="WW8Num32z0"/>
    <w:rsid w:val="00B749ED"/>
    <w:rPr>
      <w:rFonts w:ascii="Wingdings" w:hAnsi="Wingdings"/>
      <w:b w:val="0"/>
      <w:i w:val="0"/>
      <w:sz w:val="20"/>
    </w:rPr>
  </w:style>
  <w:style w:type="character" w:customStyle="1" w:styleId="WW8Num33z1">
    <w:name w:val="WW8Num33z1"/>
    <w:rsid w:val="00B749ED"/>
    <w:rPr>
      <w:rFonts w:ascii="Courier New" w:hAnsi="Courier New" w:cs="Courier New"/>
    </w:rPr>
  </w:style>
  <w:style w:type="character" w:customStyle="1" w:styleId="WW8Num34z0">
    <w:name w:val="WW8Num34z0"/>
    <w:rsid w:val="00B749ED"/>
    <w:rPr>
      <w:rFonts w:ascii="Symbol" w:hAnsi="Symbol"/>
    </w:rPr>
  </w:style>
  <w:style w:type="character" w:customStyle="1" w:styleId="WW8Num34z1">
    <w:name w:val="WW8Num34z1"/>
    <w:rsid w:val="00B749ED"/>
    <w:rPr>
      <w:rFonts w:ascii="Courier New" w:hAnsi="Courier New" w:cs="Courier New"/>
    </w:rPr>
  </w:style>
  <w:style w:type="character" w:customStyle="1" w:styleId="WW8Num34z2">
    <w:name w:val="WW8Num34z2"/>
    <w:rsid w:val="00B749ED"/>
    <w:rPr>
      <w:rFonts w:ascii="Wingdings" w:hAnsi="Wingdings"/>
    </w:rPr>
  </w:style>
  <w:style w:type="character" w:customStyle="1" w:styleId="WW8Num35z1">
    <w:name w:val="WW8Num35z1"/>
    <w:rsid w:val="00B749ED"/>
    <w:rPr>
      <w:rFonts w:ascii="Courier New" w:hAnsi="Courier New"/>
    </w:rPr>
  </w:style>
  <w:style w:type="character" w:customStyle="1" w:styleId="WW8Num35z2">
    <w:name w:val="WW8Num35z2"/>
    <w:rsid w:val="00B749ED"/>
    <w:rPr>
      <w:rFonts w:ascii="Wingdings" w:hAnsi="Wingdings"/>
    </w:rPr>
  </w:style>
  <w:style w:type="character" w:customStyle="1" w:styleId="WW8Num35z3">
    <w:name w:val="WW8Num35z3"/>
    <w:rsid w:val="00B749ED"/>
    <w:rPr>
      <w:rFonts w:ascii="Symbol" w:hAnsi="Symbol"/>
    </w:rPr>
  </w:style>
  <w:style w:type="character" w:customStyle="1" w:styleId="WW8Num36z0">
    <w:name w:val="WW8Num36z0"/>
    <w:rsid w:val="00B749ED"/>
    <w:rPr>
      <w:rFonts w:ascii="Arial" w:eastAsia="Times New Roman" w:hAnsi="Arial" w:cs="Arial"/>
    </w:rPr>
  </w:style>
  <w:style w:type="character" w:customStyle="1" w:styleId="WW8Num36z1">
    <w:name w:val="WW8Num36z1"/>
    <w:rsid w:val="00B749ED"/>
    <w:rPr>
      <w:rFonts w:ascii="Courier New" w:hAnsi="Courier New" w:cs="Courier New"/>
    </w:rPr>
  </w:style>
  <w:style w:type="character" w:customStyle="1" w:styleId="WW8Num36z2">
    <w:name w:val="WW8Num36z2"/>
    <w:rsid w:val="00B749ED"/>
    <w:rPr>
      <w:rFonts w:ascii="Wingdings" w:hAnsi="Wingdings"/>
    </w:rPr>
  </w:style>
  <w:style w:type="character" w:customStyle="1" w:styleId="WW8Num36z3">
    <w:name w:val="WW8Num36z3"/>
    <w:rsid w:val="00B749ED"/>
    <w:rPr>
      <w:rFonts w:ascii="Symbol" w:hAnsi="Symbol"/>
    </w:rPr>
  </w:style>
  <w:style w:type="character" w:customStyle="1" w:styleId="WW8Num38z0">
    <w:name w:val="WW8Num38z0"/>
    <w:rsid w:val="00B749ED"/>
    <w:rPr>
      <w:rFonts w:ascii="Arial" w:eastAsia="Times New Roman" w:hAnsi="Arial" w:cs="Arial"/>
    </w:rPr>
  </w:style>
  <w:style w:type="character" w:customStyle="1" w:styleId="WW8Num38z1">
    <w:name w:val="WW8Num38z1"/>
    <w:rsid w:val="00B749ED"/>
    <w:rPr>
      <w:rFonts w:ascii="Courier New" w:hAnsi="Courier New" w:cs="Courier New"/>
    </w:rPr>
  </w:style>
  <w:style w:type="character" w:customStyle="1" w:styleId="WW8Num38z2">
    <w:name w:val="WW8Num38z2"/>
    <w:rsid w:val="00B749ED"/>
    <w:rPr>
      <w:rFonts w:ascii="Wingdings" w:hAnsi="Wingdings"/>
    </w:rPr>
  </w:style>
  <w:style w:type="character" w:customStyle="1" w:styleId="WW8Num38z3">
    <w:name w:val="WW8Num38z3"/>
    <w:rsid w:val="00B749ED"/>
    <w:rPr>
      <w:rFonts w:ascii="Symbol" w:hAnsi="Symbol"/>
    </w:rPr>
  </w:style>
  <w:style w:type="character" w:customStyle="1" w:styleId="WW8Num39z0">
    <w:name w:val="WW8Num39z0"/>
    <w:rsid w:val="00B749ED"/>
    <w:rPr>
      <w:rFonts w:ascii="Symbol" w:hAnsi="Symbol"/>
    </w:rPr>
  </w:style>
  <w:style w:type="character" w:customStyle="1" w:styleId="WW8Num39z1">
    <w:name w:val="WW8Num39z1"/>
    <w:rsid w:val="00B749ED"/>
    <w:rPr>
      <w:rFonts w:ascii="Courier New" w:hAnsi="Courier New" w:cs="Courier New"/>
    </w:rPr>
  </w:style>
  <w:style w:type="character" w:customStyle="1" w:styleId="WW8Num39z2">
    <w:name w:val="WW8Num39z2"/>
    <w:rsid w:val="00B749ED"/>
    <w:rPr>
      <w:rFonts w:ascii="Wingdings" w:hAnsi="Wingdings"/>
    </w:rPr>
  </w:style>
  <w:style w:type="character" w:customStyle="1" w:styleId="WW8Num40z0">
    <w:name w:val="WW8Num40z0"/>
    <w:rsid w:val="00B749ED"/>
    <w:rPr>
      <w:rFonts w:ascii="Symbol" w:hAnsi="Symbol"/>
    </w:rPr>
  </w:style>
  <w:style w:type="character" w:customStyle="1" w:styleId="WW8Num40z1">
    <w:name w:val="WW8Num40z1"/>
    <w:rsid w:val="00B749ED"/>
    <w:rPr>
      <w:rFonts w:ascii="Courier New" w:hAnsi="Courier New" w:cs="Courier New"/>
    </w:rPr>
  </w:style>
  <w:style w:type="character" w:customStyle="1" w:styleId="WW8Num40z2">
    <w:name w:val="WW8Num40z2"/>
    <w:rsid w:val="00B749ED"/>
    <w:rPr>
      <w:rFonts w:ascii="Wingdings" w:hAnsi="Wingdings"/>
    </w:rPr>
  </w:style>
  <w:style w:type="character" w:customStyle="1" w:styleId="WW8Num41z0">
    <w:name w:val="WW8Num41z0"/>
    <w:rsid w:val="00B749ED"/>
    <w:rPr>
      <w:rFonts w:ascii="Symbol" w:hAnsi="Symbol"/>
    </w:rPr>
  </w:style>
  <w:style w:type="character" w:customStyle="1" w:styleId="WW8Num41z1">
    <w:name w:val="WW8Num41z1"/>
    <w:rsid w:val="00B749ED"/>
    <w:rPr>
      <w:rFonts w:ascii="Courier New" w:hAnsi="Courier New" w:cs="Courier New"/>
    </w:rPr>
  </w:style>
  <w:style w:type="character" w:customStyle="1" w:styleId="WW8Num41z2">
    <w:name w:val="WW8Num41z2"/>
    <w:rsid w:val="00B749ED"/>
    <w:rPr>
      <w:rFonts w:ascii="Wingdings" w:hAnsi="Wingdings"/>
    </w:rPr>
  </w:style>
  <w:style w:type="character" w:customStyle="1" w:styleId="WW8Num42z0">
    <w:name w:val="WW8Num42z0"/>
    <w:rsid w:val="00B749ED"/>
    <w:rPr>
      <w:rFonts w:ascii="Symbol" w:hAnsi="Symbol"/>
    </w:rPr>
  </w:style>
  <w:style w:type="character" w:customStyle="1" w:styleId="WW8Num42z1">
    <w:name w:val="WW8Num42z1"/>
    <w:rsid w:val="00B749ED"/>
    <w:rPr>
      <w:rFonts w:ascii="Courier New" w:hAnsi="Courier New" w:cs="Courier New"/>
    </w:rPr>
  </w:style>
  <w:style w:type="character" w:customStyle="1" w:styleId="WW8Num42z2">
    <w:name w:val="WW8Num42z2"/>
    <w:rsid w:val="00B749ED"/>
    <w:rPr>
      <w:rFonts w:ascii="Wingdings" w:hAnsi="Wingdings"/>
    </w:rPr>
  </w:style>
  <w:style w:type="character" w:customStyle="1" w:styleId="WW8Num43z0">
    <w:name w:val="WW8Num43z0"/>
    <w:rsid w:val="00B749ED"/>
    <w:rPr>
      <w:rFonts w:ascii="Symbol" w:hAnsi="Symbol"/>
    </w:rPr>
  </w:style>
  <w:style w:type="character" w:customStyle="1" w:styleId="WW8Num43z1">
    <w:name w:val="WW8Num43z1"/>
    <w:rsid w:val="00B749ED"/>
    <w:rPr>
      <w:rFonts w:ascii="Courier New" w:hAnsi="Courier New" w:cs="Courier New"/>
    </w:rPr>
  </w:style>
  <w:style w:type="character" w:customStyle="1" w:styleId="WW8Num43z2">
    <w:name w:val="WW8Num43z2"/>
    <w:rsid w:val="00B749ED"/>
    <w:rPr>
      <w:rFonts w:ascii="Wingdings" w:hAnsi="Wingdings"/>
    </w:rPr>
  </w:style>
  <w:style w:type="character" w:customStyle="1" w:styleId="WW8Num44z0">
    <w:name w:val="WW8Num44z0"/>
    <w:rsid w:val="00B749ED"/>
    <w:rPr>
      <w:rFonts w:ascii="Arial" w:eastAsia="Times New Roman" w:hAnsi="Arial" w:cs="Arial"/>
    </w:rPr>
  </w:style>
  <w:style w:type="character" w:customStyle="1" w:styleId="WW8Num44z1">
    <w:name w:val="WW8Num44z1"/>
    <w:rsid w:val="00B749ED"/>
    <w:rPr>
      <w:rFonts w:ascii="Courier New" w:hAnsi="Courier New" w:cs="Courier New"/>
    </w:rPr>
  </w:style>
  <w:style w:type="character" w:customStyle="1" w:styleId="WW8Num44z2">
    <w:name w:val="WW8Num44z2"/>
    <w:rsid w:val="00B749ED"/>
    <w:rPr>
      <w:rFonts w:ascii="Wingdings" w:hAnsi="Wingdings"/>
    </w:rPr>
  </w:style>
  <w:style w:type="character" w:customStyle="1" w:styleId="WW8Num44z3">
    <w:name w:val="WW8Num44z3"/>
    <w:rsid w:val="00B749ED"/>
    <w:rPr>
      <w:rFonts w:ascii="Symbol" w:hAnsi="Symbol"/>
    </w:rPr>
  </w:style>
  <w:style w:type="character" w:customStyle="1" w:styleId="WW8Num45z0">
    <w:name w:val="WW8Num45z0"/>
    <w:rsid w:val="00B749ED"/>
    <w:rPr>
      <w:rFonts w:ascii="Symbol" w:hAnsi="Symbol"/>
    </w:rPr>
  </w:style>
  <w:style w:type="character" w:customStyle="1" w:styleId="WW8Num45z1">
    <w:name w:val="WW8Num45z1"/>
    <w:rsid w:val="00B749ED"/>
    <w:rPr>
      <w:rFonts w:ascii="Courier New" w:hAnsi="Courier New" w:cs="Courier New"/>
    </w:rPr>
  </w:style>
  <w:style w:type="character" w:customStyle="1" w:styleId="WW8Num45z2">
    <w:name w:val="WW8Num45z2"/>
    <w:rsid w:val="00B749ED"/>
    <w:rPr>
      <w:rFonts w:ascii="Wingdings" w:hAnsi="Wingdings"/>
    </w:rPr>
  </w:style>
  <w:style w:type="character" w:customStyle="1" w:styleId="WW8NumSt15z0">
    <w:name w:val="WW8NumSt15z0"/>
    <w:rsid w:val="00B749ED"/>
    <w:rPr>
      <w:rFonts w:ascii="Symbol" w:hAnsi="Symbol"/>
    </w:rPr>
  </w:style>
  <w:style w:type="character" w:customStyle="1" w:styleId="Standaardalinea-lettertype1">
    <w:name w:val="Standaardalinea-lettertype1"/>
    <w:rsid w:val="00B749ED"/>
  </w:style>
  <w:style w:type="character" w:customStyle="1" w:styleId="FootnoteCharacters">
    <w:name w:val="Footnote Characters"/>
    <w:rsid w:val="00B749ED"/>
    <w:rPr>
      <w:rFonts w:ascii="Arial" w:hAnsi="Arial"/>
      <w:sz w:val="20"/>
      <w:vertAlign w:val="superscript"/>
    </w:rPr>
  </w:style>
  <w:style w:type="character" w:customStyle="1" w:styleId="CharChar">
    <w:name w:val="Char Char"/>
    <w:rsid w:val="00B749ED"/>
    <w:rPr>
      <w:rFonts w:ascii="Arial" w:hAnsi="Arial"/>
      <w:b/>
      <w:spacing w:val="10"/>
      <w:sz w:val="40"/>
      <w:lang w:val="nl-NL" w:eastAsia="ar-SA" w:bidi="ar-SA"/>
    </w:rPr>
  </w:style>
  <w:style w:type="character" w:customStyle="1" w:styleId="CharChar1">
    <w:name w:val="Char Char1"/>
    <w:rsid w:val="00B749ED"/>
    <w:rPr>
      <w:rFonts w:ascii="Arial" w:hAnsi="Arial"/>
      <w:b/>
      <w:spacing w:val="6"/>
      <w:sz w:val="24"/>
      <w:lang w:val="nl-NL" w:eastAsia="ar-SA" w:bidi="ar-SA"/>
    </w:rPr>
  </w:style>
  <w:style w:type="character" w:customStyle="1" w:styleId="Verwijzingopmerking1">
    <w:name w:val="Verwijzing opmerking1"/>
    <w:rsid w:val="00B749ED"/>
    <w:rPr>
      <w:sz w:val="16"/>
      <w:szCs w:val="16"/>
    </w:rPr>
  </w:style>
  <w:style w:type="character" w:customStyle="1" w:styleId="sxugcrs1">
    <w:name w:val="sxug_crs1"/>
    <w:rsid w:val="00B749ED"/>
    <w:rPr>
      <w:rFonts w:ascii="Verdana" w:hAnsi="Verdana"/>
      <w:i/>
      <w:iCs/>
      <w:color w:val="000000"/>
      <w:sz w:val="17"/>
      <w:szCs w:val="17"/>
    </w:rPr>
  </w:style>
  <w:style w:type="paragraph" w:customStyle="1" w:styleId="Heading">
    <w:name w:val="Heading"/>
    <w:basedOn w:val="Standaard"/>
    <w:next w:val="Plattetekst"/>
    <w:rsid w:val="00B749ED"/>
    <w:pPr>
      <w:keepNext/>
      <w:suppressAutoHyphens/>
      <w:spacing w:before="240"/>
      <w:jc w:val="both"/>
    </w:pPr>
    <w:rPr>
      <w:rFonts w:eastAsia="DejaVu Sans" w:cs="DejaVu Sans"/>
      <w:sz w:val="28"/>
      <w:szCs w:val="28"/>
      <w:lang w:eastAsia="ar-SA"/>
    </w:rPr>
  </w:style>
  <w:style w:type="paragraph" w:styleId="Plattetekst">
    <w:name w:val="Body Text"/>
    <w:basedOn w:val="Standaard"/>
    <w:link w:val="PlattetekstChar"/>
    <w:rsid w:val="00B749ED"/>
    <w:pPr>
      <w:suppressAutoHyphens/>
      <w:spacing w:after="0" w:line="240" w:lineRule="auto"/>
    </w:pPr>
    <w:rPr>
      <w:sz w:val="18"/>
      <w:szCs w:val="20"/>
      <w:lang w:eastAsia="ar-SA"/>
    </w:rPr>
  </w:style>
  <w:style w:type="character" w:customStyle="1" w:styleId="PlattetekstChar">
    <w:name w:val="Platte tekst Char"/>
    <w:link w:val="Plattetekst"/>
    <w:rsid w:val="00B749ED"/>
    <w:rPr>
      <w:rFonts w:ascii="Arial" w:hAnsi="Arial"/>
      <w:sz w:val="18"/>
      <w:lang w:val="nl-NL" w:eastAsia="ar-SA" w:bidi="ar-SA"/>
    </w:rPr>
  </w:style>
  <w:style w:type="paragraph" w:customStyle="1" w:styleId="Caption1">
    <w:name w:val="Caption1"/>
    <w:basedOn w:val="Standaard"/>
    <w:rsid w:val="00B749ED"/>
    <w:pPr>
      <w:suppressLineNumbers/>
      <w:suppressAutoHyphens/>
      <w:spacing w:before="120"/>
      <w:jc w:val="both"/>
    </w:pPr>
    <w:rPr>
      <w:i/>
      <w:iCs/>
      <w:sz w:val="24"/>
      <w:szCs w:val="24"/>
      <w:lang w:eastAsia="ar-SA"/>
    </w:rPr>
  </w:style>
  <w:style w:type="paragraph" w:customStyle="1" w:styleId="Index">
    <w:name w:val="Index"/>
    <w:basedOn w:val="Standaard"/>
    <w:rsid w:val="00B749ED"/>
    <w:pPr>
      <w:suppressLineNumbers/>
      <w:suppressAutoHyphens/>
      <w:spacing w:before="60" w:after="0"/>
      <w:jc w:val="both"/>
    </w:pPr>
    <w:rPr>
      <w:szCs w:val="20"/>
      <w:lang w:eastAsia="ar-SA"/>
    </w:rPr>
  </w:style>
  <w:style w:type="paragraph" w:customStyle="1" w:styleId="Aanleiding">
    <w:name w:val="Aanleiding"/>
    <w:basedOn w:val="Kop6"/>
    <w:next w:val="Standaard"/>
    <w:rsid w:val="00B749ED"/>
    <w:pPr>
      <w:pageBreakBefore/>
      <w:numPr>
        <w:ilvl w:val="5"/>
      </w:numPr>
      <w:tabs>
        <w:tab w:val="num" w:pos="1152"/>
      </w:tabs>
      <w:suppressAutoHyphens/>
      <w:autoSpaceDE/>
      <w:autoSpaceDN/>
      <w:adjustRightInd/>
      <w:spacing w:before="60" w:after="1080" w:line="540" w:lineRule="atLeast"/>
      <w:ind w:left="1151" w:hanging="1151"/>
      <w:outlineLvl w:val="9"/>
    </w:pPr>
    <w:rPr>
      <w:b/>
      <w:bCs w:val="0"/>
      <w:spacing w:val="10"/>
      <w:sz w:val="40"/>
      <w:szCs w:val="20"/>
      <w:lang w:eastAsia="ar-SA"/>
    </w:rPr>
  </w:style>
  <w:style w:type="paragraph" w:customStyle="1" w:styleId="Alineakopje">
    <w:name w:val="Alineakopje"/>
    <w:basedOn w:val="Standaard"/>
    <w:next w:val="Standaard"/>
    <w:rsid w:val="00B749ED"/>
    <w:pPr>
      <w:suppressAutoHyphens/>
      <w:spacing w:before="60" w:after="0"/>
      <w:jc w:val="both"/>
    </w:pPr>
    <w:rPr>
      <w:i/>
      <w:szCs w:val="20"/>
      <w:lang w:eastAsia="ar-SA"/>
    </w:rPr>
  </w:style>
  <w:style w:type="paragraph" w:customStyle="1" w:styleId="RapportTitel">
    <w:name w:val="Rapport Titel"/>
    <w:basedOn w:val="Standaard"/>
    <w:rsid w:val="00B749ED"/>
    <w:pPr>
      <w:suppressAutoHyphens/>
      <w:spacing w:before="60" w:after="0" w:line="540" w:lineRule="atLeast"/>
      <w:jc w:val="both"/>
    </w:pPr>
    <w:rPr>
      <w:b/>
      <w:spacing w:val="10"/>
      <w:sz w:val="40"/>
      <w:szCs w:val="20"/>
      <w:lang w:eastAsia="ar-SA"/>
    </w:rPr>
  </w:style>
  <w:style w:type="paragraph" w:styleId="Ondertitel">
    <w:name w:val="Subtitle"/>
    <w:basedOn w:val="RapportTitel"/>
    <w:qFormat/>
    <w:rsid w:val="00B749ED"/>
    <w:pPr>
      <w:spacing w:line="270" w:lineRule="atLeast"/>
    </w:pPr>
    <w:rPr>
      <w:spacing w:val="6"/>
      <w:sz w:val="24"/>
    </w:rPr>
  </w:style>
  <w:style w:type="paragraph" w:customStyle="1" w:styleId="Naamauteurs">
    <w:name w:val="Naam auteurs"/>
    <w:basedOn w:val="Ondertitel"/>
    <w:rsid w:val="00B749ED"/>
    <w:rPr>
      <w:b w:val="0"/>
      <w:sz w:val="20"/>
    </w:rPr>
  </w:style>
  <w:style w:type="paragraph" w:customStyle="1" w:styleId="Inhoudsopgave">
    <w:name w:val="Inhoudsopgave"/>
    <w:basedOn w:val="Standaard"/>
    <w:next w:val="Standaard"/>
    <w:rsid w:val="00B749ED"/>
    <w:pPr>
      <w:suppressAutoHyphens/>
      <w:spacing w:before="60" w:after="810" w:line="540" w:lineRule="atLeast"/>
      <w:jc w:val="both"/>
    </w:pPr>
    <w:rPr>
      <w:b/>
      <w:spacing w:val="10"/>
      <w:sz w:val="40"/>
      <w:szCs w:val="20"/>
      <w:lang w:eastAsia="ar-SA"/>
    </w:rPr>
  </w:style>
  <w:style w:type="paragraph" w:customStyle="1" w:styleId="Illustratiebijschrift">
    <w:name w:val="Illustratie bijschrift"/>
    <w:basedOn w:val="Standaard"/>
    <w:next w:val="Standaard"/>
    <w:rsid w:val="00B749ED"/>
    <w:pPr>
      <w:suppressAutoHyphens/>
      <w:spacing w:before="60" w:after="0" w:line="220" w:lineRule="atLeast"/>
      <w:jc w:val="both"/>
    </w:pPr>
    <w:rPr>
      <w:sz w:val="16"/>
      <w:szCs w:val="20"/>
      <w:lang w:eastAsia="ar-SA"/>
    </w:rPr>
  </w:style>
  <w:style w:type="paragraph" w:customStyle="1" w:styleId="Illustratieheading">
    <w:name w:val="Illustratieheading"/>
    <w:basedOn w:val="Standaard"/>
    <w:next w:val="Illustratiebijschrift"/>
    <w:rsid w:val="00B749ED"/>
    <w:pPr>
      <w:suppressAutoHyphens/>
      <w:spacing w:before="60" w:after="0" w:line="220" w:lineRule="atLeast"/>
      <w:jc w:val="both"/>
    </w:pPr>
    <w:rPr>
      <w:b/>
      <w:sz w:val="16"/>
      <w:szCs w:val="20"/>
      <w:lang w:eastAsia="ar-SA"/>
    </w:rPr>
  </w:style>
  <w:style w:type="paragraph" w:customStyle="1" w:styleId="opsommetblokjes">
    <w:name w:val="opsom met blokjes"/>
    <w:basedOn w:val="Standaard"/>
    <w:rsid w:val="00B749ED"/>
    <w:pPr>
      <w:tabs>
        <w:tab w:val="left" w:pos="357"/>
      </w:tabs>
      <w:suppressAutoHyphens/>
      <w:spacing w:before="60" w:after="0"/>
      <w:jc w:val="both"/>
    </w:pPr>
    <w:rPr>
      <w:szCs w:val="20"/>
      <w:lang w:eastAsia="ar-SA"/>
    </w:rPr>
  </w:style>
  <w:style w:type="paragraph" w:customStyle="1" w:styleId="OpsommetCijfer">
    <w:name w:val="Opsom met Cijfer"/>
    <w:basedOn w:val="Standaard"/>
    <w:rsid w:val="00B749ED"/>
    <w:pPr>
      <w:suppressAutoHyphens/>
      <w:spacing w:before="60" w:after="0"/>
      <w:jc w:val="both"/>
    </w:pPr>
    <w:rPr>
      <w:szCs w:val="20"/>
      <w:lang w:eastAsia="ar-SA"/>
    </w:rPr>
  </w:style>
  <w:style w:type="paragraph" w:customStyle="1" w:styleId="OpsommetLetters">
    <w:name w:val="Opsom met Letters"/>
    <w:basedOn w:val="Standaard"/>
    <w:rsid w:val="00B749ED"/>
    <w:pPr>
      <w:tabs>
        <w:tab w:val="left" w:pos="357"/>
      </w:tabs>
      <w:suppressAutoHyphens/>
      <w:spacing w:before="60" w:after="0"/>
      <w:jc w:val="both"/>
    </w:pPr>
    <w:rPr>
      <w:szCs w:val="20"/>
      <w:lang w:eastAsia="ar-SA"/>
    </w:rPr>
  </w:style>
  <w:style w:type="paragraph" w:customStyle="1" w:styleId="Refgeg">
    <w:name w:val="Refgeg"/>
    <w:basedOn w:val="Standaard"/>
    <w:rsid w:val="00B749ED"/>
    <w:pPr>
      <w:suppressAutoHyphens/>
      <w:spacing w:before="60" w:after="0" w:line="225" w:lineRule="atLeast"/>
      <w:jc w:val="both"/>
    </w:pPr>
    <w:rPr>
      <w:sz w:val="16"/>
      <w:szCs w:val="20"/>
      <w:lang w:eastAsia="ar-SA"/>
    </w:rPr>
  </w:style>
  <w:style w:type="paragraph" w:customStyle="1" w:styleId="Illustratiebuitenkantlijn">
    <w:name w:val="Illustratie buiten kantlijn"/>
    <w:basedOn w:val="Standaard"/>
    <w:next w:val="Standaard"/>
    <w:rsid w:val="00B749ED"/>
    <w:pPr>
      <w:suppressAutoHyphens/>
      <w:spacing w:before="60" w:after="0" w:line="220" w:lineRule="atLeast"/>
      <w:ind w:left="-2211"/>
      <w:jc w:val="both"/>
    </w:pPr>
    <w:rPr>
      <w:sz w:val="16"/>
      <w:szCs w:val="20"/>
      <w:lang w:eastAsia="ar-SA"/>
    </w:rPr>
  </w:style>
  <w:style w:type="paragraph" w:customStyle="1" w:styleId="Subopsomming">
    <w:name w:val="Subopsomming"/>
    <w:basedOn w:val="Standaard"/>
    <w:rsid w:val="00B749ED"/>
    <w:pPr>
      <w:tabs>
        <w:tab w:val="left" w:pos="48"/>
      </w:tabs>
      <w:suppressAutoHyphens/>
      <w:spacing w:before="60" w:after="0"/>
      <w:ind w:left="-312"/>
      <w:jc w:val="both"/>
    </w:pPr>
    <w:rPr>
      <w:szCs w:val="20"/>
      <w:lang w:eastAsia="ar-SA"/>
    </w:rPr>
  </w:style>
  <w:style w:type="paragraph" w:customStyle="1" w:styleId="Tussenkop">
    <w:name w:val="Tussenkop"/>
    <w:basedOn w:val="Standaard"/>
    <w:next w:val="Standaard"/>
    <w:rsid w:val="00B749ED"/>
    <w:pPr>
      <w:suppressAutoHyphens/>
      <w:spacing w:before="60" w:after="0"/>
      <w:jc w:val="both"/>
    </w:pPr>
    <w:rPr>
      <w:b/>
      <w:szCs w:val="20"/>
      <w:lang w:eastAsia="ar-SA"/>
    </w:rPr>
  </w:style>
  <w:style w:type="paragraph" w:customStyle="1" w:styleId="Dienstgegevens">
    <w:name w:val="Dienstgegevens"/>
    <w:basedOn w:val="Standaard"/>
    <w:rsid w:val="00B749ED"/>
    <w:pPr>
      <w:suppressAutoHyphens/>
      <w:spacing w:before="60" w:after="0" w:line="225" w:lineRule="atLeast"/>
      <w:jc w:val="both"/>
    </w:pPr>
    <w:rPr>
      <w:sz w:val="17"/>
      <w:szCs w:val="20"/>
      <w:lang w:eastAsia="ar-SA"/>
    </w:rPr>
  </w:style>
  <w:style w:type="paragraph" w:styleId="Plattetekstinspringen">
    <w:name w:val="Body Text Indent"/>
    <w:basedOn w:val="Standaard"/>
    <w:link w:val="PlattetekstinspringenChar"/>
    <w:rsid w:val="00B749ED"/>
    <w:pPr>
      <w:suppressAutoHyphens/>
      <w:spacing w:before="60" w:after="60" w:line="240" w:lineRule="auto"/>
      <w:ind w:left="-390"/>
      <w:jc w:val="both"/>
    </w:pPr>
    <w:rPr>
      <w:rFonts w:ascii="Univers (W1)" w:hAnsi="Univers (W1)"/>
      <w:bCs/>
      <w:i/>
      <w:iCs/>
      <w:sz w:val="18"/>
      <w:szCs w:val="24"/>
      <w:lang w:eastAsia="ar-SA"/>
    </w:rPr>
  </w:style>
  <w:style w:type="character" w:customStyle="1" w:styleId="PlattetekstinspringenChar">
    <w:name w:val="Platte tekst inspringen Char"/>
    <w:link w:val="Plattetekstinspringen"/>
    <w:rsid w:val="00B749ED"/>
    <w:rPr>
      <w:rFonts w:ascii="Univers (W1)" w:hAnsi="Univers (W1)"/>
      <w:bCs/>
      <w:i/>
      <w:iCs/>
      <w:sz w:val="18"/>
      <w:szCs w:val="24"/>
      <w:lang w:val="nl-NL" w:eastAsia="ar-SA" w:bidi="ar-SA"/>
    </w:rPr>
  </w:style>
  <w:style w:type="paragraph" w:customStyle="1" w:styleId="Tabel">
    <w:name w:val="Tabel"/>
    <w:basedOn w:val="Standaard"/>
    <w:rsid w:val="00B749ED"/>
    <w:pPr>
      <w:keepLines/>
      <w:suppressAutoHyphens/>
      <w:overflowPunct w:val="0"/>
      <w:autoSpaceDE w:val="0"/>
      <w:spacing w:before="60" w:after="60" w:line="240" w:lineRule="atLeast"/>
      <w:jc w:val="both"/>
      <w:textAlignment w:val="baseline"/>
    </w:pPr>
    <w:rPr>
      <w:rFonts w:ascii="Univers" w:hAnsi="Univers"/>
      <w:sz w:val="18"/>
      <w:szCs w:val="20"/>
      <w:lang w:eastAsia="ar-SA"/>
    </w:rPr>
  </w:style>
  <w:style w:type="paragraph" w:styleId="Eindnoottekst">
    <w:name w:val="endnote text"/>
    <w:basedOn w:val="Standaard"/>
    <w:link w:val="EindnoottekstChar"/>
    <w:semiHidden/>
    <w:rsid w:val="00B749ED"/>
    <w:pPr>
      <w:suppressAutoHyphens/>
      <w:spacing w:before="60" w:after="0"/>
      <w:jc w:val="both"/>
    </w:pPr>
    <w:rPr>
      <w:szCs w:val="20"/>
      <w:lang w:eastAsia="ar-SA"/>
    </w:rPr>
  </w:style>
  <w:style w:type="character" w:customStyle="1" w:styleId="EindnoottekstChar">
    <w:name w:val="Eindnoottekst Char"/>
    <w:link w:val="Eindnoottekst"/>
    <w:semiHidden/>
    <w:rsid w:val="00B749ED"/>
    <w:rPr>
      <w:rFonts w:ascii="Arial" w:hAnsi="Arial"/>
      <w:lang w:val="nl-NL" w:eastAsia="ar-SA" w:bidi="ar-SA"/>
    </w:rPr>
  </w:style>
  <w:style w:type="paragraph" w:customStyle="1" w:styleId="Documentstructuur1">
    <w:name w:val="Documentstructuur1"/>
    <w:basedOn w:val="Standaard"/>
    <w:rsid w:val="00B749ED"/>
    <w:pPr>
      <w:shd w:val="clear" w:color="auto" w:fill="000080"/>
      <w:suppressAutoHyphens/>
      <w:spacing w:before="60" w:after="0"/>
      <w:jc w:val="both"/>
    </w:pPr>
    <w:rPr>
      <w:rFonts w:ascii="Tahoma" w:hAnsi="Tahoma" w:cs="Tahoma"/>
      <w:szCs w:val="20"/>
      <w:lang w:eastAsia="ar-SA"/>
    </w:rPr>
  </w:style>
  <w:style w:type="paragraph" w:customStyle="1" w:styleId="Standaardinspringing1">
    <w:name w:val="Standaardinspringing1"/>
    <w:basedOn w:val="Standaard"/>
    <w:rsid w:val="00B749ED"/>
    <w:pPr>
      <w:suppressAutoHyphens/>
      <w:spacing w:after="0" w:line="240" w:lineRule="auto"/>
      <w:ind w:left="708"/>
    </w:pPr>
    <w:rPr>
      <w:szCs w:val="20"/>
      <w:lang w:eastAsia="ar-SA"/>
    </w:rPr>
  </w:style>
  <w:style w:type="paragraph" w:customStyle="1" w:styleId="Tekstopmerking1">
    <w:name w:val="Tekst opmerking1"/>
    <w:basedOn w:val="Standaard"/>
    <w:rsid w:val="00B749ED"/>
    <w:pPr>
      <w:suppressAutoHyphens/>
      <w:spacing w:before="60" w:after="0"/>
      <w:jc w:val="both"/>
    </w:pPr>
    <w:rPr>
      <w:szCs w:val="20"/>
      <w:lang w:eastAsia="ar-SA"/>
    </w:rPr>
  </w:style>
  <w:style w:type="paragraph" w:customStyle="1" w:styleId="Framecontents">
    <w:name w:val="Frame contents"/>
    <w:basedOn w:val="Plattetekst"/>
    <w:rsid w:val="00B749ED"/>
  </w:style>
  <w:style w:type="paragraph" w:customStyle="1" w:styleId="TableContents">
    <w:name w:val="Table Contents"/>
    <w:basedOn w:val="Standaard"/>
    <w:rsid w:val="00B749ED"/>
    <w:pPr>
      <w:suppressLineNumbers/>
      <w:suppressAutoHyphens/>
      <w:spacing w:before="60" w:after="0"/>
      <w:jc w:val="both"/>
    </w:pPr>
    <w:rPr>
      <w:szCs w:val="20"/>
      <w:lang w:eastAsia="ar-SA"/>
    </w:rPr>
  </w:style>
  <w:style w:type="paragraph" w:customStyle="1" w:styleId="TableHeading">
    <w:name w:val="Table Heading"/>
    <w:basedOn w:val="TableContents"/>
    <w:rsid w:val="00B749ED"/>
    <w:pPr>
      <w:jc w:val="center"/>
    </w:pPr>
    <w:rPr>
      <w:b/>
      <w:bCs/>
    </w:rPr>
  </w:style>
  <w:style w:type="paragraph" w:customStyle="1" w:styleId="Contents10">
    <w:name w:val="Contents 10"/>
    <w:basedOn w:val="Index"/>
    <w:rsid w:val="00B749ED"/>
    <w:pPr>
      <w:tabs>
        <w:tab w:val="right" w:leader="dot" w:pos="9972"/>
      </w:tabs>
      <w:ind w:left="2547"/>
    </w:pPr>
  </w:style>
  <w:style w:type="paragraph" w:customStyle="1" w:styleId="inspringencijfer">
    <w:name w:val="inspringen cijfer"/>
    <w:basedOn w:val="Standaard"/>
    <w:rsid w:val="00B749ED"/>
    <w:pPr>
      <w:numPr>
        <w:numId w:val="11"/>
      </w:numPr>
      <w:spacing w:line="312" w:lineRule="auto"/>
    </w:pPr>
    <w:rPr>
      <w:sz w:val="19"/>
      <w:szCs w:val="24"/>
    </w:rPr>
  </w:style>
  <w:style w:type="paragraph" w:customStyle="1" w:styleId="inspringenblokje">
    <w:name w:val="inspringen blokje"/>
    <w:basedOn w:val="Standaard"/>
    <w:rsid w:val="00B749ED"/>
    <w:pPr>
      <w:numPr>
        <w:numId w:val="10"/>
      </w:numPr>
      <w:spacing w:line="312" w:lineRule="auto"/>
    </w:pPr>
    <w:rPr>
      <w:sz w:val="19"/>
      <w:szCs w:val="24"/>
    </w:rPr>
  </w:style>
  <w:style w:type="paragraph" w:customStyle="1" w:styleId="OpmaakprofielKop7Links">
    <w:name w:val="Opmaakprofiel Kop 7 + Links"/>
    <w:basedOn w:val="Kop7"/>
    <w:rsid w:val="00B749ED"/>
    <w:pPr>
      <w:numPr>
        <w:numId w:val="12"/>
      </w:numPr>
      <w:autoSpaceDE/>
      <w:autoSpaceDN/>
      <w:adjustRightInd/>
      <w:spacing w:before="0" w:after="0" w:line="312" w:lineRule="auto"/>
      <w:jc w:val="left"/>
    </w:pPr>
    <w:rPr>
      <w:szCs w:val="20"/>
    </w:rPr>
  </w:style>
  <w:style w:type="paragraph" w:customStyle="1" w:styleId="Kop17">
    <w:name w:val="Kop 17"/>
    <w:basedOn w:val="OpmaakprofielKop7Links"/>
    <w:rsid w:val="00B749ED"/>
    <w:rPr>
      <w:rFonts w:cs="Arial"/>
    </w:rPr>
  </w:style>
  <w:style w:type="paragraph" w:customStyle="1" w:styleId="Default">
    <w:name w:val="Default"/>
    <w:rsid w:val="00F070B6"/>
    <w:pPr>
      <w:autoSpaceDE w:val="0"/>
      <w:autoSpaceDN w:val="0"/>
      <w:adjustRightInd w:val="0"/>
    </w:pPr>
    <w:rPr>
      <w:rFonts w:ascii="Arial" w:hAnsi="Arial" w:cs="Arial"/>
      <w:color w:val="000000"/>
      <w:sz w:val="24"/>
      <w:szCs w:val="24"/>
      <w:lang w:val="en-US" w:eastAsia="en-US"/>
    </w:rPr>
  </w:style>
  <w:style w:type="paragraph" w:styleId="Ballontekst">
    <w:name w:val="Balloon Text"/>
    <w:basedOn w:val="Standaard"/>
    <w:link w:val="BallontekstChar"/>
    <w:rsid w:val="00C74DD1"/>
    <w:pPr>
      <w:spacing w:after="0" w:line="240" w:lineRule="auto"/>
    </w:pPr>
    <w:rPr>
      <w:rFonts w:ascii="Tahoma" w:hAnsi="Tahoma" w:cs="Tahoma"/>
      <w:sz w:val="16"/>
      <w:szCs w:val="16"/>
    </w:rPr>
  </w:style>
  <w:style w:type="character" w:customStyle="1" w:styleId="BallontekstChar">
    <w:name w:val="Ballontekst Char"/>
    <w:link w:val="Ballontekst"/>
    <w:rsid w:val="00C74DD1"/>
    <w:rPr>
      <w:rFonts w:ascii="Tahoma" w:hAnsi="Tahoma" w:cs="Tahoma"/>
      <w:sz w:val="16"/>
      <w:szCs w:val="16"/>
    </w:rPr>
  </w:style>
  <w:style w:type="paragraph" w:styleId="Geenafstand">
    <w:name w:val="No Spacing"/>
    <w:qFormat/>
    <w:rsid w:val="00555BCA"/>
    <w:rPr>
      <w:rFonts w:ascii="Calibri" w:hAnsi="Calibri"/>
      <w:sz w:val="22"/>
      <w:szCs w:val="22"/>
      <w:lang w:eastAsia="en-US"/>
    </w:rPr>
  </w:style>
  <w:style w:type="character" w:customStyle="1" w:styleId="FootnoteTextChar">
    <w:name w:val="Footnote Text Char"/>
    <w:semiHidden/>
    <w:locked/>
    <w:rsid w:val="00555BCA"/>
    <w:rPr>
      <w:rFonts w:cs="Times New Roman"/>
      <w:sz w:val="20"/>
      <w:szCs w:val="20"/>
    </w:rPr>
  </w:style>
  <w:style w:type="table" w:customStyle="1" w:styleId="Lijsttabel3-Accent31">
    <w:name w:val="Lijsttabel 3 - Accent 31"/>
    <w:basedOn w:val="Standaardtabel"/>
    <w:uiPriority w:val="48"/>
    <w:rsid w:val="00C327EC"/>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Tabelraster">
    <w:name w:val="Table Grid"/>
    <w:basedOn w:val="Standaardtabel"/>
    <w:rsid w:val="00230945"/>
    <w:pPr>
      <w:spacing w:after="120"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locked/>
    <w:rsid w:val="0095142A"/>
    <w:rPr>
      <w:rFonts w:ascii="Arial" w:hAnsi="Arial"/>
      <w:sz w:val="17"/>
      <w:szCs w:val="21"/>
    </w:rPr>
  </w:style>
  <w:style w:type="paragraph" w:styleId="Lijstalinea">
    <w:name w:val="List Paragraph"/>
    <w:basedOn w:val="Standaard"/>
    <w:uiPriority w:val="34"/>
    <w:qFormat/>
    <w:rsid w:val="00765E49"/>
    <w:pPr>
      <w:ind w:left="720"/>
      <w:contextualSpacing/>
    </w:pPr>
  </w:style>
  <w:style w:type="character" w:styleId="Verwijzingopmerking">
    <w:name w:val="annotation reference"/>
    <w:basedOn w:val="Standaardalinea-lettertype"/>
    <w:rsid w:val="001F1EA1"/>
    <w:rPr>
      <w:sz w:val="16"/>
      <w:szCs w:val="16"/>
    </w:rPr>
  </w:style>
  <w:style w:type="character" w:customStyle="1" w:styleId="KoptekstChar">
    <w:name w:val="Koptekst Char"/>
    <w:basedOn w:val="Standaardalinea-lettertype"/>
    <w:link w:val="Koptekst"/>
    <w:uiPriority w:val="99"/>
    <w:rsid w:val="00651E42"/>
    <w:rPr>
      <w:rFonts w:ascii="Arial" w:hAnsi="Ari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186191">
      <w:bodyDiv w:val="1"/>
      <w:marLeft w:val="0"/>
      <w:marRight w:val="0"/>
      <w:marTop w:val="0"/>
      <w:marBottom w:val="0"/>
      <w:divBdr>
        <w:top w:val="none" w:sz="0" w:space="0" w:color="auto"/>
        <w:left w:val="none" w:sz="0" w:space="0" w:color="auto"/>
        <w:bottom w:val="none" w:sz="0" w:space="0" w:color="auto"/>
        <w:right w:val="none" w:sz="0" w:space="0" w:color="auto"/>
      </w:divBdr>
    </w:div>
    <w:div w:id="427194059">
      <w:bodyDiv w:val="1"/>
      <w:marLeft w:val="0"/>
      <w:marRight w:val="0"/>
      <w:marTop w:val="0"/>
      <w:marBottom w:val="0"/>
      <w:divBdr>
        <w:top w:val="none" w:sz="0" w:space="0" w:color="auto"/>
        <w:left w:val="none" w:sz="0" w:space="0" w:color="auto"/>
        <w:bottom w:val="none" w:sz="0" w:space="0" w:color="auto"/>
        <w:right w:val="none" w:sz="0" w:space="0" w:color="auto"/>
      </w:divBdr>
      <w:divsChild>
        <w:div w:id="88552879">
          <w:marLeft w:val="0"/>
          <w:marRight w:val="0"/>
          <w:marTop w:val="0"/>
          <w:marBottom w:val="0"/>
          <w:divBdr>
            <w:top w:val="none" w:sz="0" w:space="0" w:color="auto"/>
            <w:left w:val="none" w:sz="0" w:space="0" w:color="auto"/>
            <w:bottom w:val="none" w:sz="0" w:space="0" w:color="auto"/>
            <w:right w:val="none" w:sz="0" w:space="0" w:color="auto"/>
          </w:divBdr>
        </w:div>
        <w:div w:id="97453355">
          <w:marLeft w:val="0"/>
          <w:marRight w:val="0"/>
          <w:marTop w:val="0"/>
          <w:marBottom w:val="0"/>
          <w:divBdr>
            <w:top w:val="none" w:sz="0" w:space="0" w:color="auto"/>
            <w:left w:val="none" w:sz="0" w:space="0" w:color="auto"/>
            <w:bottom w:val="none" w:sz="0" w:space="0" w:color="auto"/>
            <w:right w:val="none" w:sz="0" w:space="0" w:color="auto"/>
          </w:divBdr>
        </w:div>
        <w:div w:id="376785311">
          <w:marLeft w:val="0"/>
          <w:marRight w:val="0"/>
          <w:marTop w:val="0"/>
          <w:marBottom w:val="0"/>
          <w:divBdr>
            <w:top w:val="none" w:sz="0" w:space="0" w:color="auto"/>
            <w:left w:val="none" w:sz="0" w:space="0" w:color="auto"/>
            <w:bottom w:val="none" w:sz="0" w:space="0" w:color="auto"/>
            <w:right w:val="none" w:sz="0" w:space="0" w:color="auto"/>
          </w:divBdr>
        </w:div>
        <w:div w:id="1403522753">
          <w:marLeft w:val="0"/>
          <w:marRight w:val="0"/>
          <w:marTop w:val="0"/>
          <w:marBottom w:val="0"/>
          <w:divBdr>
            <w:top w:val="none" w:sz="0" w:space="0" w:color="auto"/>
            <w:left w:val="none" w:sz="0" w:space="0" w:color="auto"/>
            <w:bottom w:val="none" w:sz="0" w:space="0" w:color="auto"/>
            <w:right w:val="none" w:sz="0" w:space="0" w:color="auto"/>
          </w:divBdr>
        </w:div>
        <w:div w:id="1527325985">
          <w:marLeft w:val="0"/>
          <w:marRight w:val="0"/>
          <w:marTop w:val="0"/>
          <w:marBottom w:val="0"/>
          <w:divBdr>
            <w:top w:val="none" w:sz="0" w:space="0" w:color="auto"/>
            <w:left w:val="none" w:sz="0" w:space="0" w:color="auto"/>
            <w:bottom w:val="none" w:sz="0" w:space="0" w:color="auto"/>
            <w:right w:val="none" w:sz="0" w:space="0" w:color="auto"/>
          </w:divBdr>
        </w:div>
        <w:div w:id="1659842437">
          <w:marLeft w:val="0"/>
          <w:marRight w:val="0"/>
          <w:marTop w:val="0"/>
          <w:marBottom w:val="0"/>
          <w:divBdr>
            <w:top w:val="none" w:sz="0" w:space="0" w:color="auto"/>
            <w:left w:val="none" w:sz="0" w:space="0" w:color="auto"/>
            <w:bottom w:val="none" w:sz="0" w:space="0" w:color="auto"/>
            <w:right w:val="none" w:sz="0" w:space="0" w:color="auto"/>
          </w:divBdr>
          <w:divsChild>
            <w:div w:id="431778112">
              <w:marLeft w:val="0"/>
              <w:marRight w:val="0"/>
              <w:marTop w:val="0"/>
              <w:marBottom w:val="0"/>
              <w:divBdr>
                <w:top w:val="none" w:sz="0" w:space="0" w:color="auto"/>
                <w:left w:val="none" w:sz="0" w:space="0" w:color="auto"/>
                <w:bottom w:val="none" w:sz="0" w:space="0" w:color="auto"/>
                <w:right w:val="none" w:sz="0" w:space="0" w:color="auto"/>
              </w:divBdr>
            </w:div>
          </w:divsChild>
        </w:div>
        <w:div w:id="1962416717">
          <w:marLeft w:val="0"/>
          <w:marRight w:val="0"/>
          <w:marTop w:val="0"/>
          <w:marBottom w:val="0"/>
          <w:divBdr>
            <w:top w:val="none" w:sz="0" w:space="0" w:color="auto"/>
            <w:left w:val="none" w:sz="0" w:space="0" w:color="auto"/>
            <w:bottom w:val="none" w:sz="0" w:space="0" w:color="auto"/>
            <w:right w:val="none" w:sz="0" w:space="0" w:color="auto"/>
          </w:divBdr>
        </w:div>
      </w:divsChild>
    </w:div>
    <w:div w:id="499197761">
      <w:bodyDiv w:val="1"/>
      <w:marLeft w:val="0"/>
      <w:marRight w:val="0"/>
      <w:marTop w:val="0"/>
      <w:marBottom w:val="0"/>
      <w:divBdr>
        <w:top w:val="none" w:sz="0" w:space="0" w:color="auto"/>
        <w:left w:val="none" w:sz="0" w:space="0" w:color="auto"/>
        <w:bottom w:val="none" w:sz="0" w:space="0" w:color="auto"/>
        <w:right w:val="none" w:sz="0" w:space="0" w:color="auto"/>
      </w:divBdr>
    </w:div>
    <w:div w:id="642390385">
      <w:bodyDiv w:val="1"/>
      <w:marLeft w:val="0"/>
      <w:marRight w:val="0"/>
      <w:marTop w:val="0"/>
      <w:marBottom w:val="0"/>
      <w:divBdr>
        <w:top w:val="none" w:sz="0" w:space="0" w:color="auto"/>
        <w:left w:val="none" w:sz="0" w:space="0" w:color="auto"/>
        <w:bottom w:val="none" w:sz="0" w:space="0" w:color="auto"/>
        <w:right w:val="none" w:sz="0" w:space="0" w:color="auto"/>
      </w:divBdr>
      <w:divsChild>
        <w:div w:id="1657757643">
          <w:marLeft w:val="0"/>
          <w:marRight w:val="0"/>
          <w:marTop w:val="0"/>
          <w:marBottom w:val="0"/>
          <w:divBdr>
            <w:top w:val="none" w:sz="0" w:space="0" w:color="auto"/>
            <w:left w:val="none" w:sz="0" w:space="0" w:color="auto"/>
            <w:bottom w:val="none" w:sz="0" w:space="0" w:color="auto"/>
            <w:right w:val="none" w:sz="0" w:space="0" w:color="auto"/>
          </w:divBdr>
          <w:divsChild>
            <w:div w:id="1499924019">
              <w:marLeft w:val="0"/>
              <w:marRight w:val="0"/>
              <w:marTop w:val="0"/>
              <w:marBottom w:val="0"/>
              <w:divBdr>
                <w:top w:val="none" w:sz="0" w:space="0" w:color="auto"/>
                <w:left w:val="none" w:sz="0" w:space="0" w:color="auto"/>
                <w:bottom w:val="none" w:sz="0" w:space="0" w:color="auto"/>
                <w:right w:val="none" w:sz="0" w:space="0" w:color="auto"/>
              </w:divBdr>
              <w:divsChild>
                <w:div w:id="1234312957">
                  <w:marLeft w:val="0"/>
                  <w:marRight w:val="0"/>
                  <w:marTop w:val="0"/>
                  <w:marBottom w:val="0"/>
                  <w:divBdr>
                    <w:top w:val="none" w:sz="0" w:space="0" w:color="auto"/>
                    <w:left w:val="none" w:sz="0" w:space="0" w:color="auto"/>
                    <w:bottom w:val="none" w:sz="0" w:space="0" w:color="auto"/>
                    <w:right w:val="none" w:sz="0" w:space="0" w:color="auto"/>
                  </w:divBdr>
                  <w:divsChild>
                    <w:div w:id="113476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620641">
      <w:bodyDiv w:val="1"/>
      <w:marLeft w:val="0"/>
      <w:marRight w:val="0"/>
      <w:marTop w:val="0"/>
      <w:marBottom w:val="0"/>
      <w:divBdr>
        <w:top w:val="none" w:sz="0" w:space="0" w:color="auto"/>
        <w:left w:val="none" w:sz="0" w:space="0" w:color="auto"/>
        <w:bottom w:val="none" w:sz="0" w:space="0" w:color="auto"/>
        <w:right w:val="none" w:sz="0" w:space="0" w:color="auto"/>
      </w:divBdr>
    </w:div>
    <w:div w:id="898707652">
      <w:bodyDiv w:val="1"/>
      <w:marLeft w:val="0"/>
      <w:marRight w:val="0"/>
      <w:marTop w:val="0"/>
      <w:marBottom w:val="0"/>
      <w:divBdr>
        <w:top w:val="none" w:sz="0" w:space="0" w:color="auto"/>
        <w:left w:val="none" w:sz="0" w:space="0" w:color="auto"/>
        <w:bottom w:val="none" w:sz="0" w:space="0" w:color="auto"/>
        <w:right w:val="none" w:sz="0" w:space="0" w:color="auto"/>
      </w:divBdr>
    </w:div>
    <w:div w:id="1116488187">
      <w:bodyDiv w:val="1"/>
      <w:marLeft w:val="0"/>
      <w:marRight w:val="0"/>
      <w:marTop w:val="0"/>
      <w:marBottom w:val="0"/>
      <w:divBdr>
        <w:top w:val="none" w:sz="0" w:space="0" w:color="auto"/>
        <w:left w:val="none" w:sz="0" w:space="0" w:color="auto"/>
        <w:bottom w:val="none" w:sz="0" w:space="0" w:color="auto"/>
        <w:right w:val="none" w:sz="0" w:space="0" w:color="auto"/>
      </w:divBdr>
    </w:div>
    <w:div w:id="1248533859">
      <w:bodyDiv w:val="1"/>
      <w:marLeft w:val="0"/>
      <w:marRight w:val="0"/>
      <w:marTop w:val="0"/>
      <w:marBottom w:val="0"/>
      <w:divBdr>
        <w:top w:val="none" w:sz="0" w:space="0" w:color="auto"/>
        <w:left w:val="none" w:sz="0" w:space="0" w:color="auto"/>
        <w:bottom w:val="none" w:sz="0" w:space="0" w:color="auto"/>
        <w:right w:val="none" w:sz="0" w:space="0" w:color="auto"/>
      </w:divBdr>
    </w:div>
    <w:div w:id="1431701964">
      <w:bodyDiv w:val="1"/>
      <w:marLeft w:val="0"/>
      <w:marRight w:val="0"/>
      <w:marTop w:val="0"/>
      <w:marBottom w:val="0"/>
      <w:divBdr>
        <w:top w:val="none" w:sz="0" w:space="0" w:color="auto"/>
        <w:left w:val="none" w:sz="0" w:space="0" w:color="auto"/>
        <w:bottom w:val="none" w:sz="0" w:space="0" w:color="auto"/>
        <w:right w:val="none" w:sz="0" w:space="0" w:color="auto"/>
      </w:divBdr>
      <w:divsChild>
        <w:div w:id="1067995504">
          <w:marLeft w:val="0"/>
          <w:marRight w:val="0"/>
          <w:marTop w:val="0"/>
          <w:marBottom w:val="0"/>
          <w:divBdr>
            <w:top w:val="none" w:sz="0" w:space="0" w:color="auto"/>
            <w:left w:val="none" w:sz="0" w:space="0" w:color="auto"/>
            <w:bottom w:val="none" w:sz="0" w:space="0" w:color="auto"/>
            <w:right w:val="none" w:sz="0" w:space="0" w:color="auto"/>
          </w:divBdr>
          <w:divsChild>
            <w:div w:id="1228950878">
              <w:marLeft w:val="0"/>
              <w:marRight w:val="0"/>
              <w:marTop w:val="0"/>
              <w:marBottom w:val="0"/>
              <w:divBdr>
                <w:top w:val="none" w:sz="0" w:space="0" w:color="auto"/>
                <w:left w:val="none" w:sz="0" w:space="0" w:color="auto"/>
                <w:bottom w:val="none" w:sz="0" w:space="0" w:color="auto"/>
                <w:right w:val="none" w:sz="0" w:space="0" w:color="auto"/>
              </w:divBdr>
              <w:divsChild>
                <w:div w:id="73403421">
                  <w:marLeft w:val="0"/>
                  <w:marRight w:val="0"/>
                  <w:marTop w:val="0"/>
                  <w:marBottom w:val="0"/>
                  <w:divBdr>
                    <w:top w:val="none" w:sz="0" w:space="0" w:color="auto"/>
                    <w:left w:val="none" w:sz="0" w:space="0" w:color="auto"/>
                    <w:bottom w:val="none" w:sz="0" w:space="0" w:color="auto"/>
                    <w:right w:val="none" w:sz="0" w:space="0" w:color="auto"/>
                  </w:divBdr>
                  <w:divsChild>
                    <w:div w:id="89358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062349">
      <w:bodyDiv w:val="1"/>
      <w:marLeft w:val="0"/>
      <w:marRight w:val="0"/>
      <w:marTop w:val="0"/>
      <w:marBottom w:val="0"/>
      <w:divBdr>
        <w:top w:val="none" w:sz="0" w:space="0" w:color="auto"/>
        <w:left w:val="none" w:sz="0" w:space="0" w:color="auto"/>
        <w:bottom w:val="none" w:sz="0" w:space="0" w:color="auto"/>
        <w:right w:val="none" w:sz="0" w:space="0" w:color="auto"/>
      </w:divBdr>
    </w:div>
    <w:div w:id="1690528714">
      <w:bodyDiv w:val="1"/>
      <w:marLeft w:val="0"/>
      <w:marRight w:val="0"/>
      <w:marTop w:val="0"/>
      <w:marBottom w:val="0"/>
      <w:divBdr>
        <w:top w:val="none" w:sz="0" w:space="0" w:color="auto"/>
        <w:left w:val="none" w:sz="0" w:space="0" w:color="auto"/>
        <w:bottom w:val="none" w:sz="0" w:space="0" w:color="auto"/>
        <w:right w:val="none" w:sz="0" w:space="0" w:color="auto"/>
      </w:divBdr>
      <w:divsChild>
        <w:div w:id="374234118">
          <w:marLeft w:val="0"/>
          <w:marRight w:val="0"/>
          <w:marTop w:val="0"/>
          <w:marBottom w:val="0"/>
          <w:divBdr>
            <w:top w:val="none" w:sz="0" w:space="0" w:color="auto"/>
            <w:left w:val="none" w:sz="0" w:space="0" w:color="auto"/>
            <w:bottom w:val="none" w:sz="0" w:space="0" w:color="auto"/>
            <w:right w:val="none" w:sz="0" w:space="0" w:color="auto"/>
          </w:divBdr>
          <w:divsChild>
            <w:div w:id="2142727113">
              <w:marLeft w:val="0"/>
              <w:marRight w:val="0"/>
              <w:marTop w:val="0"/>
              <w:marBottom w:val="0"/>
              <w:divBdr>
                <w:top w:val="none" w:sz="0" w:space="0" w:color="auto"/>
                <w:left w:val="none" w:sz="0" w:space="0" w:color="auto"/>
                <w:bottom w:val="none" w:sz="0" w:space="0" w:color="auto"/>
                <w:right w:val="none" w:sz="0" w:space="0" w:color="auto"/>
              </w:divBdr>
              <w:divsChild>
                <w:div w:id="466558032">
                  <w:marLeft w:val="0"/>
                  <w:marRight w:val="0"/>
                  <w:marTop w:val="0"/>
                  <w:marBottom w:val="0"/>
                  <w:divBdr>
                    <w:top w:val="none" w:sz="0" w:space="0" w:color="auto"/>
                    <w:left w:val="none" w:sz="0" w:space="0" w:color="auto"/>
                    <w:bottom w:val="none" w:sz="0" w:space="0" w:color="auto"/>
                    <w:right w:val="none" w:sz="0" w:space="0" w:color="auto"/>
                  </w:divBdr>
                </w:div>
                <w:div w:id="661543721">
                  <w:marLeft w:val="0"/>
                  <w:marRight w:val="0"/>
                  <w:marTop w:val="0"/>
                  <w:marBottom w:val="0"/>
                  <w:divBdr>
                    <w:top w:val="none" w:sz="0" w:space="0" w:color="auto"/>
                    <w:left w:val="none" w:sz="0" w:space="0" w:color="auto"/>
                    <w:bottom w:val="none" w:sz="0" w:space="0" w:color="auto"/>
                    <w:right w:val="none" w:sz="0" w:space="0" w:color="auto"/>
                  </w:divBdr>
                </w:div>
                <w:div w:id="791751461">
                  <w:marLeft w:val="0"/>
                  <w:marRight w:val="0"/>
                  <w:marTop w:val="0"/>
                  <w:marBottom w:val="0"/>
                  <w:divBdr>
                    <w:top w:val="none" w:sz="0" w:space="0" w:color="auto"/>
                    <w:left w:val="none" w:sz="0" w:space="0" w:color="auto"/>
                    <w:bottom w:val="none" w:sz="0" w:space="0" w:color="auto"/>
                    <w:right w:val="none" w:sz="0" w:space="0" w:color="auto"/>
                  </w:divBdr>
                </w:div>
                <w:div w:id="838272322">
                  <w:marLeft w:val="0"/>
                  <w:marRight w:val="0"/>
                  <w:marTop w:val="0"/>
                  <w:marBottom w:val="0"/>
                  <w:divBdr>
                    <w:top w:val="none" w:sz="0" w:space="0" w:color="auto"/>
                    <w:left w:val="none" w:sz="0" w:space="0" w:color="auto"/>
                    <w:bottom w:val="none" w:sz="0" w:space="0" w:color="auto"/>
                    <w:right w:val="none" w:sz="0" w:space="0" w:color="auto"/>
                  </w:divBdr>
                </w:div>
                <w:div w:id="1080180583">
                  <w:marLeft w:val="0"/>
                  <w:marRight w:val="0"/>
                  <w:marTop w:val="0"/>
                  <w:marBottom w:val="0"/>
                  <w:divBdr>
                    <w:top w:val="none" w:sz="0" w:space="0" w:color="auto"/>
                    <w:left w:val="none" w:sz="0" w:space="0" w:color="auto"/>
                    <w:bottom w:val="none" w:sz="0" w:space="0" w:color="auto"/>
                    <w:right w:val="none" w:sz="0" w:space="0" w:color="auto"/>
                  </w:divBdr>
                </w:div>
                <w:div w:id="160657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5642">
      <w:bodyDiv w:val="1"/>
      <w:marLeft w:val="0"/>
      <w:marRight w:val="0"/>
      <w:marTop w:val="0"/>
      <w:marBottom w:val="0"/>
      <w:divBdr>
        <w:top w:val="none" w:sz="0" w:space="0" w:color="auto"/>
        <w:left w:val="none" w:sz="0" w:space="0" w:color="auto"/>
        <w:bottom w:val="none" w:sz="0" w:space="0" w:color="auto"/>
        <w:right w:val="none" w:sz="0" w:space="0" w:color="auto"/>
      </w:divBdr>
      <w:divsChild>
        <w:div w:id="1742367287">
          <w:marLeft w:val="0"/>
          <w:marRight w:val="0"/>
          <w:marTop w:val="0"/>
          <w:marBottom w:val="0"/>
          <w:divBdr>
            <w:top w:val="none" w:sz="0" w:space="0" w:color="auto"/>
            <w:left w:val="none" w:sz="0" w:space="0" w:color="auto"/>
            <w:bottom w:val="none" w:sz="0" w:space="0" w:color="auto"/>
            <w:right w:val="none" w:sz="0" w:space="0" w:color="auto"/>
          </w:divBdr>
          <w:divsChild>
            <w:div w:id="1546866770">
              <w:marLeft w:val="0"/>
              <w:marRight w:val="0"/>
              <w:marTop w:val="0"/>
              <w:marBottom w:val="0"/>
              <w:divBdr>
                <w:top w:val="none" w:sz="0" w:space="0" w:color="auto"/>
                <w:left w:val="none" w:sz="0" w:space="0" w:color="auto"/>
                <w:bottom w:val="none" w:sz="0" w:space="0" w:color="auto"/>
                <w:right w:val="none" w:sz="0" w:space="0" w:color="auto"/>
              </w:divBdr>
              <w:divsChild>
                <w:div w:id="49577615">
                  <w:marLeft w:val="0"/>
                  <w:marRight w:val="0"/>
                  <w:marTop w:val="0"/>
                  <w:marBottom w:val="0"/>
                  <w:divBdr>
                    <w:top w:val="none" w:sz="0" w:space="0" w:color="auto"/>
                    <w:left w:val="none" w:sz="0" w:space="0" w:color="auto"/>
                    <w:bottom w:val="none" w:sz="0" w:space="0" w:color="auto"/>
                    <w:right w:val="none" w:sz="0" w:space="0" w:color="auto"/>
                  </w:divBdr>
                </w:div>
                <w:div w:id="401949213">
                  <w:marLeft w:val="0"/>
                  <w:marRight w:val="0"/>
                  <w:marTop w:val="0"/>
                  <w:marBottom w:val="0"/>
                  <w:divBdr>
                    <w:top w:val="none" w:sz="0" w:space="0" w:color="auto"/>
                    <w:left w:val="none" w:sz="0" w:space="0" w:color="auto"/>
                    <w:bottom w:val="none" w:sz="0" w:space="0" w:color="auto"/>
                    <w:right w:val="none" w:sz="0" w:space="0" w:color="auto"/>
                  </w:divBdr>
                </w:div>
                <w:div w:id="961886715">
                  <w:marLeft w:val="0"/>
                  <w:marRight w:val="0"/>
                  <w:marTop w:val="0"/>
                  <w:marBottom w:val="0"/>
                  <w:divBdr>
                    <w:top w:val="none" w:sz="0" w:space="0" w:color="auto"/>
                    <w:left w:val="none" w:sz="0" w:space="0" w:color="auto"/>
                    <w:bottom w:val="none" w:sz="0" w:space="0" w:color="auto"/>
                    <w:right w:val="none" w:sz="0" w:space="0" w:color="auto"/>
                  </w:divBdr>
                </w:div>
                <w:div w:id="1856768833">
                  <w:marLeft w:val="0"/>
                  <w:marRight w:val="0"/>
                  <w:marTop w:val="0"/>
                  <w:marBottom w:val="0"/>
                  <w:divBdr>
                    <w:top w:val="none" w:sz="0" w:space="0" w:color="auto"/>
                    <w:left w:val="none" w:sz="0" w:space="0" w:color="auto"/>
                    <w:bottom w:val="none" w:sz="0" w:space="0" w:color="auto"/>
                    <w:right w:val="none" w:sz="0" w:space="0" w:color="auto"/>
                  </w:divBdr>
                </w:div>
                <w:div w:id="1869878397">
                  <w:marLeft w:val="0"/>
                  <w:marRight w:val="0"/>
                  <w:marTop w:val="0"/>
                  <w:marBottom w:val="0"/>
                  <w:divBdr>
                    <w:top w:val="none" w:sz="0" w:space="0" w:color="auto"/>
                    <w:left w:val="none" w:sz="0" w:space="0" w:color="auto"/>
                    <w:bottom w:val="none" w:sz="0" w:space="0" w:color="auto"/>
                    <w:right w:val="none" w:sz="0" w:space="0" w:color="auto"/>
                  </w:divBdr>
                </w:div>
                <w:div w:id="211551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369170">
      <w:bodyDiv w:val="1"/>
      <w:marLeft w:val="0"/>
      <w:marRight w:val="0"/>
      <w:marTop w:val="0"/>
      <w:marBottom w:val="0"/>
      <w:divBdr>
        <w:top w:val="none" w:sz="0" w:space="0" w:color="auto"/>
        <w:left w:val="none" w:sz="0" w:space="0" w:color="auto"/>
        <w:bottom w:val="none" w:sz="0" w:space="0" w:color="auto"/>
        <w:right w:val="none" w:sz="0" w:space="0" w:color="auto"/>
      </w:divBdr>
    </w:div>
    <w:div w:id="2132094013">
      <w:bodyDiv w:val="1"/>
      <w:marLeft w:val="0"/>
      <w:marRight w:val="0"/>
      <w:marTop w:val="0"/>
      <w:marBottom w:val="0"/>
      <w:divBdr>
        <w:top w:val="none" w:sz="0" w:space="0" w:color="auto"/>
        <w:left w:val="none" w:sz="0" w:space="0" w:color="auto"/>
        <w:bottom w:val="none" w:sz="0" w:space="0" w:color="auto"/>
        <w:right w:val="none" w:sz="0" w:space="0" w:color="auto"/>
      </w:divBdr>
      <w:divsChild>
        <w:div w:id="95558805">
          <w:marLeft w:val="0"/>
          <w:marRight w:val="0"/>
          <w:marTop w:val="0"/>
          <w:marBottom w:val="0"/>
          <w:divBdr>
            <w:top w:val="none" w:sz="0" w:space="0" w:color="auto"/>
            <w:left w:val="none" w:sz="0" w:space="0" w:color="auto"/>
            <w:bottom w:val="none" w:sz="0" w:space="0" w:color="auto"/>
            <w:right w:val="none" w:sz="0" w:space="0" w:color="auto"/>
          </w:divBdr>
          <w:divsChild>
            <w:div w:id="477110401">
              <w:marLeft w:val="0"/>
              <w:marRight w:val="0"/>
              <w:marTop w:val="0"/>
              <w:marBottom w:val="0"/>
              <w:divBdr>
                <w:top w:val="none" w:sz="0" w:space="0" w:color="auto"/>
                <w:left w:val="none" w:sz="0" w:space="0" w:color="auto"/>
                <w:bottom w:val="none" w:sz="0" w:space="0" w:color="auto"/>
                <w:right w:val="none" w:sz="0" w:space="0" w:color="auto"/>
              </w:divBdr>
              <w:divsChild>
                <w:div w:id="15229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4BF4C-D062-4107-83B9-74CD9D182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527</Words>
  <Characters>3166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3686</CharactersWithSpaces>
  <SharedDoc>false</SharedDoc>
  <HLinks>
    <vt:vector size="6" baseType="variant">
      <vt:variant>
        <vt:i4>1507378</vt:i4>
      </vt:variant>
      <vt:variant>
        <vt:i4>5</vt:i4>
      </vt:variant>
      <vt:variant>
        <vt:i4>0</vt:i4>
      </vt:variant>
      <vt:variant>
        <vt:i4>5</vt:i4>
      </vt:variant>
      <vt:variant>
        <vt:lpwstr/>
      </vt:variant>
      <vt:variant>
        <vt:lpwstr>_Toc355705472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Bouhuijzen, Rianne</dc:creator>
  <cp:lastModifiedBy>Bouhuijzen, Rianne</cp:lastModifiedBy>
  <cp:revision>2</cp:revision>
  <dcterms:created xsi:type="dcterms:W3CDTF">2024-11-08T08:02:00Z</dcterms:created>
  <dcterms:modified xsi:type="dcterms:W3CDTF">2024-11-08T08:02:00Z</dcterms:modified>
</cp:coreProperties>
</file>