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FB944" w14:textId="104CFC17" w:rsidR="00C82D18" w:rsidRDefault="00C82D18" w:rsidP="003F5EB0">
      <w:bookmarkStart w:id="0" w:name="_GoBack"/>
      <w:bookmarkEnd w:id="0"/>
      <w:r>
        <w:t>Bijlage x</w:t>
      </w:r>
    </w:p>
    <w:p w14:paraId="1D7D776D" w14:textId="6A6D0C97" w:rsidR="003F5EB0" w:rsidRDefault="00C82D18" w:rsidP="003F5EB0">
      <w:r>
        <w:t>Locatie carpoolplaats/transferium RWS Midden Nederland.</w:t>
      </w:r>
    </w:p>
    <w:p w14:paraId="46B097B1" w14:textId="1C1B015F" w:rsidR="00C82D18" w:rsidRDefault="00C82D18" w:rsidP="003F5EB0"/>
    <w:tbl>
      <w:tblPr>
        <w:tblpPr w:leftFromText="141" w:rightFromText="141" w:vertAnchor="text" w:horzAnchor="margin" w:tblpY="174"/>
        <w:tblW w:w="7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7"/>
        <w:gridCol w:w="1322"/>
        <w:gridCol w:w="4836"/>
      </w:tblGrid>
      <w:tr w:rsidR="00C82D18" w:rsidRPr="00F311E6" w14:paraId="4EEE6B37" w14:textId="77777777" w:rsidTr="00C82D18">
        <w:trPr>
          <w:trHeight w:val="225"/>
        </w:trPr>
        <w:tc>
          <w:tcPr>
            <w:tcW w:w="1497" w:type="dxa"/>
            <w:shd w:val="clear" w:color="auto" w:fill="auto"/>
            <w:noWrap/>
            <w:hideMark/>
          </w:tcPr>
          <w:p w14:paraId="04D9D62B" w14:textId="77777777" w:rsidR="00C82D18" w:rsidRPr="001F5950" w:rsidRDefault="00C82D18" w:rsidP="00C82D18">
            <w:pPr>
              <w:rPr>
                <w:color w:val="000000"/>
                <w:sz w:val="16"/>
                <w:szCs w:val="16"/>
                <w:highlight w:val="yellow"/>
              </w:rPr>
            </w:pPr>
            <w:r w:rsidRPr="00D20722">
              <w:t>MN-2025-4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14:paraId="33F9F30F" w14:textId="77777777" w:rsidR="00C82D18" w:rsidRPr="00F311E6" w:rsidRDefault="00C82D18" w:rsidP="00C82D18">
            <w:pPr>
              <w:rPr>
                <w:color w:val="000000"/>
                <w:sz w:val="16"/>
                <w:szCs w:val="16"/>
              </w:rPr>
            </w:pPr>
            <w:r w:rsidRPr="00F311E6">
              <w:rPr>
                <w:color w:val="000000"/>
                <w:sz w:val="16"/>
                <w:szCs w:val="16"/>
              </w:rPr>
              <w:t>Aansluiting</w:t>
            </w:r>
          </w:p>
        </w:tc>
        <w:tc>
          <w:tcPr>
            <w:tcW w:w="4836" w:type="dxa"/>
            <w:shd w:val="clear" w:color="auto" w:fill="auto"/>
            <w:noWrap/>
            <w:hideMark/>
          </w:tcPr>
          <w:p w14:paraId="16EE4C36" w14:textId="77777777" w:rsidR="00C82D18" w:rsidRPr="00F311E6" w:rsidRDefault="00C82D18" w:rsidP="00C82D18">
            <w:pPr>
              <w:rPr>
                <w:color w:val="000000"/>
                <w:sz w:val="16"/>
                <w:szCs w:val="16"/>
                <w:highlight w:val="yellow"/>
                <w:lang w:val="en-US"/>
              </w:rPr>
            </w:pPr>
            <w:r w:rsidRPr="00F311E6">
              <w:rPr>
                <w:lang w:val="en-US"/>
              </w:rPr>
              <w:t>A6-4 Almere-haven(</w:t>
            </w:r>
            <w:proofErr w:type="spellStart"/>
            <w:r w:rsidRPr="00F311E6">
              <w:rPr>
                <w:lang w:val="en-US"/>
              </w:rPr>
              <w:t>oost</w:t>
            </w:r>
            <w:proofErr w:type="spellEnd"/>
            <w:r w:rsidRPr="00F311E6">
              <w:rPr>
                <w:lang w:val="en-US"/>
              </w:rPr>
              <w:t xml:space="preserve">)(S102) + </w:t>
            </w:r>
            <w:proofErr w:type="spellStart"/>
            <w:r w:rsidRPr="00F311E6">
              <w:rPr>
                <w:lang w:val="en-US"/>
              </w:rPr>
              <w:t>carpoolplaats</w:t>
            </w:r>
            <w:proofErr w:type="spellEnd"/>
          </w:p>
        </w:tc>
      </w:tr>
      <w:tr w:rsidR="00C82D18" w:rsidRPr="00C82D18" w14:paraId="657FE46F" w14:textId="77777777" w:rsidTr="00C82D18">
        <w:trPr>
          <w:trHeight w:val="750"/>
        </w:trPr>
        <w:tc>
          <w:tcPr>
            <w:tcW w:w="2819" w:type="dxa"/>
            <w:gridSpan w:val="2"/>
            <w:shd w:val="clear" w:color="auto" w:fill="auto"/>
            <w:noWrap/>
          </w:tcPr>
          <w:p w14:paraId="17478A9D" w14:textId="5A51B13B" w:rsidR="00C82D18" w:rsidRPr="00F311E6" w:rsidRDefault="00C82D18" w:rsidP="00C82D18">
            <w:pPr>
              <w:rPr>
                <w:color w:val="00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6CEAF0" wp14:editId="3A754829">
                      <wp:simplePos x="0" y="0"/>
                      <wp:positionH relativeFrom="column">
                        <wp:posOffset>1460785</wp:posOffset>
                      </wp:positionH>
                      <wp:positionV relativeFrom="paragraph">
                        <wp:posOffset>163982</wp:posOffset>
                      </wp:positionV>
                      <wp:extent cx="204716" cy="211540"/>
                      <wp:effectExtent l="0" t="0" r="24130" b="17145"/>
                      <wp:wrapNone/>
                      <wp:docPr id="520876073" name="Ova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16" cy="2115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2E75CB" id="Ovaal 2" o:spid="_x0000_s1026" style="position:absolute;margin-left:115pt;margin-top:12.9pt;width:16.1pt;height:1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" fillcolor="#f9e11e [3204]" strokecolor="#282301 [484]" strokeweight="2pt"/>
                  </w:pict>
                </mc:Fallback>
              </mc:AlternateContent>
            </w:r>
            <w:r>
              <w:t>Locatie Carpoolplaats A6- Almere Haven</w:t>
            </w:r>
          </w:p>
        </w:tc>
        <w:tc>
          <w:tcPr>
            <w:tcW w:w="4836" w:type="dxa"/>
            <w:shd w:val="clear" w:color="auto" w:fill="auto"/>
            <w:noWrap/>
          </w:tcPr>
          <w:p w14:paraId="2E9D5984" w14:textId="535DEE6A" w:rsidR="00C82D18" w:rsidRPr="00C82D18" w:rsidRDefault="00C82D18" w:rsidP="00C82D18">
            <w:r w:rsidRPr="00C82D18">
              <w:t>Carpool Almere Haven / Oor,</w:t>
            </w:r>
            <w:r>
              <w:t xml:space="preserve"> </w:t>
            </w:r>
            <w:proofErr w:type="spellStart"/>
            <w:r w:rsidRPr="00C82D18">
              <w:t>Oorweg</w:t>
            </w:r>
            <w:proofErr w:type="spellEnd"/>
            <w:r w:rsidRPr="00C82D18">
              <w:t>, 1324 ZZ Almere</w:t>
            </w:r>
          </w:p>
        </w:tc>
      </w:tr>
    </w:tbl>
    <w:p w14:paraId="2BC40389" w14:textId="44797539" w:rsidR="00C82D18" w:rsidRDefault="00C82D18" w:rsidP="003F5EB0"/>
    <w:p w14:paraId="2877182D" w14:textId="77777777" w:rsidR="00C82D18" w:rsidRDefault="00C82D18" w:rsidP="003F5EB0"/>
    <w:p w14:paraId="6FC063DD" w14:textId="77777777" w:rsidR="00C82D18" w:rsidRDefault="00C82D18" w:rsidP="003F5EB0"/>
    <w:p w14:paraId="7488100A" w14:textId="0782A5E0" w:rsidR="00C82D18" w:rsidRDefault="00C82D18" w:rsidP="003F5EB0"/>
    <w:p w14:paraId="74FEA3CE" w14:textId="0123E2D3" w:rsidR="00C82D18" w:rsidRDefault="00C82D18" w:rsidP="003F5EB0"/>
    <w:p w14:paraId="729A03C2" w14:textId="35605F79" w:rsidR="00C82D18" w:rsidRDefault="00C82D18" w:rsidP="003F5EB0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1056A38" wp14:editId="2D5F420A">
                <wp:simplePos x="0" y="0"/>
                <wp:positionH relativeFrom="column">
                  <wp:posOffset>-25741</wp:posOffset>
                </wp:positionH>
                <wp:positionV relativeFrom="paragraph">
                  <wp:posOffset>214147</wp:posOffset>
                </wp:positionV>
                <wp:extent cx="5760085" cy="2838450"/>
                <wp:effectExtent l="0" t="0" r="0" b="0"/>
                <wp:wrapSquare wrapText="bothSides"/>
                <wp:docPr id="1191646004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838450"/>
                          <a:chOff x="0" y="0"/>
                          <a:chExt cx="5760085" cy="2838450"/>
                        </a:xfrm>
                      </wpg:grpSpPr>
                      <pic:pic xmlns:pic="http://schemas.openxmlformats.org/drawingml/2006/picture">
                        <pic:nvPicPr>
                          <pic:cNvPr id="1917837024" name="Afbeelding 1" descr="Afbeelding met kaart, tekst, Transport-corridor, kruispunt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4" b="3972"/>
                          <a:stretch/>
                        </pic:blipFill>
                        <pic:spPr bwMode="auto">
                          <a:xfrm>
                            <a:off x="0" y="0"/>
                            <a:ext cx="576008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22754517" name="Ovaal 2"/>
                        <wps:cNvSpPr/>
                        <wps:spPr>
                          <a:xfrm>
                            <a:off x="2449773" y="204716"/>
                            <a:ext cx="204716" cy="211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D926C" id="Groep 3" o:spid="_x0000_s1026" style="position:absolute;margin-left:-2.05pt;margin-top:16.85pt;width:453.55pt;height:223.5pt;z-index:251657216" coordsize="57600,28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alt="Afbeelding met kaart, tekst, Transport-corridor, kruispunt&#10;&#10;Automatisch gegenereerde beschrijving" style="position:absolute;width:57600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">
                  <v:imagedata r:id="rId8" o:title="Afbeelding met kaart, tekst, Transport-corridor, kruispunt&#10;&#10;Automatisch gegenereerde beschrijving" croptop="5521f" cropbottom="2603f"/>
                </v:shape>
                <v:oval id="Ovaal 2" o:spid="_x0000_s1028" style="position:absolute;left:24497;top:2047;width:2047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" fillcolor="#f9e11e [3204]" strokecolor="#282301 [484]" strokeweight="2pt"/>
                <w10:wrap type="square"/>
              </v:group>
            </w:pict>
          </mc:Fallback>
        </mc:AlternateContent>
      </w:r>
    </w:p>
    <w:p w14:paraId="1FBE1DE5" w14:textId="59636E49" w:rsidR="00C82D18" w:rsidRDefault="00C82D18" w:rsidP="003F5EB0"/>
    <w:tbl>
      <w:tblPr>
        <w:tblW w:w="96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6"/>
        <w:gridCol w:w="2292"/>
        <w:gridCol w:w="5210"/>
      </w:tblGrid>
      <w:tr w:rsidR="00B951A1" w:rsidRPr="00B951A1" w14:paraId="1BD7B7E3" w14:textId="77777777" w:rsidTr="00B951A1">
        <w:trPr>
          <w:trHeight w:val="162"/>
        </w:trPr>
        <w:tc>
          <w:tcPr>
            <w:tcW w:w="2116" w:type="dxa"/>
            <w:shd w:val="clear" w:color="auto" w:fill="auto"/>
            <w:noWrap/>
            <w:hideMark/>
          </w:tcPr>
          <w:p w14:paraId="660DD3C9" w14:textId="77777777" w:rsidR="00B951A1" w:rsidRPr="00B951A1" w:rsidRDefault="00B951A1" w:rsidP="00843E99">
            <w:pPr>
              <w:rPr>
                <w:color w:val="000000"/>
                <w:sz w:val="16"/>
                <w:szCs w:val="16"/>
              </w:rPr>
            </w:pPr>
            <w:r w:rsidRPr="00B951A1">
              <w:t>MN-2025-10</w:t>
            </w:r>
          </w:p>
        </w:tc>
        <w:tc>
          <w:tcPr>
            <w:tcW w:w="2292" w:type="dxa"/>
            <w:shd w:val="clear" w:color="auto" w:fill="auto"/>
            <w:noWrap/>
            <w:vAlign w:val="bottom"/>
            <w:hideMark/>
          </w:tcPr>
          <w:p w14:paraId="3B82B4EA" w14:textId="77777777" w:rsidR="00B951A1" w:rsidRPr="00B951A1" w:rsidRDefault="00B951A1" w:rsidP="00843E99">
            <w:pPr>
              <w:rPr>
                <w:color w:val="000000"/>
                <w:sz w:val="16"/>
                <w:szCs w:val="16"/>
              </w:rPr>
            </w:pPr>
            <w:r w:rsidRPr="00B951A1">
              <w:rPr>
                <w:color w:val="000000"/>
                <w:sz w:val="16"/>
                <w:szCs w:val="16"/>
              </w:rPr>
              <w:t>Aansluiting</w:t>
            </w:r>
          </w:p>
        </w:tc>
        <w:tc>
          <w:tcPr>
            <w:tcW w:w="5210" w:type="dxa"/>
            <w:shd w:val="clear" w:color="auto" w:fill="auto"/>
            <w:noWrap/>
            <w:hideMark/>
          </w:tcPr>
          <w:p w14:paraId="20634841" w14:textId="77777777" w:rsidR="00B951A1" w:rsidRPr="00B951A1" w:rsidRDefault="00B951A1" w:rsidP="00843E99">
            <w:pPr>
              <w:rPr>
                <w:color w:val="000000"/>
                <w:sz w:val="16"/>
                <w:szCs w:val="16"/>
              </w:rPr>
            </w:pPr>
            <w:r w:rsidRPr="00B951A1">
              <w:t>A6-10 Lelystad (N302) + carpoolplaats</w:t>
            </w:r>
          </w:p>
        </w:tc>
      </w:tr>
      <w:tr w:rsidR="00B951A1" w:rsidRPr="00B951A1" w14:paraId="2CAD6C50" w14:textId="77777777" w:rsidTr="00B951A1">
        <w:trPr>
          <w:trHeight w:val="162"/>
        </w:trPr>
        <w:tc>
          <w:tcPr>
            <w:tcW w:w="4408" w:type="dxa"/>
            <w:gridSpan w:val="2"/>
            <w:shd w:val="clear" w:color="auto" w:fill="auto"/>
            <w:noWrap/>
          </w:tcPr>
          <w:p w14:paraId="4F5C679A" w14:textId="3D606B0D" w:rsidR="00B951A1" w:rsidRPr="00B951A1" w:rsidRDefault="00B951A1" w:rsidP="00843E99">
            <w:pPr>
              <w:rPr>
                <w:color w:val="00000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D96B66" wp14:editId="405E0E28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13818</wp:posOffset>
                      </wp:positionV>
                      <wp:extent cx="204716" cy="211540"/>
                      <wp:effectExtent l="0" t="0" r="24130" b="17145"/>
                      <wp:wrapNone/>
                      <wp:docPr id="901830668" name="Ova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16" cy="2115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85738A" id="Ovaal 2" o:spid="_x0000_s1026" style="position:absolute;margin-left:160.1pt;margin-top:1.1pt;width:16.1pt;height:1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" fillcolor="#f9e11e [3204]" strokecolor="#282301 [484]" strokeweight="2pt"/>
                  </w:pict>
                </mc:Fallback>
              </mc:AlternateContent>
            </w:r>
            <w:r>
              <w:t>Locatie Carpoolplaats A6 Lelystad</w:t>
            </w:r>
          </w:p>
        </w:tc>
        <w:tc>
          <w:tcPr>
            <w:tcW w:w="5210" w:type="dxa"/>
            <w:shd w:val="clear" w:color="auto" w:fill="auto"/>
            <w:noWrap/>
          </w:tcPr>
          <w:p w14:paraId="49FBCBFC" w14:textId="77777777" w:rsidR="00B951A1" w:rsidRPr="00B951A1" w:rsidRDefault="00B951A1" w:rsidP="00B951A1">
            <w:r w:rsidRPr="00B951A1">
              <w:t>Lelystad a6,</w:t>
            </w:r>
          </w:p>
          <w:p w14:paraId="26FF56B0" w14:textId="2736AB26" w:rsidR="00B951A1" w:rsidRPr="00B951A1" w:rsidRDefault="00B951A1" w:rsidP="00B951A1">
            <w:proofErr w:type="spellStart"/>
            <w:r w:rsidRPr="00B951A1">
              <w:t>Larserplein</w:t>
            </w:r>
            <w:proofErr w:type="spellEnd"/>
            <w:r w:rsidRPr="00B951A1">
              <w:t xml:space="preserve"> 10, 8239 DP</w:t>
            </w:r>
            <w:r>
              <w:t xml:space="preserve"> </w:t>
            </w:r>
            <w:r w:rsidRPr="00B951A1">
              <w:t>Lelystad</w:t>
            </w:r>
          </w:p>
        </w:tc>
      </w:tr>
    </w:tbl>
    <w:p w14:paraId="62F62E78" w14:textId="61C9A1D7" w:rsidR="00C82D18" w:rsidRDefault="00C82D18" w:rsidP="003F5EB0"/>
    <w:p w14:paraId="50D83458" w14:textId="6354E106" w:rsidR="00C82D18" w:rsidRDefault="00B951A1" w:rsidP="003F5EB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999CA" wp14:editId="7351F663">
                <wp:simplePos x="0" y="0"/>
                <wp:positionH relativeFrom="column">
                  <wp:posOffset>2327484</wp:posOffset>
                </wp:positionH>
                <wp:positionV relativeFrom="paragraph">
                  <wp:posOffset>1373856</wp:posOffset>
                </wp:positionV>
                <wp:extent cx="204716" cy="204717"/>
                <wp:effectExtent l="0" t="0" r="24130" b="24130"/>
                <wp:wrapNone/>
                <wp:docPr id="2082331590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6" cy="2047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4C4F4" id="Ovaal 4" o:spid="_x0000_s1026" style="position:absolute;margin-left:183.25pt;margin-top:108.2pt;width:16.1pt;height:1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" fillcolor="#f9e11e [3204]" strokecolor="#282301 [48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D5F988" wp14:editId="1EB1A5E8">
            <wp:extent cx="5998191" cy="3020235"/>
            <wp:effectExtent l="0" t="0" r="3175" b="8890"/>
            <wp:docPr id="166978454" name="Afbeelding 1" descr="Afbeelding met kaart, tekst, schermopname, Transport-corrido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8454" name="Afbeelding 1" descr="Afbeelding met kaart, tekst, schermopname, Transport-corridor&#10;&#10;Automatisch gegenereerde beschrijving"/>
                    <pic:cNvPicPr/>
                  </pic:nvPicPr>
                  <pic:blipFill rotWithShape="1">
                    <a:blip r:embed="rId9"/>
                    <a:srcRect t="5686" b="4799"/>
                    <a:stretch/>
                  </pic:blipFill>
                  <pic:spPr bwMode="auto">
                    <a:xfrm>
                      <a:off x="0" y="0"/>
                      <a:ext cx="6003186" cy="302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6ECD3" w14:textId="77777777" w:rsidR="00C82D18" w:rsidRDefault="00C82D18" w:rsidP="003F5EB0"/>
    <w:p w14:paraId="7C1915E5" w14:textId="77777777" w:rsidR="004646A4" w:rsidRDefault="004646A4" w:rsidP="003F5EB0"/>
    <w:p w14:paraId="1E17FA60" w14:textId="77777777" w:rsidR="004646A4" w:rsidRDefault="004646A4" w:rsidP="003F5EB0"/>
    <w:p w14:paraId="55BF9DAA" w14:textId="77777777" w:rsidR="004646A4" w:rsidRDefault="004646A4" w:rsidP="003F5EB0"/>
    <w:p w14:paraId="1871EC17" w14:textId="77777777" w:rsidR="004646A4" w:rsidRDefault="004646A4" w:rsidP="003F5EB0"/>
    <w:p w14:paraId="36C91375" w14:textId="77777777" w:rsidR="004646A4" w:rsidRDefault="004646A4" w:rsidP="003F5EB0"/>
    <w:tbl>
      <w:tblPr>
        <w:tblW w:w="828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6"/>
        <w:gridCol w:w="2414"/>
        <w:gridCol w:w="4318"/>
      </w:tblGrid>
      <w:tr w:rsidR="004646A4" w:rsidRPr="001F5950" w14:paraId="6974122C" w14:textId="77777777" w:rsidTr="004646A4">
        <w:trPr>
          <w:trHeight w:val="225"/>
        </w:trPr>
        <w:tc>
          <w:tcPr>
            <w:tcW w:w="1556" w:type="dxa"/>
            <w:shd w:val="clear" w:color="auto" w:fill="auto"/>
            <w:noWrap/>
            <w:hideMark/>
          </w:tcPr>
          <w:p w14:paraId="0157BDC9" w14:textId="77777777" w:rsidR="004646A4" w:rsidRPr="001F5950" w:rsidRDefault="004646A4" w:rsidP="00843E99">
            <w:pPr>
              <w:rPr>
                <w:color w:val="000000"/>
                <w:sz w:val="16"/>
                <w:szCs w:val="16"/>
                <w:highlight w:val="yellow"/>
              </w:rPr>
            </w:pPr>
            <w:r w:rsidRPr="00D20722">
              <w:lastRenderedPageBreak/>
              <w:t>MN-2025-11</w:t>
            </w:r>
          </w:p>
        </w:tc>
        <w:tc>
          <w:tcPr>
            <w:tcW w:w="2414" w:type="dxa"/>
            <w:shd w:val="clear" w:color="auto" w:fill="auto"/>
            <w:noWrap/>
            <w:vAlign w:val="bottom"/>
            <w:hideMark/>
          </w:tcPr>
          <w:p w14:paraId="1E187C53" w14:textId="77777777" w:rsidR="004646A4" w:rsidRPr="00F311E6" w:rsidRDefault="004646A4" w:rsidP="00843E99">
            <w:pPr>
              <w:rPr>
                <w:color w:val="000000"/>
                <w:sz w:val="16"/>
                <w:szCs w:val="16"/>
              </w:rPr>
            </w:pPr>
            <w:r w:rsidRPr="00F311E6">
              <w:rPr>
                <w:color w:val="000000"/>
                <w:sz w:val="16"/>
                <w:szCs w:val="16"/>
              </w:rPr>
              <w:t>Aansluiting</w:t>
            </w:r>
          </w:p>
        </w:tc>
        <w:tc>
          <w:tcPr>
            <w:tcW w:w="4318" w:type="dxa"/>
            <w:shd w:val="clear" w:color="auto" w:fill="auto"/>
            <w:noWrap/>
            <w:hideMark/>
          </w:tcPr>
          <w:p w14:paraId="2C663E62" w14:textId="77777777" w:rsidR="004646A4" w:rsidRPr="001F5950" w:rsidRDefault="004646A4" w:rsidP="00843E99">
            <w:pPr>
              <w:rPr>
                <w:color w:val="000000"/>
                <w:sz w:val="16"/>
                <w:szCs w:val="16"/>
                <w:highlight w:val="yellow"/>
              </w:rPr>
            </w:pPr>
            <w:r w:rsidRPr="00CF4AC4">
              <w:t>A6-11 Lelystad-noord (N307) + carpoolplaats</w:t>
            </w:r>
          </w:p>
        </w:tc>
      </w:tr>
      <w:tr w:rsidR="004646A4" w:rsidRPr="001F5950" w14:paraId="4647A017" w14:textId="77777777" w:rsidTr="004646A4">
        <w:trPr>
          <w:trHeight w:val="225"/>
        </w:trPr>
        <w:tc>
          <w:tcPr>
            <w:tcW w:w="3970" w:type="dxa"/>
            <w:gridSpan w:val="2"/>
            <w:shd w:val="clear" w:color="auto" w:fill="auto"/>
            <w:noWrap/>
          </w:tcPr>
          <w:p w14:paraId="74DB24C9" w14:textId="714057EB" w:rsidR="004646A4" w:rsidRPr="00F311E6" w:rsidRDefault="004646A4" w:rsidP="00843E99">
            <w:pPr>
              <w:rPr>
                <w:color w:val="000000"/>
                <w:sz w:val="16"/>
                <w:szCs w:val="16"/>
              </w:rPr>
            </w:pPr>
            <w:r>
              <w:t xml:space="preserve">Locatie carpoolplaats </w:t>
            </w:r>
            <w:r>
              <w:rPr>
                <w:noProof/>
              </w:rPr>
              <w:t xml:space="preserve"> Lelystad Noord  </w:t>
            </w:r>
            <w:r>
              <w:rPr>
                <w:noProof/>
              </w:rPr>
              <w:drawing>
                <wp:inline distT="0" distB="0" distL="0" distR="0" wp14:anchorId="4C79C217" wp14:editId="7617BF99">
                  <wp:extent cx="255905" cy="255905"/>
                  <wp:effectExtent l="0" t="0" r="0" b="0"/>
                  <wp:docPr id="768732489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</w:p>
        </w:tc>
        <w:tc>
          <w:tcPr>
            <w:tcW w:w="4318" w:type="dxa"/>
            <w:shd w:val="clear" w:color="auto" w:fill="auto"/>
            <w:noWrap/>
          </w:tcPr>
          <w:p w14:paraId="7D02C79D" w14:textId="77777777" w:rsidR="004646A4" w:rsidRPr="004646A4" w:rsidRDefault="004646A4" w:rsidP="004646A4">
            <w:r w:rsidRPr="004646A4">
              <w:t>Carpool Lelystad Noord</w:t>
            </w:r>
          </w:p>
          <w:p w14:paraId="161F352C" w14:textId="1A780E52" w:rsidR="004646A4" w:rsidRPr="00CF4AC4" w:rsidRDefault="004646A4" w:rsidP="004646A4">
            <w:r w:rsidRPr="004646A4">
              <w:t>Houtribweg</w:t>
            </w:r>
            <w:r>
              <w:t xml:space="preserve">, </w:t>
            </w:r>
            <w:r w:rsidRPr="004646A4">
              <w:t>8219 Lelystad</w:t>
            </w:r>
          </w:p>
        </w:tc>
      </w:tr>
    </w:tbl>
    <w:p w14:paraId="7A2D7F97" w14:textId="20E6E4F6" w:rsidR="00C82D18" w:rsidRDefault="004646A4" w:rsidP="003F5EB0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4EA7CD2" wp14:editId="2A661659">
                <wp:simplePos x="0" y="0"/>
                <wp:positionH relativeFrom="column">
                  <wp:posOffset>-237880</wp:posOffset>
                </wp:positionH>
                <wp:positionV relativeFrom="paragraph">
                  <wp:posOffset>105978</wp:posOffset>
                </wp:positionV>
                <wp:extent cx="5199797" cy="2558955"/>
                <wp:effectExtent l="0" t="0" r="1270" b="0"/>
                <wp:wrapNone/>
                <wp:docPr id="1575467493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9797" cy="2558955"/>
                          <a:chOff x="0" y="0"/>
                          <a:chExt cx="5759450" cy="2811145"/>
                        </a:xfrm>
                      </wpg:grpSpPr>
                      <pic:pic xmlns:pic="http://schemas.openxmlformats.org/drawingml/2006/picture">
                        <pic:nvPicPr>
                          <pic:cNvPr id="1101375710" name="Afbeelding 1" descr="Afbeelding met tekst, schermopname, kaart, kruispunt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2" b="5224"/>
                          <a:stretch/>
                        </pic:blipFill>
                        <pic:spPr bwMode="auto">
                          <a:xfrm>
                            <a:off x="0" y="0"/>
                            <a:ext cx="5759450" cy="281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5106566" name="Ovaal 5"/>
                        <wps:cNvSpPr/>
                        <wps:spPr>
                          <a:xfrm>
                            <a:off x="1774209" y="1610435"/>
                            <a:ext cx="232012" cy="23201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E9EA0" id="Groep 7" o:spid="_x0000_s1026" style="position:absolute;margin-left:-18.75pt;margin-top:8.35pt;width:409.45pt;height:201.5pt;z-index:251665408;mso-width-relative:margin;mso-height-relative:margin" coordsize="57594,28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">
                <v:shape id="Afbeelding 1" o:spid="_x0000_s1027" type="#_x0000_t75" alt="Afbeelding met tekst, schermopname, kaart, kruispunt&#10;&#10;Automatisch gegenereerde beschrijving" style="position:absolute;width:57594;height:2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">
                  <v:imagedata r:id="rId12" o:title="Afbeelding met tekst, schermopname, kaart, kruispunt&#10;&#10;Automatisch gegenereerde beschrijving" croptop="5244f" cropbottom="3424f"/>
                </v:shape>
                <v:oval id="Ovaal 5" o:spid="_x0000_s1028" style="position:absolute;left:17742;top:16104;width:2320;height:2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" fillcolor="#f9e11e [3204]" strokecolor="#282301 [484]" strokeweight="2pt"/>
              </v:group>
            </w:pict>
          </mc:Fallback>
        </mc:AlternateContent>
      </w:r>
    </w:p>
    <w:p w14:paraId="04FAF571" w14:textId="730471C6" w:rsidR="00C82D18" w:rsidRDefault="00C82D18" w:rsidP="003F5EB0"/>
    <w:p w14:paraId="54977254" w14:textId="1444B837" w:rsidR="00C82D18" w:rsidRDefault="00C82D18" w:rsidP="003F5EB0"/>
    <w:p w14:paraId="02C57E54" w14:textId="3BB090FE" w:rsidR="00C82D18" w:rsidRDefault="00C82D18" w:rsidP="003F5EB0"/>
    <w:p w14:paraId="3156F490" w14:textId="12155A7D" w:rsidR="00C82D18" w:rsidRDefault="00C82D18" w:rsidP="003F5EB0"/>
    <w:p w14:paraId="0A196478" w14:textId="78C0DDC9" w:rsidR="00C82D18" w:rsidRDefault="00C82D18" w:rsidP="003F5EB0"/>
    <w:p w14:paraId="4E2601DD" w14:textId="77777777" w:rsidR="00C82D18" w:rsidRDefault="00C82D18" w:rsidP="003F5EB0"/>
    <w:p w14:paraId="76C6C2B1" w14:textId="77777777" w:rsidR="00C82D18" w:rsidRDefault="00C82D18" w:rsidP="003F5EB0"/>
    <w:p w14:paraId="11973E69" w14:textId="2C46E1CC" w:rsidR="00C82D18" w:rsidRDefault="00C82D18" w:rsidP="003F5EB0"/>
    <w:p w14:paraId="2AA177F7" w14:textId="77777777" w:rsidR="004646A4" w:rsidRDefault="004646A4" w:rsidP="003F5EB0"/>
    <w:p w14:paraId="7017E552" w14:textId="77777777" w:rsidR="004646A4" w:rsidRDefault="004646A4" w:rsidP="003F5EB0"/>
    <w:p w14:paraId="3163499E" w14:textId="77777777" w:rsidR="004646A4" w:rsidRDefault="004646A4" w:rsidP="003F5EB0"/>
    <w:p w14:paraId="6BC30E69" w14:textId="77777777" w:rsidR="004646A4" w:rsidRDefault="004646A4" w:rsidP="003F5EB0"/>
    <w:p w14:paraId="465EE3FB" w14:textId="77777777" w:rsidR="004646A4" w:rsidRDefault="004646A4" w:rsidP="003F5EB0"/>
    <w:p w14:paraId="24AE5328" w14:textId="77777777" w:rsidR="004646A4" w:rsidRDefault="004646A4" w:rsidP="003F5EB0"/>
    <w:p w14:paraId="26ABB968" w14:textId="77777777" w:rsidR="004646A4" w:rsidRDefault="004646A4" w:rsidP="003F5EB0"/>
    <w:p w14:paraId="54E40165" w14:textId="77777777" w:rsidR="004646A4" w:rsidRDefault="004646A4" w:rsidP="003F5EB0"/>
    <w:p w14:paraId="5780DC0D" w14:textId="77777777" w:rsidR="004646A4" w:rsidRDefault="004646A4" w:rsidP="003F5EB0"/>
    <w:p w14:paraId="1C605E1E" w14:textId="77777777" w:rsidR="004646A4" w:rsidRDefault="004646A4" w:rsidP="003F5EB0"/>
    <w:p w14:paraId="0D630637" w14:textId="77777777" w:rsidR="004646A4" w:rsidRDefault="004646A4" w:rsidP="003F5EB0"/>
    <w:tbl>
      <w:tblPr>
        <w:tblW w:w="87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17000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1"/>
        <w:gridCol w:w="1063"/>
        <w:gridCol w:w="4508"/>
        <w:gridCol w:w="1809"/>
      </w:tblGrid>
      <w:tr w:rsidR="004646A4" w:rsidRPr="001F5950" w14:paraId="6B2F82F5" w14:textId="77777777" w:rsidTr="004646A4">
        <w:trPr>
          <w:trHeight w:val="246"/>
        </w:trPr>
        <w:tc>
          <w:tcPr>
            <w:tcW w:w="1321" w:type="dxa"/>
            <w:shd w:val="clear" w:color="auto" w:fill="E17000"/>
            <w:noWrap/>
            <w:hideMark/>
          </w:tcPr>
          <w:p w14:paraId="58B3BDAF" w14:textId="77777777" w:rsidR="004646A4" w:rsidRPr="001F5950" w:rsidRDefault="004646A4" w:rsidP="00843E99">
            <w:pPr>
              <w:rPr>
                <w:color w:val="000000"/>
                <w:sz w:val="16"/>
                <w:szCs w:val="16"/>
                <w:highlight w:val="yellow"/>
              </w:rPr>
            </w:pPr>
            <w:r w:rsidRPr="002A009F">
              <w:t>MN-2026-23</w:t>
            </w:r>
          </w:p>
        </w:tc>
        <w:tc>
          <w:tcPr>
            <w:tcW w:w="1063" w:type="dxa"/>
            <w:shd w:val="clear" w:color="auto" w:fill="E17000"/>
            <w:noWrap/>
            <w:hideMark/>
          </w:tcPr>
          <w:p w14:paraId="0280CF00" w14:textId="77777777" w:rsidR="004646A4" w:rsidRPr="004646A4" w:rsidRDefault="004646A4" w:rsidP="00843E99">
            <w:pPr>
              <w:rPr>
                <w:color w:val="000000"/>
                <w:sz w:val="16"/>
                <w:szCs w:val="16"/>
              </w:rPr>
            </w:pPr>
            <w:r w:rsidRPr="004646A4">
              <w:rPr>
                <w:sz w:val="16"/>
                <w:szCs w:val="16"/>
              </w:rPr>
              <w:t>Aansluiting</w:t>
            </w:r>
          </w:p>
        </w:tc>
        <w:tc>
          <w:tcPr>
            <w:tcW w:w="4508" w:type="dxa"/>
            <w:shd w:val="clear" w:color="auto" w:fill="E17000"/>
            <w:noWrap/>
            <w:hideMark/>
          </w:tcPr>
          <w:p w14:paraId="2291E01C" w14:textId="77777777" w:rsidR="004646A4" w:rsidRPr="004646A4" w:rsidRDefault="004646A4" w:rsidP="00843E99">
            <w:pPr>
              <w:rPr>
                <w:color w:val="000000"/>
                <w:sz w:val="16"/>
                <w:szCs w:val="16"/>
              </w:rPr>
            </w:pPr>
            <w:r w:rsidRPr="004646A4">
              <w:t>A12-22 Maarsbergen (N226) + carpoolplaats</w:t>
            </w:r>
          </w:p>
        </w:tc>
        <w:tc>
          <w:tcPr>
            <w:tcW w:w="1809" w:type="dxa"/>
            <w:shd w:val="clear" w:color="auto" w:fill="E17000"/>
            <w:noWrap/>
          </w:tcPr>
          <w:p w14:paraId="514F52FD" w14:textId="4EEA0C2D" w:rsidR="004646A4" w:rsidRPr="004646A4" w:rsidRDefault="004646A4" w:rsidP="00843E99">
            <w:pPr>
              <w:rPr>
                <w:color w:val="000000"/>
                <w:sz w:val="16"/>
                <w:szCs w:val="16"/>
              </w:rPr>
            </w:pPr>
            <w:r w:rsidRPr="004646A4">
              <w:rPr>
                <w:color w:val="000000"/>
                <w:sz w:val="16"/>
                <w:szCs w:val="16"/>
              </w:rPr>
              <w:t xml:space="preserve">Carpoolplaats </w:t>
            </w:r>
            <w:r w:rsidRPr="004646A4">
              <w:rPr>
                <w:b/>
                <w:bCs/>
                <w:color w:val="000000"/>
                <w:sz w:val="16"/>
                <w:szCs w:val="16"/>
              </w:rPr>
              <w:t>vervalt</w:t>
            </w:r>
          </w:p>
        </w:tc>
      </w:tr>
    </w:tbl>
    <w:p w14:paraId="6719CAB3" w14:textId="05D9F39E" w:rsidR="00C82D18" w:rsidRDefault="00867CAD" w:rsidP="003F5EB0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CED4B1" wp14:editId="54861648">
                <wp:simplePos x="0" y="0"/>
                <wp:positionH relativeFrom="column">
                  <wp:posOffset>-203835</wp:posOffset>
                </wp:positionH>
                <wp:positionV relativeFrom="paragraph">
                  <wp:posOffset>855146</wp:posOffset>
                </wp:positionV>
                <wp:extent cx="5760720" cy="2865755"/>
                <wp:effectExtent l="0" t="0" r="0" b="0"/>
                <wp:wrapSquare wrapText="bothSides"/>
                <wp:docPr id="678857252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865755"/>
                          <a:chOff x="0" y="0"/>
                          <a:chExt cx="5760720" cy="2865755"/>
                        </a:xfrm>
                      </wpg:grpSpPr>
                      <pic:pic xmlns:pic="http://schemas.openxmlformats.org/drawingml/2006/picture">
                        <pic:nvPicPr>
                          <pic:cNvPr id="95338897" name="Afbeelding 1" descr="Afbeelding met tekst, kaart, Luchtfotografie, schermopname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9" b="5009"/>
                          <a:stretch/>
                        </pic:blipFill>
                        <pic:spPr bwMode="auto">
                          <a:xfrm>
                            <a:off x="0" y="0"/>
                            <a:ext cx="5760720" cy="286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30406297" name="Ovaal 9"/>
                        <wps:cNvSpPr/>
                        <wps:spPr>
                          <a:xfrm>
                            <a:off x="3132162" y="1617259"/>
                            <a:ext cx="150125" cy="1569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E661B" id="Groep 10" o:spid="_x0000_s1026" style="position:absolute;margin-left:-16.05pt;margin-top:67.35pt;width:453.6pt;height:225.65pt;z-index:251668480" coordsize="57607,28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">
                <v:shape id="Afbeelding 1" o:spid="_x0000_s1027" type="#_x0000_t75" alt="Afbeelding met tekst, kaart, Luchtfotografie, schermopname&#10;&#10;Automatisch gegenereerde beschrijving" style="position:absolute;width:57607;height:2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">
                  <v:imagedata r:id="rId14" o:title="Afbeelding met tekst, kaart, Luchtfotografie, schermopname&#10;&#10;Automatisch gegenereerde beschrijving" croptop="4279f" cropbottom="3283f"/>
                </v:shape>
                <v:oval id="Ovaal 9" o:spid="_x0000_s1028" style="position:absolute;left:31321;top:16172;width:1501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" fillcolor="#f9e11e [3204]" strokecolor="#282301 [484]" strokeweight="2pt"/>
                <w10:wrap type="square"/>
              </v:group>
            </w:pict>
          </mc:Fallback>
        </mc:AlternateContent>
      </w:r>
    </w:p>
    <w:tbl>
      <w:tblPr>
        <w:tblW w:w="821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9"/>
        <w:gridCol w:w="2076"/>
        <w:gridCol w:w="4668"/>
      </w:tblGrid>
      <w:tr w:rsidR="004646A4" w:rsidRPr="001F5950" w14:paraId="4888C368" w14:textId="77777777" w:rsidTr="004646A4">
        <w:trPr>
          <w:trHeight w:val="289"/>
        </w:trPr>
        <w:tc>
          <w:tcPr>
            <w:tcW w:w="1469" w:type="dxa"/>
            <w:shd w:val="clear" w:color="auto" w:fill="auto"/>
            <w:noWrap/>
            <w:hideMark/>
          </w:tcPr>
          <w:p w14:paraId="467F9809" w14:textId="77777777" w:rsidR="004646A4" w:rsidRPr="004646A4" w:rsidRDefault="004646A4" w:rsidP="00843E99">
            <w:pPr>
              <w:rPr>
                <w:color w:val="000000"/>
                <w:sz w:val="16"/>
                <w:szCs w:val="16"/>
              </w:rPr>
            </w:pPr>
            <w:r w:rsidRPr="004646A4">
              <w:t>MN-2026-24</w:t>
            </w:r>
          </w:p>
        </w:tc>
        <w:tc>
          <w:tcPr>
            <w:tcW w:w="2076" w:type="dxa"/>
            <w:shd w:val="clear" w:color="auto" w:fill="auto"/>
            <w:noWrap/>
            <w:hideMark/>
          </w:tcPr>
          <w:p w14:paraId="27F86544" w14:textId="77777777" w:rsidR="004646A4" w:rsidRPr="004646A4" w:rsidRDefault="004646A4" w:rsidP="00843E99">
            <w:pPr>
              <w:rPr>
                <w:color w:val="000000"/>
                <w:sz w:val="16"/>
                <w:szCs w:val="16"/>
              </w:rPr>
            </w:pPr>
            <w:r w:rsidRPr="004646A4">
              <w:rPr>
                <w:sz w:val="16"/>
                <w:szCs w:val="16"/>
              </w:rPr>
              <w:t>Aansluiting</w:t>
            </w:r>
          </w:p>
        </w:tc>
        <w:tc>
          <w:tcPr>
            <w:tcW w:w="4668" w:type="dxa"/>
            <w:shd w:val="clear" w:color="auto" w:fill="auto"/>
            <w:noWrap/>
            <w:hideMark/>
          </w:tcPr>
          <w:p w14:paraId="7F51ACED" w14:textId="77777777" w:rsidR="004646A4" w:rsidRPr="001F5950" w:rsidRDefault="004646A4" w:rsidP="00843E99">
            <w:pPr>
              <w:rPr>
                <w:color w:val="000000"/>
                <w:sz w:val="16"/>
                <w:szCs w:val="16"/>
                <w:highlight w:val="yellow"/>
              </w:rPr>
            </w:pPr>
            <w:r w:rsidRPr="00685F34">
              <w:t>A12-23 Veenendaal-west (N418) + carpoolplaats</w:t>
            </w:r>
          </w:p>
        </w:tc>
      </w:tr>
      <w:tr w:rsidR="004646A4" w:rsidRPr="001F5950" w14:paraId="086A90AB" w14:textId="77777777" w:rsidTr="004646A4">
        <w:trPr>
          <w:trHeight w:val="289"/>
        </w:trPr>
        <w:tc>
          <w:tcPr>
            <w:tcW w:w="3545" w:type="dxa"/>
            <w:gridSpan w:val="2"/>
            <w:shd w:val="clear" w:color="auto" w:fill="auto"/>
            <w:noWrap/>
          </w:tcPr>
          <w:p w14:paraId="0BBEEC9A" w14:textId="0627992A" w:rsidR="004646A4" w:rsidRPr="004646A4" w:rsidRDefault="004646A4" w:rsidP="00843E9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Locatie carpoolplaats Veenendaal- West</w:t>
            </w:r>
            <w:r>
              <w:rPr>
                <w:noProof/>
              </w:rPr>
              <w:drawing>
                <wp:inline distT="0" distB="0" distL="0" distR="0" wp14:anchorId="382B8652" wp14:editId="78CCDC1D">
                  <wp:extent cx="255905" cy="255905"/>
                  <wp:effectExtent l="0" t="0" r="0" b="0"/>
                  <wp:docPr id="1142155484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8" w:type="dxa"/>
            <w:shd w:val="clear" w:color="auto" w:fill="auto"/>
            <w:noWrap/>
          </w:tcPr>
          <w:p w14:paraId="3687879E" w14:textId="20B02C1E" w:rsidR="004646A4" w:rsidRPr="00685F34" w:rsidRDefault="00867CAD" w:rsidP="00867CAD">
            <w:r w:rsidRPr="00867CAD">
              <w:t>Traverse, 3905 LX</w:t>
            </w:r>
            <w:r>
              <w:t xml:space="preserve">, </w:t>
            </w:r>
            <w:r w:rsidRPr="00867CAD">
              <w:t>Veenendaal</w:t>
            </w:r>
          </w:p>
        </w:tc>
      </w:tr>
    </w:tbl>
    <w:p w14:paraId="1294C8E3" w14:textId="6560E01B" w:rsidR="00C82D18" w:rsidRDefault="00C82D18" w:rsidP="003F5EB0"/>
    <w:p w14:paraId="2AA9E6BF" w14:textId="77777777" w:rsidR="00D96A57" w:rsidRDefault="00D96A57" w:rsidP="003F5EB0"/>
    <w:p w14:paraId="24B2A2E6" w14:textId="77777777" w:rsidR="00D96A57" w:rsidRDefault="00D96A57" w:rsidP="003F5EB0"/>
    <w:p w14:paraId="0C39EC66" w14:textId="77777777" w:rsidR="00D96A57" w:rsidRDefault="00D96A57" w:rsidP="003F5EB0"/>
    <w:p w14:paraId="0E80B307" w14:textId="77777777" w:rsidR="00D96A57" w:rsidRDefault="00D96A57" w:rsidP="003F5EB0"/>
    <w:p w14:paraId="6DCB5BF8" w14:textId="77777777" w:rsidR="00D96A57" w:rsidRDefault="00D96A57" w:rsidP="003F5EB0"/>
    <w:p w14:paraId="27E30754" w14:textId="77777777" w:rsidR="00D96A57" w:rsidRDefault="00D96A57" w:rsidP="003F5EB0"/>
    <w:p w14:paraId="5BF9F68E" w14:textId="77777777" w:rsidR="00D96A57" w:rsidRDefault="00D96A57" w:rsidP="003F5EB0"/>
    <w:p w14:paraId="54771CB0" w14:textId="77777777" w:rsidR="00D96A57" w:rsidRDefault="00D96A57" w:rsidP="003F5EB0"/>
    <w:p w14:paraId="7424C604" w14:textId="77777777" w:rsidR="00D96A57" w:rsidRDefault="00D96A57" w:rsidP="003F5EB0"/>
    <w:tbl>
      <w:tblPr>
        <w:tblW w:w="921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1701"/>
        <w:gridCol w:w="6236"/>
      </w:tblGrid>
      <w:tr w:rsidR="00A82E9F" w:rsidRPr="001F5950" w14:paraId="0E121DB3" w14:textId="77777777" w:rsidTr="00D96A57">
        <w:trPr>
          <w:trHeight w:val="175"/>
        </w:trPr>
        <w:tc>
          <w:tcPr>
            <w:tcW w:w="1277" w:type="dxa"/>
            <w:shd w:val="clear" w:color="auto" w:fill="auto"/>
            <w:noWrap/>
            <w:hideMark/>
          </w:tcPr>
          <w:p w14:paraId="27493A65" w14:textId="77777777" w:rsidR="00A82E9F" w:rsidRPr="00A82E9F" w:rsidRDefault="00A82E9F" w:rsidP="00843E99">
            <w:pPr>
              <w:rPr>
                <w:color w:val="000000"/>
                <w:sz w:val="16"/>
                <w:szCs w:val="16"/>
              </w:rPr>
            </w:pPr>
            <w:r w:rsidRPr="00A82E9F">
              <w:lastRenderedPageBreak/>
              <w:t>MN-2023-y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3F52022B" w14:textId="77777777" w:rsidR="00A82E9F" w:rsidRPr="00A82E9F" w:rsidRDefault="00A82E9F" w:rsidP="00843E99">
            <w:pPr>
              <w:rPr>
                <w:color w:val="000000"/>
                <w:sz w:val="16"/>
                <w:szCs w:val="16"/>
              </w:rPr>
            </w:pPr>
            <w:r w:rsidRPr="00A82E9F">
              <w:rPr>
                <w:sz w:val="16"/>
                <w:szCs w:val="16"/>
              </w:rPr>
              <w:t>Aansluiting</w:t>
            </w:r>
          </w:p>
        </w:tc>
        <w:tc>
          <w:tcPr>
            <w:tcW w:w="6236" w:type="dxa"/>
            <w:shd w:val="clear" w:color="auto" w:fill="auto"/>
            <w:noWrap/>
            <w:hideMark/>
          </w:tcPr>
          <w:p w14:paraId="4829FE6B" w14:textId="77777777" w:rsidR="00A82E9F" w:rsidRPr="00A82E9F" w:rsidRDefault="00A82E9F" w:rsidP="00843E99">
            <w:pPr>
              <w:rPr>
                <w:color w:val="000000"/>
                <w:sz w:val="16"/>
                <w:szCs w:val="16"/>
              </w:rPr>
            </w:pPr>
            <w:r w:rsidRPr="00A82E9F">
              <w:t>A12-17 Europalaan + transferium zuidelijke kant van de aansluiting</w:t>
            </w:r>
          </w:p>
        </w:tc>
      </w:tr>
      <w:tr w:rsidR="00A82E9F" w:rsidRPr="001F5950" w14:paraId="50D369BC" w14:textId="77777777" w:rsidTr="00D96A57">
        <w:trPr>
          <w:trHeight w:val="175"/>
        </w:trPr>
        <w:tc>
          <w:tcPr>
            <w:tcW w:w="2978" w:type="dxa"/>
            <w:gridSpan w:val="2"/>
            <w:shd w:val="clear" w:color="auto" w:fill="auto"/>
            <w:noWrap/>
          </w:tcPr>
          <w:p w14:paraId="2AD97EEA" w14:textId="09781C1E" w:rsidR="00A82E9F" w:rsidRPr="00A82E9F" w:rsidRDefault="00A82E9F" w:rsidP="00843E99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98BB29D" wp14:editId="2CE78A98">
                      <wp:simplePos x="0" y="0"/>
                      <wp:positionH relativeFrom="column">
                        <wp:posOffset>1535326</wp:posOffset>
                      </wp:positionH>
                      <wp:positionV relativeFrom="paragraph">
                        <wp:posOffset>10483</wp:posOffset>
                      </wp:positionV>
                      <wp:extent cx="252484" cy="218365"/>
                      <wp:effectExtent l="0" t="0" r="14605" b="10795"/>
                      <wp:wrapNone/>
                      <wp:docPr id="1337854598" name="Ova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84" cy="21836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38AE20" id="Ovaal 11" o:spid="_x0000_s1026" style="position:absolute;margin-left:120.9pt;margin-top:.85pt;width:19.9pt;height:1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" fillcolor="#f9e11e [3204]" strokecolor="#282301 [484]" strokeweight="2pt"/>
                  </w:pict>
                </mc:Fallback>
              </mc:AlternateContent>
            </w:r>
            <w:r>
              <w:rPr>
                <w:sz w:val="16"/>
                <w:szCs w:val="16"/>
              </w:rPr>
              <w:t>Locatie Transferium A12-17 Europlaan</w:t>
            </w:r>
            <w:r w:rsidR="00D96A57">
              <w:t xml:space="preserve"> </w:t>
            </w:r>
            <w:r w:rsidR="00D96A57">
              <w:t xml:space="preserve">P+R </w:t>
            </w:r>
            <w:proofErr w:type="spellStart"/>
            <w:r w:rsidR="00D96A57">
              <w:t>Westraven</w:t>
            </w:r>
            <w:proofErr w:type="spellEnd"/>
          </w:p>
        </w:tc>
        <w:tc>
          <w:tcPr>
            <w:tcW w:w="6236" w:type="dxa"/>
            <w:shd w:val="clear" w:color="auto" w:fill="auto"/>
            <w:noWrap/>
          </w:tcPr>
          <w:p w14:paraId="74E6AEF9" w14:textId="4045B2B1" w:rsidR="00A82E9F" w:rsidRPr="00A82E9F" w:rsidRDefault="00D96A57" w:rsidP="00843E99">
            <w:r w:rsidRPr="00D96A57">
              <w:t>Griffioenlaan 1BIS, 3526 LA Utrecht</w:t>
            </w:r>
          </w:p>
        </w:tc>
      </w:tr>
    </w:tbl>
    <w:p w14:paraId="0331EB74" w14:textId="0119C96F" w:rsidR="00A82E9F" w:rsidRDefault="00307F8C" w:rsidP="003F5EB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515C99" wp14:editId="5CC31DE3">
                <wp:simplePos x="0" y="0"/>
                <wp:positionH relativeFrom="column">
                  <wp:posOffset>1706880</wp:posOffset>
                </wp:positionH>
                <wp:positionV relativeFrom="paragraph">
                  <wp:posOffset>2027385</wp:posOffset>
                </wp:positionV>
                <wp:extent cx="232012" cy="238835"/>
                <wp:effectExtent l="0" t="0" r="15875" b="27940"/>
                <wp:wrapNone/>
                <wp:docPr id="771258364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2" cy="2388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99E64" id="Ovaal 12" o:spid="_x0000_s1026" style="position:absolute;margin-left:134.4pt;margin-top:159.65pt;width:18.25pt;height:1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" fillcolor="#f9e11e [3204]" strokecolor="#282301 [484]" strokeweight="2pt"/>
            </w:pict>
          </mc:Fallback>
        </mc:AlternateContent>
      </w:r>
    </w:p>
    <w:p w14:paraId="42F72170" w14:textId="4D9E8C7F" w:rsidR="00C82D18" w:rsidRPr="003F5EB0" w:rsidRDefault="00D96A57" w:rsidP="003F5EB0">
      <w:r>
        <w:rPr>
          <w:noProof/>
        </w:rPr>
        <w:drawing>
          <wp:anchor distT="0" distB="0" distL="114300" distR="114300" simplePos="0" relativeHeight="251670528" behindDoc="0" locked="0" layoutInCell="1" allowOverlap="1" wp14:anchorId="5680B668" wp14:editId="1916DFFF">
            <wp:simplePos x="0" y="0"/>
            <wp:positionH relativeFrom="column">
              <wp:posOffset>957</wp:posOffset>
            </wp:positionH>
            <wp:positionV relativeFrom="paragraph">
              <wp:posOffset>-872</wp:posOffset>
            </wp:positionV>
            <wp:extent cx="5759647" cy="2845558"/>
            <wp:effectExtent l="0" t="0" r="0" b="0"/>
            <wp:wrapSquare wrapText="bothSides"/>
            <wp:docPr id="170807611" name="Afbeelding 1" descr="Afbeelding met tekst, kaart, Luchtfotografie, kruispu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7611" name="Afbeelding 1" descr="Afbeelding met tekst, kaart, Luchtfotografie, kruispunt&#10;&#10;Automatisch gegenereerde beschrijvi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2" b="4798"/>
                    <a:stretch/>
                  </pic:blipFill>
                  <pic:spPr bwMode="auto">
                    <a:xfrm>
                      <a:off x="0" y="0"/>
                      <a:ext cx="5759647" cy="284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2D18" w:rsidRPr="003F5EB0" w:rsidSect="000B3F9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90AEB" w14:textId="77777777" w:rsidR="00C82D18" w:rsidRDefault="00C82D18" w:rsidP="0088501B">
      <w:r>
        <w:separator/>
      </w:r>
    </w:p>
  </w:endnote>
  <w:endnote w:type="continuationSeparator" w:id="0">
    <w:p w14:paraId="10B0B747" w14:textId="77777777" w:rsidR="00C82D18" w:rsidRDefault="00C82D18" w:rsidP="0088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7693B" w14:textId="77777777" w:rsidR="00E456EE" w:rsidRDefault="00E456E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08C95" w14:textId="77777777" w:rsidR="00E456EE" w:rsidRDefault="00E456E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6C76F" w14:textId="77777777" w:rsidR="00E456EE" w:rsidRDefault="00E456E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17573" w14:textId="77777777" w:rsidR="00C82D18" w:rsidRDefault="00C82D18" w:rsidP="0088501B">
      <w:r>
        <w:separator/>
      </w:r>
    </w:p>
  </w:footnote>
  <w:footnote w:type="continuationSeparator" w:id="0">
    <w:p w14:paraId="72990873" w14:textId="77777777" w:rsidR="00C82D18" w:rsidRDefault="00C82D18" w:rsidP="00885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000B6" w14:textId="77777777" w:rsidR="00E456EE" w:rsidRDefault="00E456E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3690C" w14:textId="77777777" w:rsidR="00E456EE" w:rsidRDefault="00E456E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75BC8" w14:textId="77777777" w:rsidR="00E456EE" w:rsidRDefault="00E456E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B40CB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030B1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20C7B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D54C6C"/>
    <w:multiLevelType w:val="multilevel"/>
    <w:tmpl w:val="06962652"/>
    <w:numStyleLink w:val="Lijststijl"/>
  </w:abstractNum>
  <w:abstractNum w:abstractNumId="4" w15:restartNumberingAfterBreak="0">
    <w:nsid w:val="04AF55C7"/>
    <w:multiLevelType w:val="multilevel"/>
    <w:tmpl w:val="06962652"/>
    <w:numStyleLink w:val="Lijststijl"/>
  </w:abstractNum>
  <w:abstractNum w:abstractNumId="5" w15:restartNumberingAfterBreak="0">
    <w:nsid w:val="063964C2"/>
    <w:multiLevelType w:val="multilevel"/>
    <w:tmpl w:val="06962652"/>
    <w:numStyleLink w:val="Lijststijl"/>
  </w:abstractNum>
  <w:abstractNum w:abstractNumId="6" w15:restartNumberingAfterBreak="0">
    <w:nsid w:val="09117283"/>
    <w:multiLevelType w:val="multilevel"/>
    <w:tmpl w:val="0413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09483BD7"/>
    <w:multiLevelType w:val="multilevel"/>
    <w:tmpl w:val="06962652"/>
    <w:numStyleLink w:val="Lijststijl"/>
  </w:abstractNum>
  <w:abstractNum w:abstractNumId="8" w15:restartNumberingAfterBreak="0">
    <w:nsid w:val="0A9D5DE4"/>
    <w:multiLevelType w:val="multilevel"/>
    <w:tmpl w:val="06962652"/>
    <w:numStyleLink w:val="Lijststijl"/>
  </w:abstractNum>
  <w:abstractNum w:abstractNumId="9" w15:restartNumberingAfterBreak="0">
    <w:nsid w:val="12A20313"/>
    <w:multiLevelType w:val="multilevel"/>
    <w:tmpl w:val="961E82F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10" w15:restartNumberingAfterBreak="0">
    <w:nsid w:val="12C83285"/>
    <w:multiLevelType w:val="multilevel"/>
    <w:tmpl w:val="6A8E5BD4"/>
    <w:styleLink w:val="Stijl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Restart w:val="1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11" w15:restartNumberingAfterBreak="0">
    <w:nsid w:val="13264306"/>
    <w:multiLevelType w:val="multilevel"/>
    <w:tmpl w:val="06962652"/>
    <w:styleLink w:val="Lijststijl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908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135" w:hanging="227"/>
      </w:pPr>
      <w:rPr>
        <w:rFonts w:ascii="Symbol" w:hAnsi="Symbol" w:hint="default"/>
        <w:color w:val="auto"/>
      </w:rPr>
    </w:lvl>
    <w:lvl w:ilvl="5">
      <w:start w:val="1"/>
      <w:numFmt w:val="bullet"/>
      <w:lvlText w:val="-"/>
      <w:lvlJc w:val="left"/>
      <w:pPr>
        <w:ind w:left="1362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1816" w:hanging="227"/>
      </w:pPr>
      <w:rPr>
        <w:rFonts w:ascii="Verdana" w:hAnsi="Verdana" w:cs="Courier New" w:hint="default"/>
      </w:rPr>
    </w:lvl>
    <w:lvl w:ilvl="8">
      <w:start w:val="1"/>
      <w:numFmt w:val="bullet"/>
      <w:lvlText w:val=""/>
      <w:lvlJc w:val="left"/>
      <w:pPr>
        <w:ind w:left="2043" w:hanging="227"/>
      </w:pPr>
      <w:rPr>
        <w:rFonts w:ascii="Symbol" w:hAnsi="Symbol" w:hint="default"/>
      </w:rPr>
    </w:lvl>
  </w:abstractNum>
  <w:abstractNum w:abstractNumId="12" w15:restartNumberingAfterBreak="0">
    <w:nsid w:val="1895513E"/>
    <w:multiLevelType w:val="multilevel"/>
    <w:tmpl w:val="06962652"/>
    <w:numStyleLink w:val="Lijststijl"/>
  </w:abstractNum>
  <w:abstractNum w:abstractNumId="13" w15:restartNumberingAfterBreak="0">
    <w:nsid w:val="18F65698"/>
    <w:multiLevelType w:val="multilevel"/>
    <w:tmpl w:val="06962652"/>
    <w:numStyleLink w:val="Lijststijl"/>
  </w:abstractNum>
  <w:abstractNum w:abstractNumId="14" w15:restartNumberingAfterBreak="0">
    <w:nsid w:val="269C7B11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6F82458"/>
    <w:multiLevelType w:val="multilevel"/>
    <w:tmpl w:val="6A8E5BD4"/>
    <w:numStyleLink w:val="Stijl2"/>
  </w:abstractNum>
  <w:abstractNum w:abstractNumId="16" w15:restartNumberingAfterBreak="0">
    <w:nsid w:val="28143AF0"/>
    <w:multiLevelType w:val="multilevel"/>
    <w:tmpl w:val="B7421276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681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1135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362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589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816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043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270" w:hanging="227"/>
      </w:pPr>
      <w:rPr>
        <w:rFonts w:ascii="Symbol" w:hAnsi="Symbol" w:hint="default"/>
        <w:color w:val="auto"/>
      </w:rPr>
    </w:lvl>
  </w:abstractNum>
  <w:abstractNum w:abstractNumId="17" w15:restartNumberingAfterBreak="0">
    <w:nsid w:val="311653D5"/>
    <w:multiLevelType w:val="multilevel"/>
    <w:tmpl w:val="49D600A8"/>
    <w:lvl w:ilvl="0">
      <w:start w:val="1"/>
      <w:numFmt w:val="bullet"/>
      <w:pStyle w:val="Lijstalinea1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908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362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1816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043" w:hanging="227"/>
      </w:pPr>
      <w:rPr>
        <w:rFonts w:ascii="Symbol" w:hAnsi="Symbol" w:hint="default"/>
        <w:color w:val="auto"/>
      </w:rPr>
    </w:lvl>
  </w:abstractNum>
  <w:abstractNum w:abstractNumId="18" w15:restartNumberingAfterBreak="0">
    <w:nsid w:val="31CB79D8"/>
    <w:multiLevelType w:val="multilevel"/>
    <w:tmpl w:val="06962652"/>
    <w:numStyleLink w:val="Lijststijl"/>
  </w:abstractNum>
  <w:abstractNum w:abstractNumId="19" w15:restartNumberingAfterBreak="0">
    <w:nsid w:val="31E853D2"/>
    <w:multiLevelType w:val="multilevel"/>
    <w:tmpl w:val="06962652"/>
    <w:numStyleLink w:val="Lijststijl"/>
  </w:abstractNum>
  <w:abstractNum w:abstractNumId="20" w15:restartNumberingAfterBreak="0">
    <w:nsid w:val="35C4705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6A6389A"/>
    <w:multiLevelType w:val="multilevel"/>
    <w:tmpl w:val="6A8E5BD4"/>
    <w:numStyleLink w:val="Stijl2"/>
  </w:abstractNum>
  <w:abstractNum w:abstractNumId="22" w15:restartNumberingAfterBreak="0">
    <w:nsid w:val="3DBF1176"/>
    <w:multiLevelType w:val="hybridMultilevel"/>
    <w:tmpl w:val="5FB61E9E"/>
    <w:lvl w:ilvl="0" w:tplc="0E7C06D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13AFF"/>
    <w:multiLevelType w:val="hybridMultilevel"/>
    <w:tmpl w:val="06C2C0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DB631B"/>
    <w:multiLevelType w:val="multilevel"/>
    <w:tmpl w:val="06962652"/>
    <w:numStyleLink w:val="Lijststijl"/>
  </w:abstractNum>
  <w:abstractNum w:abstractNumId="25" w15:restartNumberingAfterBreak="0">
    <w:nsid w:val="4BDA3C27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E66638B"/>
    <w:multiLevelType w:val="multilevel"/>
    <w:tmpl w:val="A4700AB0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681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1135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362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589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816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043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270" w:hanging="227"/>
      </w:pPr>
      <w:rPr>
        <w:rFonts w:ascii="Symbol" w:hAnsi="Symbol" w:hint="default"/>
        <w:color w:val="auto"/>
      </w:rPr>
    </w:lvl>
  </w:abstractNum>
  <w:abstractNum w:abstractNumId="27" w15:restartNumberingAfterBreak="0">
    <w:nsid w:val="5CAF5D0D"/>
    <w:multiLevelType w:val="multilevel"/>
    <w:tmpl w:val="06962652"/>
    <w:numStyleLink w:val="Lijststijl"/>
  </w:abstractNum>
  <w:abstractNum w:abstractNumId="28" w15:restartNumberingAfterBreak="0">
    <w:nsid w:val="5F591281"/>
    <w:multiLevelType w:val="hybridMultilevel"/>
    <w:tmpl w:val="D626EB78"/>
    <w:lvl w:ilvl="0" w:tplc="E290358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50C84"/>
    <w:multiLevelType w:val="multilevel"/>
    <w:tmpl w:val="06962652"/>
    <w:numStyleLink w:val="Lijststijl"/>
  </w:abstractNum>
  <w:num w:numId="1" w16cid:durableId="442505619">
    <w:abstractNumId w:val="9"/>
  </w:num>
  <w:num w:numId="2" w16cid:durableId="1916012227">
    <w:abstractNumId w:val="11"/>
  </w:num>
  <w:num w:numId="3" w16cid:durableId="2130970808">
    <w:abstractNumId w:val="27"/>
  </w:num>
  <w:num w:numId="4" w16cid:durableId="1222520630">
    <w:abstractNumId w:val="10"/>
  </w:num>
  <w:num w:numId="5" w16cid:durableId="508716272">
    <w:abstractNumId w:val="15"/>
  </w:num>
  <w:num w:numId="6" w16cid:durableId="1487211547">
    <w:abstractNumId w:val="18"/>
  </w:num>
  <w:num w:numId="7" w16cid:durableId="266087022">
    <w:abstractNumId w:val="2"/>
  </w:num>
  <w:num w:numId="8" w16cid:durableId="103113615">
    <w:abstractNumId w:val="1"/>
  </w:num>
  <w:num w:numId="9" w16cid:durableId="1448888457">
    <w:abstractNumId w:val="0"/>
  </w:num>
  <w:num w:numId="10" w16cid:durableId="500507408">
    <w:abstractNumId w:val="7"/>
  </w:num>
  <w:num w:numId="11" w16cid:durableId="428552588">
    <w:abstractNumId w:val="5"/>
  </w:num>
  <w:num w:numId="12" w16cid:durableId="1346899348">
    <w:abstractNumId w:val="5"/>
  </w:num>
  <w:num w:numId="13" w16cid:durableId="238297406">
    <w:abstractNumId w:val="28"/>
  </w:num>
  <w:num w:numId="14" w16cid:durableId="830872174">
    <w:abstractNumId w:val="3"/>
  </w:num>
  <w:num w:numId="15" w16cid:durableId="167984760">
    <w:abstractNumId w:val="16"/>
  </w:num>
  <w:num w:numId="16" w16cid:durableId="1195925027">
    <w:abstractNumId w:val="22"/>
  </w:num>
  <w:num w:numId="17" w16cid:durableId="1172797865">
    <w:abstractNumId w:val="8"/>
  </w:num>
  <w:num w:numId="18" w16cid:durableId="427193405">
    <w:abstractNumId w:val="19"/>
  </w:num>
  <w:num w:numId="19" w16cid:durableId="1648439219">
    <w:abstractNumId w:val="29"/>
  </w:num>
  <w:num w:numId="20" w16cid:durableId="1358773881">
    <w:abstractNumId w:val="12"/>
  </w:num>
  <w:num w:numId="21" w16cid:durableId="1259094405">
    <w:abstractNumId w:val="21"/>
  </w:num>
  <w:num w:numId="22" w16cid:durableId="2141681248">
    <w:abstractNumId w:val="24"/>
  </w:num>
  <w:num w:numId="23" w16cid:durableId="2027554557">
    <w:abstractNumId w:val="17"/>
  </w:num>
  <w:num w:numId="24" w16cid:durableId="619579706">
    <w:abstractNumId w:val="26"/>
  </w:num>
  <w:num w:numId="25" w16cid:durableId="1835367703">
    <w:abstractNumId w:val="25"/>
  </w:num>
  <w:num w:numId="26" w16cid:durableId="1097824655">
    <w:abstractNumId w:val="6"/>
  </w:num>
  <w:num w:numId="27" w16cid:durableId="1891064563">
    <w:abstractNumId w:val="14"/>
  </w:num>
  <w:num w:numId="28" w16cid:durableId="225340450">
    <w:abstractNumId w:val="20"/>
  </w:num>
  <w:num w:numId="29" w16cid:durableId="1773477176">
    <w:abstractNumId w:val="4"/>
  </w:num>
  <w:num w:numId="30" w16cid:durableId="1259749750">
    <w:abstractNumId w:val="13"/>
  </w:num>
  <w:num w:numId="31" w16cid:durableId="35855366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D18"/>
    <w:rsid w:val="00043163"/>
    <w:rsid w:val="00056D70"/>
    <w:rsid w:val="000B3F94"/>
    <w:rsid w:val="000E1F3B"/>
    <w:rsid w:val="00173156"/>
    <w:rsid w:val="001D6F03"/>
    <w:rsid w:val="002A6578"/>
    <w:rsid w:val="002B1092"/>
    <w:rsid w:val="002E0FD2"/>
    <w:rsid w:val="00307F8C"/>
    <w:rsid w:val="0038549E"/>
    <w:rsid w:val="003C4BF2"/>
    <w:rsid w:val="003D51FB"/>
    <w:rsid w:val="003F5EB0"/>
    <w:rsid w:val="003F6EDB"/>
    <w:rsid w:val="0040142D"/>
    <w:rsid w:val="0040571B"/>
    <w:rsid w:val="00450447"/>
    <w:rsid w:val="004646A4"/>
    <w:rsid w:val="004B0EA1"/>
    <w:rsid w:val="004D766D"/>
    <w:rsid w:val="005A4FBE"/>
    <w:rsid w:val="005D2CF1"/>
    <w:rsid w:val="005E046F"/>
    <w:rsid w:val="006006F5"/>
    <w:rsid w:val="00650A9B"/>
    <w:rsid w:val="006D2E66"/>
    <w:rsid w:val="006F42D7"/>
    <w:rsid w:val="006F7AFA"/>
    <w:rsid w:val="007435A7"/>
    <w:rsid w:val="007F4AEA"/>
    <w:rsid w:val="00867CAD"/>
    <w:rsid w:val="0088386A"/>
    <w:rsid w:val="0088501B"/>
    <w:rsid w:val="008D2753"/>
    <w:rsid w:val="008E3581"/>
    <w:rsid w:val="00905289"/>
    <w:rsid w:val="009C5CF5"/>
    <w:rsid w:val="00A32591"/>
    <w:rsid w:val="00A77ABF"/>
    <w:rsid w:val="00A82E9F"/>
    <w:rsid w:val="00A863E9"/>
    <w:rsid w:val="00B022C4"/>
    <w:rsid w:val="00B559E9"/>
    <w:rsid w:val="00B72222"/>
    <w:rsid w:val="00B80650"/>
    <w:rsid w:val="00B951A1"/>
    <w:rsid w:val="00C36FAA"/>
    <w:rsid w:val="00C71133"/>
    <w:rsid w:val="00C82D18"/>
    <w:rsid w:val="00CA55CC"/>
    <w:rsid w:val="00CB3317"/>
    <w:rsid w:val="00D96A57"/>
    <w:rsid w:val="00DA3555"/>
    <w:rsid w:val="00E42CA8"/>
    <w:rsid w:val="00E456EE"/>
    <w:rsid w:val="00ED7AB9"/>
    <w:rsid w:val="00EE5BBE"/>
    <w:rsid w:val="00F65492"/>
    <w:rsid w:val="00FB0705"/>
    <w:rsid w:val="00FF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D4DB6D4"/>
  <w15:chartTrackingRefBased/>
  <w15:docId w15:val="{BE9046F8-D952-49AF-A3DA-2FD66C0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BF2"/>
  </w:style>
  <w:style w:type="paragraph" w:styleId="Kop1">
    <w:name w:val="heading 1"/>
    <w:basedOn w:val="Standaard"/>
    <w:next w:val="Standaard"/>
    <w:link w:val="Kop1Char"/>
    <w:uiPriority w:val="8"/>
    <w:qFormat/>
    <w:rsid w:val="00B022C4"/>
    <w:pPr>
      <w:keepNext/>
      <w:keepLines/>
      <w:outlineLvl w:val="0"/>
    </w:pPr>
    <w:rPr>
      <w:rFonts w:ascii="Verdana" w:eastAsiaTheme="majorEastAsia" w:hAnsi="Verdana" w:cstheme="majorBidi"/>
      <w:bCs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B022C4"/>
    <w:pPr>
      <w:keepNext/>
      <w:keepLines/>
      <w:outlineLvl w:val="1"/>
    </w:pPr>
    <w:rPr>
      <w:rFonts w:ascii="Verdana" w:eastAsiaTheme="majorEastAsia" w:hAnsi="Verdan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B022C4"/>
    <w:pPr>
      <w:keepNext/>
      <w:keepLines/>
      <w:outlineLvl w:val="2"/>
    </w:pPr>
    <w:rPr>
      <w:rFonts w:ascii="Verdana" w:eastAsiaTheme="majorEastAsia" w:hAnsi="Verdana" w:cstheme="majorBidi"/>
      <w:bCs/>
      <w:i/>
    </w:rPr>
  </w:style>
  <w:style w:type="paragraph" w:styleId="Kop4">
    <w:name w:val="heading 4"/>
    <w:basedOn w:val="Standaard"/>
    <w:next w:val="Standaard"/>
    <w:link w:val="Kop4Char"/>
    <w:uiPriority w:val="9"/>
    <w:qFormat/>
    <w:rsid w:val="00B022C4"/>
    <w:pPr>
      <w:keepNext/>
      <w:keepLines/>
      <w:outlineLvl w:val="3"/>
    </w:pPr>
    <w:rPr>
      <w:rFonts w:ascii="Verdana" w:eastAsiaTheme="majorEastAsia" w:hAnsi="Verdana" w:cstheme="majorBidi"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rsid w:val="0040571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77803" w:themeColor="accent1" w:themeShade="7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8"/>
    <w:rsid w:val="00B022C4"/>
    <w:rPr>
      <w:rFonts w:ascii="Verdana" w:eastAsiaTheme="majorEastAsia" w:hAnsi="Verdana" w:cstheme="majorBidi"/>
      <w:bCs/>
      <w:sz w:val="24"/>
      <w:szCs w:val="28"/>
    </w:rPr>
  </w:style>
  <w:style w:type="paragraph" w:styleId="Geenafstand">
    <w:name w:val="No Spacing"/>
    <w:uiPriority w:val="1"/>
    <w:unhideWhenUsed/>
    <w:qFormat/>
    <w:rsid w:val="00B022C4"/>
    <w:pPr>
      <w:spacing w:line="240" w:lineRule="exact"/>
      <w:contextualSpacing/>
    </w:pPr>
    <w:rPr>
      <w:rFonts w:ascii="Verdana" w:hAnsi="Verdana"/>
    </w:rPr>
  </w:style>
  <w:style w:type="character" w:customStyle="1" w:styleId="Kop2Char">
    <w:name w:val="Kop 2 Char"/>
    <w:basedOn w:val="Standaardalinea-lettertype"/>
    <w:link w:val="Kop2"/>
    <w:uiPriority w:val="9"/>
    <w:rsid w:val="00B022C4"/>
    <w:rPr>
      <w:rFonts w:ascii="Verdana" w:eastAsiaTheme="majorEastAsia" w:hAnsi="Verdana" w:cstheme="majorBidi"/>
      <w:b/>
      <w:bCs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022C4"/>
    <w:rPr>
      <w:rFonts w:ascii="Verdana" w:eastAsiaTheme="majorEastAsia" w:hAnsi="Verdana" w:cstheme="majorBidi"/>
      <w:bCs/>
      <w:i/>
    </w:rPr>
  </w:style>
  <w:style w:type="character" w:customStyle="1" w:styleId="Kop4Char">
    <w:name w:val="Kop 4 Char"/>
    <w:basedOn w:val="Standaardalinea-lettertype"/>
    <w:link w:val="Kop4"/>
    <w:uiPriority w:val="9"/>
    <w:rsid w:val="00B022C4"/>
    <w:rPr>
      <w:rFonts w:ascii="Verdana" w:eastAsiaTheme="majorEastAsia" w:hAnsi="Verdana" w:cstheme="majorBidi"/>
      <w:bCs/>
      <w:iCs/>
    </w:rPr>
  </w:style>
  <w:style w:type="paragraph" w:styleId="Titel">
    <w:name w:val="Title"/>
    <w:basedOn w:val="Standaard"/>
    <w:next w:val="Standaard"/>
    <w:link w:val="TitelChar"/>
    <w:uiPriority w:val="10"/>
    <w:rsid w:val="00C36FAA"/>
    <w:pPr>
      <w:pBdr>
        <w:bottom w:val="single" w:sz="8" w:space="4" w:color="F9E11E" w:themeColor="accent1"/>
      </w:pBdr>
      <w:spacing w:after="300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36FAA"/>
    <w:rPr>
      <w:rFonts w:ascii="Verdana" w:eastAsiaTheme="majorEastAsia" w:hAnsi="Verdana" w:cstheme="majorBidi"/>
      <w:spacing w:val="5"/>
      <w:kern w:val="28"/>
      <w:sz w:val="52"/>
      <w:szCs w:val="52"/>
    </w:rPr>
  </w:style>
  <w:style w:type="paragraph" w:styleId="Koptekst">
    <w:name w:val="header"/>
    <w:basedOn w:val="Standaard"/>
    <w:link w:val="KoptekstChar"/>
    <w:uiPriority w:val="99"/>
    <w:rsid w:val="002E0FD2"/>
    <w:pPr>
      <w:tabs>
        <w:tab w:val="center" w:pos="4536"/>
        <w:tab w:val="right" w:pos="9072"/>
      </w:tabs>
      <w:spacing w:line="180" w:lineRule="exact"/>
    </w:pPr>
    <w:rPr>
      <w:sz w:val="13"/>
    </w:rPr>
  </w:style>
  <w:style w:type="character" w:customStyle="1" w:styleId="KoptekstChar">
    <w:name w:val="Koptekst Char"/>
    <w:basedOn w:val="Standaardalinea-lettertype"/>
    <w:link w:val="Koptekst"/>
    <w:uiPriority w:val="99"/>
    <w:rsid w:val="002E0FD2"/>
    <w:rPr>
      <w:rFonts w:ascii="Verdana" w:hAnsi="Verdana"/>
      <w:sz w:val="13"/>
    </w:rPr>
  </w:style>
  <w:style w:type="paragraph" w:styleId="Voettekst">
    <w:name w:val="footer"/>
    <w:basedOn w:val="Standaard"/>
    <w:link w:val="VoettekstChar"/>
    <w:uiPriority w:val="99"/>
    <w:rsid w:val="002E0FD2"/>
    <w:pPr>
      <w:tabs>
        <w:tab w:val="center" w:pos="4536"/>
        <w:tab w:val="right" w:pos="9072"/>
      </w:tabs>
      <w:spacing w:line="180" w:lineRule="exact"/>
    </w:pPr>
    <w:rPr>
      <w:sz w:val="13"/>
    </w:rPr>
  </w:style>
  <w:style w:type="character" w:customStyle="1" w:styleId="VoettekstChar">
    <w:name w:val="Voettekst Char"/>
    <w:basedOn w:val="Standaardalinea-lettertype"/>
    <w:link w:val="Voettekst"/>
    <w:uiPriority w:val="99"/>
    <w:rsid w:val="002E0FD2"/>
    <w:rPr>
      <w:rFonts w:ascii="Verdana" w:hAnsi="Verdana"/>
      <w:sz w:val="13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8501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501B"/>
    <w:rPr>
      <w:rFonts w:ascii="Tahoma" w:hAnsi="Tahoma" w:cs="Tahoma"/>
      <w:sz w:val="16"/>
      <w:szCs w:val="16"/>
    </w:rPr>
  </w:style>
  <w:style w:type="numbering" w:customStyle="1" w:styleId="Lijststijl">
    <w:name w:val="Lijststijl"/>
    <w:uiPriority w:val="99"/>
    <w:rsid w:val="0088501B"/>
    <w:pPr>
      <w:numPr>
        <w:numId w:val="2"/>
      </w:numPr>
    </w:pPr>
  </w:style>
  <w:style w:type="numbering" w:customStyle="1" w:styleId="Stijl2">
    <w:name w:val="Stijl2"/>
    <w:uiPriority w:val="99"/>
    <w:rsid w:val="00FF0FEF"/>
    <w:pPr>
      <w:numPr>
        <w:numId w:val="4"/>
      </w:numPr>
    </w:pPr>
  </w:style>
  <w:style w:type="paragraph" w:styleId="Lijstalinea">
    <w:name w:val="List Paragraph"/>
    <w:basedOn w:val="Lijstalinea1"/>
    <w:link w:val="LijstalineaChar"/>
    <w:uiPriority w:val="34"/>
    <w:qFormat/>
    <w:rsid w:val="003D51FB"/>
  </w:style>
  <w:style w:type="paragraph" w:customStyle="1" w:styleId="Lijstmetopsommingstekens">
    <w:name w:val="Lijst met opsommingstekens"/>
    <w:basedOn w:val="Lijstalinea"/>
    <w:link w:val="LijstmetopsommingstekensChar"/>
    <w:uiPriority w:val="10"/>
    <w:rsid w:val="00B559E9"/>
    <w:pPr>
      <w:numPr>
        <w:numId w:val="6"/>
      </w:numPr>
    </w:pPr>
  </w:style>
  <w:style w:type="table" w:styleId="Tabelraster">
    <w:name w:val="Table Grid"/>
    <w:basedOn w:val="Standaardtabel"/>
    <w:uiPriority w:val="59"/>
    <w:rsid w:val="00A77ABF"/>
    <w:pPr>
      <w:spacing w:line="240" w:lineRule="exact"/>
    </w:pPr>
    <w:rPr>
      <w:sz w:val="1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rPr>
        <w:tblHeader/>
      </w:trPr>
    </w:tblStylePr>
  </w:style>
  <w:style w:type="character" w:customStyle="1" w:styleId="LijstalineaChar">
    <w:name w:val="Lijstalinea Char"/>
    <w:basedOn w:val="Standaardalinea-lettertype"/>
    <w:link w:val="Lijstalinea"/>
    <w:uiPriority w:val="34"/>
    <w:rsid w:val="003D51FB"/>
  </w:style>
  <w:style w:type="character" w:customStyle="1" w:styleId="LijstmetopsommingstekensChar">
    <w:name w:val="Lijst met opsommingstekens Char"/>
    <w:basedOn w:val="LijstalineaChar"/>
    <w:link w:val="Lijstmetopsommingstekens"/>
    <w:uiPriority w:val="10"/>
    <w:rsid w:val="002E0FD2"/>
  </w:style>
  <w:style w:type="table" w:styleId="Lichtearcering">
    <w:name w:val="Light Shading"/>
    <w:basedOn w:val="Standaardtabel"/>
    <w:uiPriority w:val="60"/>
    <w:rsid w:val="0090528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905289"/>
    <w:rPr>
      <w:color w:val="CBB505" w:themeColor="accent1" w:themeShade="BF"/>
    </w:rPr>
    <w:tblPr>
      <w:tblStyleRowBandSize w:val="1"/>
      <w:tblStyleColBandSize w:val="1"/>
      <w:tblBorders>
        <w:top w:val="single" w:sz="8" w:space="0" w:color="F9E11E" w:themeColor="accent1"/>
        <w:bottom w:val="single" w:sz="8" w:space="0" w:color="F9E11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E11E" w:themeColor="accent1"/>
          <w:left w:val="nil"/>
          <w:bottom w:val="single" w:sz="8" w:space="0" w:color="F9E11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E11E" w:themeColor="accent1"/>
          <w:left w:val="nil"/>
          <w:bottom w:val="single" w:sz="8" w:space="0" w:color="F9E1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7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7C7" w:themeFill="accent1" w:themeFillTint="3F"/>
      </w:tcPr>
    </w:tblStylePr>
  </w:style>
  <w:style w:type="table" w:styleId="Lichtearcering-accent3">
    <w:name w:val="Light Shading Accent 3"/>
    <w:basedOn w:val="Standaardtabel"/>
    <w:uiPriority w:val="60"/>
    <w:rsid w:val="00905289"/>
    <w:rPr>
      <w:color w:val="9F2016" w:themeColor="accent3" w:themeShade="BF"/>
    </w:rPr>
    <w:tblPr>
      <w:tblStyleRowBandSize w:val="1"/>
      <w:tblStyleColBandSize w:val="1"/>
      <w:tblBorders>
        <w:top w:val="single" w:sz="8" w:space="0" w:color="D52B1E" w:themeColor="accent3"/>
        <w:bottom w:val="single" w:sz="8" w:space="0" w:color="D52B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2B1E" w:themeColor="accent3"/>
          <w:left w:val="nil"/>
          <w:bottom w:val="single" w:sz="8" w:space="0" w:color="D52B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2B1E" w:themeColor="accent3"/>
          <w:left w:val="nil"/>
          <w:bottom w:val="single" w:sz="8" w:space="0" w:color="D52B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C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8C5" w:themeFill="accent3" w:themeFillTint="3F"/>
      </w:tcPr>
    </w:tblStylePr>
  </w:style>
  <w:style w:type="character" w:customStyle="1" w:styleId="Kop5Char">
    <w:name w:val="Kop 5 Char"/>
    <w:basedOn w:val="Standaardalinea-lettertype"/>
    <w:link w:val="Kop5"/>
    <w:uiPriority w:val="9"/>
    <w:semiHidden/>
    <w:rsid w:val="00ED7AB9"/>
    <w:rPr>
      <w:rFonts w:asciiTheme="majorHAnsi" w:eastAsiaTheme="majorEastAsia" w:hAnsiTheme="majorHAnsi" w:cstheme="majorBidi"/>
      <w:color w:val="877803" w:themeColor="accent1" w:themeShade="7F"/>
    </w:rPr>
  </w:style>
  <w:style w:type="character" w:styleId="Zwaar">
    <w:name w:val="Strong"/>
    <w:basedOn w:val="Standaardalinea-lettertype"/>
    <w:uiPriority w:val="22"/>
    <w:rsid w:val="00ED7AB9"/>
    <w:rPr>
      <w:b/>
      <w:bCs/>
    </w:rPr>
  </w:style>
  <w:style w:type="character" w:styleId="Intensievebenadrukking">
    <w:name w:val="Intense Emphasis"/>
    <w:basedOn w:val="Standaardalinea-lettertype"/>
    <w:uiPriority w:val="21"/>
    <w:rsid w:val="00ED7AB9"/>
    <w:rPr>
      <w:b/>
      <w:bCs/>
      <w:i/>
      <w:iCs/>
      <w:color w:val="F9E11E" w:themeColor="accent1"/>
    </w:rPr>
  </w:style>
  <w:style w:type="character" w:styleId="Nadruk">
    <w:name w:val="Emphasis"/>
    <w:basedOn w:val="Standaardalinea-lettertype"/>
    <w:uiPriority w:val="20"/>
    <w:rsid w:val="00ED7AB9"/>
    <w:rPr>
      <w:i/>
      <w:iCs/>
    </w:rPr>
  </w:style>
  <w:style w:type="character" w:styleId="Subtielebenadrukking">
    <w:name w:val="Subtle Emphasis"/>
    <w:basedOn w:val="Standaardalinea-lettertype"/>
    <w:uiPriority w:val="19"/>
    <w:rsid w:val="00ED7AB9"/>
    <w:rPr>
      <w:i/>
      <w:iCs/>
      <w:color w:val="808080" w:themeColor="text1" w:themeTint="7F"/>
    </w:rPr>
  </w:style>
  <w:style w:type="paragraph" w:styleId="Ondertitel">
    <w:name w:val="Subtitle"/>
    <w:basedOn w:val="Standaard"/>
    <w:next w:val="Standaard"/>
    <w:link w:val="OndertitelChar"/>
    <w:uiPriority w:val="11"/>
    <w:rsid w:val="00ED7AB9"/>
    <w:pPr>
      <w:numPr>
        <w:ilvl w:val="1"/>
      </w:numPr>
    </w:pPr>
    <w:rPr>
      <w:rFonts w:asciiTheme="majorHAnsi" w:eastAsiaTheme="majorEastAsia" w:hAnsiTheme="majorHAnsi" w:cstheme="majorBidi"/>
      <w:i/>
      <w:iCs/>
      <w:color w:val="F9E11E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D7AB9"/>
    <w:rPr>
      <w:rFonts w:asciiTheme="majorHAnsi" w:eastAsiaTheme="majorEastAsia" w:hAnsiTheme="majorHAnsi" w:cstheme="majorBidi"/>
      <w:i/>
      <w:iCs/>
      <w:color w:val="F9E11E" w:themeColor="accent1"/>
      <w:spacing w:val="15"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rsid w:val="00ED7AB9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ED7AB9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ED7AB9"/>
    <w:pPr>
      <w:pBdr>
        <w:bottom w:val="single" w:sz="4" w:space="4" w:color="F9E11E" w:themeColor="accent1"/>
      </w:pBdr>
      <w:spacing w:before="200" w:after="280"/>
      <w:ind w:left="936" w:right="936"/>
    </w:pPr>
    <w:rPr>
      <w:b/>
      <w:bCs/>
      <w:i/>
      <w:iCs/>
      <w:color w:val="F9E11E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D7AB9"/>
    <w:rPr>
      <w:b/>
      <w:bCs/>
      <w:i/>
      <w:iCs/>
      <w:color w:val="F9E11E" w:themeColor="accent1"/>
    </w:rPr>
  </w:style>
  <w:style w:type="character" w:styleId="Intensieveverwijzing">
    <w:name w:val="Intense Reference"/>
    <w:basedOn w:val="Standaardalinea-lettertype"/>
    <w:uiPriority w:val="32"/>
    <w:rsid w:val="00ED7AB9"/>
    <w:rPr>
      <w:b/>
      <w:bCs/>
      <w:smallCaps/>
      <w:color w:val="007BC7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rsid w:val="00ED7AB9"/>
    <w:rPr>
      <w:b/>
      <w:bCs/>
      <w:smallCaps/>
      <w:spacing w:val="5"/>
    </w:rPr>
  </w:style>
  <w:style w:type="paragraph" w:customStyle="1" w:styleId="Lijstalinea1">
    <w:name w:val="Lijstalinea1"/>
    <w:basedOn w:val="Standaard"/>
    <w:semiHidden/>
    <w:rsid w:val="00CA55CC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ijkswaterstaat2">
  <a:themeElements>
    <a:clrScheme name="Rijkswaterstaat">
      <a:dk1>
        <a:sysClr val="windowText" lastClr="000000"/>
      </a:dk1>
      <a:lt1>
        <a:sysClr val="window" lastClr="FFFFFF"/>
      </a:lt1>
      <a:dk2>
        <a:srgbClr val="007BC7"/>
      </a:dk2>
      <a:lt2>
        <a:srgbClr val="F9E11E"/>
      </a:lt2>
      <a:accent1>
        <a:srgbClr val="F9E11E"/>
      </a:accent1>
      <a:accent2>
        <a:srgbClr val="007BC7"/>
      </a:accent2>
      <a:accent3>
        <a:srgbClr val="D52B1E"/>
      </a:accent3>
      <a:accent4>
        <a:srgbClr val="8FCAE7"/>
      </a:accent4>
      <a:accent5>
        <a:srgbClr val="39870C"/>
      </a:accent5>
      <a:accent6>
        <a:srgbClr val="FFB612"/>
      </a:accent6>
      <a:hlink>
        <a:srgbClr val="007BC7"/>
      </a:hlink>
      <a:folHlink>
        <a:srgbClr val="A90061"/>
      </a:folHlink>
    </a:clrScheme>
    <a:fontScheme name="Rijkswaterstaa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Rijkshuisstijl Geel">
      <a:srgbClr val="F9E11E"/>
    </a:custClr>
    <a:custClr name="Rijkshuisstijl Donkergeel">
      <a:srgbClr val="FFB612"/>
    </a:custClr>
    <a:custClr name="Rijkshuisstijl Oranje">
      <a:srgbClr val="E17000"/>
    </a:custClr>
    <a:custClr name="Rijkshuisstijl Rood">
      <a:srgbClr val="D52B1E"/>
    </a:custClr>
    <a:custClr name="Rijkshuisstijl Robijnrood">
      <a:srgbClr val="CA005D"/>
    </a:custClr>
    <a:custClr name="Rijkshuisstijl Roze">
      <a:srgbClr val="F092CD"/>
    </a:custClr>
    <a:custClr name="Rijkshuisstijl Violet">
      <a:srgbClr val="A90061"/>
    </a:custClr>
    <a:custClr name="Rijkshuisstijl Paars">
      <a:srgbClr val="42145F"/>
    </a:custClr>
    <a:custClr name="Rijkshuisstijl Lichtblauw">
      <a:srgbClr val="8FCAE7"/>
    </a:custClr>
    <a:custClr name="Rijkshuisstijl Hemelblauw">
      <a:srgbClr val="007BC7"/>
    </a:custClr>
    <a:custClr name="Rijkshuisstijl Mintgroen">
      <a:srgbClr val="76D2B6"/>
    </a:custClr>
    <a:custClr name="Rijkshuisstijl Groen">
      <a:srgbClr val="39870C"/>
    </a:custClr>
    <a:custClr name="Rijkshuisstijl Mosgroen">
      <a:srgbClr val="777C00"/>
    </a:custClr>
    <a:custClr name="Rijkshuisstijl Donkergroen">
      <a:srgbClr val="275937"/>
    </a:custClr>
    <a:custClr name="Rijkshuisstijl Donkerbruin">
      <a:srgbClr val="673327"/>
    </a:custClr>
    <a:custClr name="Rijkshuisstijl Bruin">
      <a:srgbClr val="94710A"/>
    </a:custClr>
  </a:custClr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Kafi, Houda (RWS MN)</dc:creator>
  <cp:keywords/>
  <dc:description/>
  <cp:lastModifiedBy>Kafi, Houda (RWS MN)</cp:lastModifiedBy>
  <cp:revision>2</cp:revision>
  <dcterms:created xsi:type="dcterms:W3CDTF">2024-11-25T08:08:00Z</dcterms:created>
  <dcterms:modified xsi:type="dcterms:W3CDTF">2024-11-25T10:03:00Z</dcterms:modified>
</cp:coreProperties>
</file>