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98613" w14:textId="1261FB9D" w:rsidR="004B0E6C" w:rsidRPr="00134B9E" w:rsidRDefault="004B0E6C" w:rsidP="00EC5E78">
      <w:pPr>
        <w:tabs>
          <w:tab w:val="right" w:pos="9356"/>
        </w:tabs>
        <w:spacing w:before="240"/>
        <w:ind w:left="3540" w:firstLine="708"/>
        <w:rPr>
          <w:rFonts w:eastAsia="Cambria"/>
          <w:szCs w:val="24"/>
          <w:lang w:eastAsia="en-US"/>
        </w:rPr>
      </w:pPr>
      <w:r>
        <w:rPr>
          <w:rFonts w:eastAsia="Cambria"/>
          <w:noProof/>
          <w:szCs w:val="24"/>
        </w:rPr>
        <w:drawing>
          <wp:anchor distT="0" distB="0" distL="114300" distR="114300" simplePos="0" relativeHeight="251659264" behindDoc="1" locked="0" layoutInCell="1" allowOverlap="1" wp14:anchorId="24098689" wp14:editId="67554146">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p>
    <w:p w14:paraId="24098614" w14:textId="77777777" w:rsidR="004B0E6C" w:rsidRPr="00134B9E" w:rsidRDefault="004B0E6C" w:rsidP="004B0E6C">
      <w:pPr>
        <w:rPr>
          <w:rFonts w:eastAsia="Cambria"/>
          <w:szCs w:val="24"/>
          <w:lang w:eastAsia="en-US"/>
        </w:rPr>
      </w:pPr>
    </w:p>
    <w:p w14:paraId="24098615" w14:textId="77777777" w:rsidR="004B0E6C" w:rsidRPr="00134B9E" w:rsidRDefault="004B0E6C" w:rsidP="004B0E6C">
      <w:pPr>
        <w:rPr>
          <w:rFonts w:eastAsia="Cambria"/>
          <w:szCs w:val="24"/>
          <w:lang w:eastAsia="en-US"/>
        </w:rPr>
      </w:pPr>
    </w:p>
    <w:p w14:paraId="24098616" w14:textId="77777777" w:rsidR="004B0E6C" w:rsidRPr="00134B9E" w:rsidRDefault="004B0E6C" w:rsidP="004B0E6C">
      <w:pPr>
        <w:rPr>
          <w:rFonts w:eastAsia="Cambria"/>
          <w:szCs w:val="24"/>
          <w:lang w:eastAsia="en-US"/>
        </w:rPr>
      </w:pPr>
    </w:p>
    <w:p w14:paraId="24098617" w14:textId="77777777" w:rsidR="004B0E6C" w:rsidRPr="00134B9E" w:rsidRDefault="004B0E6C" w:rsidP="004B0E6C">
      <w:pPr>
        <w:rPr>
          <w:rFonts w:eastAsia="Cambria"/>
          <w:szCs w:val="24"/>
          <w:lang w:eastAsia="en-US"/>
        </w:rPr>
      </w:pPr>
    </w:p>
    <w:p w14:paraId="24098618" w14:textId="77777777" w:rsidR="004B0E6C" w:rsidRPr="00134B9E" w:rsidRDefault="004B0E6C" w:rsidP="004B0E6C">
      <w:pPr>
        <w:rPr>
          <w:rFonts w:eastAsia="Cambria"/>
          <w:szCs w:val="24"/>
          <w:lang w:eastAsia="en-US"/>
        </w:rPr>
      </w:pPr>
    </w:p>
    <w:p w14:paraId="24098619" w14:textId="77777777" w:rsidR="004B0E6C" w:rsidRPr="00134B9E" w:rsidRDefault="004B0E6C" w:rsidP="004B0E6C">
      <w:pPr>
        <w:rPr>
          <w:rFonts w:eastAsia="Cambria"/>
          <w:szCs w:val="24"/>
          <w:lang w:eastAsia="en-US"/>
        </w:rPr>
      </w:pPr>
    </w:p>
    <w:p w14:paraId="2409861A" w14:textId="4CA3FBEC" w:rsidR="004B0E6C" w:rsidRPr="00134B9E" w:rsidRDefault="00FC3F1B" w:rsidP="00FC3F1B">
      <w:pPr>
        <w:tabs>
          <w:tab w:val="left" w:pos="2805"/>
        </w:tabs>
        <w:rPr>
          <w:rFonts w:eastAsia="Cambria"/>
          <w:szCs w:val="24"/>
          <w:lang w:eastAsia="en-US"/>
        </w:rPr>
      </w:pPr>
      <w:r>
        <w:rPr>
          <w:rFonts w:eastAsia="Cambria"/>
          <w:szCs w:val="24"/>
          <w:lang w:eastAsia="en-US"/>
        </w:rPr>
        <w:tab/>
      </w:r>
    </w:p>
    <w:p w14:paraId="0943BC10" w14:textId="2B49EC5D" w:rsidR="00FC3F1B" w:rsidRPr="00FC3F1B" w:rsidRDefault="004B0E6C" w:rsidP="00FC3F1B">
      <w:pPr>
        <w:spacing w:before="240"/>
        <w:jc w:val="center"/>
        <w:rPr>
          <w:rFonts w:eastAsia="Cambria"/>
          <w:color w:val="FFFFFF"/>
          <w:sz w:val="56"/>
          <w:szCs w:val="56"/>
          <w:lang w:eastAsia="en-US"/>
        </w:rPr>
      </w:pPr>
      <w:r w:rsidRPr="00FC3F1B">
        <w:rPr>
          <w:rFonts w:eastAsia="Cambria"/>
          <w:noProof/>
          <w:color w:val="FFFFFF"/>
          <w:sz w:val="56"/>
          <w:szCs w:val="56"/>
        </w:rPr>
        <mc:AlternateContent>
          <mc:Choice Requires="wps">
            <w:drawing>
              <wp:anchor distT="0" distB="0" distL="114300" distR="114300" simplePos="0" relativeHeight="251657216" behindDoc="1" locked="1" layoutInCell="1" allowOverlap="1" wp14:anchorId="2409868B" wp14:editId="7BA68B61">
                <wp:simplePos x="0" y="0"/>
                <wp:positionH relativeFrom="column">
                  <wp:posOffset>-519430</wp:posOffset>
                </wp:positionH>
                <wp:positionV relativeFrom="paragraph">
                  <wp:posOffset>39370</wp:posOffset>
                </wp:positionV>
                <wp:extent cx="6791325" cy="4591050"/>
                <wp:effectExtent l="0" t="0" r="9525" b="3810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4591050"/>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86B54A" id="Rechthoek 5" o:spid="_x0000_s1026" style="position:absolute;margin-left:-40.9pt;margin-top:3.1pt;width:534.75pt;height:3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" fillcolor="#b21869" stroked="f">
                <v:fill opacity="52428f"/>
                <v:shadow on="t" color="black" opacity="22936f" origin=",.5" offset="0,1.81pt"/>
                <w10:anchorlock/>
              </v:rect>
            </w:pict>
          </mc:Fallback>
        </mc:AlternateContent>
      </w:r>
      <w:r w:rsidR="00D148F3">
        <w:rPr>
          <w:rFonts w:eastAsia="Cambria"/>
          <w:color w:val="FFFFFF"/>
          <w:sz w:val="56"/>
          <w:szCs w:val="56"/>
          <w:lang w:eastAsia="en-US"/>
        </w:rPr>
        <w:t>Concept overeenkomst</w:t>
      </w:r>
      <w:r w:rsidRPr="00FC3F1B">
        <w:rPr>
          <w:rFonts w:eastAsia="Cambria"/>
          <w:color w:val="FFFFFF"/>
          <w:sz w:val="56"/>
          <w:szCs w:val="56"/>
          <w:lang w:eastAsia="en-US"/>
        </w:rPr>
        <w:t xml:space="preserve"> voor</w:t>
      </w:r>
      <w:r w:rsidR="00713CDD" w:rsidRPr="00FC3F1B">
        <w:rPr>
          <w:rFonts w:eastAsia="Cambria"/>
          <w:color w:val="FFFFFF"/>
          <w:sz w:val="56"/>
          <w:szCs w:val="56"/>
          <w:lang w:eastAsia="en-US"/>
        </w:rPr>
        <w:t xml:space="preserve"> de</w:t>
      </w:r>
      <w:r w:rsidRPr="00FC3F1B">
        <w:rPr>
          <w:rFonts w:eastAsia="Cambria"/>
          <w:color w:val="FFFFFF"/>
          <w:sz w:val="56"/>
          <w:szCs w:val="56"/>
          <w:lang w:eastAsia="en-US"/>
        </w:rPr>
        <w:t xml:space="preserve"> </w:t>
      </w:r>
      <w:r w:rsidR="0066592F" w:rsidRPr="001C0042">
        <w:rPr>
          <w:rFonts w:eastAsia="Cambria"/>
          <w:noProof/>
          <w:color w:val="FFFFFF" w:themeColor="background1"/>
          <w:sz w:val="64"/>
          <w:szCs w:val="64"/>
        </w:rPr>
        <w:t>levering een vrachtwagen met autolaadkraan en kipper</w:t>
      </w:r>
      <w:r w:rsidR="0066592F">
        <w:rPr>
          <w:rFonts w:eastAsia="Cambria"/>
          <w:noProof/>
          <w:color w:val="FFFFFF" w:themeColor="background1"/>
          <w:sz w:val="64"/>
          <w:szCs w:val="64"/>
        </w:rPr>
        <w:t xml:space="preserve"> inclusief onderhoud</w:t>
      </w:r>
    </w:p>
    <w:p w14:paraId="2409861B" w14:textId="49F7E718" w:rsidR="004B0E6C" w:rsidRPr="00FC3F1B" w:rsidRDefault="00FC3F1B" w:rsidP="004B0E6C">
      <w:pPr>
        <w:spacing w:before="240"/>
        <w:jc w:val="center"/>
        <w:rPr>
          <w:rFonts w:eastAsia="Cambria"/>
          <w:color w:val="FFFFFF"/>
          <w:sz w:val="40"/>
          <w:szCs w:val="40"/>
          <w:lang w:eastAsia="en-US"/>
        </w:rPr>
      </w:pPr>
      <w:r w:rsidRPr="00FC3F1B">
        <w:rPr>
          <w:rFonts w:eastAsia="Cambria"/>
          <w:color w:val="FFFFFF"/>
          <w:sz w:val="40"/>
          <w:szCs w:val="40"/>
          <w:lang w:eastAsia="en-US"/>
        </w:rPr>
        <w:t xml:space="preserve">Zaaknummer </w:t>
      </w:r>
      <w:r w:rsidR="00D148F3" w:rsidRPr="00433B7F">
        <w:rPr>
          <w:rFonts w:eastAsia="Cambria"/>
          <w:b/>
          <w:bCs/>
          <w:color w:val="FFFFFF"/>
          <w:sz w:val="40"/>
          <w:szCs w:val="40"/>
          <w:bdr w:val="nil"/>
          <w:lang w:eastAsia="en-US"/>
        </w:rPr>
        <w:t>4740082</w:t>
      </w:r>
    </w:p>
    <w:p w14:paraId="2409861F" w14:textId="77777777" w:rsidR="004B0E6C" w:rsidRDefault="004B0E6C" w:rsidP="004B0E6C">
      <w:pPr>
        <w:jc w:val="center"/>
        <w:rPr>
          <w:b/>
          <w:sz w:val="48"/>
        </w:rPr>
      </w:pPr>
      <w:r w:rsidRPr="00E571CF">
        <w:rPr>
          <w:b/>
          <w:sz w:val="48"/>
        </w:rPr>
        <w:t>Gemeente Midden-Drenthe</w:t>
      </w:r>
    </w:p>
    <w:p w14:paraId="244DF2C8" w14:textId="0E845775" w:rsidR="00D148F3" w:rsidRDefault="00D148F3" w:rsidP="004B0E6C">
      <w:pPr>
        <w:jc w:val="center"/>
        <w:rPr>
          <w:b/>
          <w:sz w:val="48"/>
        </w:rPr>
      </w:pPr>
      <w:r>
        <w:rPr>
          <w:b/>
          <w:sz w:val="48"/>
        </w:rPr>
        <w:t xml:space="preserve">En </w:t>
      </w:r>
    </w:p>
    <w:p w14:paraId="75D3C430" w14:textId="05A766DD" w:rsidR="00D148F3" w:rsidRDefault="00D148F3" w:rsidP="004B0E6C">
      <w:pPr>
        <w:jc w:val="center"/>
        <w:rPr>
          <w:b/>
          <w:sz w:val="48"/>
        </w:rPr>
      </w:pPr>
      <w:r>
        <w:rPr>
          <w:b/>
          <w:sz w:val="48"/>
        </w:rPr>
        <w:t>Leverancier</w:t>
      </w:r>
    </w:p>
    <w:p w14:paraId="41B15203" w14:textId="77777777" w:rsidR="00D148F3" w:rsidRDefault="00D148F3" w:rsidP="004B0E6C">
      <w:pPr>
        <w:jc w:val="center"/>
        <w:rPr>
          <w:b/>
          <w:sz w:val="48"/>
        </w:rPr>
      </w:pPr>
    </w:p>
    <w:p w14:paraId="133603F7" w14:textId="77777777" w:rsidR="00D148F3" w:rsidRPr="00E571CF" w:rsidRDefault="00D148F3" w:rsidP="004B0E6C">
      <w:pPr>
        <w:jc w:val="center"/>
        <w:rPr>
          <w:b/>
          <w:sz w:val="48"/>
        </w:rPr>
      </w:pPr>
    </w:p>
    <w:p w14:paraId="24098621" w14:textId="77777777" w:rsidR="004B0E6C" w:rsidRDefault="004B0E6C" w:rsidP="004B0E6C"/>
    <w:p w14:paraId="1CE40D5A" w14:textId="73E105A4" w:rsidR="0066592F" w:rsidRDefault="0066592F" w:rsidP="0066592F">
      <w:pPr>
        <w:tabs>
          <w:tab w:val="left" w:pos="7785"/>
        </w:tabs>
        <w:spacing w:after="0" w:line="240" w:lineRule="auto"/>
        <w:rPr>
          <w:rFonts w:ascii="Calibri" w:hAnsi="Calibri" w:cs="Calibri"/>
          <w:b/>
          <w:bCs/>
        </w:rPr>
      </w:pPr>
      <w:r>
        <w:rPr>
          <w:rFonts w:ascii="Calibri" w:hAnsi="Calibri" w:cs="Calibri"/>
          <w:b/>
          <w:bCs/>
        </w:rPr>
        <w:tab/>
      </w:r>
    </w:p>
    <w:p w14:paraId="24098623" w14:textId="7DA0CCF7" w:rsidR="00FC3F1B" w:rsidRDefault="00FC3F1B" w:rsidP="0066592F">
      <w:pPr>
        <w:tabs>
          <w:tab w:val="left" w:pos="7785"/>
        </w:tabs>
        <w:spacing w:after="0" w:line="240" w:lineRule="auto"/>
        <w:rPr>
          <w:rFonts w:ascii="Calibri" w:hAnsi="Calibri" w:cs="Calibri"/>
          <w:b/>
          <w:bCs/>
        </w:rPr>
      </w:pPr>
      <w:r w:rsidRPr="0066592F">
        <w:rPr>
          <w:rFonts w:ascii="Calibri" w:hAnsi="Calibri" w:cs="Calibri"/>
        </w:rPr>
        <w:br w:type="page"/>
      </w:r>
      <w:r w:rsidR="0066592F">
        <w:rPr>
          <w:rFonts w:ascii="Calibri" w:hAnsi="Calibri" w:cs="Calibri"/>
          <w:b/>
          <w:bCs/>
        </w:rPr>
        <w:lastRenderedPageBreak/>
        <w:tab/>
      </w:r>
    </w:p>
    <w:p w14:paraId="55018763" w14:textId="77777777" w:rsidR="004F7C42" w:rsidRDefault="004F7C42" w:rsidP="00EA5A14">
      <w:pPr>
        <w:pStyle w:val="Default"/>
        <w:rPr>
          <w:rFonts w:ascii="Calibri" w:hAnsi="Calibri" w:cs="Calibri"/>
          <w:b/>
          <w:bCs/>
          <w:color w:val="auto"/>
          <w:sz w:val="22"/>
          <w:szCs w:val="22"/>
        </w:rPr>
      </w:pPr>
    </w:p>
    <w:p w14:paraId="24098624" w14:textId="77777777" w:rsidR="00EA5A14" w:rsidRDefault="00EA5A14" w:rsidP="00EA5A14">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14:paraId="24098625" w14:textId="77777777" w:rsidR="00074218" w:rsidRPr="007C64B0" w:rsidRDefault="00074218" w:rsidP="00EA5A14">
      <w:pPr>
        <w:pStyle w:val="Default"/>
        <w:rPr>
          <w:rFonts w:ascii="Calibri" w:hAnsi="Calibri" w:cs="Calibri"/>
          <w:b/>
          <w:bCs/>
          <w:color w:val="auto"/>
          <w:sz w:val="22"/>
          <w:szCs w:val="22"/>
        </w:rPr>
      </w:pPr>
    </w:p>
    <w:p w14:paraId="24098626" w14:textId="12F8D142" w:rsidR="00EA5A14" w:rsidRPr="00074218" w:rsidRDefault="00EA5A14" w:rsidP="00074218">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de Gemeente Midden-Drenthe,</w:t>
      </w:r>
      <w:r w:rsidR="008F43D1">
        <w:rPr>
          <w:rFonts w:ascii="Calibri" w:hAnsi="Calibri" w:cs="Calibri"/>
          <w:color w:val="auto"/>
          <w:sz w:val="22"/>
          <w:szCs w:val="22"/>
        </w:rPr>
        <w:t xml:space="preserve"> gevestigd</w:t>
      </w:r>
      <w:r w:rsidRPr="007C64B0">
        <w:rPr>
          <w:rFonts w:ascii="Calibri" w:hAnsi="Calibri" w:cs="Calibri"/>
          <w:color w:val="auto"/>
          <w:sz w:val="22"/>
          <w:szCs w:val="22"/>
        </w:rPr>
        <w:t xml:space="preserve"> te Beilen,</w:t>
      </w:r>
      <w:r w:rsidR="008F43D1" w:rsidRPr="008F43D1">
        <w:rPr>
          <w:rFonts w:ascii="Calibri" w:hAnsi="Calibri" w:cs="Calibri"/>
          <w:color w:val="auto"/>
          <w:sz w:val="22"/>
          <w:szCs w:val="22"/>
        </w:rPr>
        <w:t xml:space="preserve"> </w:t>
      </w:r>
      <w:r w:rsidR="008F43D1">
        <w:rPr>
          <w:rFonts w:ascii="Calibri" w:hAnsi="Calibri" w:cs="Calibri"/>
          <w:color w:val="auto"/>
          <w:sz w:val="22"/>
          <w:szCs w:val="22"/>
        </w:rPr>
        <w:t xml:space="preserve">op grond van artikel 160 Gemeentewet en het (Onder)Mandaatbesluit gemeente Midden-Drenthe </w:t>
      </w:r>
      <w:r w:rsidRPr="00913DFB">
        <w:rPr>
          <w:rFonts w:ascii="Calibri" w:hAnsi="Calibri" w:cs="Calibri"/>
          <w:color w:val="auto"/>
          <w:sz w:val="22"/>
          <w:szCs w:val="22"/>
        </w:rPr>
        <w:t>rechtsgeldig vertegenwoordigd door de</w:t>
      </w:r>
      <w:r w:rsidR="00D148F3">
        <w:rPr>
          <w:rFonts w:ascii="Calibri" w:hAnsi="Calibri" w:cs="Calibri"/>
          <w:color w:val="auto"/>
          <w:sz w:val="22"/>
          <w:szCs w:val="22"/>
        </w:rPr>
        <w:t xml:space="preserve"> XXX</w:t>
      </w:r>
      <w:r w:rsidR="007B2478">
        <w:rPr>
          <w:rFonts w:ascii="Calibri" w:hAnsi="Calibri" w:cs="Calibri"/>
          <w:color w:val="auto"/>
          <w:sz w:val="22"/>
          <w:szCs w:val="22"/>
        </w:rPr>
        <w:t>,</w:t>
      </w:r>
      <w:r w:rsidR="00D148F3">
        <w:rPr>
          <w:rFonts w:ascii="Calibri" w:hAnsi="Calibri" w:cs="Calibri"/>
          <w:color w:val="auto"/>
          <w:sz w:val="22"/>
          <w:szCs w:val="22"/>
        </w:rPr>
        <w:t xml:space="preserve"> FUNCTIE,</w:t>
      </w:r>
      <w:r w:rsidR="007B2478">
        <w:rPr>
          <w:rFonts w:ascii="Calibri" w:hAnsi="Calibri" w:cs="Calibri"/>
          <w:color w:val="auto"/>
          <w:sz w:val="22"/>
          <w:szCs w:val="22"/>
        </w:rPr>
        <w:t xml:space="preserve"> </w:t>
      </w:r>
      <w:r w:rsidRPr="00913DFB">
        <w:rPr>
          <w:rFonts w:ascii="Calibri" w:hAnsi="Calibri" w:cs="Calibri"/>
          <w:color w:val="auto"/>
          <w:sz w:val="22"/>
          <w:szCs w:val="22"/>
        </w:rPr>
        <w:t>hierna te noemen: "Opdracht</w:t>
      </w:r>
      <w:r w:rsidR="00074218">
        <w:rPr>
          <w:rFonts w:ascii="Calibri" w:hAnsi="Calibri" w:cs="Calibri"/>
          <w:color w:val="auto"/>
          <w:sz w:val="22"/>
          <w:szCs w:val="22"/>
        </w:rPr>
        <w:t>gever";</w:t>
      </w:r>
    </w:p>
    <w:p w14:paraId="24098627" w14:textId="77777777" w:rsidR="00EA5A14" w:rsidRPr="007C64B0" w:rsidRDefault="00EA5A14" w:rsidP="00074218">
      <w:pPr>
        <w:pStyle w:val="Default"/>
        <w:ind w:left="567"/>
        <w:rPr>
          <w:rFonts w:ascii="Calibri" w:hAnsi="Calibri" w:cs="Calibri"/>
          <w:color w:val="auto"/>
          <w:sz w:val="22"/>
          <w:szCs w:val="22"/>
        </w:rPr>
      </w:pPr>
    </w:p>
    <w:p w14:paraId="24098628" w14:textId="7482C13F" w:rsidR="00EA5A14" w:rsidRPr="007C64B0" w:rsidRDefault="00D148F3" w:rsidP="00074218">
      <w:pPr>
        <w:pStyle w:val="Default"/>
        <w:numPr>
          <w:ilvl w:val="0"/>
          <w:numId w:val="7"/>
        </w:numPr>
        <w:ind w:left="567"/>
        <w:rPr>
          <w:rFonts w:ascii="Calibri" w:hAnsi="Calibri" w:cs="Calibri"/>
          <w:color w:val="auto"/>
          <w:sz w:val="22"/>
          <w:szCs w:val="22"/>
        </w:rPr>
      </w:pPr>
      <w:r>
        <w:rPr>
          <w:rFonts w:ascii="Calibri" w:hAnsi="Calibri" w:cs="Calibri"/>
          <w:color w:val="auto"/>
          <w:sz w:val="22"/>
          <w:szCs w:val="22"/>
        </w:rPr>
        <w:t>NAAM LEVERANCIER</w:t>
      </w:r>
      <w:r w:rsidR="00267B9E">
        <w:rPr>
          <w:rFonts w:ascii="Calibri" w:hAnsi="Calibri" w:cs="Calibri"/>
          <w:color w:val="auto"/>
          <w:sz w:val="22"/>
          <w:szCs w:val="22"/>
        </w:rPr>
        <w:t>.</w:t>
      </w:r>
      <w:r w:rsidR="00EA5A14" w:rsidRPr="007C64B0">
        <w:rPr>
          <w:rFonts w:ascii="Calibri" w:hAnsi="Calibri" w:cs="Calibri"/>
          <w:color w:val="auto"/>
          <w:sz w:val="22"/>
          <w:szCs w:val="22"/>
        </w:rPr>
        <w:t xml:space="preserve"> statutair gevestigd te </w:t>
      </w:r>
      <w:r w:rsidR="000A4242">
        <w:rPr>
          <w:rFonts w:ascii="Calibri" w:hAnsi="Calibri" w:cs="Calibri"/>
          <w:color w:val="auto"/>
          <w:sz w:val="22"/>
          <w:szCs w:val="22"/>
        </w:rPr>
        <w:t>PLAATS + ADRES</w:t>
      </w:r>
      <w:r w:rsidR="00EA5A14" w:rsidRPr="007C64B0">
        <w:rPr>
          <w:rFonts w:ascii="Calibri" w:hAnsi="Calibri" w:cs="Calibri"/>
          <w:color w:val="auto"/>
          <w:sz w:val="22"/>
          <w:szCs w:val="22"/>
        </w:rPr>
        <w:t xml:space="preserve">, </w:t>
      </w:r>
      <w:r w:rsidR="008F43D1">
        <w:rPr>
          <w:rFonts w:ascii="Calibri" w:hAnsi="Calibri" w:cs="Calibri"/>
          <w:color w:val="auto"/>
          <w:sz w:val="22"/>
          <w:szCs w:val="22"/>
        </w:rPr>
        <w:t xml:space="preserve">geregistreerd in het Handelsregister onder </w:t>
      </w:r>
      <w:r w:rsidR="00EA5A14" w:rsidRPr="007C64B0">
        <w:rPr>
          <w:rFonts w:ascii="Calibri" w:hAnsi="Calibri" w:cs="Calibri"/>
          <w:color w:val="auto"/>
          <w:sz w:val="22"/>
          <w:szCs w:val="22"/>
        </w:rPr>
        <w:t xml:space="preserve">KvK nr. </w:t>
      </w:r>
      <w:r w:rsidR="000A4242">
        <w:rPr>
          <w:rFonts w:ascii="Calibri" w:hAnsi="Calibri" w:cs="Calibri"/>
          <w:color w:val="auto"/>
          <w:sz w:val="22"/>
          <w:szCs w:val="22"/>
        </w:rPr>
        <w:t>XXXXX</w:t>
      </w:r>
      <w:r w:rsidR="00EA5A14" w:rsidRPr="007C64B0">
        <w:rPr>
          <w:rFonts w:ascii="Calibri" w:hAnsi="Calibri" w:cs="Calibri"/>
          <w:color w:val="auto"/>
          <w:sz w:val="22"/>
          <w:szCs w:val="22"/>
        </w:rPr>
        <w:t xml:space="preserve">, rechtsgeldig vertegenwoordigd door </w:t>
      </w:r>
      <w:r w:rsidR="000A4242">
        <w:rPr>
          <w:rFonts w:ascii="Calibri" w:hAnsi="Calibri" w:cs="Calibri"/>
          <w:color w:val="auto"/>
          <w:sz w:val="22"/>
          <w:szCs w:val="22"/>
        </w:rPr>
        <w:t>NAAM + FUNCTIE</w:t>
      </w:r>
      <w:r w:rsidR="00331C90">
        <w:rPr>
          <w:rFonts w:ascii="Calibri" w:hAnsi="Calibri" w:cs="Calibri"/>
          <w:color w:val="auto"/>
          <w:sz w:val="22"/>
          <w:szCs w:val="22"/>
        </w:rPr>
        <w:t>,</w:t>
      </w:r>
      <w:r w:rsidR="00EA5A14" w:rsidRPr="007C64B0">
        <w:rPr>
          <w:rFonts w:ascii="Calibri" w:hAnsi="Calibri" w:cs="Calibri"/>
          <w:color w:val="auto"/>
          <w:sz w:val="22"/>
          <w:szCs w:val="22"/>
        </w:rPr>
        <w:t xml:space="preserve"> hierna te noemen: "Opdrachtnemer"; </w:t>
      </w:r>
    </w:p>
    <w:p w14:paraId="24098629" w14:textId="77777777" w:rsidR="00EA5A14" w:rsidRPr="007C64B0" w:rsidRDefault="00EA5A14" w:rsidP="00EA5A14">
      <w:pPr>
        <w:pStyle w:val="Default"/>
        <w:rPr>
          <w:rFonts w:ascii="Calibri" w:hAnsi="Calibri" w:cs="Calibri"/>
          <w:color w:val="auto"/>
          <w:sz w:val="22"/>
          <w:szCs w:val="22"/>
        </w:rPr>
      </w:pPr>
    </w:p>
    <w:p w14:paraId="2409862A" w14:textId="77777777" w:rsidR="00EA5A14" w:rsidRPr="007C64B0" w:rsidRDefault="00EA5A14" w:rsidP="00EA5A14">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2409862B" w14:textId="77777777" w:rsidR="00EA5A14" w:rsidRDefault="00EA5A14" w:rsidP="00EA5A14">
      <w:pPr>
        <w:pStyle w:val="Default"/>
        <w:rPr>
          <w:rFonts w:ascii="Calibri" w:hAnsi="Calibri" w:cs="Calibri"/>
          <w:color w:val="auto"/>
          <w:sz w:val="22"/>
          <w:szCs w:val="22"/>
        </w:rPr>
      </w:pPr>
    </w:p>
    <w:p w14:paraId="2409862C" w14:textId="77777777" w:rsidR="00EA5A14" w:rsidRPr="007C64B0" w:rsidRDefault="00EA5A14" w:rsidP="00EA5A14">
      <w:pPr>
        <w:pStyle w:val="Default"/>
        <w:rPr>
          <w:rFonts w:ascii="Calibri" w:hAnsi="Calibri" w:cs="Calibri"/>
          <w:color w:val="auto"/>
          <w:sz w:val="22"/>
          <w:szCs w:val="22"/>
        </w:rPr>
      </w:pPr>
    </w:p>
    <w:p w14:paraId="2409862D" w14:textId="77777777" w:rsidR="00EA5A14" w:rsidRDefault="00EA5A14" w:rsidP="00EA5A14">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448DC5CE" w14:textId="6F0D46F8" w:rsidR="003C1987" w:rsidRPr="003C1987" w:rsidRDefault="00F64B0A" w:rsidP="003C1987">
      <w:pPr>
        <w:pStyle w:val="Default"/>
        <w:numPr>
          <w:ilvl w:val="0"/>
          <w:numId w:val="4"/>
        </w:numPr>
        <w:ind w:left="567" w:hanging="283"/>
        <w:rPr>
          <w:rFonts w:ascii="Calibri" w:hAnsi="Calibri" w:cs="Calibri"/>
          <w:bCs/>
        </w:rPr>
      </w:pPr>
      <w:r w:rsidRPr="007C64B0">
        <w:rPr>
          <w:rFonts w:ascii="Calibri" w:hAnsi="Calibri" w:cs="Calibri"/>
          <w:color w:val="auto"/>
          <w:sz w:val="22"/>
          <w:szCs w:val="22"/>
        </w:rPr>
        <w:t xml:space="preserve">Opdrachtgever op </w:t>
      </w:r>
      <w:r w:rsidR="000A4242">
        <w:rPr>
          <w:rFonts w:ascii="Calibri" w:hAnsi="Calibri" w:cs="Calibri"/>
          <w:color w:val="auto"/>
          <w:sz w:val="22"/>
          <w:szCs w:val="22"/>
        </w:rPr>
        <w:t>DA</w:t>
      </w:r>
      <w:r w:rsidR="008C53D9">
        <w:rPr>
          <w:rFonts w:ascii="Calibri" w:hAnsi="Calibri" w:cs="Calibri"/>
          <w:color w:val="auto"/>
          <w:sz w:val="22"/>
          <w:szCs w:val="22"/>
        </w:rPr>
        <w:t>T</w:t>
      </w:r>
      <w:r w:rsidR="000A4242">
        <w:rPr>
          <w:rFonts w:ascii="Calibri" w:hAnsi="Calibri" w:cs="Calibri"/>
          <w:color w:val="auto"/>
          <w:sz w:val="22"/>
          <w:szCs w:val="22"/>
        </w:rPr>
        <w:t>UM</w:t>
      </w:r>
      <w:r>
        <w:rPr>
          <w:rFonts w:ascii="Calibri" w:hAnsi="Calibri" w:cs="Calibri"/>
          <w:color w:val="auto"/>
          <w:sz w:val="22"/>
          <w:szCs w:val="22"/>
        </w:rPr>
        <w:t xml:space="preserve"> </w:t>
      </w:r>
      <w:r w:rsidRPr="007C64B0">
        <w:rPr>
          <w:rFonts w:ascii="Calibri" w:hAnsi="Calibri" w:cs="Calibri"/>
          <w:color w:val="auto"/>
          <w:sz w:val="22"/>
          <w:szCs w:val="22"/>
        </w:rPr>
        <w:t xml:space="preserve">een </w:t>
      </w:r>
      <w:r w:rsidR="008C53D9">
        <w:rPr>
          <w:rFonts w:ascii="Calibri" w:hAnsi="Calibri" w:cs="Calibri"/>
          <w:color w:val="auto"/>
          <w:sz w:val="22"/>
          <w:szCs w:val="22"/>
        </w:rPr>
        <w:t xml:space="preserve">Europese </w:t>
      </w:r>
      <w:r w:rsidRPr="007C64B0">
        <w:rPr>
          <w:rFonts w:ascii="Calibri" w:hAnsi="Calibri" w:cs="Calibri"/>
          <w:color w:val="auto"/>
          <w:sz w:val="22"/>
          <w:szCs w:val="22"/>
        </w:rPr>
        <w:t xml:space="preserve">aanbesteding heeft gehouden voor </w:t>
      </w:r>
      <w:r w:rsidR="00FA2D91">
        <w:rPr>
          <w:rFonts w:ascii="Calibri" w:hAnsi="Calibri" w:cs="Calibri"/>
          <w:color w:val="auto"/>
          <w:sz w:val="22"/>
          <w:szCs w:val="22"/>
        </w:rPr>
        <w:t xml:space="preserve">de </w:t>
      </w:r>
      <w:r w:rsidR="003C1987" w:rsidRPr="003C1987">
        <w:rPr>
          <w:rFonts w:ascii="Calibri" w:hAnsi="Calibri" w:cs="Calibri"/>
        </w:rPr>
        <w:t xml:space="preserve">levering </w:t>
      </w:r>
      <w:r w:rsidR="003C1987">
        <w:rPr>
          <w:rFonts w:ascii="Calibri" w:hAnsi="Calibri" w:cs="Calibri"/>
        </w:rPr>
        <w:t xml:space="preserve">van </w:t>
      </w:r>
      <w:r w:rsidR="003C1987" w:rsidRPr="003C1987">
        <w:rPr>
          <w:rFonts w:ascii="Calibri" w:hAnsi="Calibri" w:cs="Calibri"/>
        </w:rPr>
        <w:t>een vrachtwagen met autolaadkraan en kipper inclusief onderhoud</w:t>
      </w:r>
      <w:r w:rsidR="002300AD">
        <w:rPr>
          <w:rFonts w:ascii="Calibri" w:hAnsi="Calibri" w:cs="Calibri"/>
        </w:rPr>
        <w:t>;</w:t>
      </w:r>
    </w:p>
    <w:p w14:paraId="2409862E" w14:textId="0DEA5571" w:rsidR="00F64B0A" w:rsidRPr="007C64B0" w:rsidRDefault="008B683C" w:rsidP="00F64B0A">
      <w:pPr>
        <w:pStyle w:val="Default"/>
        <w:numPr>
          <w:ilvl w:val="0"/>
          <w:numId w:val="4"/>
        </w:numPr>
        <w:ind w:left="567" w:hanging="283"/>
        <w:rPr>
          <w:rFonts w:ascii="Calibri" w:hAnsi="Calibri" w:cs="Calibri"/>
          <w:color w:val="auto"/>
          <w:sz w:val="22"/>
          <w:szCs w:val="22"/>
        </w:rPr>
      </w:pPr>
      <w:r w:rsidRPr="008B683C">
        <w:rPr>
          <w:rFonts w:ascii="Calibri" w:hAnsi="Calibri" w:cs="Calibri"/>
          <w:color w:val="auto"/>
          <w:sz w:val="22"/>
          <w:szCs w:val="22"/>
        </w:rPr>
        <w:t xml:space="preserve"> </w:t>
      </w:r>
      <w:r w:rsidR="00F64B0A">
        <w:rPr>
          <w:rFonts w:ascii="Calibri" w:hAnsi="Calibri" w:cs="Calibri"/>
          <w:color w:val="auto"/>
          <w:sz w:val="22"/>
          <w:szCs w:val="22"/>
        </w:rPr>
        <w:t>voor de gemeente Midden-Drenthe,</w:t>
      </w:r>
      <w:r w:rsidR="00F64B0A" w:rsidRPr="007C64B0">
        <w:rPr>
          <w:rFonts w:ascii="Calibri" w:hAnsi="Calibri" w:cs="Calibri"/>
          <w:color w:val="auto"/>
          <w:sz w:val="22"/>
          <w:szCs w:val="22"/>
        </w:rPr>
        <w:t xml:space="preserve"> volgens de </w:t>
      </w:r>
      <w:r w:rsidR="001E0EFF">
        <w:rPr>
          <w:rFonts w:ascii="Calibri" w:hAnsi="Calibri" w:cs="Calibri"/>
          <w:color w:val="auto"/>
          <w:sz w:val="22"/>
          <w:szCs w:val="22"/>
        </w:rPr>
        <w:t>aanbestedingsleidraad</w:t>
      </w:r>
      <w:r w:rsidR="00F64B0A" w:rsidRPr="007C64B0">
        <w:rPr>
          <w:rFonts w:ascii="Calibri" w:hAnsi="Calibri" w:cs="Calibri"/>
          <w:color w:val="auto"/>
          <w:sz w:val="22"/>
          <w:szCs w:val="22"/>
        </w:rPr>
        <w:t xml:space="preserve"> </w:t>
      </w:r>
      <w:r w:rsidR="00D6614B">
        <w:rPr>
          <w:rFonts w:ascii="Calibri" w:hAnsi="Calibri" w:cs="Calibri"/>
          <w:color w:val="auto"/>
          <w:sz w:val="22"/>
          <w:szCs w:val="22"/>
        </w:rPr>
        <w:t>versie 1.0 definitief</w:t>
      </w:r>
      <w:r w:rsidR="00F64B0A">
        <w:rPr>
          <w:rFonts w:ascii="Calibri" w:hAnsi="Calibri" w:cs="Calibri"/>
          <w:color w:val="auto"/>
          <w:sz w:val="22"/>
          <w:szCs w:val="22"/>
        </w:rPr>
        <w:t xml:space="preserve"> </w:t>
      </w:r>
      <w:r w:rsidR="00F64B0A" w:rsidRPr="007C64B0">
        <w:rPr>
          <w:rFonts w:ascii="Calibri" w:hAnsi="Calibri" w:cs="Calibri"/>
          <w:color w:val="auto"/>
          <w:sz w:val="22"/>
          <w:szCs w:val="22"/>
        </w:rPr>
        <w:t xml:space="preserve">met zaaknummer </w:t>
      </w:r>
      <w:r w:rsidR="00F2246E">
        <w:rPr>
          <w:rFonts w:ascii="Calibri" w:hAnsi="Calibri" w:cs="Calibri"/>
          <w:color w:val="auto"/>
          <w:sz w:val="22"/>
          <w:szCs w:val="22"/>
        </w:rPr>
        <w:t>4740082</w:t>
      </w:r>
      <w:r>
        <w:rPr>
          <w:rFonts w:ascii="Calibri" w:hAnsi="Calibri" w:cs="Calibri"/>
          <w:color w:val="auto"/>
          <w:sz w:val="22"/>
          <w:szCs w:val="22"/>
        </w:rPr>
        <w:t xml:space="preserve"> </w:t>
      </w:r>
      <w:r w:rsidR="00F64B0A">
        <w:rPr>
          <w:rFonts w:ascii="Calibri" w:hAnsi="Calibri" w:cs="Calibri"/>
          <w:color w:val="auto"/>
          <w:sz w:val="22"/>
          <w:szCs w:val="22"/>
        </w:rPr>
        <w:t xml:space="preserve"> </w:t>
      </w:r>
      <w:r w:rsidR="00F64B0A" w:rsidRPr="007C64B0">
        <w:rPr>
          <w:rFonts w:ascii="Calibri" w:hAnsi="Calibri" w:cs="Calibri"/>
          <w:color w:val="auto"/>
          <w:sz w:val="22"/>
          <w:szCs w:val="22"/>
        </w:rPr>
        <w:t>(inclusief bijlagen)</w:t>
      </w:r>
      <w:r w:rsidR="00F64B0A">
        <w:rPr>
          <w:rFonts w:ascii="Calibri" w:hAnsi="Calibri" w:cs="Calibri"/>
          <w:color w:val="auto"/>
          <w:sz w:val="22"/>
          <w:szCs w:val="22"/>
        </w:rPr>
        <w:t>, hierna te noemen: ‘</w:t>
      </w:r>
      <w:r w:rsidR="001E0EFF">
        <w:rPr>
          <w:rFonts w:ascii="Calibri" w:hAnsi="Calibri" w:cs="Calibri"/>
          <w:color w:val="auto"/>
          <w:sz w:val="22"/>
          <w:szCs w:val="22"/>
        </w:rPr>
        <w:t>aanbestedingsleidraad’</w:t>
      </w:r>
      <w:r w:rsidR="00F64B0A" w:rsidRPr="007C64B0">
        <w:rPr>
          <w:rFonts w:ascii="Calibri" w:hAnsi="Calibri" w:cs="Calibri"/>
          <w:color w:val="auto"/>
          <w:sz w:val="22"/>
          <w:szCs w:val="22"/>
        </w:rPr>
        <w:t>;</w:t>
      </w:r>
    </w:p>
    <w:p w14:paraId="2409862F" w14:textId="62FCAC7E" w:rsidR="00F64B0A" w:rsidRPr="00F64B0A" w:rsidRDefault="00F64B0A" w:rsidP="00F64B0A">
      <w:pPr>
        <w:pStyle w:val="Default"/>
        <w:numPr>
          <w:ilvl w:val="0"/>
          <w:numId w:val="4"/>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Opdrachtnemer op bovengenoemde aanbesteding een inschrijving d.d. </w:t>
      </w:r>
      <w:r w:rsidR="00F2246E">
        <w:rPr>
          <w:rFonts w:ascii="Calibri" w:hAnsi="Calibri" w:cs="Calibri"/>
          <w:color w:val="auto"/>
          <w:sz w:val="22"/>
          <w:szCs w:val="22"/>
        </w:rPr>
        <w:t>DATUM</w:t>
      </w:r>
      <w:r w:rsidR="00D6614B">
        <w:rPr>
          <w:rFonts w:ascii="Calibri" w:hAnsi="Calibri" w:cs="Calibri"/>
          <w:color w:val="auto"/>
          <w:sz w:val="22"/>
          <w:szCs w:val="22"/>
        </w:rPr>
        <w:t xml:space="preserve"> </w:t>
      </w:r>
      <w:r w:rsidRPr="00F64B0A">
        <w:rPr>
          <w:rFonts w:ascii="Calibri" w:hAnsi="Calibri" w:cs="Calibri"/>
          <w:color w:val="auto"/>
          <w:sz w:val="22"/>
          <w:szCs w:val="22"/>
        </w:rPr>
        <w:t>heeft ingediend;</w:t>
      </w:r>
    </w:p>
    <w:p w14:paraId="24098630" w14:textId="67659361" w:rsidR="00F64B0A" w:rsidRPr="00F64B0A" w:rsidRDefault="00F64B0A" w:rsidP="00F64B0A">
      <w:pPr>
        <w:pStyle w:val="Default"/>
        <w:numPr>
          <w:ilvl w:val="0"/>
          <w:numId w:val="4"/>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00F2246E">
        <w:rPr>
          <w:rFonts w:ascii="Calibri" w:hAnsi="Calibri" w:cs="Calibri"/>
          <w:color w:val="auto"/>
          <w:sz w:val="22"/>
          <w:szCs w:val="22"/>
        </w:rPr>
        <w:t>DATUM</w:t>
      </w:r>
      <w:r w:rsidRPr="00F64B0A">
        <w:rPr>
          <w:rFonts w:ascii="Calibri" w:hAnsi="Calibri" w:cs="Calibri"/>
          <w:color w:val="auto"/>
          <w:sz w:val="22"/>
          <w:szCs w:val="22"/>
        </w:rPr>
        <w:t xml:space="preserve"> de opdracht aan Opdrachtnemer heeft gegund;</w:t>
      </w:r>
    </w:p>
    <w:p w14:paraId="24098631" w14:textId="3ED3CF2C" w:rsidR="00F64B0A" w:rsidRPr="00F64B0A" w:rsidRDefault="00F64B0A" w:rsidP="00F64B0A">
      <w:pPr>
        <w:pStyle w:val="Default"/>
        <w:numPr>
          <w:ilvl w:val="0"/>
          <w:numId w:val="4"/>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overeenkomst concrete afspraken wenst vast te leggen, voor bovengenoemde </w:t>
      </w:r>
      <w:r w:rsidR="00466BD4">
        <w:rPr>
          <w:rFonts w:ascii="Calibri" w:hAnsi="Calibri" w:cs="Calibri"/>
          <w:color w:val="auto"/>
          <w:sz w:val="22"/>
          <w:szCs w:val="22"/>
        </w:rPr>
        <w:t>levering</w:t>
      </w:r>
      <w:r w:rsidR="00F2246E">
        <w:rPr>
          <w:rFonts w:ascii="Calibri" w:hAnsi="Calibri" w:cs="Calibri"/>
          <w:color w:val="auto"/>
          <w:sz w:val="22"/>
          <w:szCs w:val="22"/>
        </w:rPr>
        <w:t xml:space="preserve"> </w:t>
      </w:r>
      <w:r w:rsidRPr="00F64B0A">
        <w:rPr>
          <w:rFonts w:ascii="Calibri" w:hAnsi="Calibri" w:cs="Calibri"/>
          <w:color w:val="auto"/>
          <w:sz w:val="22"/>
          <w:szCs w:val="22"/>
        </w:rPr>
        <w:t>ten behoeve van Opdrachtgever</w:t>
      </w:r>
      <w:r w:rsidR="00FB2EC7">
        <w:rPr>
          <w:rFonts w:ascii="Calibri" w:hAnsi="Calibri" w:cs="Calibri"/>
          <w:color w:val="auto"/>
          <w:sz w:val="22"/>
          <w:szCs w:val="22"/>
        </w:rPr>
        <w:t>.</w:t>
      </w:r>
    </w:p>
    <w:p w14:paraId="24098632" w14:textId="77777777" w:rsidR="00EA5A14" w:rsidRPr="007C64B0" w:rsidRDefault="00EA5A14" w:rsidP="00EA5A14">
      <w:pPr>
        <w:pStyle w:val="Default"/>
        <w:rPr>
          <w:rFonts w:ascii="Calibri" w:hAnsi="Calibri" w:cs="Calibri"/>
          <w:color w:val="auto"/>
          <w:sz w:val="22"/>
          <w:szCs w:val="22"/>
        </w:rPr>
      </w:pPr>
    </w:p>
    <w:p w14:paraId="24098633" w14:textId="77777777" w:rsidR="00EA5A14" w:rsidRPr="007C64B0" w:rsidRDefault="00816DDA" w:rsidP="00EA5A14">
      <w:pPr>
        <w:pStyle w:val="Default"/>
        <w:rPr>
          <w:rFonts w:ascii="Calibri" w:hAnsi="Calibri" w:cs="Calibri"/>
          <w:b/>
          <w:bCs/>
          <w:color w:val="auto"/>
          <w:sz w:val="22"/>
          <w:szCs w:val="22"/>
        </w:rPr>
      </w:pPr>
      <w:r>
        <w:rPr>
          <w:rFonts w:ascii="Calibri" w:hAnsi="Calibri" w:cs="Calibri"/>
          <w:b/>
          <w:bCs/>
          <w:color w:val="auto"/>
          <w:sz w:val="22"/>
          <w:szCs w:val="22"/>
        </w:rPr>
        <w:t>Komen als volgt overeen</w:t>
      </w:r>
      <w:r w:rsidR="00EA5A14" w:rsidRPr="007C64B0">
        <w:rPr>
          <w:rFonts w:ascii="Calibri" w:hAnsi="Calibri" w:cs="Calibri"/>
          <w:b/>
          <w:bCs/>
          <w:color w:val="auto"/>
          <w:sz w:val="22"/>
          <w:szCs w:val="22"/>
        </w:rPr>
        <w:t xml:space="preserve"> </w:t>
      </w:r>
    </w:p>
    <w:p w14:paraId="24098634" w14:textId="77777777" w:rsidR="00EA5A14" w:rsidRPr="007C64B0" w:rsidRDefault="00EA5A14" w:rsidP="00EA5A14">
      <w:pPr>
        <w:pStyle w:val="Default"/>
        <w:rPr>
          <w:rFonts w:ascii="Calibri" w:hAnsi="Calibri" w:cs="Calibri"/>
          <w:b/>
          <w:bCs/>
          <w:color w:val="auto"/>
          <w:sz w:val="22"/>
          <w:szCs w:val="22"/>
        </w:rPr>
      </w:pPr>
    </w:p>
    <w:p w14:paraId="24098635" w14:textId="77777777" w:rsidR="00EA5A14" w:rsidRDefault="00EA5A14" w:rsidP="00EA5A14">
      <w:pPr>
        <w:pStyle w:val="Default"/>
        <w:numPr>
          <w:ilvl w:val="0"/>
          <w:numId w:val="2"/>
        </w:numPr>
        <w:ind w:left="567" w:hanging="567"/>
        <w:rPr>
          <w:rFonts w:ascii="Calibri" w:hAnsi="Calibri" w:cs="Calibri"/>
          <w:b/>
          <w:bCs/>
          <w:color w:val="auto"/>
          <w:sz w:val="22"/>
          <w:szCs w:val="22"/>
        </w:rPr>
      </w:pPr>
      <w:r w:rsidRPr="007C64B0">
        <w:rPr>
          <w:rFonts w:ascii="Calibri" w:hAnsi="Calibri" w:cs="Calibri"/>
          <w:b/>
          <w:bCs/>
          <w:color w:val="auto"/>
          <w:sz w:val="22"/>
          <w:szCs w:val="22"/>
        </w:rPr>
        <w:t>Onderwerp van de overeenkomst</w:t>
      </w:r>
    </w:p>
    <w:p w14:paraId="24098636" w14:textId="363E34B2" w:rsidR="00EA5A14" w:rsidRPr="007C64B0" w:rsidRDefault="00EA5A14" w:rsidP="006932A7">
      <w:pPr>
        <w:pStyle w:val="Default"/>
        <w:numPr>
          <w:ilvl w:val="1"/>
          <w:numId w:val="3"/>
        </w:numPr>
        <w:spacing w:after="70"/>
        <w:ind w:left="567" w:hanging="567"/>
        <w:rPr>
          <w:rFonts w:ascii="Calibri" w:hAnsi="Calibri" w:cs="Calibri"/>
          <w:color w:val="auto"/>
          <w:sz w:val="22"/>
          <w:szCs w:val="22"/>
        </w:rPr>
      </w:pPr>
      <w:r w:rsidRPr="007C64B0">
        <w:rPr>
          <w:rFonts w:ascii="Calibri" w:hAnsi="Calibri" w:cs="Calibri"/>
          <w:color w:val="auto"/>
          <w:sz w:val="22"/>
          <w:szCs w:val="22"/>
        </w:rPr>
        <w:t xml:space="preserve">De door </w:t>
      </w:r>
      <w:r w:rsidR="0005321C">
        <w:rPr>
          <w:rFonts w:ascii="Calibri" w:hAnsi="Calibri" w:cs="Calibri"/>
          <w:color w:val="auto"/>
          <w:sz w:val="22"/>
          <w:szCs w:val="22"/>
        </w:rPr>
        <w:t>Opdrachtnemer</w:t>
      </w:r>
      <w:r w:rsidRPr="007C64B0">
        <w:rPr>
          <w:rFonts w:ascii="Calibri" w:hAnsi="Calibri" w:cs="Calibri"/>
          <w:color w:val="auto"/>
          <w:sz w:val="22"/>
          <w:szCs w:val="22"/>
        </w:rPr>
        <w:t xml:space="preserve"> uit te voeren werkzaamheden</w:t>
      </w:r>
      <w:r w:rsidR="00D87B89">
        <w:rPr>
          <w:rFonts w:ascii="Calibri" w:hAnsi="Calibri" w:cs="Calibri"/>
          <w:color w:val="auto"/>
          <w:sz w:val="22"/>
          <w:szCs w:val="22"/>
        </w:rPr>
        <w:t>/ te leveren goederen</w:t>
      </w:r>
      <w:r w:rsidRPr="007C64B0">
        <w:rPr>
          <w:rFonts w:ascii="Calibri" w:hAnsi="Calibri" w:cs="Calibri"/>
          <w:color w:val="auto"/>
          <w:sz w:val="22"/>
          <w:szCs w:val="22"/>
        </w:rPr>
        <w:t xml:space="preserve"> zijn beschreven in de </w:t>
      </w:r>
      <w:r w:rsidR="001E0EFF">
        <w:rPr>
          <w:rFonts w:ascii="Calibri" w:hAnsi="Calibri" w:cs="Calibri"/>
          <w:color w:val="auto"/>
          <w:sz w:val="22"/>
          <w:szCs w:val="22"/>
        </w:rPr>
        <w:t>aanbestedingsleidraad</w:t>
      </w:r>
      <w:r w:rsidR="00D87B89">
        <w:rPr>
          <w:rFonts w:ascii="Calibri" w:hAnsi="Calibri" w:cs="Calibri"/>
          <w:color w:val="auto"/>
          <w:sz w:val="22"/>
          <w:szCs w:val="22"/>
        </w:rPr>
        <w:t xml:space="preserve"> en de daarbij behorende bijlagen.</w:t>
      </w:r>
    </w:p>
    <w:p w14:paraId="24098637" w14:textId="77777777" w:rsidR="00EA5A14" w:rsidRPr="007C64B0" w:rsidRDefault="00EA5A14" w:rsidP="00EA5A14">
      <w:pPr>
        <w:pStyle w:val="Default"/>
        <w:numPr>
          <w:ilvl w:val="1"/>
          <w:numId w:val="3"/>
        </w:numPr>
        <w:spacing w:after="70"/>
        <w:ind w:left="567" w:hanging="567"/>
        <w:rPr>
          <w:rFonts w:ascii="Calibri" w:hAnsi="Calibri" w:cs="Calibri"/>
          <w:color w:val="auto"/>
          <w:sz w:val="22"/>
          <w:szCs w:val="22"/>
        </w:rPr>
      </w:pPr>
      <w:r w:rsidRPr="007C64B0">
        <w:rPr>
          <w:rFonts w:ascii="Calibri" w:hAnsi="Calibri" w:cs="Calibri"/>
          <w:color w:val="auto"/>
          <w:sz w:val="22"/>
          <w:szCs w:val="22"/>
        </w:rPr>
        <w:t xml:space="preserve">De navolgende documenten maken integraal onderdeel uit van deze overeenkomst. Voor zover deze documenten onderling tegenstrijdig zijn, prevaleert het eerder genoemde document boven het later genoemde: </w:t>
      </w:r>
    </w:p>
    <w:p w14:paraId="24098638" w14:textId="77777777" w:rsidR="00EA5A14" w:rsidRPr="00226015" w:rsidRDefault="00EA5A14" w:rsidP="00EA5A14">
      <w:pPr>
        <w:pStyle w:val="Default"/>
        <w:numPr>
          <w:ilvl w:val="0"/>
          <w:numId w:val="1"/>
        </w:numPr>
        <w:spacing w:after="82"/>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24098639" w14:textId="4F5A1909" w:rsidR="003A230E" w:rsidRDefault="003A230E" w:rsidP="00EA5A14">
      <w:pPr>
        <w:pStyle w:val="Default"/>
        <w:numPr>
          <w:ilvl w:val="0"/>
          <w:numId w:val="1"/>
        </w:numPr>
        <w:spacing w:after="82"/>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sidR="00816DDA">
        <w:rPr>
          <w:rFonts w:ascii="Calibri" w:hAnsi="Calibri" w:cs="Calibri"/>
          <w:color w:val="auto"/>
          <w:sz w:val="22"/>
          <w:szCs w:val="22"/>
        </w:rPr>
        <w:t>(‘s)</w:t>
      </w:r>
      <w:r w:rsidRPr="00226015">
        <w:rPr>
          <w:rFonts w:ascii="Calibri" w:hAnsi="Calibri" w:cs="Calibri"/>
          <w:color w:val="auto"/>
          <w:sz w:val="22"/>
          <w:szCs w:val="22"/>
        </w:rPr>
        <w:t xml:space="preserve"> van inlichtingen </w:t>
      </w:r>
      <w:r w:rsidR="008C53D9">
        <w:rPr>
          <w:rFonts w:ascii="Calibri" w:hAnsi="Calibri" w:cs="Calibri"/>
          <w:color w:val="auto"/>
          <w:sz w:val="22"/>
          <w:szCs w:val="22"/>
        </w:rPr>
        <w:t xml:space="preserve">van DATUM </w:t>
      </w:r>
      <w:r w:rsidR="005055B3">
        <w:rPr>
          <w:rFonts w:ascii="Calibri" w:hAnsi="Calibri" w:cs="Calibri"/>
          <w:color w:val="auto"/>
          <w:sz w:val="22"/>
          <w:szCs w:val="22"/>
        </w:rPr>
        <w:t>bijlag 1)</w:t>
      </w:r>
      <w:r w:rsidR="008D0DDA">
        <w:rPr>
          <w:rFonts w:ascii="Calibri" w:hAnsi="Calibri" w:cs="Calibri"/>
          <w:color w:val="auto"/>
          <w:sz w:val="22"/>
          <w:szCs w:val="22"/>
        </w:rPr>
        <w:t>;</w:t>
      </w:r>
    </w:p>
    <w:p w14:paraId="2409863A" w14:textId="77777777" w:rsidR="00EA5A14" w:rsidRDefault="001E0EFF" w:rsidP="00EA5A14">
      <w:pPr>
        <w:pStyle w:val="Default"/>
        <w:numPr>
          <w:ilvl w:val="0"/>
          <w:numId w:val="1"/>
        </w:numPr>
        <w:spacing w:after="82"/>
        <w:ind w:left="993" w:hanging="426"/>
        <w:rPr>
          <w:rFonts w:ascii="Calibri" w:hAnsi="Calibri" w:cs="Calibri"/>
          <w:color w:val="auto"/>
          <w:sz w:val="22"/>
          <w:szCs w:val="22"/>
        </w:rPr>
      </w:pPr>
      <w:r>
        <w:rPr>
          <w:rFonts w:ascii="Calibri" w:hAnsi="Calibri" w:cs="Calibri"/>
          <w:color w:val="auto"/>
          <w:sz w:val="22"/>
          <w:szCs w:val="22"/>
        </w:rPr>
        <w:t>de aanbestedingsleidraad</w:t>
      </w:r>
      <w:r w:rsidR="00EA5A14" w:rsidRPr="00226015">
        <w:rPr>
          <w:rFonts w:ascii="Calibri" w:hAnsi="Calibri" w:cs="Calibri"/>
          <w:color w:val="auto"/>
          <w:sz w:val="22"/>
          <w:szCs w:val="22"/>
        </w:rPr>
        <w:t>;</w:t>
      </w:r>
    </w:p>
    <w:p w14:paraId="2409863B" w14:textId="77777777" w:rsidR="00EA5A14" w:rsidRPr="00226015" w:rsidRDefault="00EA5A14" w:rsidP="00EA5A14">
      <w:pPr>
        <w:pStyle w:val="Default"/>
        <w:numPr>
          <w:ilvl w:val="0"/>
          <w:numId w:val="1"/>
        </w:numPr>
        <w:spacing w:after="82"/>
        <w:ind w:left="993" w:hanging="426"/>
        <w:rPr>
          <w:rFonts w:ascii="Calibri" w:hAnsi="Calibri" w:cs="Calibri"/>
          <w:color w:val="auto"/>
          <w:sz w:val="22"/>
          <w:szCs w:val="22"/>
        </w:rPr>
      </w:pPr>
      <w:r w:rsidRPr="00226015">
        <w:rPr>
          <w:rFonts w:ascii="Calibri" w:hAnsi="Calibri" w:cs="Calibri"/>
          <w:color w:val="auto"/>
          <w:sz w:val="22"/>
          <w:szCs w:val="22"/>
        </w:rPr>
        <w:t>de Algemene inkoopvoorwaarden leveringen en diensten gemeente Midden-Drenthe 2018;</w:t>
      </w:r>
    </w:p>
    <w:p w14:paraId="2409863C" w14:textId="7B1C8226" w:rsidR="00EA5A14" w:rsidRPr="007C64B0" w:rsidRDefault="00EA5A14" w:rsidP="00EA5A14">
      <w:pPr>
        <w:pStyle w:val="Default"/>
        <w:numPr>
          <w:ilvl w:val="0"/>
          <w:numId w:val="1"/>
        </w:numPr>
        <w:ind w:left="993" w:hanging="426"/>
        <w:rPr>
          <w:rFonts w:ascii="Calibri" w:hAnsi="Calibri" w:cs="Calibri"/>
          <w:color w:val="auto"/>
          <w:sz w:val="22"/>
          <w:szCs w:val="22"/>
        </w:rPr>
      </w:pPr>
      <w:r w:rsidRPr="00226015">
        <w:rPr>
          <w:rFonts w:ascii="Calibri" w:hAnsi="Calibri" w:cs="Calibri"/>
          <w:color w:val="auto"/>
          <w:sz w:val="22"/>
          <w:szCs w:val="22"/>
        </w:rPr>
        <w:t xml:space="preserve">de </w:t>
      </w:r>
      <w:r w:rsidR="00F7362C">
        <w:rPr>
          <w:rFonts w:ascii="Calibri" w:hAnsi="Calibri" w:cs="Calibri"/>
          <w:color w:val="auto"/>
          <w:sz w:val="22"/>
          <w:szCs w:val="22"/>
        </w:rPr>
        <w:t>Inschrijving</w:t>
      </w:r>
      <w:r w:rsidR="0005321C" w:rsidRPr="00226015">
        <w:rPr>
          <w:rFonts w:ascii="Calibri" w:hAnsi="Calibri" w:cs="Calibri"/>
          <w:color w:val="auto"/>
          <w:sz w:val="22"/>
          <w:szCs w:val="22"/>
        </w:rPr>
        <w:t xml:space="preserve"> </w:t>
      </w:r>
      <w:r>
        <w:rPr>
          <w:rFonts w:ascii="Calibri" w:hAnsi="Calibri" w:cs="Calibri"/>
          <w:color w:val="auto"/>
          <w:sz w:val="22"/>
          <w:szCs w:val="22"/>
        </w:rPr>
        <w:t>van Opdrachtnemer</w:t>
      </w:r>
      <w:r w:rsidR="005055B3">
        <w:rPr>
          <w:rFonts w:ascii="Calibri" w:hAnsi="Calibri" w:cs="Calibri"/>
          <w:color w:val="auto"/>
          <w:sz w:val="22"/>
          <w:szCs w:val="22"/>
        </w:rPr>
        <w:t xml:space="preserve"> (bijlage 2)</w:t>
      </w:r>
      <w:r w:rsidRPr="007C64B0">
        <w:rPr>
          <w:rFonts w:ascii="Calibri" w:hAnsi="Calibri" w:cs="Calibri"/>
          <w:color w:val="auto"/>
          <w:sz w:val="22"/>
          <w:szCs w:val="22"/>
        </w:rPr>
        <w:t xml:space="preserve">. </w:t>
      </w:r>
    </w:p>
    <w:p w14:paraId="2409863D" w14:textId="77777777" w:rsidR="00EA5A14" w:rsidRPr="007C64B0" w:rsidRDefault="00EA5A14" w:rsidP="00EA5A14">
      <w:pPr>
        <w:pStyle w:val="Default"/>
        <w:rPr>
          <w:rFonts w:ascii="Calibri" w:hAnsi="Calibri" w:cs="Calibri"/>
          <w:color w:val="auto"/>
          <w:sz w:val="22"/>
          <w:szCs w:val="22"/>
        </w:rPr>
      </w:pPr>
    </w:p>
    <w:p w14:paraId="2409863E" w14:textId="77777777" w:rsidR="0005321C" w:rsidRDefault="0005321C" w:rsidP="0005321C">
      <w:pPr>
        <w:pStyle w:val="Default"/>
        <w:numPr>
          <w:ilvl w:val="0"/>
          <w:numId w:val="2"/>
        </w:numPr>
        <w:ind w:left="426" w:hanging="426"/>
        <w:rPr>
          <w:rFonts w:ascii="Calibri" w:hAnsi="Calibri" w:cs="Calibri"/>
          <w:b/>
          <w:bCs/>
          <w:color w:val="auto"/>
          <w:sz w:val="22"/>
          <w:szCs w:val="22"/>
        </w:rPr>
      </w:pPr>
      <w:r w:rsidRPr="007C64B0">
        <w:rPr>
          <w:rFonts w:ascii="Calibri" w:hAnsi="Calibri" w:cs="Calibri"/>
          <w:b/>
          <w:bCs/>
          <w:color w:val="auto"/>
          <w:sz w:val="22"/>
          <w:szCs w:val="22"/>
        </w:rPr>
        <w:t xml:space="preserve">Duur van de overeenkomst </w:t>
      </w:r>
    </w:p>
    <w:p w14:paraId="24098640" w14:textId="70661A5E" w:rsidR="0005321C" w:rsidRPr="00692087" w:rsidRDefault="0005321C" w:rsidP="0005321C">
      <w:pPr>
        <w:pStyle w:val="Default"/>
        <w:numPr>
          <w:ilvl w:val="1"/>
          <w:numId w:val="2"/>
        </w:numPr>
        <w:ind w:left="426" w:hanging="426"/>
        <w:rPr>
          <w:rFonts w:ascii="Calibri" w:hAnsi="Calibri" w:cs="Calibri"/>
          <w:bCs/>
          <w:color w:val="auto"/>
          <w:sz w:val="22"/>
          <w:szCs w:val="22"/>
        </w:rPr>
      </w:pPr>
      <w:r w:rsidRPr="00913DFB">
        <w:rPr>
          <w:rFonts w:ascii="Calibri" w:hAnsi="Calibri" w:cs="Calibri"/>
          <w:color w:val="auto"/>
          <w:sz w:val="22"/>
          <w:szCs w:val="22"/>
        </w:rPr>
        <w:t xml:space="preserve">De overeenkomst </w:t>
      </w:r>
      <w:r w:rsidR="00913DFB" w:rsidRPr="00913DFB">
        <w:rPr>
          <w:rFonts w:ascii="Calibri" w:hAnsi="Calibri" w:cs="Calibri"/>
          <w:color w:val="auto"/>
          <w:sz w:val="22"/>
          <w:szCs w:val="22"/>
        </w:rPr>
        <w:t xml:space="preserve">gaat in </w:t>
      </w:r>
      <w:r w:rsidR="00913DFB" w:rsidRPr="00680B94">
        <w:rPr>
          <w:rFonts w:ascii="Calibri" w:hAnsi="Calibri" w:cs="Calibri"/>
          <w:color w:val="auto"/>
          <w:sz w:val="22"/>
          <w:szCs w:val="22"/>
        </w:rPr>
        <w:t xml:space="preserve">op </w:t>
      </w:r>
      <w:r w:rsidR="00FA2D91">
        <w:rPr>
          <w:rFonts w:ascii="Calibri" w:hAnsi="Calibri" w:cs="Calibri"/>
          <w:color w:val="auto"/>
          <w:sz w:val="22"/>
          <w:szCs w:val="22"/>
        </w:rPr>
        <w:t>DATUM</w:t>
      </w:r>
      <w:r w:rsidRPr="00913DFB">
        <w:rPr>
          <w:rFonts w:ascii="Calibri" w:hAnsi="Calibri" w:cs="Calibri"/>
          <w:color w:val="auto"/>
          <w:sz w:val="22"/>
          <w:szCs w:val="22"/>
        </w:rPr>
        <w:t xml:space="preserve"> </w:t>
      </w:r>
      <w:r w:rsidR="00DC3E24">
        <w:rPr>
          <w:rFonts w:ascii="Calibri" w:hAnsi="Calibri" w:cs="Calibri"/>
          <w:color w:val="auto"/>
          <w:sz w:val="22"/>
          <w:szCs w:val="22"/>
        </w:rPr>
        <w:t>Opdrachtnemer start op deze datum met de opdracht.</w:t>
      </w:r>
    </w:p>
    <w:p w14:paraId="24098641" w14:textId="7EDF4F7A" w:rsidR="00B14E5A" w:rsidRPr="00B14E5A" w:rsidRDefault="00692087" w:rsidP="00B14E5A">
      <w:pPr>
        <w:pStyle w:val="Default"/>
        <w:numPr>
          <w:ilvl w:val="1"/>
          <w:numId w:val="2"/>
        </w:numPr>
        <w:ind w:left="426" w:hanging="426"/>
        <w:rPr>
          <w:rFonts w:ascii="Calibri" w:hAnsi="Calibri" w:cs="Calibri"/>
          <w:color w:val="auto"/>
          <w:sz w:val="22"/>
          <w:szCs w:val="22"/>
        </w:rPr>
      </w:pPr>
      <w:r w:rsidRPr="00B14E5A">
        <w:rPr>
          <w:rFonts w:ascii="Calibri" w:hAnsi="Calibri" w:cs="Calibri"/>
          <w:color w:val="auto"/>
          <w:sz w:val="22"/>
          <w:szCs w:val="22"/>
        </w:rPr>
        <w:t>De overeenkomst</w:t>
      </w:r>
      <w:r w:rsidR="00C063E6">
        <w:rPr>
          <w:rFonts w:ascii="Calibri" w:hAnsi="Calibri" w:cs="Calibri"/>
          <w:color w:val="auto"/>
          <w:sz w:val="22"/>
          <w:szCs w:val="22"/>
        </w:rPr>
        <w:t xml:space="preserve"> (deel onderhoud)</w:t>
      </w:r>
      <w:r w:rsidRPr="00B14E5A">
        <w:rPr>
          <w:rFonts w:ascii="Calibri" w:hAnsi="Calibri" w:cs="Calibri"/>
          <w:color w:val="auto"/>
          <w:sz w:val="22"/>
          <w:szCs w:val="22"/>
        </w:rPr>
        <w:t xml:space="preserve"> wordt aangegaan voor een periode van </w:t>
      </w:r>
      <w:r w:rsidR="00D87B89">
        <w:rPr>
          <w:rFonts w:ascii="Calibri" w:hAnsi="Calibri" w:cs="Calibri"/>
          <w:color w:val="auto"/>
          <w:sz w:val="22"/>
          <w:szCs w:val="22"/>
        </w:rPr>
        <w:t>4</w:t>
      </w:r>
      <w:r w:rsidR="00680B94" w:rsidRPr="00B14E5A">
        <w:rPr>
          <w:rFonts w:ascii="Calibri" w:hAnsi="Calibri" w:cs="Calibri"/>
          <w:color w:val="auto"/>
          <w:sz w:val="22"/>
          <w:szCs w:val="22"/>
        </w:rPr>
        <w:t xml:space="preserve"> </w:t>
      </w:r>
      <w:r w:rsidRPr="00B14E5A">
        <w:rPr>
          <w:rFonts w:ascii="Calibri" w:hAnsi="Calibri" w:cs="Calibri"/>
          <w:color w:val="auto"/>
          <w:sz w:val="22"/>
          <w:szCs w:val="22"/>
        </w:rPr>
        <w:t>jaar.</w:t>
      </w:r>
      <w:r w:rsidR="002223A7">
        <w:rPr>
          <w:rFonts w:ascii="Calibri" w:hAnsi="Calibri" w:cs="Calibri"/>
          <w:color w:val="auto"/>
          <w:sz w:val="22"/>
          <w:szCs w:val="22"/>
        </w:rPr>
        <w:t xml:space="preserve"> Deze 4 jaar starten op de dag van de levering van de </w:t>
      </w:r>
      <w:r w:rsidR="00FA2D91">
        <w:rPr>
          <w:rFonts w:ascii="Calibri" w:hAnsi="Calibri" w:cs="Calibri"/>
          <w:color w:val="auto"/>
          <w:sz w:val="22"/>
          <w:szCs w:val="22"/>
        </w:rPr>
        <w:t>vrachtwagen.</w:t>
      </w:r>
    </w:p>
    <w:p w14:paraId="24098645" w14:textId="2DB4EB30" w:rsidR="00692087" w:rsidRPr="00B610F0" w:rsidRDefault="00692087" w:rsidP="00C063E6">
      <w:pPr>
        <w:pStyle w:val="Default"/>
        <w:numPr>
          <w:ilvl w:val="1"/>
          <w:numId w:val="2"/>
        </w:numPr>
        <w:ind w:left="426" w:hanging="426"/>
        <w:rPr>
          <w:rFonts w:ascii="Calibri" w:hAnsi="Calibri" w:cs="Calibri"/>
          <w:color w:val="auto"/>
          <w:sz w:val="22"/>
          <w:szCs w:val="22"/>
        </w:rPr>
      </w:pPr>
      <w:r w:rsidRPr="00B610F0">
        <w:rPr>
          <w:rFonts w:ascii="Calibri" w:hAnsi="Calibri" w:cs="Calibri"/>
          <w:color w:val="auto"/>
          <w:sz w:val="22"/>
          <w:szCs w:val="22"/>
        </w:rPr>
        <w:t xml:space="preserve">Opdrachtgever kan eenzijdig deze overeenkomst onder gelijkblijvende voorwaarden maximaal </w:t>
      </w:r>
      <w:r w:rsidR="00C063E6" w:rsidRPr="00B610F0">
        <w:rPr>
          <w:rFonts w:ascii="Calibri" w:hAnsi="Calibri" w:cs="Calibri"/>
          <w:color w:val="auto"/>
          <w:sz w:val="22"/>
          <w:szCs w:val="22"/>
        </w:rPr>
        <w:t>2</w:t>
      </w:r>
      <w:r w:rsidRPr="00B610F0">
        <w:rPr>
          <w:rFonts w:ascii="Calibri" w:hAnsi="Calibri" w:cs="Calibri"/>
          <w:color w:val="auto"/>
          <w:sz w:val="22"/>
          <w:szCs w:val="22"/>
        </w:rPr>
        <w:t xml:space="preserve"> maal verlengen met </w:t>
      </w:r>
      <w:r w:rsidR="000E421B" w:rsidRPr="00B610F0">
        <w:rPr>
          <w:rFonts w:ascii="Calibri" w:hAnsi="Calibri" w:cs="Calibri"/>
          <w:color w:val="auto"/>
          <w:sz w:val="22"/>
          <w:szCs w:val="22"/>
        </w:rPr>
        <w:t xml:space="preserve">maximaal </w:t>
      </w:r>
      <w:r w:rsidR="00C063E6" w:rsidRPr="00B610F0">
        <w:rPr>
          <w:rFonts w:ascii="Calibri" w:hAnsi="Calibri" w:cs="Calibri"/>
          <w:color w:val="auto"/>
          <w:sz w:val="22"/>
          <w:szCs w:val="22"/>
        </w:rPr>
        <w:t xml:space="preserve">2 </w:t>
      </w:r>
      <w:r w:rsidR="008A1410" w:rsidRPr="00B610F0">
        <w:rPr>
          <w:rFonts w:ascii="Calibri" w:hAnsi="Calibri" w:cs="Calibri"/>
          <w:color w:val="auto"/>
          <w:sz w:val="22"/>
          <w:szCs w:val="22"/>
        </w:rPr>
        <w:t xml:space="preserve">jaar. </w:t>
      </w:r>
      <w:r w:rsidR="00B610F0" w:rsidRPr="00B610F0">
        <w:rPr>
          <w:rFonts w:ascii="Calibri" w:hAnsi="Calibri" w:cs="Calibri"/>
          <w:color w:val="auto"/>
          <w:sz w:val="22"/>
          <w:szCs w:val="22"/>
        </w:rPr>
        <w:t xml:space="preserve"> </w:t>
      </w:r>
      <w:r w:rsidR="00CA3C9A" w:rsidRPr="00B610F0">
        <w:rPr>
          <w:rFonts w:ascii="Calibri" w:hAnsi="Calibri" w:cs="Calibri"/>
          <w:color w:val="auto"/>
          <w:sz w:val="22"/>
          <w:szCs w:val="22"/>
        </w:rPr>
        <w:t xml:space="preserve">Als Opdrachtgever niet uiterlijk drie (3) maanden voor de einddatum bij Opdrachtnemer schriftelijk kenbaar maakt dat hij hiervan geen gebruik wil </w:t>
      </w:r>
      <w:r w:rsidR="00CA3C9A" w:rsidRPr="00B610F0">
        <w:rPr>
          <w:rFonts w:ascii="Calibri" w:hAnsi="Calibri" w:cs="Calibri"/>
          <w:color w:val="auto"/>
          <w:sz w:val="22"/>
          <w:szCs w:val="22"/>
        </w:rPr>
        <w:lastRenderedPageBreak/>
        <w:t xml:space="preserve">maken, wordt de overeenkomst stilzwijgend verlengd. </w:t>
      </w:r>
      <w:r w:rsidRPr="00B610F0">
        <w:rPr>
          <w:rFonts w:ascii="Calibri" w:hAnsi="Calibri" w:cs="Calibri"/>
          <w:color w:val="auto"/>
          <w:sz w:val="22"/>
          <w:szCs w:val="22"/>
        </w:rPr>
        <w:t xml:space="preserve">De overeenkomst eindigt van rechtswege uiterlijk </w:t>
      </w:r>
      <w:r w:rsidR="00A81D7B">
        <w:rPr>
          <w:rFonts w:ascii="Calibri" w:hAnsi="Calibri" w:cs="Calibri"/>
          <w:color w:val="auto"/>
          <w:sz w:val="22"/>
          <w:szCs w:val="22"/>
        </w:rPr>
        <w:t>8 jaar na levering</w:t>
      </w:r>
      <w:r w:rsidR="00424A42">
        <w:rPr>
          <w:rFonts w:ascii="Calibri" w:hAnsi="Calibri" w:cs="Calibri"/>
          <w:color w:val="auto"/>
          <w:sz w:val="22"/>
          <w:szCs w:val="22"/>
        </w:rPr>
        <w:t xml:space="preserve"> van de vrachtwagen</w:t>
      </w:r>
      <w:r w:rsidR="00A81D7B">
        <w:rPr>
          <w:rFonts w:ascii="Calibri" w:hAnsi="Calibri" w:cs="Calibri"/>
          <w:color w:val="auto"/>
          <w:sz w:val="22"/>
          <w:szCs w:val="22"/>
        </w:rPr>
        <w:t>. Exacte datum is nog niet bekend.</w:t>
      </w:r>
    </w:p>
    <w:p w14:paraId="24098646" w14:textId="77777777" w:rsidR="00EA5A14" w:rsidRPr="007C64B0" w:rsidRDefault="00EA5A14" w:rsidP="00EA5A14">
      <w:pPr>
        <w:pStyle w:val="Default"/>
        <w:ind w:left="426"/>
        <w:rPr>
          <w:rFonts w:ascii="Calibri" w:hAnsi="Calibri" w:cs="Calibri"/>
          <w:bCs/>
          <w:color w:val="auto"/>
          <w:sz w:val="22"/>
          <w:szCs w:val="22"/>
        </w:rPr>
      </w:pPr>
    </w:p>
    <w:p w14:paraId="24098647" w14:textId="77777777" w:rsidR="00EA5A14" w:rsidRPr="007C64B0" w:rsidRDefault="008651B9" w:rsidP="00EA5A14">
      <w:pPr>
        <w:pStyle w:val="Default"/>
        <w:numPr>
          <w:ilvl w:val="0"/>
          <w:numId w:val="2"/>
        </w:numPr>
        <w:ind w:left="426" w:hanging="426"/>
        <w:rPr>
          <w:rFonts w:ascii="Calibri" w:hAnsi="Calibri" w:cs="Calibri"/>
          <w:b/>
          <w:bCs/>
          <w:color w:val="auto"/>
          <w:sz w:val="22"/>
          <w:szCs w:val="22"/>
        </w:rPr>
      </w:pPr>
      <w:r>
        <w:rPr>
          <w:rFonts w:ascii="Calibri" w:hAnsi="Calibri" w:cs="Calibri"/>
          <w:b/>
          <w:bCs/>
          <w:color w:val="auto"/>
          <w:sz w:val="22"/>
          <w:szCs w:val="22"/>
        </w:rPr>
        <w:t xml:space="preserve">Opzegging </w:t>
      </w:r>
      <w:r w:rsidR="00EA5A14" w:rsidRPr="007C64B0">
        <w:rPr>
          <w:rFonts w:ascii="Calibri" w:hAnsi="Calibri" w:cs="Calibri"/>
          <w:b/>
          <w:bCs/>
          <w:color w:val="auto"/>
          <w:sz w:val="22"/>
          <w:szCs w:val="22"/>
        </w:rPr>
        <w:t>overeenkomst</w:t>
      </w:r>
    </w:p>
    <w:p w14:paraId="24098648" w14:textId="77777777" w:rsidR="007B1F3B" w:rsidRPr="007B1F3B" w:rsidRDefault="007B1F3B" w:rsidP="00EA5A14">
      <w:pPr>
        <w:pStyle w:val="Default"/>
        <w:numPr>
          <w:ilvl w:val="1"/>
          <w:numId w:val="2"/>
        </w:numPr>
        <w:ind w:left="426" w:hanging="426"/>
        <w:rPr>
          <w:rFonts w:ascii="Calibri" w:hAnsi="Calibri" w:cs="Calibri"/>
          <w:bCs/>
          <w:color w:val="auto"/>
          <w:sz w:val="22"/>
          <w:szCs w:val="22"/>
        </w:rPr>
      </w:pPr>
      <w:r>
        <w:rPr>
          <w:rFonts w:ascii="Calibri" w:hAnsi="Calibri" w:cs="Calibri"/>
          <w:bCs/>
          <w:color w:val="auto"/>
          <w:sz w:val="22"/>
          <w:szCs w:val="22"/>
        </w:rPr>
        <w:t>Opdrachtgever kan zoals neergelegd in 7:408 Burgerlijk Wetboek de overeenkomst te alle tijden opzeggen.</w:t>
      </w:r>
    </w:p>
    <w:p w14:paraId="24098649"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De overeenkomst eindigt tussentijds</w:t>
      </w:r>
      <w:r w:rsidR="007B1F3B">
        <w:rPr>
          <w:rFonts w:ascii="Calibri" w:hAnsi="Calibri" w:cs="Calibri"/>
          <w:color w:val="auto"/>
          <w:sz w:val="22"/>
          <w:szCs w:val="22"/>
        </w:rPr>
        <w:t xml:space="preserve"> op initiatief van Opdrachtnemer enkel </w:t>
      </w:r>
      <w:r w:rsidRPr="007C64B0">
        <w:rPr>
          <w:rFonts w:ascii="Calibri" w:hAnsi="Calibri" w:cs="Calibri"/>
          <w:color w:val="auto"/>
          <w:sz w:val="22"/>
          <w:szCs w:val="22"/>
        </w:rPr>
        <w:t xml:space="preserve"> in geval van </w:t>
      </w:r>
      <w:r w:rsidR="007B1F3B">
        <w:rPr>
          <w:rFonts w:ascii="Calibri" w:hAnsi="Calibri" w:cs="Calibri"/>
          <w:color w:val="auto"/>
          <w:sz w:val="22"/>
          <w:szCs w:val="22"/>
        </w:rPr>
        <w:t xml:space="preserve">schriftelijk </w:t>
      </w:r>
      <w:r w:rsidRPr="007C64B0">
        <w:rPr>
          <w:rFonts w:ascii="Calibri" w:hAnsi="Calibri" w:cs="Calibri"/>
          <w:color w:val="auto"/>
          <w:sz w:val="22"/>
          <w:szCs w:val="22"/>
        </w:rPr>
        <w:t>wederzijds goedvinden.</w:t>
      </w:r>
      <w:r w:rsidR="007B1F3B">
        <w:rPr>
          <w:rFonts w:ascii="Calibri" w:hAnsi="Calibri" w:cs="Calibri"/>
          <w:color w:val="auto"/>
          <w:sz w:val="22"/>
          <w:szCs w:val="22"/>
        </w:rPr>
        <w:t xml:space="preserve"> Met dien verstande dat Opdrachtgever niet gehoud</w:t>
      </w:r>
      <w:r w:rsidR="008A1410">
        <w:rPr>
          <w:rFonts w:ascii="Calibri" w:hAnsi="Calibri" w:cs="Calibri"/>
          <w:color w:val="auto"/>
          <w:sz w:val="22"/>
          <w:szCs w:val="22"/>
        </w:rPr>
        <w:t>en is met een opzegging vanuit O</w:t>
      </w:r>
      <w:r w:rsidR="007B1F3B">
        <w:rPr>
          <w:rFonts w:ascii="Calibri" w:hAnsi="Calibri" w:cs="Calibri"/>
          <w:color w:val="auto"/>
          <w:sz w:val="22"/>
          <w:szCs w:val="22"/>
        </w:rPr>
        <w:t>pdrachtnemer akkoord te gaan, nu de overeenkomst enkel door volbrenging eindigt.</w:t>
      </w:r>
    </w:p>
    <w:p w14:paraId="2409864A" w14:textId="77777777" w:rsidR="00EA5A14" w:rsidRDefault="007B1F3B" w:rsidP="00EA5A14">
      <w:pPr>
        <w:pStyle w:val="Default"/>
        <w:numPr>
          <w:ilvl w:val="1"/>
          <w:numId w:val="2"/>
        </w:numPr>
        <w:ind w:left="426" w:hanging="426"/>
        <w:rPr>
          <w:rFonts w:ascii="Calibri" w:hAnsi="Calibri" w:cs="Calibri"/>
          <w:color w:val="auto"/>
          <w:sz w:val="22"/>
          <w:szCs w:val="22"/>
        </w:rPr>
      </w:pPr>
      <w:r>
        <w:rPr>
          <w:rFonts w:ascii="Calibri" w:hAnsi="Calibri" w:cs="Calibri"/>
          <w:color w:val="auto"/>
          <w:sz w:val="22"/>
          <w:szCs w:val="22"/>
        </w:rPr>
        <w:t>Opzegging</w:t>
      </w:r>
      <w:r w:rsidR="00913DFB">
        <w:rPr>
          <w:rFonts w:ascii="Calibri" w:hAnsi="Calibri" w:cs="Calibri"/>
          <w:color w:val="auto"/>
          <w:sz w:val="22"/>
          <w:szCs w:val="22"/>
        </w:rPr>
        <w:t xml:space="preserve"> </w:t>
      </w:r>
      <w:r w:rsidR="008A1410">
        <w:rPr>
          <w:rFonts w:ascii="Calibri" w:hAnsi="Calibri" w:cs="Calibri"/>
          <w:color w:val="auto"/>
          <w:sz w:val="22"/>
          <w:szCs w:val="22"/>
        </w:rPr>
        <w:t>vanuit O</w:t>
      </w:r>
      <w:r>
        <w:rPr>
          <w:rFonts w:ascii="Calibri" w:hAnsi="Calibri" w:cs="Calibri"/>
          <w:color w:val="auto"/>
          <w:sz w:val="22"/>
          <w:szCs w:val="22"/>
        </w:rPr>
        <w:t xml:space="preserve">pdrachtnemer </w:t>
      </w:r>
      <w:r w:rsidR="00EA5A14" w:rsidRPr="007C64B0">
        <w:rPr>
          <w:rFonts w:ascii="Calibri" w:hAnsi="Calibri" w:cs="Calibri"/>
          <w:color w:val="auto"/>
          <w:sz w:val="22"/>
          <w:szCs w:val="22"/>
        </w:rPr>
        <w:t xml:space="preserve">kan slechts plaatsvinden op grond van gewichtige redenen van zodanig klemmende aard, dat redelijkerwijs </w:t>
      </w:r>
      <w:r>
        <w:rPr>
          <w:rFonts w:ascii="Calibri" w:hAnsi="Calibri" w:cs="Calibri"/>
          <w:color w:val="auto"/>
          <w:sz w:val="22"/>
          <w:szCs w:val="22"/>
        </w:rPr>
        <w:t xml:space="preserve">van hem </w:t>
      </w:r>
      <w:r w:rsidR="00EA5A14" w:rsidRPr="007C64B0">
        <w:rPr>
          <w:rFonts w:ascii="Calibri" w:hAnsi="Calibri" w:cs="Calibri"/>
          <w:color w:val="auto"/>
          <w:sz w:val="22"/>
          <w:szCs w:val="22"/>
        </w:rPr>
        <w:t>niet gevergd kan worden de overeenkomst voort te zetten.</w:t>
      </w:r>
    </w:p>
    <w:p w14:paraId="2409864B" w14:textId="28D7AC54" w:rsidR="00AF5C3F" w:rsidRPr="007C64B0" w:rsidRDefault="00AF5C3F" w:rsidP="00EA5A14">
      <w:pPr>
        <w:pStyle w:val="Default"/>
        <w:numPr>
          <w:ilvl w:val="1"/>
          <w:numId w:val="2"/>
        </w:numPr>
        <w:ind w:left="426" w:hanging="426"/>
        <w:rPr>
          <w:rFonts w:ascii="Calibri" w:hAnsi="Calibri" w:cs="Calibri"/>
          <w:color w:val="auto"/>
          <w:sz w:val="22"/>
          <w:szCs w:val="22"/>
        </w:rPr>
      </w:pPr>
      <w:r>
        <w:rPr>
          <w:rFonts w:ascii="Calibri" w:hAnsi="Calibri" w:cs="Calibri"/>
          <w:color w:val="auto"/>
          <w:sz w:val="22"/>
          <w:szCs w:val="22"/>
        </w:rPr>
        <w:t xml:space="preserve">De opzegtermijn bedraagt </w:t>
      </w:r>
      <w:r w:rsidR="006419CF">
        <w:rPr>
          <w:rFonts w:ascii="Calibri" w:hAnsi="Calibri" w:cs="Calibri"/>
          <w:color w:val="auto"/>
          <w:sz w:val="22"/>
          <w:szCs w:val="22"/>
        </w:rPr>
        <w:t>één</w:t>
      </w:r>
      <w:r>
        <w:rPr>
          <w:rFonts w:ascii="Calibri" w:hAnsi="Calibri" w:cs="Calibri"/>
          <w:color w:val="auto"/>
          <w:sz w:val="22"/>
          <w:szCs w:val="22"/>
        </w:rPr>
        <w:t xml:space="preserve"> maand.</w:t>
      </w:r>
    </w:p>
    <w:p w14:paraId="2409864C" w14:textId="77777777" w:rsidR="00EA5A14" w:rsidRPr="007B1F3B" w:rsidRDefault="007B1F3B" w:rsidP="007B1F3B">
      <w:pPr>
        <w:pStyle w:val="Default"/>
        <w:numPr>
          <w:ilvl w:val="1"/>
          <w:numId w:val="2"/>
        </w:numPr>
        <w:ind w:left="426" w:hanging="426"/>
        <w:rPr>
          <w:rFonts w:ascii="Calibri" w:hAnsi="Calibri" w:cs="Calibri"/>
          <w:color w:val="auto"/>
          <w:sz w:val="22"/>
          <w:szCs w:val="22"/>
        </w:rPr>
      </w:pPr>
      <w:r>
        <w:rPr>
          <w:rFonts w:ascii="Calibri" w:hAnsi="Calibri" w:cs="Calibri"/>
          <w:color w:val="auto"/>
          <w:sz w:val="22"/>
          <w:szCs w:val="22"/>
        </w:rPr>
        <w:t>Opzegging</w:t>
      </w:r>
      <w:r w:rsidR="00EA5A14" w:rsidRPr="00913DFB">
        <w:rPr>
          <w:rFonts w:ascii="Calibri" w:hAnsi="Calibri" w:cs="Calibri"/>
          <w:color w:val="auto"/>
          <w:sz w:val="22"/>
          <w:szCs w:val="22"/>
        </w:rPr>
        <w:t xml:space="preserve"> geschiedt </w:t>
      </w:r>
      <w:r w:rsidR="00633BB0">
        <w:rPr>
          <w:rFonts w:ascii="Calibri" w:hAnsi="Calibri" w:cs="Calibri"/>
          <w:color w:val="auto"/>
          <w:sz w:val="22"/>
          <w:szCs w:val="22"/>
        </w:rPr>
        <w:t xml:space="preserve">schriftelijk en </w:t>
      </w:r>
      <w:r w:rsidR="00EA5A14" w:rsidRPr="00913DFB">
        <w:rPr>
          <w:rFonts w:ascii="Calibri" w:hAnsi="Calibri" w:cs="Calibri"/>
          <w:color w:val="auto"/>
          <w:sz w:val="22"/>
          <w:szCs w:val="22"/>
        </w:rPr>
        <w:t xml:space="preserve">aangetekend </w:t>
      </w:r>
      <w:r w:rsidR="00913DFB" w:rsidRPr="00913DFB">
        <w:rPr>
          <w:rFonts w:ascii="Calibri" w:hAnsi="Calibri" w:cs="Calibri"/>
          <w:color w:val="auto"/>
          <w:sz w:val="22"/>
          <w:szCs w:val="22"/>
        </w:rPr>
        <w:t xml:space="preserve">onder </w:t>
      </w:r>
      <w:r w:rsidR="00EA5A14" w:rsidRPr="00913DFB">
        <w:rPr>
          <w:rFonts w:ascii="Calibri" w:hAnsi="Calibri" w:cs="Calibri"/>
          <w:color w:val="auto"/>
          <w:sz w:val="22"/>
          <w:szCs w:val="22"/>
        </w:rPr>
        <w:t>opgaaf van redenen</w:t>
      </w:r>
      <w:r w:rsidR="00913DFB">
        <w:rPr>
          <w:rFonts w:ascii="Calibri" w:hAnsi="Calibri" w:cs="Calibri"/>
          <w:color w:val="auto"/>
          <w:sz w:val="22"/>
          <w:szCs w:val="22"/>
        </w:rPr>
        <w:t xml:space="preserve">. </w:t>
      </w:r>
    </w:p>
    <w:p w14:paraId="2409864D" w14:textId="77777777" w:rsidR="00EA5A14" w:rsidRPr="007C64B0" w:rsidRDefault="007B1F3B" w:rsidP="00EA5A14">
      <w:pPr>
        <w:pStyle w:val="Default"/>
        <w:numPr>
          <w:ilvl w:val="1"/>
          <w:numId w:val="2"/>
        </w:numPr>
        <w:ind w:left="426" w:hanging="426"/>
        <w:rPr>
          <w:rFonts w:ascii="Calibri" w:hAnsi="Calibri" w:cs="Calibri"/>
          <w:color w:val="auto"/>
          <w:sz w:val="22"/>
          <w:szCs w:val="22"/>
        </w:rPr>
      </w:pPr>
      <w:r>
        <w:rPr>
          <w:rFonts w:ascii="Calibri" w:hAnsi="Calibri" w:cs="Calibri"/>
          <w:color w:val="auto"/>
          <w:sz w:val="22"/>
          <w:szCs w:val="22"/>
        </w:rPr>
        <w:t xml:space="preserve">Opzegging </w:t>
      </w:r>
      <w:r w:rsidR="00EA5A14" w:rsidRPr="007C64B0">
        <w:rPr>
          <w:rFonts w:ascii="Calibri" w:hAnsi="Calibri" w:cs="Calibri"/>
          <w:color w:val="auto"/>
          <w:sz w:val="22"/>
          <w:szCs w:val="22"/>
        </w:rPr>
        <w:t>van de overeenkomst</w:t>
      </w:r>
      <w:r>
        <w:rPr>
          <w:rFonts w:ascii="Calibri" w:hAnsi="Calibri" w:cs="Calibri"/>
          <w:color w:val="auto"/>
          <w:sz w:val="22"/>
          <w:szCs w:val="22"/>
        </w:rPr>
        <w:t xml:space="preserve"> door Opdrachtgever</w:t>
      </w:r>
      <w:r w:rsidR="00EA5A14" w:rsidRPr="007C64B0">
        <w:rPr>
          <w:rFonts w:ascii="Calibri" w:hAnsi="Calibri" w:cs="Calibri"/>
          <w:color w:val="auto"/>
          <w:sz w:val="22"/>
          <w:szCs w:val="22"/>
        </w:rPr>
        <w:t xml:space="preserve"> </w:t>
      </w:r>
      <w:r w:rsidR="00EA5A14">
        <w:rPr>
          <w:rFonts w:ascii="Calibri" w:hAnsi="Calibri" w:cs="Calibri"/>
          <w:color w:val="auto"/>
          <w:sz w:val="22"/>
          <w:szCs w:val="22"/>
        </w:rPr>
        <w:t>laat onverlet het recht van de O</w:t>
      </w:r>
      <w:r w:rsidR="00EA5A14" w:rsidRPr="007C64B0">
        <w:rPr>
          <w:rFonts w:ascii="Calibri" w:hAnsi="Calibri" w:cs="Calibri"/>
          <w:color w:val="auto"/>
          <w:sz w:val="22"/>
          <w:szCs w:val="22"/>
        </w:rPr>
        <w:t>pdrachtgever om schadevergoeding te vord</w:t>
      </w:r>
      <w:r>
        <w:rPr>
          <w:rFonts w:ascii="Calibri" w:hAnsi="Calibri" w:cs="Calibri"/>
          <w:color w:val="auto"/>
          <w:sz w:val="22"/>
          <w:szCs w:val="22"/>
        </w:rPr>
        <w:t xml:space="preserve">eren indien wordt opgezegd wegens een omstandigheid die aan </w:t>
      </w:r>
      <w:r w:rsidR="00AF5C3F">
        <w:rPr>
          <w:rFonts w:ascii="Calibri" w:hAnsi="Calibri" w:cs="Calibri"/>
          <w:color w:val="auto"/>
          <w:sz w:val="22"/>
          <w:szCs w:val="22"/>
        </w:rPr>
        <w:t>O</w:t>
      </w:r>
      <w:r>
        <w:rPr>
          <w:rFonts w:ascii="Calibri" w:hAnsi="Calibri" w:cs="Calibri"/>
          <w:color w:val="auto"/>
          <w:sz w:val="22"/>
          <w:szCs w:val="22"/>
        </w:rPr>
        <w:t>pdrachtnemer toe te rekenen is</w:t>
      </w:r>
      <w:r w:rsidRPr="007C64B0">
        <w:rPr>
          <w:rFonts w:ascii="Calibri" w:hAnsi="Calibri" w:cs="Calibri"/>
          <w:color w:val="auto"/>
          <w:sz w:val="22"/>
          <w:szCs w:val="22"/>
        </w:rPr>
        <w:t>.</w:t>
      </w:r>
    </w:p>
    <w:p w14:paraId="2409864E" w14:textId="77777777" w:rsidR="00EA5A14" w:rsidRPr="007C64B0" w:rsidRDefault="00EA5A14" w:rsidP="00EA5A14">
      <w:pPr>
        <w:pStyle w:val="Default"/>
        <w:numPr>
          <w:ilvl w:val="1"/>
          <w:numId w:val="2"/>
        </w:numPr>
        <w:ind w:left="426" w:hanging="426"/>
        <w:rPr>
          <w:rFonts w:ascii="Calibri" w:hAnsi="Calibri" w:cs="Calibri"/>
          <w:color w:val="auto"/>
          <w:sz w:val="22"/>
          <w:szCs w:val="22"/>
        </w:rPr>
      </w:pPr>
      <w:r>
        <w:rPr>
          <w:rFonts w:ascii="Calibri" w:hAnsi="Calibri" w:cs="Calibri"/>
          <w:color w:val="auto"/>
          <w:sz w:val="22"/>
          <w:szCs w:val="22"/>
        </w:rPr>
        <w:t>Het nalaten door één der P</w:t>
      </w:r>
      <w:r w:rsidRPr="007C64B0">
        <w:rPr>
          <w:rFonts w:ascii="Calibri" w:hAnsi="Calibri" w:cs="Calibri"/>
          <w:color w:val="auto"/>
          <w:sz w:val="22"/>
          <w:szCs w:val="22"/>
        </w:rPr>
        <w:t xml:space="preserve">artijen om te eniger tijd enige bepaling van deze overeenkomst af te dwingen, tast in generlei opzicht de rechten van de betrokken </w:t>
      </w:r>
      <w:r>
        <w:rPr>
          <w:rFonts w:ascii="Calibri" w:hAnsi="Calibri" w:cs="Calibri"/>
          <w:color w:val="auto"/>
          <w:sz w:val="22"/>
          <w:szCs w:val="22"/>
        </w:rPr>
        <w:t>P</w:t>
      </w:r>
      <w:r w:rsidRPr="007C64B0">
        <w:rPr>
          <w:rFonts w:ascii="Calibri" w:hAnsi="Calibri" w:cs="Calibri"/>
          <w:color w:val="auto"/>
          <w:sz w:val="22"/>
          <w:szCs w:val="22"/>
        </w:rPr>
        <w:t>artij aan om alsnog vol</w:t>
      </w:r>
      <w:r>
        <w:rPr>
          <w:rFonts w:ascii="Calibri" w:hAnsi="Calibri" w:cs="Calibri"/>
          <w:color w:val="auto"/>
          <w:sz w:val="22"/>
          <w:szCs w:val="22"/>
        </w:rPr>
        <w:t>ledige nakoming door de andere P</w:t>
      </w:r>
      <w:r w:rsidRPr="007C64B0">
        <w:rPr>
          <w:rFonts w:ascii="Calibri" w:hAnsi="Calibri" w:cs="Calibri"/>
          <w:color w:val="auto"/>
          <w:sz w:val="22"/>
          <w:szCs w:val="22"/>
        </w:rPr>
        <w:t>artij te eisen. He</w:t>
      </w:r>
      <w:r>
        <w:rPr>
          <w:rFonts w:ascii="Calibri" w:hAnsi="Calibri" w:cs="Calibri"/>
          <w:color w:val="auto"/>
          <w:sz w:val="22"/>
          <w:szCs w:val="22"/>
        </w:rPr>
        <w:t xml:space="preserve">t </w:t>
      </w:r>
      <w:r w:rsidR="00AF5C3F">
        <w:rPr>
          <w:rFonts w:ascii="Calibri" w:hAnsi="Calibri" w:cs="Calibri"/>
          <w:color w:val="auto"/>
          <w:sz w:val="22"/>
          <w:szCs w:val="22"/>
        </w:rPr>
        <w:t>niet direct ageren</w:t>
      </w:r>
      <w:r>
        <w:rPr>
          <w:rFonts w:ascii="Calibri" w:hAnsi="Calibri" w:cs="Calibri"/>
          <w:color w:val="auto"/>
          <w:sz w:val="22"/>
          <w:szCs w:val="22"/>
        </w:rPr>
        <w:t xml:space="preserve"> door één der P</w:t>
      </w:r>
      <w:r w:rsidRPr="007C64B0">
        <w:rPr>
          <w:rFonts w:ascii="Calibri" w:hAnsi="Calibri" w:cs="Calibri"/>
          <w:color w:val="auto"/>
          <w:sz w:val="22"/>
          <w:szCs w:val="22"/>
        </w:rPr>
        <w:t>artijen bi</w:t>
      </w:r>
      <w:r>
        <w:rPr>
          <w:rFonts w:ascii="Calibri" w:hAnsi="Calibri" w:cs="Calibri"/>
          <w:color w:val="auto"/>
          <w:sz w:val="22"/>
          <w:szCs w:val="22"/>
        </w:rPr>
        <w:t>j een schending door de andere P</w:t>
      </w:r>
      <w:r w:rsidRPr="007C64B0">
        <w:rPr>
          <w:rFonts w:ascii="Calibri" w:hAnsi="Calibri" w:cs="Calibri"/>
          <w:color w:val="auto"/>
          <w:sz w:val="22"/>
          <w:szCs w:val="22"/>
        </w:rPr>
        <w:t xml:space="preserve">artij van één van diens verplichtingen impliceert niet het doen </w:t>
      </w:r>
      <w:r>
        <w:rPr>
          <w:rFonts w:ascii="Calibri" w:hAnsi="Calibri" w:cs="Calibri"/>
          <w:color w:val="auto"/>
          <w:sz w:val="22"/>
          <w:szCs w:val="22"/>
        </w:rPr>
        <w:t>van afstand door eerstbedoelde P</w:t>
      </w:r>
      <w:r w:rsidRPr="007C64B0">
        <w:rPr>
          <w:rFonts w:ascii="Calibri" w:hAnsi="Calibri" w:cs="Calibri"/>
          <w:color w:val="auto"/>
          <w:sz w:val="22"/>
          <w:szCs w:val="22"/>
        </w:rPr>
        <w:t>artij van haar uit die verplichting voortvloeiende rechten.</w:t>
      </w:r>
    </w:p>
    <w:p w14:paraId="2409864F" w14:textId="77777777" w:rsidR="00EA5A14" w:rsidRPr="007C64B0" w:rsidRDefault="00EA5A14" w:rsidP="00EA5A14">
      <w:pPr>
        <w:pStyle w:val="Default"/>
        <w:rPr>
          <w:rFonts w:ascii="Calibri" w:hAnsi="Calibri" w:cs="Calibri"/>
          <w:bCs/>
          <w:color w:val="auto"/>
          <w:sz w:val="22"/>
          <w:szCs w:val="22"/>
        </w:rPr>
      </w:pPr>
    </w:p>
    <w:p w14:paraId="24098650" w14:textId="77777777" w:rsidR="004D25AA" w:rsidRDefault="00EA5A14" w:rsidP="004D25AA">
      <w:pPr>
        <w:pStyle w:val="Default"/>
        <w:numPr>
          <w:ilvl w:val="0"/>
          <w:numId w:val="2"/>
        </w:numPr>
        <w:ind w:left="426" w:hanging="426"/>
        <w:rPr>
          <w:rFonts w:ascii="Calibri" w:hAnsi="Calibri" w:cs="Calibri"/>
          <w:b/>
          <w:bCs/>
          <w:color w:val="auto"/>
          <w:sz w:val="22"/>
          <w:szCs w:val="22"/>
        </w:rPr>
      </w:pPr>
      <w:r w:rsidRPr="007C64B0">
        <w:rPr>
          <w:rFonts w:ascii="Calibri" w:hAnsi="Calibri" w:cs="Calibri"/>
          <w:b/>
          <w:bCs/>
          <w:color w:val="auto"/>
          <w:sz w:val="22"/>
          <w:szCs w:val="22"/>
        </w:rPr>
        <w:t xml:space="preserve">Tarief, facturering en betaling </w:t>
      </w:r>
    </w:p>
    <w:p w14:paraId="24098652" w14:textId="4D83F56A" w:rsidR="004D25AA" w:rsidRPr="00FB3305" w:rsidRDefault="00FB3305" w:rsidP="004D25AA">
      <w:pPr>
        <w:pStyle w:val="Default"/>
        <w:numPr>
          <w:ilvl w:val="1"/>
          <w:numId w:val="2"/>
        </w:numPr>
        <w:spacing w:after="60"/>
        <w:ind w:left="426" w:hanging="426"/>
        <w:rPr>
          <w:rFonts w:ascii="Calibri" w:hAnsi="Calibri" w:cs="Calibri"/>
          <w:color w:val="auto"/>
          <w:sz w:val="22"/>
          <w:szCs w:val="22"/>
        </w:rPr>
      </w:pPr>
      <w:r w:rsidRPr="00FB3305">
        <w:rPr>
          <w:rFonts w:ascii="Calibri" w:hAnsi="Calibri" w:cs="Calibri"/>
          <w:color w:val="auto"/>
          <w:sz w:val="22"/>
          <w:szCs w:val="22"/>
        </w:rPr>
        <w:t>Voor de opdracht is een vaste inschrijfprijs afgesproken</w:t>
      </w:r>
      <w:r w:rsidR="00C86F6B">
        <w:rPr>
          <w:rFonts w:ascii="Calibri" w:hAnsi="Calibri" w:cs="Calibri"/>
          <w:color w:val="auto"/>
          <w:sz w:val="22"/>
          <w:szCs w:val="22"/>
        </w:rPr>
        <w:t xml:space="preserve"> zoals omschreven in het prijsblad dat is bijgevoegd. </w:t>
      </w:r>
      <w:r w:rsidRPr="00FB3305">
        <w:rPr>
          <w:rFonts w:ascii="Calibri" w:hAnsi="Calibri" w:cs="Calibri"/>
          <w:color w:val="auto"/>
          <w:sz w:val="22"/>
          <w:szCs w:val="22"/>
        </w:rPr>
        <w:t>De</w:t>
      </w:r>
      <w:r w:rsidR="00C86F6B">
        <w:rPr>
          <w:rFonts w:ascii="Calibri" w:hAnsi="Calibri" w:cs="Calibri"/>
          <w:color w:val="auto"/>
          <w:sz w:val="22"/>
          <w:szCs w:val="22"/>
        </w:rPr>
        <w:t>ze kosten zijn exclusief BTW en inclusief alle overige kosten zoals omschreven in de aanbestedingsstukken.</w:t>
      </w:r>
    </w:p>
    <w:p w14:paraId="24098653" w14:textId="05026602" w:rsidR="005E0EED" w:rsidRPr="00FB3305" w:rsidRDefault="005E0EED" w:rsidP="00FB3305">
      <w:pPr>
        <w:pStyle w:val="Default"/>
        <w:numPr>
          <w:ilvl w:val="1"/>
          <w:numId w:val="2"/>
        </w:numPr>
        <w:spacing w:after="60"/>
        <w:ind w:left="426" w:hanging="426"/>
        <w:rPr>
          <w:rFonts w:ascii="Calibri" w:hAnsi="Calibri" w:cs="Calibri"/>
          <w:color w:val="auto"/>
          <w:sz w:val="22"/>
          <w:szCs w:val="22"/>
        </w:rPr>
      </w:pPr>
      <w:r w:rsidRPr="00FB3305">
        <w:rPr>
          <w:rFonts w:ascii="Calibri" w:hAnsi="Calibri" w:cs="Calibri"/>
          <w:color w:val="auto"/>
          <w:sz w:val="22"/>
          <w:szCs w:val="22"/>
        </w:rPr>
        <w:t xml:space="preserve">Opdrachtnemer is gerechtigd </w:t>
      </w:r>
      <w:r w:rsidR="00C86F6B">
        <w:rPr>
          <w:rFonts w:ascii="Calibri" w:hAnsi="Calibri" w:cs="Calibri"/>
          <w:color w:val="auto"/>
          <w:sz w:val="22"/>
          <w:szCs w:val="22"/>
        </w:rPr>
        <w:t>na levering en na gedane onderhoud</w:t>
      </w:r>
      <w:r w:rsidRPr="00FB3305">
        <w:rPr>
          <w:rFonts w:ascii="Calibri" w:hAnsi="Calibri" w:cs="Calibri"/>
          <w:color w:val="auto"/>
          <w:sz w:val="22"/>
          <w:szCs w:val="22"/>
        </w:rPr>
        <w:t xml:space="preserve"> de kosten te factureren.</w:t>
      </w:r>
      <w:r w:rsidR="00FB3305" w:rsidRPr="00FB3305">
        <w:rPr>
          <w:rFonts w:ascii="Calibri" w:hAnsi="Calibri" w:cs="Calibri"/>
          <w:color w:val="auto"/>
          <w:sz w:val="22"/>
          <w:szCs w:val="22"/>
        </w:rPr>
        <w:t xml:space="preserve"> </w:t>
      </w:r>
    </w:p>
    <w:p w14:paraId="24098655" w14:textId="77777777" w:rsidR="00401384" w:rsidRPr="00401384" w:rsidRDefault="00401384" w:rsidP="005E0EED">
      <w:pPr>
        <w:pStyle w:val="Default"/>
        <w:numPr>
          <w:ilvl w:val="1"/>
          <w:numId w:val="2"/>
        </w:numPr>
        <w:spacing w:after="60"/>
        <w:ind w:left="426" w:hanging="426"/>
        <w:rPr>
          <w:rFonts w:ascii="Calibri" w:hAnsi="Calibri" w:cs="Calibri"/>
          <w:color w:val="auto"/>
          <w:sz w:val="22"/>
          <w:szCs w:val="22"/>
        </w:rPr>
      </w:pPr>
      <w:r w:rsidRPr="00401384">
        <w:rPr>
          <w:rFonts w:ascii="Calibri" w:hAnsi="Calibri" w:cs="Calibri"/>
          <w:color w:val="auto"/>
          <w:sz w:val="22"/>
          <w:szCs w:val="22"/>
        </w:rPr>
        <w:t>Opdrachtnemer brengt, met uitzondering van uitdrukkelijke schriftelijke voorafgaande toestemming van Opdrachtgever, geen aanvullende kosten bij Opdrachtgever in rekening.</w:t>
      </w:r>
    </w:p>
    <w:p w14:paraId="24098656" w14:textId="77777777" w:rsidR="004C399F" w:rsidRPr="00401384" w:rsidRDefault="004C399F" w:rsidP="004C399F">
      <w:pPr>
        <w:pStyle w:val="Default"/>
        <w:numPr>
          <w:ilvl w:val="1"/>
          <w:numId w:val="2"/>
        </w:numPr>
        <w:spacing w:after="60"/>
        <w:ind w:left="426" w:hanging="426"/>
        <w:rPr>
          <w:rFonts w:ascii="Calibri" w:hAnsi="Calibri" w:cs="Calibri"/>
          <w:color w:val="auto"/>
          <w:sz w:val="22"/>
          <w:szCs w:val="22"/>
        </w:rPr>
      </w:pPr>
      <w:r w:rsidRPr="00401384">
        <w:rPr>
          <w:rFonts w:ascii="Calibri" w:hAnsi="Calibri" w:cs="Calibri"/>
          <w:color w:val="auto"/>
          <w:sz w:val="22"/>
          <w:szCs w:val="22"/>
        </w:rPr>
        <w:t>Opdrachtnemer factureert de btw over bovenstaand tarief  voor het betreffende onderdeel van de opdracht door aan Opdrachtgever.</w:t>
      </w:r>
    </w:p>
    <w:p w14:paraId="24098657" w14:textId="7CBB5B2E" w:rsidR="004C399F" w:rsidRDefault="004C399F" w:rsidP="004C399F">
      <w:pPr>
        <w:pStyle w:val="Default"/>
        <w:numPr>
          <w:ilvl w:val="1"/>
          <w:numId w:val="2"/>
        </w:numPr>
        <w:spacing w:after="60"/>
        <w:ind w:left="426" w:hanging="426"/>
        <w:rPr>
          <w:rFonts w:ascii="Calibri" w:hAnsi="Calibri" w:cs="Calibri"/>
          <w:color w:val="auto"/>
          <w:sz w:val="22"/>
          <w:szCs w:val="22"/>
        </w:rPr>
      </w:pPr>
      <w:r w:rsidRPr="00401384">
        <w:rPr>
          <w:rFonts w:ascii="Calibri" w:hAnsi="Calibri" w:cs="Calibri"/>
          <w:color w:val="auto"/>
          <w:sz w:val="22"/>
          <w:szCs w:val="22"/>
        </w:rPr>
        <w:t xml:space="preserve">Opdrachtnemer is niet gerechtigd </w:t>
      </w:r>
      <w:r w:rsidR="00FA7696">
        <w:rPr>
          <w:rFonts w:ascii="Calibri" w:hAnsi="Calibri" w:cs="Calibri"/>
          <w:color w:val="auto"/>
          <w:sz w:val="22"/>
          <w:szCs w:val="22"/>
        </w:rPr>
        <w:t>de kosten</w:t>
      </w:r>
      <w:r w:rsidRPr="00401384">
        <w:rPr>
          <w:rFonts w:ascii="Calibri" w:hAnsi="Calibri" w:cs="Calibri"/>
          <w:color w:val="auto"/>
          <w:sz w:val="22"/>
          <w:szCs w:val="22"/>
        </w:rPr>
        <w:t xml:space="preserve"> gedurende de overeenkomst te verhogen.</w:t>
      </w:r>
    </w:p>
    <w:p w14:paraId="0C37A200" w14:textId="5E136763" w:rsidR="00FA7696" w:rsidRPr="00401384" w:rsidRDefault="009C00DA" w:rsidP="004C399F">
      <w:pPr>
        <w:pStyle w:val="Default"/>
        <w:numPr>
          <w:ilvl w:val="1"/>
          <w:numId w:val="2"/>
        </w:numPr>
        <w:spacing w:after="60"/>
        <w:ind w:left="426" w:hanging="426"/>
        <w:rPr>
          <w:rFonts w:ascii="Calibri" w:hAnsi="Calibri" w:cs="Calibri"/>
          <w:color w:val="auto"/>
          <w:sz w:val="22"/>
          <w:szCs w:val="22"/>
        </w:rPr>
      </w:pPr>
      <w:r w:rsidRPr="009C00DA">
        <w:rPr>
          <w:rFonts w:ascii="Calibri" w:hAnsi="Calibri" w:cs="Calibri"/>
          <w:color w:val="auto"/>
          <w:sz w:val="22"/>
          <w:szCs w:val="22"/>
        </w:rPr>
        <w:t>Met betrekking tot de prijzen onderhoud: De ingediende prijzen staan vast gedurende de gehele looptijd van de overeenkomst, inclusief eventuele verlengingen en mogen slechts eenmaal per jaar, niet eerder dan 1 januari 2026 worden geïndexeerd aan de hand van de CBS Dienstenprijzen; commerciële dienstverlening en transport, 2015=100, (494114 Goederenvervoer met containers).  In de maand voorafgaand aan deze prijswijziging stelt de opdrachtnemer de opdrachtgever schriftelijk in kennis van de hoogte van de indexering.</w:t>
      </w:r>
    </w:p>
    <w:p w14:paraId="24098658" w14:textId="77777777" w:rsidR="004C399F" w:rsidRPr="007C64B0" w:rsidRDefault="004C399F" w:rsidP="004C399F">
      <w:pPr>
        <w:pStyle w:val="Default"/>
        <w:numPr>
          <w:ilvl w:val="1"/>
          <w:numId w:val="2"/>
        </w:numPr>
        <w:spacing w:after="60"/>
        <w:ind w:left="426" w:hanging="426"/>
        <w:rPr>
          <w:rFonts w:ascii="Calibri" w:hAnsi="Calibri" w:cs="Calibri"/>
          <w:color w:val="auto"/>
          <w:sz w:val="22"/>
          <w:szCs w:val="22"/>
        </w:rPr>
      </w:pPr>
      <w:r w:rsidRPr="007C64B0">
        <w:rPr>
          <w:rFonts w:ascii="Calibri" w:hAnsi="Calibri" w:cs="Calibri"/>
          <w:color w:val="auto"/>
          <w:sz w:val="22"/>
          <w:szCs w:val="22"/>
        </w:rPr>
        <w:t xml:space="preserve">Betaling van een goedgekeurde factuur vindt plaats binnen 30 </w:t>
      </w:r>
      <w:r>
        <w:rPr>
          <w:rFonts w:ascii="Calibri" w:hAnsi="Calibri" w:cs="Calibri"/>
          <w:color w:val="auto"/>
          <w:sz w:val="22"/>
          <w:szCs w:val="22"/>
        </w:rPr>
        <w:t>dagen na ontvangst van de factuur.</w:t>
      </w:r>
    </w:p>
    <w:p w14:paraId="24098659" w14:textId="064C6DCE" w:rsidR="004D25AA" w:rsidRPr="00E209AD" w:rsidRDefault="004C399F" w:rsidP="00EA5A14">
      <w:pPr>
        <w:pStyle w:val="Default"/>
        <w:numPr>
          <w:ilvl w:val="1"/>
          <w:numId w:val="2"/>
        </w:numPr>
        <w:spacing w:after="60"/>
        <w:ind w:left="426" w:hanging="426"/>
        <w:rPr>
          <w:rFonts w:ascii="Calibri" w:hAnsi="Calibri" w:cs="Calibri"/>
          <w:color w:val="auto"/>
          <w:sz w:val="22"/>
          <w:szCs w:val="22"/>
        </w:rPr>
      </w:pPr>
      <w:r w:rsidRPr="00E209AD">
        <w:rPr>
          <w:rFonts w:ascii="Calibri" w:hAnsi="Calibri" w:cs="Calibri"/>
          <w:color w:val="auto"/>
          <w:sz w:val="22"/>
          <w:szCs w:val="22"/>
        </w:rPr>
        <w:t xml:space="preserve">De digitale factuur in pdf formaat wordt verzonden naar </w:t>
      </w:r>
      <w:hyperlink r:id="rId12" w:history="1">
        <w:r w:rsidRPr="00E209AD">
          <w:rPr>
            <w:rStyle w:val="Hyperlink"/>
            <w:rFonts w:ascii="Calibri" w:hAnsi="Calibri" w:cs="Calibri"/>
            <w:sz w:val="22"/>
            <w:szCs w:val="22"/>
          </w:rPr>
          <w:t>factuur@middendrenthe.nl</w:t>
        </w:r>
      </w:hyperlink>
      <w:r w:rsidRPr="00E209AD">
        <w:rPr>
          <w:rFonts w:ascii="Calibri" w:hAnsi="Calibri" w:cs="Calibri"/>
          <w:color w:val="auto"/>
          <w:sz w:val="22"/>
          <w:szCs w:val="22"/>
        </w:rPr>
        <w:t xml:space="preserve"> onder vermelding van </w:t>
      </w:r>
      <w:r w:rsidR="009C00DA" w:rsidRPr="00E209AD">
        <w:rPr>
          <w:rFonts w:ascii="Calibri" w:hAnsi="Calibri" w:cs="Calibri"/>
          <w:color w:val="auto"/>
          <w:sz w:val="22"/>
          <w:szCs w:val="22"/>
        </w:rPr>
        <w:t xml:space="preserve"> “</w:t>
      </w:r>
      <w:r w:rsidR="00E209AD" w:rsidRPr="00E209AD">
        <w:rPr>
          <w:rFonts w:ascii="Calibri" w:hAnsi="Calibri" w:cs="Calibri"/>
        </w:rPr>
        <w:t>levering van een vrachtwagen met autolaadkraan en kipper inclusief onderhoud</w:t>
      </w:r>
      <w:r w:rsidRPr="00E209AD">
        <w:rPr>
          <w:rFonts w:ascii="Calibri" w:hAnsi="Calibri" w:cs="Calibri"/>
          <w:color w:val="auto"/>
          <w:sz w:val="22"/>
          <w:szCs w:val="22"/>
        </w:rPr>
        <w:t xml:space="preserve">, zaaknummer </w:t>
      </w:r>
      <w:r w:rsidR="00C21EA2" w:rsidRPr="00E209AD">
        <w:rPr>
          <w:rFonts w:ascii="Calibri" w:hAnsi="Calibri" w:cs="Calibri"/>
          <w:color w:val="auto"/>
          <w:sz w:val="22"/>
          <w:szCs w:val="22"/>
        </w:rPr>
        <w:t>4740082</w:t>
      </w:r>
      <w:r w:rsidR="00306AFB" w:rsidRPr="00E209AD">
        <w:rPr>
          <w:rFonts w:ascii="Calibri" w:hAnsi="Calibri" w:cs="Calibri"/>
          <w:color w:val="auto"/>
          <w:sz w:val="22"/>
          <w:szCs w:val="22"/>
        </w:rPr>
        <w:t>”</w:t>
      </w:r>
      <w:r w:rsidRPr="00E209AD">
        <w:rPr>
          <w:rFonts w:ascii="Calibri" w:hAnsi="Calibri" w:cs="Calibri"/>
          <w:color w:val="auto"/>
          <w:sz w:val="22"/>
          <w:szCs w:val="22"/>
        </w:rPr>
        <w:t xml:space="preserve">. </w:t>
      </w:r>
    </w:p>
    <w:p w14:paraId="2409865A" w14:textId="77777777" w:rsidR="008016A8" w:rsidRDefault="008016A8" w:rsidP="00EA5A14">
      <w:pPr>
        <w:pStyle w:val="Default"/>
        <w:spacing w:after="60"/>
        <w:rPr>
          <w:rFonts w:ascii="Calibri" w:hAnsi="Calibri" w:cs="Calibri"/>
          <w:color w:val="auto"/>
          <w:sz w:val="22"/>
          <w:szCs w:val="22"/>
        </w:rPr>
      </w:pPr>
    </w:p>
    <w:p w14:paraId="1E3ACB60" w14:textId="77777777" w:rsidR="00E209AD" w:rsidRDefault="00E209AD" w:rsidP="00EA5A14">
      <w:pPr>
        <w:pStyle w:val="Default"/>
        <w:spacing w:after="60"/>
        <w:rPr>
          <w:rFonts w:ascii="Calibri" w:hAnsi="Calibri" w:cs="Calibri"/>
          <w:color w:val="auto"/>
          <w:sz w:val="22"/>
          <w:szCs w:val="22"/>
        </w:rPr>
      </w:pPr>
    </w:p>
    <w:p w14:paraId="16A19CCE" w14:textId="77777777" w:rsidR="00E209AD" w:rsidRDefault="00E209AD" w:rsidP="00EA5A14">
      <w:pPr>
        <w:pStyle w:val="Default"/>
        <w:spacing w:after="60"/>
        <w:rPr>
          <w:rFonts w:ascii="Calibri" w:hAnsi="Calibri" w:cs="Calibri"/>
          <w:color w:val="auto"/>
          <w:sz w:val="22"/>
          <w:szCs w:val="22"/>
        </w:rPr>
      </w:pPr>
    </w:p>
    <w:p w14:paraId="6A9435A3" w14:textId="77777777" w:rsidR="00E209AD" w:rsidRPr="007C64B0" w:rsidRDefault="00E209AD" w:rsidP="00EA5A14">
      <w:pPr>
        <w:pStyle w:val="Default"/>
        <w:spacing w:after="60"/>
        <w:rPr>
          <w:rFonts w:ascii="Calibri" w:hAnsi="Calibri" w:cs="Calibri"/>
          <w:color w:val="auto"/>
          <w:sz w:val="22"/>
          <w:szCs w:val="22"/>
        </w:rPr>
      </w:pPr>
    </w:p>
    <w:p w14:paraId="2409865B" w14:textId="77777777" w:rsidR="00EA5A14" w:rsidRPr="007C64B0" w:rsidRDefault="00EA5A14" w:rsidP="00EA5A14">
      <w:pPr>
        <w:pStyle w:val="Default"/>
        <w:numPr>
          <w:ilvl w:val="0"/>
          <w:numId w:val="2"/>
        </w:numPr>
        <w:ind w:left="426" w:hanging="426"/>
        <w:rPr>
          <w:rFonts w:ascii="Calibri" w:hAnsi="Calibri" w:cs="Calibri"/>
          <w:b/>
          <w:bCs/>
          <w:color w:val="auto"/>
          <w:sz w:val="22"/>
          <w:szCs w:val="22"/>
        </w:rPr>
      </w:pPr>
      <w:r w:rsidRPr="007C64B0">
        <w:rPr>
          <w:rFonts w:ascii="Calibri" w:hAnsi="Calibri" w:cs="Calibri"/>
          <w:b/>
          <w:bCs/>
          <w:color w:val="auto"/>
          <w:sz w:val="22"/>
          <w:szCs w:val="22"/>
        </w:rPr>
        <w:t>Voorwaarden</w:t>
      </w:r>
    </w:p>
    <w:p w14:paraId="2409865C"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 xml:space="preserve">Op deze overeenkomst zijn de ‘Algemene inkoopvoorwaarden leveringen en diensten gemeente Midden-Drenthe 2018’ van toepassing. Opdrachtnemer heeft hiervan een afschrift ontvangen en is bekend met de inhoud daarvan. </w:t>
      </w:r>
    </w:p>
    <w:p w14:paraId="2409865D"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sz w:val="22"/>
          <w:szCs w:val="22"/>
        </w:rPr>
        <w:lastRenderedPageBreak/>
        <w:t>De toepasselijkheid van algemene voorwaarden (in welke vorm dan ook) van de Opdrachtnemer worden uitdrukkelijk van de hand gewezen</w:t>
      </w:r>
      <w:r w:rsidR="008F43D1">
        <w:rPr>
          <w:rFonts w:ascii="Calibri" w:hAnsi="Calibri" w:cs="Calibri"/>
          <w:sz w:val="22"/>
          <w:szCs w:val="22"/>
        </w:rPr>
        <w:t>, ook in het licht van art. 1.2 van onderhavige overeenkomst.</w:t>
      </w:r>
    </w:p>
    <w:p w14:paraId="2409865E" w14:textId="77777777" w:rsidR="00EA5A14" w:rsidRPr="007C64B0" w:rsidRDefault="00EA5A14" w:rsidP="00EA5A14">
      <w:pPr>
        <w:pStyle w:val="Lijstalinea"/>
        <w:numPr>
          <w:ilvl w:val="1"/>
          <w:numId w:val="2"/>
        </w:numPr>
        <w:ind w:left="426" w:hanging="426"/>
        <w:rPr>
          <w:rFonts w:ascii="Calibri" w:eastAsiaTheme="minorEastAsia" w:hAnsi="Calibri" w:cs="Calibri"/>
          <w:bCs/>
          <w:sz w:val="22"/>
          <w:szCs w:val="22"/>
          <w:lang w:eastAsia="nl-NL"/>
        </w:rPr>
      </w:pPr>
      <w:r w:rsidRPr="007C64B0">
        <w:rPr>
          <w:rFonts w:ascii="Calibri" w:eastAsiaTheme="minorEastAsia" w:hAnsi="Calibri" w:cs="Calibri"/>
          <w:bCs/>
          <w:sz w:val="22"/>
          <w:szCs w:val="22"/>
          <w:lang w:eastAsia="nl-NL"/>
        </w:rPr>
        <w:t xml:space="preserve">Indien één of meer bepalingen van deze overeenkomst nietig zijn of niet rechtsgeldig </w:t>
      </w:r>
      <w:r w:rsidR="008F43D1">
        <w:rPr>
          <w:rFonts w:ascii="Calibri" w:eastAsiaTheme="minorEastAsia" w:hAnsi="Calibri" w:cs="Calibri"/>
          <w:bCs/>
          <w:sz w:val="22"/>
          <w:szCs w:val="22"/>
          <w:lang w:eastAsia="nl-NL"/>
        </w:rPr>
        <w:t>zouden zijn</w:t>
      </w:r>
      <w:r w:rsidRPr="007C64B0">
        <w:rPr>
          <w:rFonts w:ascii="Calibri" w:eastAsiaTheme="minorEastAsia" w:hAnsi="Calibri" w:cs="Calibri"/>
          <w:bCs/>
          <w:sz w:val="22"/>
          <w:szCs w:val="22"/>
          <w:lang w:eastAsia="nl-NL"/>
        </w:rPr>
        <w:t xml:space="preserve">, zullen de overige bepalingen van deze overeenkomst nog van kracht blijven. Partijen zullen over </w:t>
      </w:r>
      <w:r w:rsidR="008F43D1">
        <w:rPr>
          <w:rFonts w:ascii="Calibri" w:eastAsiaTheme="minorEastAsia" w:hAnsi="Calibri" w:cs="Calibri"/>
          <w:bCs/>
          <w:sz w:val="22"/>
          <w:szCs w:val="22"/>
          <w:lang w:eastAsia="nl-NL"/>
        </w:rPr>
        <w:t>zulke</w:t>
      </w:r>
      <w:r w:rsidRPr="007C64B0">
        <w:rPr>
          <w:rFonts w:ascii="Calibri" w:eastAsiaTheme="minorEastAsia" w:hAnsi="Calibri" w:cs="Calibri"/>
          <w:bCs/>
          <w:sz w:val="22"/>
          <w:szCs w:val="22"/>
          <w:lang w:eastAsia="nl-NL"/>
        </w:rPr>
        <w:t xml:space="preserve"> bepalingen, overleg plegen teneinde een vervangende regeling te treffen, zodanig dat in zijn geheel de strekking van deze overeenkomst behouden blijft.</w:t>
      </w:r>
    </w:p>
    <w:p w14:paraId="2409865F" w14:textId="77777777" w:rsidR="00EA5A14" w:rsidRPr="007C64B0" w:rsidRDefault="00EA5A14" w:rsidP="00EA5A14">
      <w:pPr>
        <w:pStyle w:val="Default"/>
        <w:rPr>
          <w:rFonts w:ascii="Calibri" w:hAnsi="Calibri" w:cs="Calibri"/>
          <w:color w:val="auto"/>
          <w:sz w:val="22"/>
          <w:szCs w:val="22"/>
        </w:rPr>
      </w:pPr>
    </w:p>
    <w:p w14:paraId="24098660" w14:textId="77777777" w:rsidR="00EA5A14" w:rsidRPr="007C64B0" w:rsidRDefault="00EA5A14" w:rsidP="00EA5A14">
      <w:pPr>
        <w:pStyle w:val="Default"/>
        <w:numPr>
          <w:ilvl w:val="0"/>
          <w:numId w:val="2"/>
        </w:numPr>
        <w:ind w:left="426" w:hanging="426"/>
        <w:rPr>
          <w:rFonts w:ascii="Calibri" w:hAnsi="Calibri" w:cs="Calibri"/>
          <w:b/>
          <w:bCs/>
          <w:color w:val="auto"/>
          <w:sz w:val="22"/>
          <w:szCs w:val="22"/>
        </w:rPr>
      </w:pPr>
      <w:r w:rsidRPr="007C64B0">
        <w:rPr>
          <w:rFonts w:ascii="Calibri" w:hAnsi="Calibri" w:cs="Calibri"/>
          <w:b/>
          <w:bCs/>
          <w:color w:val="auto"/>
          <w:sz w:val="22"/>
          <w:szCs w:val="22"/>
        </w:rPr>
        <w:t xml:space="preserve">Verplichtingen </w:t>
      </w:r>
    </w:p>
    <w:p w14:paraId="24098661" w14:textId="77777777" w:rsidR="008F43D1" w:rsidRPr="008F43D1" w:rsidRDefault="008F43D1" w:rsidP="00EA5A14">
      <w:pPr>
        <w:pStyle w:val="Default"/>
        <w:numPr>
          <w:ilvl w:val="1"/>
          <w:numId w:val="2"/>
        </w:numPr>
        <w:ind w:left="426" w:hanging="426"/>
        <w:rPr>
          <w:rFonts w:ascii="Calibri" w:hAnsi="Calibri" w:cs="Calibri"/>
          <w:bCs/>
          <w:color w:val="auto"/>
          <w:sz w:val="22"/>
          <w:szCs w:val="22"/>
        </w:rPr>
      </w:pPr>
      <w:r>
        <w:rPr>
          <w:rFonts w:ascii="Calibri" w:hAnsi="Calibri" w:cs="Calibri"/>
          <w:color w:val="auto"/>
          <w:sz w:val="22"/>
          <w:szCs w:val="22"/>
        </w:rPr>
        <w:t>Opdrachtnemer</w:t>
      </w:r>
      <w:r w:rsidRPr="007C64B0">
        <w:rPr>
          <w:rFonts w:ascii="Calibri" w:hAnsi="Calibri" w:cs="Calibri"/>
          <w:color w:val="auto"/>
          <w:sz w:val="22"/>
          <w:szCs w:val="22"/>
        </w:rPr>
        <w:t xml:space="preserve"> </w:t>
      </w:r>
      <w:r>
        <w:rPr>
          <w:rFonts w:ascii="Calibri" w:hAnsi="Calibri" w:cs="Calibri"/>
          <w:color w:val="auto"/>
          <w:sz w:val="22"/>
          <w:szCs w:val="22"/>
        </w:rPr>
        <w:t xml:space="preserve">dient Opdrachtgever op de hoogte te houden van zijn werkzaamheden ter uitvoering van de opdracht en hem onverwijld in kennis te stellen van voltooiing van de opdracht. Tevens is Opdrachtnemer gehouden gevolg te geven aan door Opdrachtgever gegeven aanwijzingen omtrent de uitviering van de opdracht. </w:t>
      </w:r>
    </w:p>
    <w:p w14:paraId="24098662"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 xml:space="preserve">Opdrachtnemer verplicht zich de werkzaamheden zorgvuldig en vakbekwaam uit te voeren. </w:t>
      </w:r>
    </w:p>
    <w:p w14:paraId="24098663"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 xml:space="preserve">Opdrachtnemer presenteert zich namens Opdrachtgever op een correcte wijze. </w:t>
      </w:r>
    </w:p>
    <w:p w14:paraId="24098664"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 xml:space="preserve">Opdrachtnemer verplicht zich de redelijkerwijs voor hem mogelijke maatregelen te nemen die voorkomen dat Opdrachtgever en/of derden schade lijden. </w:t>
      </w:r>
    </w:p>
    <w:p w14:paraId="24098665" w14:textId="77777777"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Opdrachtnemer zal de rechten en de verplichtingen die voor hem uit deze overeenkomst voortvloeien noch geheel, noch gedeeltelijk aan derden overdragen zonder voorafgaande schriftelijke toestemming van Opdrachtgever. Aan deze toestemming kan Opdrachtgever voorwaarden verbinden. Overdrachten in strijd met het hier voren bepaalde zullen ten aanzien van opdrachtgever nietig zijn.</w:t>
      </w:r>
    </w:p>
    <w:p w14:paraId="24098666" w14:textId="77777777"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Toestemming van Opdrachtgever, zoals hiervoor bedoeld, ontslaat Opdrachtnemer niet van zijn verplichtingen uit de overeenkomst.</w:t>
      </w:r>
    </w:p>
    <w:p w14:paraId="24098667" w14:textId="77777777" w:rsidR="00EA5A14" w:rsidRPr="007C64B0" w:rsidRDefault="00EA5A14" w:rsidP="00EA5A14">
      <w:pPr>
        <w:pStyle w:val="Default"/>
        <w:spacing w:after="70"/>
        <w:rPr>
          <w:rFonts w:ascii="Calibri" w:hAnsi="Calibri" w:cs="Calibri"/>
          <w:color w:val="auto"/>
          <w:sz w:val="22"/>
          <w:szCs w:val="22"/>
        </w:rPr>
      </w:pPr>
    </w:p>
    <w:p w14:paraId="24098668" w14:textId="77777777" w:rsidR="00EA5A14" w:rsidRPr="007C64B0" w:rsidRDefault="00EA5A14" w:rsidP="00EA5A14">
      <w:pPr>
        <w:pStyle w:val="Default"/>
        <w:numPr>
          <w:ilvl w:val="0"/>
          <w:numId w:val="2"/>
        </w:numPr>
        <w:ind w:left="426" w:hanging="426"/>
        <w:rPr>
          <w:rFonts w:ascii="Calibri" w:hAnsi="Calibri" w:cs="Calibri"/>
          <w:b/>
          <w:bCs/>
          <w:color w:val="auto"/>
          <w:sz w:val="22"/>
          <w:szCs w:val="22"/>
        </w:rPr>
      </w:pPr>
      <w:r w:rsidRPr="007C64B0">
        <w:rPr>
          <w:rFonts w:ascii="Calibri" w:hAnsi="Calibri" w:cs="Calibri"/>
          <w:b/>
          <w:bCs/>
          <w:color w:val="auto"/>
          <w:sz w:val="22"/>
          <w:szCs w:val="22"/>
        </w:rPr>
        <w:t>Aansprakelijkheid</w:t>
      </w:r>
    </w:p>
    <w:p w14:paraId="24098669" w14:textId="77777777"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 xml:space="preserve">De Opdrachtnemer is volledig aansprakelijk voor directe </w:t>
      </w:r>
      <w:r w:rsidR="00133E5C">
        <w:rPr>
          <w:rFonts w:ascii="Calibri" w:hAnsi="Calibri" w:cs="Calibri"/>
          <w:color w:val="auto"/>
          <w:sz w:val="22"/>
          <w:szCs w:val="22"/>
        </w:rPr>
        <w:t>(</w:t>
      </w:r>
      <w:r w:rsidRPr="007C64B0">
        <w:rPr>
          <w:rFonts w:ascii="Calibri" w:hAnsi="Calibri" w:cs="Calibri"/>
          <w:color w:val="auto"/>
          <w:sz w:val="22"/>
          <w:szCs w:val="22"/>
        </w:rPr>
        <w:t>gevolg</w:t>
      </w:r>
      <w:r w:rsidR="00133E5C">
        <w:rPr>
          <w:rFonts w:ascii="Calibri" w:hAnsi="Calibri" w:cs="Calibri"/>
          <w:color w:val="auto"/>
          <w:sz w:val="22"/>
          <w:szCs w:val="22"/>
        </w:rPr>
        <w:t>)</w:t>
      </w:r>
      <w:r w:rsidRPr="007C64B0">
        <w:rPr>
          <w:rFonts w:ascii="Calibri" w:hAnsi="Calibri" w:cs="Calibri"/>
          <w:color w:val="auto"/>
          <w:sz w:val="22"/>
          <w:szCs w:val="22"/>
        </w:rPr>
        <w:t xml:space="preserve">schade die veroorzaakt wordt door gebreken aan </w:t>
      </w:r>
      <w:r w:rsidR="008F43D1">
        <w:rPr>
          <w:rFonts w:ascii="Calibri" w:hAnsi="Calibri" w:cs="Calibri"/>
          <w:color w:val="auto"/>
          <w:sz w:val="22"/>
          <w:szCs w:val="22"/>
        </w:rPr>
        <w:t>de</w:t>
      </w:r>
      <w:r w:rsidRPr="007C64B0">
        <w:rPr>
          <w:rFonts w:ascii="Calibri" w:hAnsi="Calibri" w:cs="Calibri"/>
          <w:color w:val="auto"/>
          <w:sz w:val="22"/>
          <w:szCs w:val="22"/>
        </w:rPr>
        <w:t xml:space="preserve"> geleverde producten en </w:t>
      </w:r>
      <w:r w:rsidR="008F43D1">
        <w:rPr>
          <w:rFonts w:ascii="Calibri" w:hAnsi="Calibri" w:cs="Calibri"/>
          <w:color w:val="auto"/>
          <w:sz w:val="22"/>
          <w:szCs w:val="22"/>
        </w:rPr>
        <w:t xml:space="preserve">de </w:t>
      </w:r>
      <w:r w:rsidRPr="007C64B0">
        <w:rPr>
          <w:rFonts w:ascii="Calibri" w:hAnsi="Calibri" w:cs="Calibri"/>
          <w:color w:val="auto"/>
          <w:sz w:val="22"/>
          <w:szCs w:val="22"/>
        </w:rPr>
        <w:t xml:space="preserve">diensten gedurende de looptijd van deze overeenkomsten. </w:t>
      </w:r>
    </w:p>
    <w:p w14:paraId="2409866A" w14:textId="77777777"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 xml:space="preserve">In geval de Opdrachtnemer – al dan niet van rechtswege – in verzuim is, is de Opdrachtnemer aansprakelijk voor alle schade die door de Opdrachtgever wordt geleden voortvloeiende uit het niet nakomen van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14:paraId="2409866B" w14:textId="77777777"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 xml:space="preserve">De Opdrachtnemer vrijwaart Opdrachtgever tegen eventuele aanspraken van derden ter zake van schade door deze derden geleden ten gevolge van de uitvoering door de Opdrachtnemer van de overeenkomst en het gebruik of toepassing van de geleverde goederen of diensten van de Opdrachtnemer. </w:t>
      </w:r>
    </w:p>
    <w:p w14:paraId="2409866C" w14:textId="52AC6FB6"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 xml:space="preserve">De Opdrachtnemer zal vanaf het aangaan van de overeenkomst adequaat verzekerd zijn voor het uitvoeren van de overeenkomst en zal zich adequaat verzekerd houden gedurende de uitvoering van de overeenkomst. </w:t>
      </w:r>
      <w:r w:rsidR="00597EDC">
        <w:rPr>
          <w:rFonts w:ascii="Calibri" w:hAnsi="Calibri" w:cs="Calibri"/>
          <w:color w:val="auto"/>
          <w:sz w:val="22"/>
          <w:szCs w:val="22"/>
        </w:rPr>
        <w:t xml:space="preserve"> </w:t>
      </w:r>
    </w:p>
    <w:p w14:paraId="2409866D" w14:textId="3C467EA5" w:rsidR="00EA5A14" w:rsidRPr="007C64B0" w:rsidRDefault="00EA5A14" w:rsidP="00EA5A14">
      <w:pPr>
        <w:pStyle w:val="Default"/>
        <w:numPr>
          <w:ilvl w:val="1"/>
          <w:numId w:val="2"/>
        </w:numPr>
        <w:ind w:left="426" w:hanging="426"/>
        <w:rPr>
          <w:rFonts w:ascii="Calibri" w:hAnsi="Calibri" w:cs="Calibri"/>
          <w:color w:val="auto"/>
          <w:sz w:val="22"/>
          <w:szCs w:val="22"/>
        </w:rPr>
      </w:pPr>
      <w:r w:rsidRPr="007C64B0">
        <w:rPr>
          <w:rFonts w:ascii="Calibri" w:hAnsi="Calibri" w:cs="Calibri"/>
          <w:color w:val="auto"/>
          <w:sz w:val="22"/>
          <w:szCs w:val="22"/>
        </w:rPr>
        <w:t>De Opdrachtnemer zal het verzekerd</w:t>
      </w:r>
      <w:r w:rsidR="005912D3">
        <w:rPr>
          <w:rFonts w:ascii="Calibri" w:hAnsi="Calibri" w:cs="Calibri"/>
          <w:color w:val="auto"/>
          <w:sz w:val="22"/>
          <w:szCs w:val="22"/>
        </w:rPr>
        <w:t>e</w:t>
      </w:r>
      <w:r w:rsidRPr="007C64B0">
        <w:rPr>
          <w:rFonts w:ascii="Calibri" w:hAnsi="Calibri" w:cs="Calibri"/>
          <w:color w:val="auto"/>
          <w:sz w:val="22"/>
          <w:szCs w:val="22"/>
        </w:rPr>
        <w:t xml:space="preserve"> bedrag en de polisvoorwaarden gedurende de uitvoering van de overeenkomst niet ten nadele van de opdrachtgever wijzigen, tenzij de Opdrachtgever hiervoor haar expliciete en schriftelijke toestemming heeft gegeven. </w:t>
      </w:r>
    </w:p>
    <w:p w14:paraId="2409866E" w14:textId="77777777" w:rsidR="00EA5A14" w:rsidRPr="007C64B0" w:rsidRDefault="00EA5A14" w:rsidP="00EA5A14">
      <w:pPr>
        <w:pStyle w:val="Default"/>
        <w:numPr>
          <w:ilvl w:val="1"/>
          <w:numId w:val="2"/>
        </w:numPr>
        <w:spacing w:line="20" w:lineRule="atLeast"/>
        <w:ind w:left="426" w:hanging="426"/>
        <w:rPr>
          <w:rFonts w:ascii="Calibri" w:hAnsi="Calibri" w:cs="Calibri"/>
          <w:color w:val="auto"/>
          <w:sz w:val="22"/>
          <w:szCs w:val="22"/>
        </w:rPr>
      </w:pPr>
      <w:r w:rsidRPr="007C64B0">
        <w:rPr>
          <w:rFonts w:ascii="Calibri" w:hAnsi="Calibri" w:cs="Calibri"/>
          <w:color w:val="auto"/>
          <w:sz w:val="22"/>
          <w:szCs w:val="22"/>
        </w:rPr>
        <w:t xml:space="preserve">Eventuele verzekeringen die noodzakelijk zijn in het kader van de uitvoering van de overeenkomst en waarover de opdrachtnemer nog niet beschikt, zal de Opdrachtnemer afsluiten tenminste voor de periode van de uitvoering van de overeenkomst. </w:t>
      </w:r>
    </w:p>
    <w:p w14:paraId="24098672" w14:textId="77777777" w:rsidR="00EA5A14" w:rsidRPr="007C64B0" w:rsidRDefault="00EA5A14" w:rsidP="00EA5A14">
      <w:pPr>
        <w:pStyle w:val="Default"/>
        <w:rPr>
          <w:rFonts w:ascii="Calibri" w:hAnsi="Calibri" w:cs="Calibri"/>
          <w:color w:val="auto"/>
          <w:sz w:val="22"/>
          <w:szCs w:val="22"/>
        </w:rPr>
      </w:pPr>
    </w:p>
    <w:p w14:paraId="24098673" w14:textId="77777777" w:rsidR="00EA5A14" w:rsidRPr="007C64B0" w:rsidRDefault="00EA5A14" w:rsidP="00EA5A14">
      <w:pPr>
        <w:pStyle w:val="Default"/>
        <w:numPr>
          <w:ilvl w:val="0"/>
          <w:numId w:val="2"/>
        </w:numPr>
        <w:ind w:left="426" w:hanging="426"/>
        <w:rPr>
          <w:rFonts w:ascii="Calibri" w:hAnsi="Calibri" w:cs="Calibri"/>
          <w:b/>
          <w:bCs/>
          <w:color w:val="auto"/>
          <w:sz w:val="22"/>
          <w:szCs w:val="22"/>
        </w:rPr>
      </w:pPr>
      <w:r w:rsidRPr="007C64B0">
        <w:rPr>
          <w:rFonts w:ascii="Calibri" w:hAnsi="Calibri" w:cs="Calibri"/>
          <w:b/>
          <w:bCs/>
          <w:color w:val="auto"/>
          <w:sz w:val="22"/>
          <w:szCs w:val="22"/>
        </w:rPr>
        <w:t xml:space="preserve">Geschillen en toepasselijk recht </w:t>
      </w:r>
    </w:p>
    <w:p w14:paraId="24098674"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 xml:space="preserve">Op deze overeenkomst is het Nederlands recht van toepassing. </w:t>
      </w:r>
    </w:p>
    <w:p w14:paraId="24098675" w14:textId="77777777" w:rsidR="00EA5A14" w:rsidRPr="007C64B0"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Indien een geschil niet naar tevredenheid van Partijen kan worden opgelost door middel van het voeren van onderling overleg, zal een geschil worden voorgelegd aan de d</w:t>
      </w:r>
      <w:r w:rsidR="00630FB7">
        <w:rPr>
          <w:rFonts w:ascii="Calibri" w:hAnsi="Calibri" w:cs="Calibri"/>
          <w:color w:val="auto"/>
          <w:sz w:val="22"/>
          <w:szCs w:val="22"/>
        </w:rPr>
        <w:t>aartoe bevoegde rechter van de R</w:t>
      </w:r>
      <w:r w:rsidRPr="007C64B0">
        <w:rPr>
          <w:rFonts w:ascii="Calibri" w:hAnsi="Calibri" w:cs="Calibri"/>
          <w:color w:val="auto"/>
          <w:sz w:val="22"/>
          <w:szCs w:val="22"/>
        </w:rPr>
        <w:t>echtbank Noord-Nederland.</w:t>
      </w:r>
    </w:p>
    <w:p w14:paraId="24098676" w14:textId="77777777" w:rsidR="00EA5A14" w:rsidRPr="0025741B" w:rsidRDefault="00EA5A14" w:rsidP="00EA5A14">
      <w:pPr>
        <w:pStyle w:val="Default"/>
        <w:numPr>
          <w:ilvl w:val="1"/>
          <w:numId w:val="2"/>
        </w:numPr>
        <w:ind w:left="426" w:hanging="426"/>
        <w:rPr>
          <w:rFonts w:ascii="Calibri" w:hAnsi="Calibri" w:cs="Calibri"/>
          <w:bCs/>
          <w:color w:val="auto"/>
          <w:sz w:val="22"/>
          <w:szCs w:val="22"/>
        </w:rPr>
      </w:pPr>
      <w:r w:rsidRPr="007C64B0">
        <w:rPr>
          <w:rFonts w:ascii="Calibri" w:hAnsi="Calibri" w:cs="Calibri"/>
          <w:color w:val="auto"/>
          <w:sz w:val="22"/>
          <w:szCs w:val="22"/>
        </w:rPr>
        <w:t>Aanvullingen en/of wijzigingen van deze overeenkomst</w:t>
      </w:r>
      <w:r w:rsidR="00A75786">
        <w:rPr>
          <w:rFonts w:ascii="Calibri" w:hAnsi="Calibri" w:cs="Calibri"/>
          <w:color w:val="auto"/>
          <w:sz w:val="22"/>
          <w:szCs w:val="22"/>
        </w:rPr>
        <w:t>, inclusief bijlagen,</w:t>
      </w:r>
      <w:r w:rsidRPr="007C64B0">
        <w:rPr>
          <w:rFonts w:ascii="Calibri" w:hAnsi="Calibri" w:cs="Calibri"/>
          <w:color w:val="auto"/>
          <w:sz w:val="22"/>
          <w:szCs w:val="22"/>
        </w:rPr>
        <w:t xml:space="preserve"> zijn slechts bindend indien en voor zover deze uitdrukkelijk tussen Partijen schriftelijk zijn overeengekomen. </w:t>
      </w:r>
    </w:p>
    <w:p w14:paraId="24098677" w14:textId="77777777" w:rsidR="0025741B" w:rsidRDefault="0025741B" w:rsidP="0025741B">
      <w:pPr>
        <w:pStyle w:val="Default"/>
        <w:rPr>
          <w:rFonts w:ascii="Calibri" w:hAnsi="Calibri" w:cs="Calibri"/>
          <w:color w:val="auto"/>
          <w:sz w:val="22"/>
          <w:szCs w:val="22"/>
        </w:rPr>
      </w:pPr>
    </w:p>
    <w:p w14:paraId="24098678" w14:textId="77777777" w:rsidR="0025741B" w:rsidRPr="0025741B" w:rsidRDefault="0025741B" w:rsidP="0025741B">
      <w:pPr>
        <w:pStyle w:val="Default"/>
        <w:numPr>
          <w:ilvl w:val="0"/>
          <w:numId w:val="2"/>
        </w:numPr>
        <w:ind w:left="426" w:hanging="426"/>
        <w:rPr>
          <w:rFonts w:ascii="Calibri" w:hAnsi="Calibri" w:cs="Calibri"/>
          <w:b/>
          <w:bCs/>
          <w:color w:val="auto"/>
          <w:sz w:val="22"/>
          <w:szCs w:val="22"/>
        </w:rPr>
      </w:pPr>
      <w:r w:rsidRPr="0025741B">
        <w:rPr>
          <w:rFonts w:ascii="Calibri" w:hAnsi="Calibri" w:cs="Calibri"/>
          <w:b/>
          <w:bCs/>
          <w:color w:val="auto"/>
          <w:sz w:val="22"/>
          <w:szCs w:val="22"/>
        </w:rPr>
        <w:t>Nawerking</w:t>
      </w:r>
    </w:p>
    <w:p w14:paraId="24098679" w14:textId="77777777" w:rsidR="0025741B" w:rsidRPr="0025741B" w:rsidRDefault="0025741B" w:rsidP="0025741B">
      <w:pPr>
        <w:pStyle w:val="Default"/>
        <w:numPr>
          <w:ilvl w:val="1"/>
          <w:numId w:val="2"/>
        </w:numPr>
        <w:ind w:left="426" w:hanging="426"/>
        <w:rPr>
          <w:rFonts w:ascii="Calibri" w:hAnsi="Calibri" w:cs="Calibri"/>
          <w:color w:val="auto"/>
          <w:sz w:val="22"/>
          <w:szCs w:val="22"/>
        </w:rPr>
      </w:pPr>
      <w:r w:rsidRPr="0025741B">
        <w:rPr>
          <w:rFonts w:ascii="Calibri" w:hAnsi="Calibri" w:cs="Calibri"/>
          <w:color w:val="auto"/>
          <w:sz w:val="22"/>
          <w:szCs w:val="22"/>
        </w:rPr>
        <w:t>De bepalingen van deze overeenkomst, waarvan het uitdrukkelijk of stilzwijgend de bedoeling is dat zij ook na beëindiging van deze overeenkomst van kracht blijven, zullen nadien van kracht blijven en partijen beiden blijven binden.</w:t>
      </w:r>
    </w:p>
    <w:p w14:paraId="2409867A" w14:textId="77777777" w:rsidR="0025741B" w:rsidRPr="007C64B0" w:rsidRDefault="0025741B" w:rsidP="0025741B">
      <w:pPr>
        <w:pStyle w:val="Default"/>
        <w:rPr>
          <w:rFonts w:ascii="Calibri" w:hAnsi="Calibri" w:cs="Calibri"/>
          <w:bCs/>
          <w:color w:val="auto"/>
          <w:sz w:val="22"/>
          <w:szCs w:val="22"/>
        </w:rPr>
      </w:pPr>
    </w:p>
    <w:p w14:paraId="2409867B" w14:textId="77777777" w:rsidR="00EA5A14" w:rsidRPr="007C64B0" w:rsidRDefault="00EA5A14" w:rsidP="00EA5A14">
      <w:pPr>
        <w:pStyle w:val="Default"/>
        <w:rPr>
          <w:rFonts w:ascii="Calibri" w:hAnsi="Calibri" w:cs="Calibri"/>
          <w:color w:val="auto"/>
          <w:sz w:val="22"/>
          <w:szCs w:val="22"/>
        </w:rPr>
      </w:pPr>
    </w:p>
    <w:p w14:paraId="2409867C" w14:textId="77777777" w:rsidR="00EA5A14" w:rsidRPr="007C64B0" w:rsidRDefault="00EA5A14" w:rsidP="00EA5A14">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Ondertekening </w:t>
      </w:r>
    </w:p>
    <w:p w14:paraId="2409867D" w14:textId="77777777" w:rsidR="00EA5A14" w:rsidRPr="007C64B0" w:rsidRDefault="00EA5A14" w:rsidP="00EA5A14">
      <w:pPr>
        <w:pStyle w:val="Default"/>
        <w:rPr>
          <w:rFonts w:ascii="Calibri" w:hAnsi="Calibri" w:cs="Calibri"/>
          <w:color w:val="auto"/>
          <w:sz w:val="22"/>
          <w:szCs w:val="22"/>
        </w:rPr>
      </w:pPr>
    </w:p>
    <w:p w14:paraId="2409867E" w14:textId="77777777" w:rsidR="00EA5A14" w:rsidRPr="007C64B0" w:rsidRDefault="00EA5A14" w:rsidP="00EA5A14">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2409867F" w14:textId="77777777" w:rsidR="00EA5A14" w:rsidRPr="007C64B0" w:rsidRDefault="00EA5A14" w:rsidP="00EA5A14">
      <w:pPr>
        <w:pStyle w:val="Default"/>
        <w:rPr>
          <w:rFonts w:ascii="Calibri" w:hAnsi="Calibri" w:cs="Calibri"/>
          <w:color w:val="auto"/>
          <w:sz w:val="22"/>
          <w:szCs w:val="22"/>
        </w:rPr>
      </w:pPr>
    </w:p>
    <w:p w14:paraId="24098680" w14:textId="4C12AB75" w:rsidR="008F6B83" w:rsidRDefault="00B93B4A" w:rsidP="00EA5A14">
      <w:r>
        <w:t>Plaats:</w:t>
      </w:r>
      <w:r w:rsidR="002D7F02">
        <w:tab/>
      </w:r>
      <w:r w:rsidR="002D7F02">
        <w:tab/>
      </w:r>
      <w:r w:rsidR="002D7F02">
        <w:tab/>
      </w:r>
      <w:r w:rsidR="008F6B83">
        <w:tab/>
      </w:r>
      <w:r w:rsidR="008F6B83">
        <w:tab/>
      </w:r>
      <w:r w:rsidR="00EA5A14" w:rsidRPr="00656390">
        <w:tab/>
      </w:r>
      <w:r w:rsidR="00EA5A14" w:rsidRPr="00656390">
        <w:tab/>
      </w:r>
      <w:r w:rsidR="00EA5A14" w:rsidRPr="00656390">
        <w:tab/>
      </w:r>
      <w:r w:rsidR="002D7F02">
        <w:t xml:space="preserve">Plaats: </w:t>
      </w:r>
      <w:r w:rsidR="00EA5A14" w:rsidRPr="00656390">
        <w:t>Beilen</w:t>
      </w:r>
    </w:p>
    <w:p w14:paraId="0FB0BD7B" w14:textId="6911E974" w:rsidR="002D7F02" w:rsidRDefault="002D7F02" w:rsidP="00EA5A14">
      <w:r>
        <w:t>Datum:</w:t>
      </w:r>
      <w:r>
        <w:tab/>
      </w:r>
      <w:r>
        <w:tab/>
      </w:r>
      <w:r>
        <w:tab/>
      </w:r>
      <w:r>
        <w:tab/>
      </w:r>
      <w:r>
        <w:tab/>
      </w:r>
      <w:r>
        <w:tab/>
      </w:r>
      <w:r>
        <w:tab/>
      </w:r>
      <w:r>
        <w:tab/>
        <w:t xml:space="preserve">Datum: </w:t>
      </w:r>
    </w:p>
    <w:p w14:paraId="24098681" w14:textId="7215E9D4" w:rsidR="00EA5A14" w:rsidRDefault="003A1659" w:rsidP="008F6B83">
      <w:pPr>
        <w:spacing w:after="0"/>
      </w:pPr>
      <w:r>
        <w:t>NAAM OPDRACHTNEMER</w:t>
      </w:r>
      <w:r w:rsidR="00EA5A14" w:rsidRPr="00656390">
        <w:t xml:space="preserve">                                                     </w:t>
      </w:r>
      <w:r w:rsidR="00BD4A2C">
        <w:tab/>
      </w:r>
      <w:r w:rsidR="00EA5A14" w:rsidRPr="00656390">
        <w:t xml:space="preserve">         </w:t>
      </w:r>
      <w:r w:rsidR="00EA5A14" w:rsidRPr="00656390">
        <w:tab/>
        <w:t>Gemeente Midden-Drenthe</w:t>
      </w:r>
    </w:p>
    <w:p w14:paraId="24098682" w14:textId="0A482F85" w:rsidR="008F6B83" w:rsidRPr="00656390" w:rsidRDefault="008F6B83" w:rsidP="008F6B83">
      <w:pPr>
        <w:spacing w:after="0"/>
      </w:pPr>
      <w:r>
        <w:t>Namens deze,</w:t>
      </w:r>
      <w:r>
        <w:tab/>
      </w:r>
      <w:r>
        <w:tab/>
      </w:r>
      <w:r>
        <w:tab/>
      </w:r>
      <w:r>
        <w:tab/>
      </w:r>
      <w:r w:rsidR="00BD4A2C">
        <w:tab/>
      </w:r>
      <w:r>
        <w:tab/>
      </w:r>
      <w:r>
        <w:tab/>
        <w:t>Namens deze,</w:t>
      </w:r>
    </w:p>
    <w:p w14:paraId="24098683" w14:textId="77777777" w:rsidR="00EA5A14" w:rsidRDefault="00EA5A14" w:rsidP="00EA5A14"/>
    <w:p w14:paraId="24098684" w14:textId="77777777" w:rsidR="008F6B83" w:rsidRPr="00656390" w:rsidRDefault="008F6B83" w:rsidP="00EA5A14"/>
    <w:p w14:paraId="1858D16F" w14:textId="77777777" w:rsidR="00AF3997" w:rsidRDefault="00AF3997" w:rsidP="008F6B83">
      <w:pPr>
        <w:spacing w:after="0"/>
      </w:pPr>
    </w:p>
    <w:p w14:paraId="24098686" w14:textId="44C7D636" w:rsidR="00EA5A14" w:rsidRPr="00656390" w:rsidRDefault="00EA5A14" w:rsidP="008F6B83">
      <w:pPr>
        <w:spacing w:after="0"/>
      </w:pPr>
      <w:r w:rsidRPr="00656390">
        <w:t>Naam:</w:t>
      </w:r>
      <w:r w:rsidR="003A1659">
        <w:tab/>
      </w:r>
      <w:r w:rsidR="003A1659">
        <w:tab/>
      </w:r>
      <w:r w:rsidR="003A1659">
        <w:tab/>
      </w:r>
      <w:r w:rsidRPr="00656390">
        <w:tab/>
      </w:r>
      <w:r w:rsidRPr="00656390">
        <w:tab/>
      </w:r>
      <w:r w:rsidRPr="00656390">
        <w:tab/>
      </w:r>
      <w:r w:rsidR="00BD4A2C">
        <w:tab/>
      </w:r>
      <w:r w:rsidRPr="00656390">
        <w:tab/>
        <w:t xml:space="preserve">Naam: </w:t>
      </w:r>
    </w:p>
    <w:p w14:paraId="24098687" w14:textId="033FE1D8" w:rsidR="00EA5A14" w:rsidRPr="007C64B0" w:rsidRDefault="00EA5A14" w:rsidP="008F6B83">
      <w:pPr>
        <w:spacing w:after="0"/>
      </w:pPr>
      <w:r w:rsidRPr="00656390">
        <w:t>Functie:</w:t>
      </w:r>
      <w:r w:rsidR="003A1659">
        <w:tab/>
      </w:r>
      <w:r w:rsidR="003A1659">
        <w:tab/>
      </w:r>
      <w:r w:rsidRPr="007C64B0">
        <w:t xml:space="preserve">                                                   </w:t>
      </w:r>
      <w:r w:rsidR="00BD4A2C">
        <w:tab/>
      </w:r>
      <w:r w:rsidRPr="007C64B0">
        <w:t xml:space="preserve">         </w:t>
      </w:r>
      <w:r w:rsidRPr="007C64B0">
        <w:tab/>
        <w:t xml:space="preserve">Functie: </w:t>
      </w:r>
    </w:p>
    <w:p w14:paraId="24098688" w14:textId="77777777" w:rsidR="005C5DB2" w:rsidRDefault="005C5DB2" w:rsidP="00E034A5"/>
    <w:p w14:paraId="0EC0B57D" w14:textId="77777777" w:rsidR="005122F4" w:rsidRDefault="005122F4" w:rsidP="00E034A5"/>
    <w:p w14:paraId="05500F7A" w14:textId="340CCD89" w:rsidR="005122F4" w:rsidRDefault="005122F4" w:rsidP="00E034A5">
      <w:r>
        <w:t>Bijlagen:</w:t>
      </w:r>
    </w:p>
    <w:sectPr w:rsidR="005122F4" w:rsidSect="004B0E6C">
      <w:headerReference w:type="default" r:id="rId13"/>
      <w:footerReference w:type="default" r:id="rId14"/>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9868F" w14:textId="77777777" w:rsidR="00EA5A14" w:rsidRDefault="00EA5A14" w:rsidP="00EA5A14">
      <w:pPr>
        <w:spacing w:after="0" w:line="240" w:lineRule="auto"/>
      </w:pPr>
      <w:r>
        <w:separator/>
      </w:r>
    </w:p>
  </w:endnote>
  <w:endnote w:type="continuationSeparator" w:id="0">
    <w:p w14:paraId="24098690" w14:textId="77777777" w:rsidR="00EA5A14" w:rsidRDefault="00EA5A14" w:rsidP="00EA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2086523755"/>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24098692" w14:textId="77777777" w:rsidR="00CE7E43" w:rsidRPr="0073444F" w:rsidRDefault="00CE7E43" w:rsidP="00CE7E43">
            <w:pPr>
              <w:pStyle w:val="Voettekst"/>
              <w:tabs>
                <w:tab w:val="clear" w:pos="4536"/>
                <w:tab w:val="left" w:pos="5670"/>
              </w:tabs>
              <w:rPr>
                <w:sz w:val="18"/>
                <w:szCs w:val="18"/>
              </w:rPr>
            </w:pPr>
            <w:r w:rsidRPr="0073444F">
              <w:rPr>
                <w:sz w:val="18"/>
                <w:szCs w:val="18"/>
              </w:rPr>
              <w:tab/>
            </w:r>
          </w:p>
          <w:p w14:paraId="24098693" w14:textId="77777777" w:rsidR="00CE7E43" w:rsidRPr="0073444F" w:rsidRDefault="007D0686" w:rsidP="007D0686">
            <w:pPr>
              <w:pStyle w:val="Voettekst"/>
              <w:tabs>
                <w:tab w:val="left" w:pos="4536"/>
              </w:tabs>
              <w:rPr>
                <w:b/>
                <w:bCs/>
                <w:sz w:val="18"/>
                <w:szCs w:val="18"/>
              </w:rPr>
            </w:pPr>
            <w:r w:rsidRPr="0073444F">
              <w:rPr>
                <w:sz w:val="18"/>
                <w:szCs w:val="18"/>
              </w:rPr>
              <w:t>Paraaf Opdrachtnemer:</w:t>
            </w:r>
            <w:r w:rsidR="00CE7E43" w:rsidRPr="0073444F">
              <w:rPr>
                <w:sz w:val="18"/>
                <w:szCs w:val="18"/>
              </w:rPr>
              <w:t xml:space="preserve"> </w:t>
            </w:r>
            <w:r w:rsidRPr="0073444F">
              <w:rPr>
                <w:sz w:val="18"/>
                <w:szCs w:val="18"/>
              </w:rPr>
              <w:tab/>
              <w:t xml:space="preserve">Paraaf Opdrachtgever: </w:t>
            </w:r>
            <w:r w:rsidRPr="0073444F">
              <w:rPr>
                <w:sz w:val="18"/>
                <w:szCs w:val="18"/>
              </w:rPr>
              <w:tab/>
            </w:r>
            <w:r w:rsidRPr="0073444F">
              <w:rPr>
                <w:sz w:val="18"/>
                <w:szCs w:val="18"/>
              </w:rPr>
              <w:tab/>
            </w:r>
            <w:r w:rsidRPr="0073444F">
              <w:rPr>
                <w:b/>
                <w:bCs/>
                <w:sz w:val="18"/>
                <w:szCs w:val="18"/>
              </w:rPr>
              <w:fldChar w:fldCharType="begin"/>
            </w:r>
            <w:r w:rsidRPr="0073444F">
              <w:rPr>
                <w:b/>
                <w:bCs/>
                <w:sz w:val="18"/>
                <w:szCs w:val="18"/>
              </w:rPr>
              <w:instrText>PAGE</w:instrText>
            </w:r>
            <w:r w:rsidRPr="0073444F">
              <w:rPr>
                <w:b/>
                <w:bCs/>
                <w:sz w:val="18"/>
                <w:szCs w:val="18"/>
              </w:rPr>
              <w:fldChar w:fldCharType="separate"/>
            </w:r>
            <w:r w:rsidR="004B1656">
              <w:rPr>
                <w:b/>
                <w:bCs/>
                <w:noProof/>
                <w:sz w:val="18"/>
                <w:szCs w:val="18"/>
              </w:rPr>
              <w:t>2</w:t>
            </w:r>
            <w:r w:rsidRPr="0073444F">
              <w:rPr>
                <w:b/>
                <w:bCs/>
                <w:sz w:val="18"/>
                <w:szCs w:val="18"/>
              </w:rPr>
              <w:fldChar w:fldCharType="end"/>
            </w:r>
            <w:r w:rsidRPr="0073444F">
              <w:rPr>
                <w:sz w:val="18"/>
                <w:szCs w:val="18"/>
              </w:rPr>
              <w:t xml:space="preserve"> van </w:t>
            </w:r>
            <w:r w:rsidRPr="0073444F">
              <w:rPr>
                <w:b/>
                <w:bCs/>
                <w:sz w:val="18"/>
                <w:szCs w:val="18"/>
              </w:rPr>
              <w:fldChar w:fldCharType="begin"/>
            </w:r>
            <w:r w:rsidRPr="0073444F">
              <w:rPr>
                <w:b/>
                <w:bCs/>
                <w:sz w:val="18"/>
                <w:szCs w:val="18"/>
              </w:rPr>
              <w:instrText>NUMPAGES</w:instrText>
            </w:r>
            <w:r w:rsidRPr="0073444F">
              <w:rPr>
                <w:b/>
                <w:bCs/>
                <w:sz w:val="18"/>
                <w:szCs w:val="18"/>
              </w:rPr>
              <w:fldChar w:fldCharType="separate"/>
            </w:r>
            <w:r w:rsidR="004B1656">
              <w:rPr>
                <w:b/>
                <w:bCs/>
                <w:noProof/>
                <w:sz w:val="18"/>
                <w:szCs w:val="18"/>
              </w:rPr>
              <w:t>5</w:t>
            </w:r>
            <w:r w:rsidRPr="0073444F">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9868D" w14:textId="77777777" w:rsidR="00EA5A14" w:rsidRDefault="00EA5A14" w:rsidP="00EA5A14">
      <w:pPr>
        <w:spacing w:after="0" w:line="240" w:lineRule="auto"/>
      </w:pPr>
      <w:r>
        <w:separator/>
      </w:r>
    </w:p>
  </w:footnote>
  <w:footnote w:type="continuationSeparator" w:id="0">
    <w:p w14:paraId="2409868E" w14:textId="77777777" w:rsidR="00EA5A14" w:rsidRDefault="00EA5A14" w:rsidP="00EA5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98691" w14:textId="77777777" w:rsidR="00B522E2" w:rsidRDefault="00EA5A14">
    <w:pPr>
      <w:pStyle w:val="Koptekst"/>
    </w:pPr>
    <w:r>
      <w:rPr>
        <w:noProof/>
      </w:rPr>
      <mc:AlternateContent>
        <mc:Choice Requires="wps">
          <w:drawing>
            <wp:anchor distT="0" distB="0" distL="114300" distR="114300" simplePos="0" relativeHeight="251660288" behindDoc="0" locked="0" layoutInCell="1" allowOverlap="1" wp14:anchorId="24098694" wp14:editId="24098695">
              <wp:simplePos x="0" y="0"/>
              <wp:positionH relativeFrom="column">
                <wp:posOffset>3919220</wp:posOffset>
              </wp:positionH>
              <wp:positionV relativeFrom="paragraph">
                <wp:posOffset>-77470</wp:posOffset>
              </wp:positionV>
              <wp:extent cx="2374265"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14:paraId="24098698" w14:textId="5B9DF9F9" w:rsidR="00B522E2" w:rsidRPr="00624216" w:rsidRDefault="00EA5A14" w:rsidP="007C64B0">
                          <w:pPr>
                            <w:jc w:val="right"/>
                            <w:rPr>
                              <w:color w:val="FFFFFF" w:themeColor="background1"/>
                              <w:sz w:val="24"/>
                            </w:rPr>
                          </w:pPr>
                          <w:r w:rsidRPr="00624216">
                            <w:rPr>
                              <w:color w:val="FFFFFF" w:themeColor="background1"/>
                              <w:sz w:val="24"/>
                            </w:rPr>
                            <w:t>Overeenkomst van opdracht</w:t>
                          </w:r>
                          <w:r w:rsidR="001E0EFF">
                            <w:rPr>
                              <w:color w:val="FFFFFF" w:themeColor="background1"/>
                              <w:sz w:val="24"/>
                            </w:rPr>
                            <w:t xml:space="preserve"> </w:t>
                          </w:r>
                        </w:p>
                        <w:p w14:paraId="24098699" w14:textId="77777777" w:rsidR="00B522E2" w:rsidRPr="007C64B0" w:rsidRDefault="00B522E2" w:rsidP="007C64B0">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098694" id="_x0000_t202" coordsize="21600,21600" o:spt="202" path="m,l,21600r21600,l21600,xe">
              <v:stroke joinstyle="miter"/>
              <v:path gradientshapeok="t" o:connecttype="rect"/>
            </v:shapetype>
            <v:shape id="Tekstvak 2" o:spid="_x0000_s1026" type="#_x0000_t202" style="position:absolute;margin-left:308.6pt;margin-top:-6.1pt;width:186.95pt;height:22.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" filled="f" stroked="f">
              <v:textbox>
                <w:txbxContent>
                  <w:p w14:paraId="24098698" w14:textId="5B9DF9F9" w:rsidR="00B522E2" w:rsidRPr="00624216" w:rsidRDefault="00EA5A14" w:rsidP="007C64B0">
                    <w:pPr>
                      <w:jc w:val="right"/>
                      <w:rPr>
                        <w:color w:val="FFFFFF" w:themeColor="background1"/>
                        <w:sz w:val="24"/>
                      </w:rPr>
                    </w:pPr>
                    <w:r w:rsidRPr="00624216">
                      <w:rPr>
                        <w:color w:val="FFFFFF" w:themeColor="background1"/>
                        <w:sz w:val="24"/>
                      </w:rPr>
                      <w:t>Overeenkomst van opdracht</w:t>
                    </w:r>
                    <w:r w:rsidR="001E0EFF">
                      <w:rPr>
                        <w:color w:val="FFFFFF" w:themeColor="background1"/>
                        <w:sz w:val="24"/>
                      </w:rPr>
                      <w:t xml:space="preserve"> </w:t>
                    </w:r>
                  </w:p>
                  <w:p w14:paraId="24098699" w14:textId="77777777" w:rsidR="00B522E2" w:rsidRPr="007C64B0" w:rsidRDefault="00B522E2" w:rsidP="007C64B0">
                    <w:pPr>
                      <w:jc w:val="right"/>
                      <w:rPr>
                        <w:b/>
                        <w:color w:val="FFFFFF" w:themeColor="background1"/>
                        <w:sz w:val="28"/>
                      </w:rPr>
                    </w:pPr>
                  </w:p>
                </w:txbxContent>
              </v:textbox>
            </v:shape>
          </w:pict>
        </mc:Fallback>
      </mc:AlternateContent>
    </w:r>
    <w:r>
      <w:rPr>
        <w:noProof/>
        <w:sz w:val="24"/>
        <w:szCs w:val="24"/>
      </w:rPr>
      <w:drawing>
        <wp:anchor distT="0" distB="0" distL="0" distR="0" simplePos="0" relativeHeight="251659264" behindDoc="0" locked="0" layoutInCell="1" allowOverlap="1" wp14:anchorId="24098696" wp14:editId="24098697">
          <wp:simplePos x="0" y="0"/>
          <wp:positionH relativeFrom="column">
            <wp:posOffset>-529590</wp:posOffset>
          </wp:positionH>
          <wp:positionV relativeFrom="line">
            <wp:posOffset>-269875</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1C8B3921"/>
    <w:multiLevelType w:val="hybridMultilevel"/>
    <w:tmpl w:val="174C3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077C42"/>
    <w:multiLevelType w:val="hybridMultilevel"/>
    <w:tmpl w:val="61963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5BE50F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4851475">
    <w:abstractNumId w:val="2"/>
  </w:num>
  <w:num w:numId="2" w16cid:durableId="567232093">
    <w:abstractNumId w:val="5"/>
  </w:num>
  <w:num w:numId="3" w16cid:durableId="1362587807">
    <w:abstractNumId w:val="8"/>
  </w:num>
  <w:num w:numId="4" w16cid:durableId="1463421652">
    <w:abstractNumId w:val="7"/>
  </w:num>
  <w:num w:numId="5" w16cid:durableId="303313695">
    <w:abstractNumId w:val="0"/>
  </w:num>
  <w:num w:numId="6" w16cid:durableId="399256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3116576">
    <w:abstractNumId w:val="3"/>
  </w:num>
  <w:num w:numId="8" w16cid:durableId="722751968">
    <w:abstractNumId w:val="1"/>
  </w:num>
  <w:num w:numId="9" w16cid:durableId="238442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14"/>
    <w:rsid w:val="00021738"/>
    <w:rsid w:val="0002372B"/>
    <w:rsid w:val="0005321C"/>
    <w:rsid w:val="00074218"/>
    <w:rsid w:val="0007464C"/>
    <w:rsid w:val="0007492D"/>
    <w:rsid w:val="000A1580"/>
    <w:rsid w:val="000A4242"/>
    <w:rsid w:val="000E421B"/>
    <w:rsid w:val="00121A98"/>
    <w:rsid w:val="0013122F"/>
    <w:rsid w:val="00133E5C"/>
    <w:rsid w:val="0015186C"/>
    <w:rsid w:val="0016609A"/>
    <w:rsid w:val="00167551"/>
    <w:rsid w:val="00170CCB"/>
    <w:rsid w:val="001C307E"/>
    <w:rsid w:val="001E0EFF"/>
    <w:rsid w:val="001E6083"/>
    <w:rsid w:val="0020057C"/>
    <w:rsid w:val="0020549B"/>
    <w:rsid w:val="002223A7"/>
    <w:rsid w:val="00226015"/>
    <w:rsid w:val="002300AD"/>
    <w:rsid w:val="00250694"/>
    <w:rsid w:val="0025741B"/>
    <w:rsid w:val="00267B9E"/>
    <w:rsid w:val="002D7F02"/>
    <w:rsid w:val="0030441F"/>
    <w:rsid w:val="00306AFB"/>
    <w:rsid w:val="00331C90"/>
    <w:rsid w:val="003A1659"/>
    <w:rsid w:val="003A230E"/>
    <w:rsid w:val="003C1987"/>
    <w:rsid w:val="003F11D6"/>
    <w:rsid w:val="00401384"/>
    <w:rsid w:val="00411D49"/>
    <w:rsid w:val="004126DD"/>
    <w:rsid w:val="00424A42"/>
    <w:rsid w:val="00466BD4"/>
    <w:rsid w:val="00467670"/>
    <w:rsid w:val="00471A1F"/>
    <w:rsid w:val="0048729F"/>
    <w:rsid w:val="00487FAC"/>
    <w:rsid w:val="004A095D"/>
    <w:rsid w:val="004A6DD0"/>
    <w:rsid w:val="004B0E6C"/>
    <w:rsid w:val="004B1656"/>
    <w:rsid w:val="004C399F"/>
    <w:rsid w:val="004D25AA"/>
    <w:rsid w:val="004F7C42"/>
    <w:rsid w:val="005055B3"/>
    <w:rsid w:val="005122F4"/>
    <w:rsid w:val="00516981"/>
    <w:rsid w:val="005254A8"/>
    <w:rsid w:val="00544EFC"/>
    <w:rsid w:val="005912D3"/>
    <w:rsid w:val="00597EDC"/>
    <w:rsid w:val="005A55B2"/>
    <w:rsid w:val="005A7A14"/>
    <w:rsid w:val="005C20D4"/>
    <w:rsid w:val="005C34F8"/>
    <w:rsid w:val="005C5DB2"/>
    <w:rsid w:val="005E0EED"/>
    <w:rsid w:val="005E3A3B"/>
    <w:rsid w:val="005F4586"/>
    <w:rsid w:val="00624216"/>
    <w:rsid w:val="00630FB7"/>
    <w:rsid w:val="00633BB0"/>
    <w:rsid w:val="006419CF"/>
    <w:rsid w:val="00645364"/>
    <w:rsid w:val="00646AB1"/>
    <w:rsid w:val="0066592F"/>
    <w:rsid w:val="00680B94"/>
    <w:rsid w:val="00681B2B"/>
    <w:rsid w:val="00692087"/>
    <w:rsid w:val="006932A7"/>
    <w:rsid w:val="00693505"/>
    <w:rsid w:val="006B4FA6"/>
    <w:rsid w:val="006E728D"/>
    <w:rsid w:val="00712F33"/>
    <w:rsid w:val="00713CDD"/>
    <w:rsid w:val="007314FC"/>
    <w:rsid w:val="0073444F"/>
    <w:rsid w:val="007A1F0E"/>
    <w:rsid w:val="007B1F3B"/>
    <w:rsid w:val="007B2478"/>
    <w:rsid w:val="007C57B7"/>
    <w:rsid w:val="007D0686"/>
    <w:rsid w:val="008016A8"/>
    <w:rsid w:val="008118E5"/>
    <w:rsid w:val="00814DC9"/>
    <w:rsid w:val="00816DDA"/>
    <w:rsid w:val="008651B9"/>
    <w:rsid w:val="00893A92"/>
    <w:rsid w:val="008A1410"/>
    <w:rsid w:val="008A2624"/>
    <w:rsid w:val="008A45C4"/>
    <w:rsid w:val="008B683C"/>
    <w:rsid w:val="008C53D9"/>
    <w:rsid w:val="008D0DDA"/>
    <w:rsid w:val="008D4A0D"/>
    <w:rsid w:val="008E0058"/>
    <w:rsid w:val="008F43D1"/>
    <w:rsid w:val="008F6B83"/>
    <w:rsid w:val="00913DFB"/>
    <w:rsid w:val="00914445"/>
    <w:rsid w:val="00934817"/>
    <w:rsid w:val="00936645"/>
    <w:rsid w:val="009A3B6D"/>
    <w:rsid w:val="009B330F"/>
    <w:rsid w:val="009C00DA"/>
    <w:rsid w:val="009D7F9D"/>
    <w:rsid w:val="009F020E"/>
    <w:rsid w:val="00A5003D"/>
    <w:rsid w:val="00A75786"/>
    <w:rsid w:val="00A81D7B"/>
    <w:rsid w:val="00A84A87"/>
    <w:rsid w:val="00A92D2D"/>
    <w:rsid w:val="00AE294F"/>
    <w:rsid w:val="00AE370E"/>
    <w:rsid w:val="00AF3997"/>
    <w:rsid w:val="00AF5C3F"/>
    <w:rsid w:val="00B14E5A"/>
    <w:rsid w:val="00B522E2"/>
    <w:rsid w:val="00B610F0"/>
    <w:rsid w:val="00B6539E"/>
    <w:rsid w:val="00B93B4A"/>
    <w:rsid w:val="00BD4A2C"/>
    <w:rsid w:val="00C00C3B"/>
    <w:rsid w:val="00C063E6"/>
    <w:rsid w:val="00C21EA2"/>
    <w:rsid w:val="00C33CAC"/>
    <w:rsid w:val="00C33FF5"/>
    <w:rsid w:val="00C86F6B"/>
    <w:rsid w:val="00C91F34"/>
    <w:rsid w:val="00CA3C9A"/>
    <w:rsid w:val="00CB1126"/>
    <w:rsid w:val="00CD0941"/>
    <w:rsid w:val="00CE7E43"/>
    <w:rsid w:val="00D06495"/>
    <w:rsid w:val="00D07662"/>
    <w:rsid w:val="00D148F3"/>
    <w:rsid w:val="00D46C84"/>
    <w:rsid w:val="00D5385E"/>
    <w:rsid w:val="00D658AC"/>
    <w:rsid w:val="00D6614B"/>
    <w:rsid w:val="00D83A7F"/>
    <w:rsid w:val="00D87B89"/>
    <w:rsid w:val="00D934A5"/>
    <w:rsid w:val="00DC15A3"/>
    <w:rsid w:val="00DC232B"/>
    <w:rsid w:val="00DC3E24"/>
    <w:rsid w:val="00DD32DF"/>
    <w:rsid w:val="00DF3B3C"/>
    <w:rsid w:val="00E034A5"/>
    <w:rsid w:val="00E209AD"/>
    <w:rsid w:val="00EA5A14"/>
    <w:rsid w:val="00EA5C15"/>
    <w:rsid w:val="00EC1CE7"/>
    <w:rsid w:val="00EC5E78"/>
    <w:rsid w:val="00F02F23"/>
    <w:rsid w:val="00F2246E"/>
    <w:rsid w:val="00F46CAA"/>
    <w:rsid w:val="00F64B0A"/>
    <w:rsid w:val="00F7021E"/>
    <w:rsid w:val="00F7362C"/>
    <w:rsid w:val="00F95082"/>
    <w:rsid w:val="00F97850"/>
    <w:rsid w:val="00FA2D91"/>
    <w:rsid w:val="00FA3409"/>
    <w:rsid w:val="00FA7696"/>
    <w:rsid w:val="00FB1117"/>
    <w:rsid w:val="00FB1B6E"/>
    <w:rsid w:val="00FB2EC7"/>
    <w:rsid w:val="00FB3305"/>
    <w:rsid w:val="00FC3F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4098613"/>
  <w15:docId w15:val="{6FF49C78-329E-4FF0-865C-4C5564E3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5A14"/>
    <w:pPr>
      <w:spacing w:after="200" w:line="276" w:lineRule="auto"/>
    </w:pPr>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rsid w:val="00E034A5"/>
    <w:pPr>
      <w:keepNext/>
      <w:keepLines/>
      <w:spacing w:before="480"/>
      <w:outlineLvl w:val="0"/>
    </w:pPr>
    <w:rPr>
      <w:rFonts w:eastAsiaTheme="majorEastAsia" w:cstheme="majorBidi"/>
      <w:b/>
      <w:b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customStyle="1" w:styleId="Default">
    <w:name w:val="Default"/>
    <w:rsid w:val="00EA5A14"/>
    <w:pPr>
      <w:autoSpaceDE w:val="0"/>
      <w:autoSpaceDN w:val="0"/>
      <w:adjustRightInd w:val="0"/>
    </w:pPr>
    <w:rPr>
      <w:rFonts w:ascii="Vrinda" w:eastAsiaTheme="minorEastAsia" w:hAnsi="Vrinda" w:cs="Vrinda"/>
      <w:color w:val="000000"/>
      <w:sz w:val="24"/>
      <w:szCs w:val="24"/>
    </w:rPr>
  </w:style>
  <w:style w:type="paragraph" w:styleId="Koptekst">
    <w:name w:val="header"/>
    <w:basedOn w:val="Standaard"/>
    <w:link w:val="KoptekstChar"/>
    <w:uiPriority w:val="99"/>
    <w:unhideWhenUsed/>
    <w:rsid w:val="00EA5A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5A14"/>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EA5A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5A14"/>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EA5A14"/>
    <w:rPr>
      <w:color w:val="0000FF" w:themeColor="hyperlink"/>
      <w:u w:val="single"/>
    </w:rPr>
  </w:style>
  <w:style w:type="paragraph" w:styleId="Lijstalinea">
    <w:name w:val="List Paragraph"/>
    <w:basedOn w:val="Standaard"/>
    <w:uiPriority w:val="1"/>
    <w:qFormat/>
    <w:rsid w:val="00EA5A14"/>
    <w:pPr>
      <w:spacing w:after="0" w:line="240" w:lineRule="auto"/>
      <w:ind w:left="720"/>
      <w:contextualSpacing/>
    </w:pPr>
    <w:rPr>
      <w:rFonts w:eastAsiaTheme="minorHAnsi"/>
      <w:sz w:val="24"/>
      <w:szCs w:val="24"/>
      <w:lang w:eastAsia="en-US"/>
    </w:rPr>
  </w:style>
  <w:style w:type="character" w:styleId="Verwijzingopmerking">
    <w:name w:val="annotation reference"/>
    <w:basedOn w:val="Standaardalinea-lettertype"/>
    <w:uiPriority w:val="99"/>
    <w:semiHidden/>
    <w:unhideWhenUsed/>
    <w:rsid w:val="008F43D1"/>
    <w:rPr>
      <w:sz w:val="16"/>
      <w:szCs w:val="16"/>
    </w:rPr>
  </w:style>
  <w:style w:type="paragraph" w:styleId="Tekstopmerking">
    <w:name w:val="annotation text"/>
    <w:basedOn w:val="Standaard"/>
    <w:link w:val="TekstopmerkingChar"/>
    <w:uiPriority w:val="99"/>
    <w:unhideWhenUsed/>
    <w:rsid w:val="008F43D1"/>
    <w:pPr>
      <w:spacing w:line="240" w:lineRule="auto"/>
    </w:pPr>
    <w:rPr>
      <w:sz w:val="20"/>
      <w:szCs w:val="20"/>
    </w:rPr>
  </w:style>
  <w:style w:type="character" w:customStyle="1" w:styleId="TekstopmerkingChar">
    <w:name w:val="Tekst opmerking Char"/>
    <w:basedOn w:val="Standaardalinea-lettertype"/>
    <w:link w:val="Tekstopmerking"/>
    <w:uiPriority w:val="99"/>
    <w:rsid w:val="008F43D1"/>
    <w:rPr>
      <w:rFonts w:asciiTheme="minorHAnsi" w:eastAsiaTheme="minorEastAsia" w:hAnsiTheme="minorHAnsi" w:cstheme="minorBidi"/>
    </w:rPr>
  </w:style>
  <w:style w:type="paragraph" w:styleId="Ballontekst">
    <w:name w:val="Balloon Text"/>
    <w:basedOn w:val="Standaard"/>
    <w:link w:val="BallontekstChar"/>
    <w:uiPriority w:val="99"/>
    <w:semiHidden/>
    <w:unhideWhenUsed/>
    <w:rsid w:val="008F43D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43D1"/>
    <w:rPr>
      <w:rFonts w:ascii="Tahoma" w:eastAsiaTheme="minorEastAsia" w:hAnsi="Tahoma" w:cs="Tahoma"/>
      <w:sz w:val="16"/>
      <w:szCs w:val="16"/>
    </w:rPr>
  </w:style>
  <w:style w:type="paragraph" w:styleId="Normaalweb">
    <w:name w:val="Normal (Web)"/>
    <w:basedOn w:val="Standaard"/>
    <w:uiPriority w:val="99"/>
    <w:unhideWhenUsed/>
    <w:rsid w:val="0025741B"/>
    <w:pPr>
      <w:spacing w:before="100" w:beforeAutospacing="1" w:after="100" w:afterAutospacing="1" w:line="240" w:lineRule="auto"/>
    </w:pPr>
    <w:rPr>
      <w:rFonts w:ascii="Times New Roman" w:eastAsia="Times New Roman" w:hAnsi="Times New Roman"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4A6DD0"/>
    <w:rPr>
      <w:b/>
      <w:bCs/>
    </w:rPr>
  </w:style>
  <w:style w:type="character" w:customStyle="1" w:styleId="OnderwerpvanopmerkingChar">
    <w:name w:val="Onderwerp van opmerking Char"/>
    <w:basedOn w:val="TekstopmerkingChar"/>
    <w:link w:val="Onderwerpvanopmerking"/>
    <w:uiPriority w:val="99"/>
    <w:semiHidden/>
    <w:rsid w:val="004A6DD0"/>
    <w:rPr>
      <w:rFonts w:asciiTheme="minorHAnsi" w:eastAsiaTheme="minorEastAsia"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EF1D38-1A78-4A81-8617-9425FB4F28AF}">
  <ds:schemaRefs>
    <ds:schemaRef ds:uri="http://schemas.microsoft.com/sharepoint/v3/contenttype/forms"/>
  </ds:schemaRefs>
</ds:datastoreItem>
</file>

<file path=customXml/itemProps2.xml><?xml version="1.0" encoding="utf-8"?>
<ds:datastoreItem xmlns:ds="http://schemas.openxmlformats.org/officeDocument/2006/customXml" ds:itemID="{BF46641C-34F4-4B81-86EC-48C77C873F45}">
  <ds:schemaRefs>
    <ds:schemaRef ds:uri="http://schemas.openxmlformats.org/officeDocument/2006/bibliography"/>
  </ds:schemaRefs>
</ds:datastoreItem>
</file>

<file path=customXml/itemProps3.xml><?xml version="1.0" encoding="utf-8"?>
<ds:datastoreItem xmlns:ds="http://schemas.openxmlformats.org/officeDocument/2006/customXml" ds:itemID="{8B57284C-A9D9-40F9-9D56-63F725C52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66EBC-F3B2-4DF9-BD8F-7B09E41E9264}">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5</Pages>
  <Words>1484</Words>
  <Characters>9230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 nw65</dc:creator>
  <cp:lastModifiedBy>Dennis Veneklaas</cp:lastModifiedBy>
  <cp:revision>12</cp:revision>
  <dcterms:created xsi:type="dcterms:W3CDTF">2024-08-15T07:32:00Z</dcterms:created>
  <dcterms:modified xsi:type="dcterms:W3CDTF">2024-08-16T08:25:00Z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