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F0A17" w14:textId="1986E055" w:rsidR="002603A9" w:rsidRPr="00922B21" w:rsidRDefault="002603A9" w:rsidP="00EC3C8B">
      <w:pPr>
        <w:pStyle w:val="INKBijlage"/>
        <w:numPr>
          <w:ilvl w:val="0"/>
          <w:numId w:val="0"/>
        </w:numPr>
        <w:spacing w:before="240"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922B21">
        <w:rPr>
          <w:rFonts w:ascii="RijksoverheidSansText" w:hAnsi="RijksoverheidSansText" w:cs="Arial"/>
        </w:rPr>
        <w:t xml:space="preserve">Bijlage </w:t>
      </w:r>
      <w:r>
        <w:rPr>
          <w:rFonts w:ascii="RijksoverheidSansText" w:hAnsi="RijksoverheidSansText" w:cs="Arial"/>
        </w:rPr>
        <w:t>II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RijksoverheidSansText" w:hAnsi="RijksoverheidSansText" w:cs="Arial"/>
        </w:rPr>
        <w:t>I - V</w:t>
      </w:r>
      <w:r w:rsidRPr="00922B21">
        <w:rPr>
          <w:rFonts w:ascii="RijksoverheidSansText" w:hAnsi="RijksoverheidSansText" w:cs="Arial"/>
        </w:rPr>
        <w:t xml:space="preserve">erklaring </w:t>
      </w:r>
      <w:r>
        <w:rPr>
          <w:rFonts w:ascii="RijksoverheidSansText" w:hAnsi="RijksoverheidSansText" w:cs="Arial"/>
        </w:rPr>
        <w:t>in verband met sancties tegen Rusland</w:t>
      </w:r>
    </w:p>
    <w:p w14:paraId="0CBA7954" w14:textId="156BC375" w:rsidR="000B47F1" w:rsidRPr="00EC3C8B" w:rsidRDefault="00D50037" w:rsidP="002603A9">
      <w:pPr>
        <w:pStyle w:val="Geenafstand"/>
        <w:spacing w:line="276" w:lineRule="auto"/>
        <w:rPr>
          <w:rFonts w:ascii="RijksoverheidSansHeading" w:hAnsi="RijksoverheidSansHeading" w:cs="Arial"/>
          <w:i/>
          <w:sz w:val="19"/>
          <w:szCs w:val="19"/>
        </w:rPr>
      </w:pPr>
      <w:r w:rsidRPr="00EC3C8B">
        <w:rPr>
          <w:rFonts w:ascii="RijksoverheidSansHeading" w:hAnsi="RijksoverheidSansHeading" w:cs="Arial"/>
          <w:i/>
          <w:sz w:val="19"/>
          <w:szCs w:val="19"/>
        </w:rPr>
        <w:t xml:space="preserve">Uitleg: </w:t>
      </w:r>
      <w:r w:rsidR="000B47F1" w:rsidRPr="00EC3C8B">
        <w:rPr>
          <w:rFonts w:ascii="RijksoverheidSansHeading" w:hAnsi="RijksoverheidSansHeading" w:cs="Arial"/>
          <w:i/>
          <w:sz w:val="19"/>
          <w:szCs w:val="19"/>
        </w:rPr>
        <w:t>Verklaring</w:t>
      </w:r>
      <w:r w:rsidR="00792DCD" w:rsidRPr="00EC3C8B">
        <w:rPr>
          <w:rFonts w:ascii="RijksoverheidSansHeading" w:hAnsi="RijksoverheidSansHeading" w:cs="Arial"/>
          <w:i/>
          <w:sz w:val="19"/>
          <w:szCs w:val="19"/>
        </w:rPr>
        <w:t xml:space="preserve"> te ondertekenen door degene(n) die bevoegd zijn de onderneming te vertegenwoordigen in deze aanbesteding.</w:t>
      </w:r>
      <w:r w:rsidR="005C77B7" w:rsidRPr="00EC3C8B">
        <w:rPr>
          <w:rFonts w:ascii="RijksoverheidSansHeading" w:hAnsi="RijksoverheidSansHeading" w:cs="Arial"/>
          <w:i/>
          <w:sz w:val="19"/>
          <w:szCs w:val="19"/>
        </w:rPr>
        <w:t xml:space="preserve"> Indien deze bevoegdheid volgens de statuten alleen in gezamenlijkheid kan worden uitgeoefend, moet ieder van de tekenbevoegde bestuurders </w:t>
      </w:r>
      <w:r w:rsidR="00F33425" w:rsidRPr="00EC3C8B">
        <w:rPr>
          <w:rFonts w:ascii="RijksoverheidSansHeading" w:hAnsi="RijksoverheidSansHeading" w:cs="Arial"/>
          <w:i/>
          <w:sz w:val="19"/>
          <w:szCs w:val="19"/>
        </w:rPr>
        <w:t>deze verklaring mede ondertekenen.</w:t>
      </w:r>
      <w:r w:rsidR="005C77B7" w:rsidRPr="00EC3C8B">
        <w:rPr>
          <w:rFonts w:ascii="RijksoverheidSansHeading" w:hAnsi="RijksoverheidSansHeading" w:cs="Arial"/>
          <w:i/>
          <w:sz w:val="19"/>
          <w:szCs w:val="19"/>
        </w:rPr>
        <w:t xml:space="preserve"> </w:t>
      </w:r>
    </w:p>
    <w:p w14:paraId="26077BA9" w14:textId="612E119A" w:rsidR="00D63743" w:rsidRPr="00EC3C8B" w:rsidRDefault="00D63743" w:rsidP="002603A9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Pr="00EC3C8B">
        <w:rPr>
          <w:rFonts w:ascii="RijksoverheidSansHeading" w:hAnsi="RijksoverheidSansHeading" w:cs="Arial"/>
          <w:sz w:val="19"/>
          <w:szCs w:val="19"/>
        </w:rPr>
        <w:t>verkla</w:t>
      </w:r>
      <w:r w:rsidR="00E42D33" w:rsidRPr="00EC3C8B">
        <w:rPr>
          <w:rFonts w:ascii="RijksoverheidSansHeading" w:hAnsi="RijksoverheidSansHeading" w:cs="Arial"/>
          <w:sz w:val="19"/>
          <w:szCs w:val="19"/>
        </w:rPr>
        <w:t>(</w:t>
      </w:r>
      <w:r w:rsidRPr="00EC3C8B">
        <w:rPr>
          <w:rFonts w:ascii="RijksoverheidSansHeading" w:hAnsi="RijksoverheidSansHeading" w:cs="Arial"/>
          <w:sz w:val="19"/>
          <w:szCs w:val="19"/>
        </w:rPr>
        <w:t>a</w:t>
      </w:r>
      <w:r w:rsidR="00E42D33" w:rsidRPr="00EC3C8B">
        <w:rPr>
          <w:rFonts w:ascii="RijksoverheidSansHeading" w:hAnsi="RijksoverheidSansHeading" w:cs="Arial"/>
          <w:sz w:val="19"/>
          <w:szCs w:val="19"/>
        </w:rPr>
        <w:t>)</w:t>
      </w:r>
      <w:r w:rsidRPr="00EC3C8B">
        <w:rPr>
          <w:rFonts w:ascii="RijksoverheidSansHeading" w:hAnsi="RijksoverheidSansHeading" w:cs="Arial"/>
          <w:sz w:val="19"/>
          <w:szCs w:val="19"/>
        </w:rPr>
        <w:t>r</w:t>
      </w:r>
      <w:r w:rsidR="00E42D33" w:rsidRPr="00EC3C8B">
        <w:rPr>
          <w:rFonts w:ascii="RijksoverheidSansHeading" w:hAnsi="RijksoverheidSansHeading" w:cs="Arial"/>
          <w:sz w:val="19"/>
          <w:szCs w:val="19"/>
        </w:rPr>
        <w:t>en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E42D33" w:rsidRPr="00EC3C8B">
        <w:rPr>
          <w:rFonts w:ascii="RijksoverheidSansHeading" w:hAnsi="RijksoverheidSansHeading" w:cs="Arial"/>
          <w:sz w:val="19"/>
          <w:szCs w:val="19"/>
        </w:rPr>
        <w:t>/wij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EC3C8B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overschrijdt.</w:t>
      </w:r>
    </w:p>
    <w:p w14:paraId="081FD3EC" w14:textId="103FFD21" w:rsidR="00D63743" w:rsidRPr="00EC3C8B" w:rsidRDefault="00D63743" w:rsidP="002603A9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00EC3C8B">
        <w:rPr>
          <w:rFonts w:ascii="RijksoverheidSansHeading" w:hAnsi="RijksoverheidSansHeading" w:cs="Arial"/>
          <w:sz w:val="19"/>
          <w:szCs w:val="19"/>
        </w:rPr>
        <w:t>Ik</w:t>
      </w:r>
      <w:r w:rsidR="00B440E9" w:rsidRPr="00EC3C8B">
        <w:rPr>
          <w:rFonts w:ascii="RijksoverheidSansHeading" w:hAnsi="RijksoverheidSansHeading" w:cs="Arial"/>
          <w:sz w:val="19"/>
          <w:szCs w:val="19"/>
        </w:rPr>
        <w:t xml:space="preserve"> (wij)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verkla</w:t>
      </w:r>
      <w:r w:rsidR="00B440E9" w:rsidRPr="00EC3C8B">
        <w:rPr>
          <w:rFonts w:ascii="RijksoverheidSansHeading" w:hAnsi="RijksoverheidSansHeading" w:cs="Arial"/>
          <w:sz w:val="19"/>
          <w:szCs w:val="19"/>
        </w:rPr>
        <w:t>(</w:t>
      </w:r>
      <w:r w:rsidRPr="00EC3C8B">
        <w:rPr>
          <w:rFonts w:ascii="RijksoverheidSansHeading" w:hAnsi="RijksoverheidSansHeading" w:cs="Arial"/>
          <w:sz w:val="19"/>
          <w:szCs w:val="19"/>
        </w:rPr>
        <w:t>a</w:t>
      </w:r>
      <w:r w:rsidR="00B440E9" w:rsidRPr="00EC3C8B">
        <w:rPr>
          <w:rFonts w:ascii="RijksoverheidSansHeading" w:hAnsi="RijksoverheidSansHeading" w:cs="Arial"/>
          <w:sz w:val="19"/>
          <w:szCs w:val="19"/>
        </w:rPr>
        <w:t>)</w:t>
      </w:r>
      <w:r w:rsidRPr="00EC3C8B">
        <w:rPr>
          <w:rFonts w:ascii="RijksoverheidSansHeading" w:hAnsi="RijksoverheidSansHeading" w:cs="Arial"/>
          <w:sz w:val="19"/>
          <w:szCs w:val="19"/>
        </w:rPr>
        <w:t>r</w:t>
      </w:r>
      <w:r w:rsidR="00B440E9" w:rsidRPr="00EC3C8B">
        <w:rPr>
          <w:rFonts w:ascii="RijksoverheidSansHeading" w:hAnsi="RijksoverheidSansHeading" w:cs="Arial"/>
          <w:sz w:val="19"/>
          <w:szCs w:val="19"/>
        </w:rPr>
        <w:t>en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in </w:t>
      </w: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>het bijzonder dat:</w:t>
      </w:r>
    </w:p>
    <w:p w14:paraId="4811A9D3" w14:textId="3EB8057E" w:rsidR="00D63743" w:rsidRPr="00EC3C8B" w:rsidRDefault="00D63743" w:rsidP="002603A9">
      <w:pPr>
        <w:pStyle w:val="Normaalweb"/>
        <w:numPr>
          <w:ilvl w:val="0"/>
          <w:numId w:val="7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 w:rsidRPr="00EC3C8B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EC3C8B">
        <w:rPr>
          <w:rFonts w:ascii="RijksoverheidSansHeading" w:hAnsi="RijksoverheidSansHeading" w:cs="Arial"/>
          <w:sz w:val="19"/>
          <w:szCs w:val="19"/>
        </w:rPr>
        <w:t>ik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/wij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(en)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(en </w:t>
      </w: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0B59AC3F" w:rsidR="00D63743" w:rsidRPr="00EC3C8B" w:rsidRDefault="00D63743" w:rsidP="002603A9">
      <w:pPr>
        <w:pStyle w:val="Normaalweb"/>
        <w:numPr>
          <w:ilvl w:val="0"/>
          <w:numId w:val="7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 w:rsidRPr="00EC3C8B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 xml:space="preserve"> die ik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/wij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(en)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(</w:t>
      </w: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298FB547" w:rsidR="00D63743" w:rsidRPr="00EC3C8B" w:rsidRDefault="00D63743" w:rsidP="002603A9">
      <w:pPr>
        <w:pStyle w:val="Normaalweb"/>
        <w:numPr>
          <w:ilvl w:val="0"/>
          <w:numId w:val="7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>noch ik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/wij,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noch de onderneming die ik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/wij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(en)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een (rechts)persoon (gevestigd in </w:t>
      </w: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>Rusland of een ander land) is</w:t>
      </w:r>
      <w:r w:rsidR="00724941" w:rsidRPr="00EC3C8B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 xml:space="preserve"> die handelt in belang van of op aanwijzing van een Russische partij, zoals bedoeld onder a) en b);</w:t>
      </w:r>
    </w:p>
    <w:p w14:paraId="77BB5013" w14:textId="2C04A269" w:rsidR="0079225A" w:rsidRPr="00EC3C8B" w:rsidRDefault="00D63743" w:rsidP="002603A9">
      <w:pPr>
        <w:pStyle w:val="Normaalweb"/>
        <w:numPr>
          <w:ilvl w:val="0"/>
          <w:numId w:val="7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wier capaciteit wordt ingeroepen door de </w:t>
      </w:r>
      <w:r w:rsidR="00816C76" w:rsidRPr="00EC3C8B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EC3C8B">
        <w:rPr>
          <w:rFonts w:ascii="RijksoverheidSansHeading" w:hAnsi="RijksoverheidSansHeading" w:cs="Arial"/>
          <w:sz w:val="19"/>
          <w:szCs w:val="19"/>
        </w:rPr>
        <w:t>ik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/wij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(en)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én die een aandeel hebben van meer dan 10% van de contractwaarde waarbij </w:t>
      </w:r>
      <w:r w:rsidRPr="00EC3C8B">
        <w:rPr>
          <w:rFonts w:ascii="RijksoverheidSansHeading" w:hAnsi="RijksoverheidSansHeading" w:cs="Arial"/>
          <w:color w:val="343434"/>
          <w:sz w:val="19"/>
          <w:szCs w:val="19"/>
        </w:rPr>
        <w:t>een situatie al</w:t>
      </w:r>
      <w:r w:rsidR="0079225A" w:rsidRPr="00EC3C8B">
        <w:rPr>
          <w:rFonts w:ascii="RijksoverheidSansHeading" w:hAnsi="RijksoverheidSansHeading" w:cs="Arial"/>
          <w:color w:val="343434"/>
          <w:sz w:val="19"/>
          <w:szCs w:val="19"/>
        </w:rPr>
        <w:t>s onder a) t/m c) zich voordoet.</w:t>
      </w:r>
    </w:p>
    <w:p w14:paraId="5107E5F0" w14:textId="67FBD5C5" w:rsidR="00607E68" w:rsidRPr="00EC3C8B" w:rsidRDefault="00607E68" w:rsidP="002603A9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00EC3C8B">
        <w:rPr>
          <w:rFonts w:ascii="RijksoverheidSansHeading" w:hAnsi="RijksoverheidSansHeading" w:cs="Arial"/>
          <w:sz w:val="19"/>
          <w:szCs w:val="19"/>
        </w:rPr>
        <w:t>Tenslotte</w:t>
      </w:r>
      <w:r w:rsidR="00792DCD" w:rsidRPr="00EC3C8B">
        <w:rPr>
          <w:rFonts w:ascii="RijksoverheidSansHeading" w:hAnsi="RijksoverheidSansHeading" w:cs="Arial"/>
          <w:sz w:val="19"/>
          <w:szCs w:val="19"/>
        </w:rPr>
        <w:t xml:space="preserve"> </w:t>
      </w:r>
      <w:r w:rsidR="00B24BC5" w:rsidRPr="00EC3C8B">
        <w:rPr>
          <w:rFonts w:ascii="RijksoverheidSansHeading" w:hAnsi="RijksoverheidSansHeading" w:cs="Arial"/>
          <w:sz w:val="19"/>
          <w:szCs w:val="19"/>
        </w:rPr>
        <w:t>verkla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(</w:t>
      </w:r>
      <w:r w:rsidR="00B24BC5" w:rsidRPr="00EC3C8B">
        <w:rPr>
          <w:rFonts w:ascii="RijksoverheidSansHeading" w:hAnsi="RijksoverheidSansHeading" w:cs="Arial"/>
          <w:sz w:val="19"/>
          <w:szCs w:val="19"/>
        </w:rPr>
        <w:t>a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)</w:t>
      </w:r>
      <w:r w:rsidR="00B24BC5" w:rsidRPr="00EC3C8B">
        <w:rPr>
          <w:rFonts w:ascii="RijksoverheidSansHeading" w:hAnsi="RijksoverheidSansHeading" w:cs="Arial"/>
          <w:sz w:val="19"/>
          <w:szCs w:val="19"/>
        </w:rPr>
        <w:t>r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(en)</w:t>
      </w:r>
      <w:r w:rsidR="00B24BC5" w:rsidRPr="00EC3C8B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/wij</w:t>
      </w:r>
      <w:r w:rsidR="00D45F71" w:rsidRPr="00EC3C8B">
        <w:rPr>
          <w:rFonts w:ascii="RijksoverheidSansHeading" w:hAnsi="RijksoverheidSansHeading" w:cs="Arial"/>
          <w:sz w:val="19"/>
          <w:szCs w:val="19"/>
        </w:rPr>
        <w:t xml:space="preserve"> formeel </w:t>
      </w:r>
      <w:r w:rsidR="00E81BD6" w:rsidRPr="00EC3C8B">
        <w:rPr>
          <w:rFonts w:ascii="RijksoverheidSansHeading" w:hAnsi="RijksoverheidSansHeading" w:cs="Arial"/>
          <w:sz w:val="19"/>
          <w:szCs w:val="19"/>
        </w:rPr>
        <w:t>dat deze informatie accuraat en naar waarheid is verstrekt</w:t>
      </w:r>
      <w:r w:rsidR="00A168FE" w:rsidRPr="00EC3C8B">
        <w:rPr>
          <w:rFonts w:ascii="RijksoverheidSansHeading" w:hAnsi="RijksoverheidSansHeading" w:cs="Arial"/>
          <w:sz w:val="19"/>
          <w:szCs w:val="19"/>
        </w:rPr>
        <w:t xml:space="preserve"> en dat ik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/wij</w:t>
      </w:r>
      <w:r w:rsidR="00A168FE" w:rsidRPr="00EC3C8B">
        <w:rPr>
          <w:rFonts w:ascii="RijksoverheidSansHeading" w:hAnsi="RijksoverheidSansHeading" w:cs="Arial"/>
          <w:sz w:val="19"/>
          <w:szCs w:val="19"/>
        </w:rPr>
        <w:t xml:space="preserve"> mij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/ons</w:t>
      </w:r>
      <w:r w:rsidR="00A168FE" w:rsidRPr="00EC3C8B">
        <w:rPr>
          <w:rFonts w:ascii="RijksoverheidSansHeading" w:hAnsi="RijksoverheidSansHeading" w:cs="Arial"/>
          <w:sz w:val="19"/>
          <w:szCs w:val="19"/>
        </w:rPr>
        <w:t xml:space="preserve"> volledig bewust ben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/zijn</w:t>
      </w:r>
      <w:r w:rsidR="00A168FE" w:rsidRPr="00EC3C8B">
        <w:rPr>
          <w:rFonts w:ascii="RijksoverheidSansHeading" w:hAnsi="RijksoverheidSansHeading" w:cs="Arial"/>
          <w:sz w:val="19"/>
          <w:szCs w:val="19"/>
        </w:rPr>
        <w:t xml:space="preserve"> van de gevolgen van het afleggen van een valse verklaring.</w:t>
      </w:r>
    </w:p>
    <w:p w14:paraId="370CF909" w14:textId="44C7AC38" w:rsidR="00AF4149" w:rsidRPr="00EC3C8B" w:rsidRDefault="00AF4149" w:rsidP="002603A9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00EC3C8B">
        <w:rPr>
          <w:rFonts w:ascii="RijksoverheidSansHeading" w:hAnsi="RijksoverheidSansHeading" w:cs="Arial"/>
          <w:sz w:val="19"/>
          <w:szCs w:val="19"/>
        </w:rPr>
        <w:t xml:space="preserve">Tevens </w:t>
      </w:r>
      <w:r w:rsidR="000C109C" w:rsidRPr="00EC3C8B">
        <w:rPr>
          <w:rFonts w:ascii="RijksoverheidSansHeading" w:hAnsi="RijksoverheidSansHeading" w:cs="Arial"/>
          <w:sz w:val="19"/>
          <w:szCs w:val="19"/>
        </w:rPr>
        <w:t>verkla(a)ren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EC3C8B">
        <w:rPr>
          <w:rFonts w:ascii="RijksoverheidSansHeading" w:hAnsi="RijksoverheidSansHeading" w:cs="Arial"/>
          <w:sz w:val="19"/>
          <w:szCs w:val="19"/>
        </w:rPr>
        <w:t>/wij</w:t>
      </w:r>
      <w:r w:rsidRPr="00EC3C8B">
        <w:rPr>
          <w:rFonts w:ascii="RijksoverheidSansHeading" w:hAnsi="RijksoverheidSansHeading" w:cs="Arial"/>
          <w:sz w:val="19"/>
          <w:szCs w:val="19"/>
        </w:rPr>
        <w:t xml:space="preserve"> hierbij desgevraagd</w:t>
      </w:r>
      <w:r w:rsidR="000B4CB4" w:rsidRPr="00EC3C8B">
        <w:rPr>
          <w:rFonts w:ascii="RijksoverheidSansHeading" w:hAnsi="RijksoverheidSansHeading" w:cs="Arial"/>
          <w:sz w:val="19"/>
          <w:szCs w:val="19"/>
        </w:rPr>
        <w:t xml:space="preserve"> en onverwijld alle benodigde bewijsstukken te kunnen </w:t>
      </w:r>
      <w:r w:rsidR="000B4CB4" w:rsidRPr="00EC3C8B">
        <w:rPr>
          <w:rFonts w:ascii="RijksoverheidSansHeading" w:hAnsi="RijksoverheidSansHeading" w:cs="Arial"/>
          <w:color w:val="343434"/>
          <w:sz w:val="19"/>
          <w:szCs w:val="19"/>
        </w:rPr>
        <w:t>overleggen.</w:t>
      </w:r>
    </w:p>
    <w:p w14:paraId="19B69CB7" w14:textId="77777777" w:rsidR="00E7112D" w:rsidRPr="00EC3C8B" w:rsidRDefault="00E7112D" w:rsidP="002603A9">
      <w:pPr>
        <w:pStyle w:val="Geenafstand"/>
        <w:spacing w:line="276" w:lineRule="auto"/>
        <w:rPr>
          <w:rFonts w:ascii="RijksoverheidSansHeading" w:hAnsi="RijksoverheidSansHeading" w:cs="Arial"/>
          <w:sz w:val="19"/>
          <w:szCs w:val="19"/>
        </w:rPr>
      </w:pPr>
    </w:p>
    <w:p w14:paraId="5677B0DB" w14:textId="77777777" w:rsidR="000C109C" w:rsidRPr="00EC3C8B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EC3C8B" w14:paraId="3B58220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4CC2" w14:textId="5762E524" w:rsidR="000C109C" w:rsidRPr="00EC3C8B" w:rsidRDefault="00816C76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EC3C8B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8579" w14:textId="77777777" w:rsidR="000C109C" w:rsidRPr="00EC3C8B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EC3C8B" w14:paraId="7F45B019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A9A1" w14:textId="15043294" w:rsidR="000C109C" w:rsidRPr="00EC3C8B" w:rsidRDefault="00816C76" w:rsidP="00816C76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EC3C8B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5C7A" w14:textId="77777777" w:rsidR="000C109C" w:rsidRPr="00EC3C8B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EC3C8B" w14:paraId="76FC595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8B89" w14:textId="4D69E400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EC3C8B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DC8F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EC3C8B" w14:paraId="1770D621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B1FC" w14:textId="77777777" w:rsidR="000C109C" w:rsidRPr="00EC3C8B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EC3C8B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EC3C8B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D09D" w14:textId="77777777" w:rsidR="000C109C" w:rsidRPr="00EC3C8B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EC3C8B" w14:paraId="60FEC8D4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BEEC" w14:textId="77777777" w:rsidR="000C109C" w:rsidRPr="00EC3C8B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37706BA" w14:textId="77777777" w:rsidR="000C109C" w:rsidRPr="00EC3C8B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849E0BF" w14:textId="7E250350" w:rsidR="000C109C" w:rsidRPr="00EC3C8B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EC3C8B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53FBB55" w14:textId="77777777" w:rsidR="000C109C" w:rsidRPr="00EC3C8B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69026B57" w14:textId="77777777" w:rsidR="000C109C" w:rsidRPr="00EC3C8B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E30A" w14:textId="77777777" w:rsidR="000C109C" w:rsidRPr="00EC3C8B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48C8AC2E" w14:textId="77777777" w:rsidR="000C109C" w:rsidRPr="00EC3C8B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34025C89" w14:textId="77777777" w:rsidR="00816C76" w:rsidRPr="00EC3C8B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9A4BA20" w14:textId="77777777" w:rsidR="00816C76" w:rsidRPr="00EC3C8B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F854CF9" w14:textId="77777777" w:rsidR="00816C76" w:rsidRPr="00EC3C8B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7E69CC9" w14:textId="77777777" w:rsidR="00816C76" w:rsidRPr="00EC3C8B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519AAEE" w14:textId="77777777" w:rsidR="00816C76" w:rsidRPr="00EC3C8B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04BF331F" w14:textId="77777777" w:rsidR="00816C76" w:rsidRPr="00EC3C8B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3618EAC1" w14:textId="77777777" w:rsidR="00816C76" w:rsidRPr="00EC3C8B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4F2B451" w14:textId="77777777" w:rsidR="00816C76" w:rsidRPr="00EC3C8B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888B880" w14:textId="77777777" w:rsidR="00816C76" w:rsidRPr="00EC3C8B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EC3C8B">
        <w:rPr>
          <w:rFonts w:ascii="RijksoverheidSansHeading" w:hAnsi="RijksoverheidSansHeading" w:cs="Arial"/>
          <w:i/>
          <w:sz w:val="19"/>
          <w:szCs w:val="19"/>
        </w:rPr>
        <w:t>(Invullen indien van toepassing; zie uitleg)</w:t>
      </w:r>
    </w:p>
    <w:p w14:paraId="14C0EE75" w14:textId="77777777" w:rsidR="00816C76" w:rsidRPr="00EC3C8B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401AD09B" w14:textId="77777777" w:rsidR="00816C76" w:rsidRPr="00EC3C8B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EC3C8B" w14:paraId="220068FC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F7C0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EC3C8B">
              <w:rPr>
                <w:rFonts w:ascii="RijksoverheidSansHeading" w:hAnsi="RijksoverheidSansHeading" w:cs="Arial"/>
                <w:szCs w:val="19"/>
              </w:rPr>
              <w:lastRenderedPageBreak/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C6A8C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EC3C8B" w14:paraId="3076A077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4339" w14:textId="77777777" w:rsidR="00816C76" w:rsidRPr="00EC3C8B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EC3C8B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939D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EC3C8B" w14:paraId="0B795853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B212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EC3C8B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A4944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EC3C8B" w14:paraId="5EB74708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187B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EC3C8B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EC3C8B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E14F7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EC3C8B" w14:paraId="63047A16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EF20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EDE63B6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A402BA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EC3C8B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43096998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B24C5C2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7FA4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5FC1966F" w14:textId="77777777" w:rsidR="00816C76" w:rsidRPr="00EC3C8B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58E04E5F" w14:textId="77777777" w:rsidR="00816C76" w:rsidRPr="00EC3C8B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EC3C8B" w14:paraId="60CE8F3E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AC77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EC3C8B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34945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EC3C8B" w14:paraId="60BA6094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19AF" w14:textId="77777777" w:rsidR="00816C76" w:rsidRPr="00EC3C8B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EC3C8B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3872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EC3C8B" w14:paraId="5116B64B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EEA5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EC3C8B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B2AD3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EC3C8B" w14:paraId="1279C4C9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C4CAF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EC3C8B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EC3C8B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6D5ED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EC3C8B" w14:paraId="2B7EA165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04C5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7E6EAC8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0C9E61A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EC3C8B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C8D5F92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6981BB6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ED62" w14:textId="77777777" w:rsidR="00816C76" w:rsidRPr="00EC3C8B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DCC9115" w14:textId="77777777" w:rsidR="00816C76" w:rsidRPr="00EC3C8B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sectPr w:rsidR="00816C76" w:rsidRPr="00EC3C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305E2" w14:textId="77777777" w:rsidR="00816C76" w:rsidRDefault="00816C76" w:rsidP="00816C76">
      <w:pPr>
        <w:spacing w:line="240" w:lineRule="auto"/>
      </w:pPr>
      <w:r>
        <w:separator/>
      </w:r>
    </w:p>
  </w:endnote>
  <w:endnote w:type="continuationSeparator" w:id="0">
    <w:p w14:paraId="7C77EDD6" w14:textId="77777777" w:rsidR="00816C76" w:rsidRDefault="00816C76" w:rsidP="00816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BD3B5" w14:textId="77777777" w:rsidR="00D159CB" w:rsidRDefault="00D159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0461225"/>
      <w:docPartObj>
        <w:docPartGallery w:val="Page Numbers (Bottom of Page)"/>
        <w:docPartUnique/>
      </w:docPartObj>
    </w:sdtPr>
    <w:sdtEndPr>
      <w:rPr>
        <w:rFonts w:ascii="RijksoverheidSansHeading" w:hAnsi="RijksoverheidSansHeading"/>
        <w:sz w:val="16"/>
        <w:szCs w:val="16"/>
      </w:rPr>
    </w:sdtEndPr>
    <w:sdtContent>
      <w:p w14:paraId="6A7DADCD" w14:textId="657CB73C" w:rsidR="00816C76" w:rsidRPr="00816C76" w:rsidRDefault="00816C76">
        <w:pPr>
          <w:pStyle w:val="Voettekst"/>
          <w:jc w:val="center"/>
          <w:rPr>
            <w:rFonts w:ascii="RijksoverheidSansHeading" w:hAnsi="RijksoverheidSansHeading"/>
            <w:sz w:val="16"/>
            <w:szCs w:val="16"/>
          </w:rPr>
        </w:pPr>
        <w:r w:rsidRPr="00816C76">
          <w:rPr>
            <w:rFonts w:ascii="RijksoverheidSansHeading" w:hAnsi="RijksoverheidSansHeading"/>
            <w:sz w:val="16"/>
            <w:szCs w:val="16"/>
          </w:rPr>
          <w:fldChar w:fldCharType="begin"/>
        </w:r>
        <w:r w:rsidRPr="00816C76">
          <w:rPr>
            <w:rFonts w:ascii="RijksoverheidSansHeading" w:hAnsi="RijksoverheidSansHeading"/>
            <w:sz w:val="16"/>
            <w:szCs w:val="16"/>
          </w:rPr>
          <w:instrText>PAGE   \* MERGEFORMAT</w:instrText>
        </w:r>
        <w:r w:rsidRPr="00816C76">
          <w:rPr>
            <w:rFonts w:ascii="RijksoverheidSansHeading" w:hAnsi="RijksoverheidSansHeading"/>
            <w:sz w:val="16"/>
            <w:szCs w:val="16"/>
          </w:rPr>
          <w:fldChar w:fldCharType="separate"/>
        </w:r>
        <w:r w:rsidR="00156DB0">
          <w:rPr>
            <w:rFonts w:ascii="RijksoverheidSansHeading" w:hAnsi="RijksoverheidSansHeading"/>
            <w:noProof/>
            <w:sz w:val="16"/>
            <w:szCs w:val="16"/>
          </w:rPr>
          <w:t>2</w:t>
        </w:r>
        <w:r w:rsidRPr="00816C76">
          <w:rPr>
            <w:rFonts w:ascii="RijksoverheidSansHeading" w:hAnsi="RijksoverheidSansHeading"/>
            <w:sz w:val="16"/>
            <w:szCs w:val="16"/>
          </w:rPr>
          <w:fldChar w:fldCharType="end"/>
        </w:r>
        <w:r w:rsidRPr="00816C76">
          <w:rPr>
            <w:rFonts w:ascii="RijksoverheidSansHeading" w:hAnsi="RijksoverheidSansHeading"/>
            <w:sz w:val="16"/>
            <w:szCs w:val="16"/>
          </w:rPr>
          <w:t xml:space="preserve"> van 2</w:t>
        </w:r>
      </w:p>
    </w:sdtContent>
  </w:sdt>
  <w:p w14:paraId="71C3E403" w14:textId="779DB8B7" w:rsidR="00816C76" w:rsidRPr="00816C76" w:rsidRDefault="00816C76" w:rsidP="00816C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480DF" w14:textId="77777777" w:rsidR="00D159CB" w:rsidRDefault="00D159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81813" w14:textId="77777777" w:rsidR="00816C76" w:rsidRDefault="00816C76" w:rsidP="00816C76">
      <w:pPr>
        <w:spacing w:line="240" w:lineRule="auto"/>
      </w:pPr>
      <w:r>
        <w:separator/>
      </w:r>
    </w:p>
  </w:footnote>
  <w:footnote w:type="continuationSeparator" w:id="0">
    <w:p w14:paraId="5BE7EE4D" w14:textId="77777777" w:rsidR="00816C76" w:rsidRDefault="00816C76" w:rsidP="00816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477" w14:textId="77777777" w:rsidR="00D159CB" w:rsidRDefault="00D159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2AE45" w14:textId="785E2B31" w:rsidR="002603A9" w:rsidRPr="00EC3C8B" w:rsidRDefault="002603A9" w:rsidP="002603A9">
    <w:pPr>
      <w:pStyle w:val="Koptekst"/>
      <w:pBdr>
        <w:bottom w:val="single" w:sz="4" w:space="1" w:color="auto"/>
      </w:pBdr>
      <w:rPr>
        <w:rFonts w:ascii="RijksoverheidSansHeading" w:hAnsi="RijksoverheidSansHeading" w:cs="Arial"/>
        <w:sz w:val="16"/>
        <w:szCs w:val="16"/>
      </w:rPr>
    </w:pPr>
    <w:bookmarkStart w:id="9" w:name="bmLintregel1" w:colFirst="0" w:colLast="1"/>
    <w:r w:rsidRPr="00EC3C8B">
      <w:rPr>
        <w:rFonts w:ascii="RijksoverheidSansHeading" w:hAnsi="RijksoverheidSansHeading" w:cs="Arial"/>
        <w:sz w:val="16"/>
        <w:szCs w:val="16"/>
      </w:rPr>
      <w:t xml:space="preserve">Bijlage III – Verklaring in verband met sancties tegen Rusland </w:t>
    </w:r>
    <w:r w:rsidR="00074084">
      <w:rPr>
        <w:rFonts w:ascii="RijksoverheidSansHeading" w:hAnsi="RijksoverheidSansHeading" w:cs="Arial"/>
        <w:sz w:val="16"/>
        <w:szCs w:val="16"/>
      </w:rPr>
      <w:t>-</w:t>
    </w:r>
    <w:r w:rsidRPr="00EC3C8B">
      <w:rPr>
        <w:rFonts w:ascii="RijksoverheidSansHeading" w:hAnsi="RijksoverheidSansHeading" w:cs="Arial"/>
        <w:sz w:val="16"/>
        <w:szCs w:val="16"/>
      </w:rPr>
      <w:t xml:space="preserve"> </w:t>
    </w:r>
    <w:r w:rsidR="0087015D">
      <w:rPr>
        <w:rFonts w:ascii="RijksoverheidSansHeading" w:hAnsi="RijksoverheidSansHeading" w:cs="Arial"/>
        <w:sz w:val="16"/>
        <w:szCs w:val="16"/>
      </w:rPr>
      <w:t>e</w:t>
    </w:r>
    <w:r w:rsidR="00336622">
      <w:rPr>
        <w:rFonts w:ascii="RijksoverheidSansHeading" w:hAnsi="RijksoverheidSansHeading" w:cs="Arial"/>
        <w:sz w:val="16"/>
        <w:szCs w:val="16"/>
      </w:rPr>
      <w:t>Herkenningsmiddelen 2024</w:t>
    </w:r>
    <w:r w:rsidRPr="00EC3C8B">
      <w:rPr>
        <w:rFonts w:ascii="RijksoverheidSansHeading" w:hAnsi="RijksoverheidSansHeading" w:cs="Arial"/>
        <w:sz w:val="16"/>
        <w:szCs w:val="16"/>
      </w:rPr>
      <w:t xml:space="preserve"> </w:t>
    </w:r>
    <w:r w:rsidR="00EC3C8B">
      <w:rPr>
        <w:rFonts w:ascii="RijksoverheidSansHeading" w:hAnsi="RijksoverheidSansHeading" w:cs="Arial"/>
        <w:sz w:val="16"/>
        <w:szCs w:val="16"/>
      </w:rPr>
      <w:t>-</w:t>
    </w:r>
    <w:r w:rsidRPr="00EC3C8B">
      <w:rPr>
        <w:rFonts w:ascii="RijksoverheidSansHeading" w:hAnsi="RijksoverheidSansHeading" w:cs="Arial"/>
        <w:sz w:val="16"/>
        <w:szCs w:val="16"/>
      </w:rPr>
      <w:t xml:space="preserve"> IUC2</w:t>
    </w:r>
    <w:r w:rsidR="00D159CB">
      <w:rPr>
        <w:rFonts w:ascii="RijksoverheidSansHeading" w:hAnsi="RijksoverheidSansHeading" w:cs="Arial"/>
        <w:sz w:val="16"/>
        <w:szCs w:val="16"/>
      </w:rPr>
      <w:t>4</w:t>
    </w:r>
    <w:r w:rsidRPr="00EC3C8B">
      <w:rPr>
        <w:rFonts w:ascii="RijksoverheidSansHeading" w:hAnsi="RijksoverheidSansHeading" w:cs="Arial"/>
        <w:sz w:val="16"/>
        <w:szCs w:val="16"/>
      </w:rPr>
      <w:t>-0</w:t>
    </w:r>
    <w:r w:rsidR="003B358E">
      <w:rPr>
        <w:rFonts w:ascii="RijksoverheidSansHeading" w:hAnsi="RijksoverheidSansHeading" w:cs="Arial"/>
        <w:sz w:val="16"/>
        <w:szCs w:val="16"/>
      </w:rPr>
      <w:t>0</w:t>
    </w:r>
    <w:r w:rsidR="00A602A6">
      <w:rPr>
        <w:rFonts w:ascii="RijksoverheidSansHeading" w:hAnsi="RijksoverheidSansHeading" w:cs="Arial"/>
        <w:sz w:val="16"/>
        <w:szCs w:val="16"/>
      </w:rPr>
      <w:t>5</w:t>
    </w:r>
  </w:p>
  <w:bookmarkEnd w:id="9"/>
  <w:p w14:paraId="71048AA5" w14:textId="77777777" w:rsidR="002603A9" w:rsidRDefault="002603A9" w:rsidP="002603A9">
    <w:pPr>
      <w:pStyle w:val="Koptekst"/>
    </w:pPr>
  </w:p>
  <w:p w14:paraId="72694278" w14:textId="77777777" w:rsidR="00816C76" w:rsidRDefault="00816C7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642E3" w14:textId="77777777" w:rsidR="00D159CB" w:rsidRDefault="00D159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0CC"/>
    <w:multiLevelType w:val="hybridMultilevel"/>
    <w:tmpl w:val="3D44C1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524749">
    <w:abstractNumId w:val="3"/>
  </w:num>
  <w:num w:numId="2" w16cid:durableId="11879621">
    <w:abstractNumId w:val="2"/>
  </w:num>
  <w:num w:numId="3" w16cid:durableId="856117507">
    <w:abstractNumId w:val="1"/>
  </w:num>
  <w:num w:numId="4" w16cid:durableId="736830194">
    <w:abstractNumId w:val="2"/>
  </w:num>
  <w:num w:numId="5" w16cid:durableId="1209995331">
    <w:abstractNumId w:val="4"/>
  </w:num>
  <w:num w:numId="6" w16cid:durableId="1999336342">
    <w:abstractNumId w:val="5"/>
  </w:num>
  <w:num w:numId="7" w16cid:durableId="1187911181">
    <w:abstractNumId w:val="7"/>
  </w:num>
  <w:num w:numId="8" w16cid:durableId="299305183">
    <w:abstractNumId w:val="0"/>
  </w:num>
  <w:num w:numId="9" w16cid:durableId="1867517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74084"/>
    <w:rsid w:val="0008180E"/>
    <w:rsid w:val="000B47F1"/>
    <w:rsid w:val="000B4CB4"/>
    <w:rsid w:val="000C109C"/>
    <w:rsid w:val="000E4513"/>
    <w:rsid w:val="000F0A32"/>
    <w:rsid w:val="00123231"/>
    <w:rsid w:val="001442FD"/>
    <w:rsid w:val="00156DB0"/>
    <w:rsid w:val="001A64E1"/>
    <w:rsid w:val="001E10EF"/>
    <w:rsid w:val="002603A9"/>
    <w:rsid w:val="002819EC"/>
    <w:rsid w:val="002A6674"/>
    <w:rsid w:val="00310B62"/>
    <w:rsid w:val="00312616"/>
    <w:rsid w:val="00325CED"/>
    <w:rsid w:val="00336622"/>
    <w:rsid w:val="0036034F"/>
    <w:rsid w:val="003B358E"/>
    <w:rsid w:val="003F2898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16C76"/>
    <w:rsid w:val="00821A0E"/>
    <w:rsid w:val="00826D66"/>
    <w:rsid w:val="00836FD3"/>
    <w:rsid w:val="008575FE"/>
    <w:rsid w:val="0087015D"/>
    <w:rsid w:val="008737EC"/>
    <w:rsid w:val="008C3C37"/>
    <w:rsid w:val="008D6508"/>
    <w:rsid w:val="00917CA0"/>
    <w:rsid w:val="00926919"/>
    <w:rsid w:val="00983414"/>
    <w:rsid w:val="009A03E5"/>
    <w:rsid w:val="00A168FE"/>
    <w:rsid w:val="00A602A6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159CB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5376E"/>
    <w:rsid w:val="00E7112D"/>
    <w:rsid w:val="00E81BD6"/>
    <w:rsid w:val="00EA6510"/>
    <w:rsid w:val="00EC3C8B"/>
    <w:rsid w:val="00EF063F"/>
    <w:rsid w:val="00F0077C"/>
    <w:rsid w:val="00F106CB"/>
    <w:rsid w:val="00F33425"/>
    <w:rsid w:val="00FA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0C109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paragraph" w:styleId="Koptekst">
    <w:name w:val="header"/>
    <w:basedOn w:val="Standaard"/>
    <w:link w:val="KoptekstChar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6C7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6C76"/>
    <w:rPr>
      <w:rFonts w:ascii="Verdana" w:hAnsi="Verdana"/>
      <w:sz w:val="18"/>
    </w:rPr>
  </w:style>
  <w:style w:type="paragraph" w:customStyle="1" w:styleId="INKBijlage">
    <w:name w:val="INK Bijlage"/>
    <w:basedOn w:val="Kop1"/>
    <w:next w:val="INKStandaard"/>
    <w:link w:val="INKBijlageChar"/>
    <w:qFormat/>
    <w:rsid w:val="002603A9"/>
    <w:pPr>
      <w:keepNext/>
      <w:keepLines/>
      <w:widowControl/>
      <w:numPr>
        <w:numId w:val="9"/>
      </w:numPr>
      <w:spacing w:before="480" w:after="240" w:line="240" w:lineRule="auto"/>
      <w:contextualSpacing w:val="0"/>
    </w:pPr>
    <w:rPr>
      <w:rFonts w:ascii="RijksoverheidSansHeading" w:hAnsi="RijksoverheidSansHeading"/>
      <w:b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2603A9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A4193-80AF-4645-B492-C91977E5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Ton H.J.A. Klein Ganseij</cp:lastModifiedBy>
  <cp:revision>19</cp:revision>
  <cp:lastPrinted>2022-08-08T14:44:00Z</cp:lastPrinted>
  <dcterms:created xsi:type="dcterms:W3CDTF">2022-08-08T14:48:00Z</dcterms:created>
  <dcterms:modified xsi:type="dcterms:W3CDTF">2024-07-05T12:04:00Z</dcterms:modified>
</cp:coreProperties>
</file>