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197B8A33" w:rsidR="002D674A" w:rsidRDefault="00967E22" w:rsidP="00967E22">
      <w:pPr>
        <w:pStyle w:val="Heading1titel"/>
      </w:pPr>
      <w:r>
        <w:t xml:space="preserve">BIJLAGE </w:t>
      </w:r>
      <w:r w:rsidR="00F6328A">
        <w:t xml:space="preserve">2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23E69C4"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w:t>
      </w:r>
      <w:r w:rsidR="00F6328A">
        <w:rPr>
          <w:rFonts w:ascii="Arial" w:hAnsi="Arial" w:cs="Arial"/>
          <w:sz w:val="20"/>
          <w:szCs w:val="20"/>
        </w:rPr>
        <w:t>raam</w:t>
      </w:r>
      <w:r w:rsidRPr="00607BCF">
        <w:rPr>
          <w:rFonts w:ascii="Arial" w:hAnsi="Arial" w:cs="Arial"/>
          <w:sz w:val="20"/>
          <w:szCs w:val="20"/>
        </w:rPr>
        <w:t>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900A55">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52E36" w14:textId="77777777" w:rsidR="00900A55" w:rsidRDefault="00900A55">
      <w:r>
        <w:separator/>
      </w:r>
    </w:p>
  </w:endnote>
  <w:endnote w:type="continuationSeparator" w:id="0">
    <w:p w14:paraId="58D06DC8" w14:textId="77777777" w:rsidR="00900A55" w:rsidRDefault="0090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E51F" w14:textId="77777777" w:rsidR="00900A55" w:rsidRDefault="00900A55">
      <w:r>
        <w:separator/>
      </w:r>
    </w:p>
  </w:footnote>
  <w:footnote w:type="continuationSeparator" w:id="0">
    <w:p w14:paraId="696EAD36" w14:textId="77777777" w:rsidR="00900A55" w:rsidRDefault="00900A55">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3C1EE48B"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072E"/>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24777"/>
    <w:rsid w:val="008320BC"/>
    <w:rsid w:val="0084090D"/>
    <w:rsid w:val="00844BEB"/>
    <w:rsid w:val="00851215"/>
    <w:rsid w:val="0085611E"/>
    <w:rsid w:val="00867F0C"/>
    <w:rsid w:val="008702E6"/>
    <w:rsid w:val="008760CE"/>
    <w:rsid w:val="0088501C"/>
    <w:rsid w:val="008A09B5"/>
    <w:rsid w:val="008A0A7D"/>
    <w:rsid w:val="008D33C4"/>
    <w:rsid w:val="008D4C91"/>
    <w:rsid w:val="008E2206"/>
    <w:rsid w:val="008E278A"/>
    <w:rsid w:val="00900A55"/>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54A29"/>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6328A"/>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odeHeer\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RCUS45HN67DU-974321440-289895</_dlc_DocId>
    <_dlc_DocIdUrl xmlns="558c601a-c172-4142-980b-33deeaa1e95d">
      <Url>https://sscons.sharepoint.com/sites/ORG-IC/_layouts/15/DocIdRedir.aspx?ID=RCUS45HN67DU-974321440-289895</Url>
      <Description>RCUS45HN67DU-974321440-289895</Description>
    </_dlc_DocIdUrl>
    <CATSCM xmlns="128ee3f7-829e-4555-9a1a-4c53ac6fd30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DAA4A-98D3-4A17-B5D9-BB5B90CB4E8D}"/>
</file>

<file path=customXml/itemProps2.xml><?xml version="1.0" encoding="utf-8"?>
<ds:datastoreItem xmlns:ds="http://schemas.openxmlformats.org/officeDocument/2006/customXml" ds:itemID="{FF4853C8-CC9E-4235-9005-433E9A43C7A4}">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TotalTime>
  <Pages>1</Pages>
  <Words>262</Words>
  <Characters>1443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Theo de Heer</cp:lastModifiedBy>
  <cp:revision>5</cp:revision>
  <cp:lastPrinted>2019-01-04T09:57:00Z</cp:lastPrinted>
  <dcterms:created xsi:type="dcterms:W3CDTF">2023-04-03T09:29:00Z</dcterms:created>
  <dcterms:modified xsi:type="dcterms:W3CDTF">2024-04-05T12:34:00Z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6da26bfa-5413-458d-b748-58b0b422641a</vt:lpwstr>
  </property>
</Properties>
</file>