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24D5F" w14:textId="54A174D0" w:rsidR="00485561" w:rsidRPr="001369C0" w:rsidRDefault="00485561" w:rsidP="008B16A6">
      <w:pPr>
        <w:ind w:left="1440" w:hanging="1440"/>
        <w:rPr>
          <w:b/>
        </w:rPr>
      </w:pPr>
      <w:r w:rsidRPr="001369C0">
        <w:rPr>
          <w:b/>
        </w:rPr>
        <w:t>Betreft:</w:t>
      </w:r>
      <w:r w:rsidRPr="001369C0">
        <w:rPr>
          <w:b/>
        </w:rPr>
        <w:tab/>
        <w:t xml:space="preserve"> Openbare aanbestedingsprocedure </w:t>
      </w:r>
      <w:r w:rsidR="00772ABA" w:rsidRPr="001369C0">
        <w:rPr>
          <w:b/>
        </w:rPr>
        <w:t>‘</w:t>
      </w:r>
      <w:r w:rsidR="00E040C2">
        <w:rPr>
          <w:b/>
        </w:rPr>
        <w:t>Laptops</w:t>
      </w:r>
      <w:r w:rsidRPr="001369C0">
        <w:rPr>
          <w:b/>
        </w:rPr>
        <w:t>’</w:t>
      </w:r>
    </w:p>
    <w:p w14:paraId="455F2980" w14:textId="77777777" w:rsidR="00485561" w:rsidRPr="001369C0"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07F16862" w14:textId="77777777" w:rsidTr="00485561">
        <w:tc>
          <w:tcPr>
            <w:tcW w:w="9138" w:type="dxa"/>
            <w:gridSpan w:val="2"/>
            <w:shd w:val="clear" w:color="auto" w:fill="B8CCE4" w:themeFill="accent1" w:themeFillTint="66"/>
          </w:tcPr>
          <w:p w14:paraId="6EC7F43B" w14:textId="77777777" w:rsidR="00485561" w:rsidRPr="00B5156E" w:rsidRDefault="00485561" w:rsidP="00736B35">
            <w:pPr>
              <w:spacing w:before="144" w:after="144"/>
            </w:pPr>
            <w:r w:rsidRPr="00B5156E">
              <w:t>Indien sprake is van een holding:</w:t>
            </w:r>
          </w:p>
        </w:tc>
      </w:tr>
      <w:tr w:rsidR="00485561" w:rsidRPr="005B0638" w14:paraId="3EC54D74" w14:textId="77777777" w:rsidTr="00736B35">
        <w:tc>
          <w:tcPr>
            <w:tcW w:w="461" w:type="dxa"/>
          </w:tcPr>
          <w:p w14:paraId="533E2F46"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876FB">
              <w:fldChar w:fldCharType="separate"/>
            </w:r>
            <w:r>
              <w:fldChar w:fldCharType="end"/>
            </w:r>
          </w:p>
        </w:tc>
        <w:tc>
          <w:tcPr>
            <w:tcW w:w="8677" w:type="dxa"/>
          </w:tcPr>
          <w:p w14:paraId="13A868B3" w14:textId="77777777" w:rsidR="00485561" w:rsidRPr="005B0638" w:rsidRDefault="00485561" w:rsidP="00736B35">
            <w:pPr>
              <w:spacing w:before="144" w:after="144"/>
              <w:rPr>
                <w:szCs w:val="18"/>
              </w:rPr>
            </w:pPr>
            <w: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B5156E" w14:paraId="5919A2B0" w14:textId="77777777" w:rsidTr="00485561">
        <w:tc>
          <w:tcPr>
            <w:tcW w:w="9138" w:type="dxa"/>
            <w:gridSpan w:val="2"/>
            <w:shd w:val="clear" w:color="auto" w:fill="B8CCE4" w:themeFill="accent1" w:themeFillTint="66"/>
          </w:tcPr>
          <w:p w14:paraId="32393E59" w14:textId="77777777" w:rsidR="00485561" w:rsidRPr="00B5156E" w:rsidRDefault="00485561" w:rsidP="00736B35">
            <w:pPr>
              <w:spacing w:before="144" w:after="144"/>
            </w:pPr>
            <w:r w:rsidRPr="00B5156E">
              <w:t xml:space="preserve">Indien de </w:t>
            </w:r>
            <w:r>
              <w:t>Inschrijver</w:t>
            </w:r>
            <w:r w:rsidRPr="00B5156E">
              <w:t xml:space="preserve"> gebruik maakt van de middelen van de Holding: </w:t>
            </w:r>
          </w:p>
        </w:tc>
      </w:tr>
      <w:tr w:rsidR="00485561" w:rsidRPr="005B0638" w14:paraId="06C2B5BE" w14:textId="77777777" w:rsidTr="00736B35">
        <w:tc>
          <w:tcPr>
            <w:tcW w:w="461" w:type="dxa"/>
          </w:tcPr>
          <w:p w14:paraId="47832948"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876FB">
              <w:fldChar w:fldCharType="separate"/>
            </w:r>
            <w:r>
              <w:fldChar w:fldCharType="end"/>
            </w:r>
          </w:p>
        </w:tc>
        <w:tc>
          <w:tcPr>
            <w:tcW w:w="8677" w:type="dxa"/>
          </w:tcPr>
          <w:p w14:paraId="0DD385DA" w14:textId="77777777" w:rsidR="00485561" w:rsidRPr="00F6251A" w:rsidRDefault="00485561" w:rsidP="00485561">
            <w:pPr>
              <w:spacing w:before="144" w:after="144"/>
            </w:pPr>
            <w:r>
              <w:t>Inschrijver verklaart hierbij dat d</w:t>
            </w:r>
            <w:r w:rsidRPr="005B0638">
              <w:t xml:space="preserve">e hieronder vermelde onderneming zich namens </w:t>
            </w:r>
            <w:r>
              <w:t>inschrijver</w:t>
            </w:r>
            <w:r w:rsidRPr="005B0638">
              <w:t xml:space="preserve"> bij gunning van onderhavige Opdracht volledig en onvoorwaardelijk garant stelt voor de nakoming van de verplichtingen die uit de af te sluiten </w:t>
            </w:r>
            <w:r>
              <w:t>overeenkomst</w:t>
            </w:r>
            <w:r w:rsidRPr="005B0638">
              <w:t xml:space="preserve"> voortvloeien. Ondergetekende verklaart bovendien dat de hieronder vermelde onderneming zich, namens </w:t>
            </w:r>
            <w:r>
              <w:t>de Inschrijver</w:t>
            </w:r>
            <w:r w:rsidRPr="005B0638">
              <w:t xml:space="preserve"> bij gunning van de </w:t>
            </w:r>
            <w:r>
              <w:t>opdracht</w:t>
            </w:r>
            <w:r w:rsidRPr="005B0638">
              <w:t xml:space="preserve">, volledig en onvoorwaardelijk garant stelt voor de uit de rechtshandelingen van </w:t>
            </w:r>
            <w:r>
              <w:t>Inschrijver</w:t>
            </w:r>
            <w:r w:rsidRPr="005B0638">
              <w:t xml:space="preserve"> voortvloeiende schulden in het kader van deze </w:t>
            </w:r>
            <w:r>
              <w:t>o</w:t>
            </w:r>
            <w:r w:rsidRPr="005B0638">
              <w:t>pdracht</w:t>
            </w:r>
            <w:r>
              <w:t>.</w:t>
            </w:r>
          </w:p>
        </w:tc>
      </w:tr>
    </w:tbl>
    <w:p w14:paraId="76C300AE" w14:textId="77777777" w:rsidR="00343598" w:rsidRDefault="00343598">
      <w:pPr>
        <w:spacing w:line="240" w:lineRule="auto"/>
      </w:pPr>
    </w:p>
    <w:p w14:paraId="31FDF811" w14:textId="77777777" w:rsidR="00485561" w:rsidRPr="00485561" w:rsidRDefault="00485561">
      <w:pPr>
        <w:spacing w:line="240" w:lineRule="auto"/>
        <w:rPr>
          <w:u w:val="single"/>
        </w:rPr>
      </w:pPr>
      <w:r>
        <w:rPr>
          <w:u w:val="single"/>
        </w:rPr>
        <w:t>Namens de holding</w:t>
      </w:r>
    </w:p>
    <w:p w14:paraId="77226A88" w14:textId="77777777" w:rsidR="00457155" w:rsidRDefault="00485561" w:rsidP="00457155">
      <w:r>
        <w:t>Naam inschrijver</w:t>
      </w:r>
      <w:r w:rsidR="00457155">
        <w:tab/>
      </w:r>
      <w:r w:rsidR="00457155">
        <w:tab/>
      </w:r>
      <w:r w:rsidR="00457155">
        <w:tab/>
      </w:r>
      <w:r w:rsidR="00457155">
        <w:tab/>
        <w:t>Datum</w:t>
      </w:r>
    </w:p>
    <w:p w14:paraId="7E5DD2BF" w14:textId="77777777" w:rsidR="00457155" w:rsidRDefault="00457155" w:rsidP="00457155"/>
    <w:p w14:paraId="706AE697" w14:textId="77777777" w:rsidR="00457155" w:rsidRDefault="00457155" w:rsidP="00457155">
      <w:r>
        <w:t>………………</w:t>
      </w:r>
      <w:r>
        <w:tab/>
      </w:r>
      <w:r>
        <w:tab/>
      </w:r>
      <w:r>
        <w:tab/>
      </w:r>
      <w:r>
        <w:tab/>
      </w:r>
      <w:r>
        <w:tab/>
        <w:t>………………</w:t>
      </w:r>
    </w:p>
    <w:p w14:paraId="501D1CC6" w14:textId="77777777" w:rsidR="00457155" w:rsidRDefault="00457155" w:rsidP="00457155">
      <w:r>
        <w:t>Naam</w:t>
      </w:r>
      <w:r>
        <w:tab/>
      </w:r>
      <w:r w:rsidR="00485561">
        <w:t>tekenbevoegde</w:t>
      </w:r>
      <w:r>
        <w:tab/>
      </w:r>
      <w:r>
        <w:tab/>
      </w:r>
      <w:r>
        <w:tab/>
        <w:t>Functie</w:t>
      </w:r>
    </w:p>
    <w:p w14:paraId="07E5C3C1" w14:textId="77777777" w:rsidR="00457155" w:rsidRDefault="00457155" w:rsidP="00457155"/>
    <w:p w14:paraId="14938534" w14:textId="77777777" w:rsidR="00457155" w:rsidRDefault="00457155" w:rsidP="00457155">
      <w:r>
        <w:t>………………</w:t>
      </w:r>
      <w:r>
        <w:tab/>
      </w:r>
      <w:r>
        <w:tab/>
      </w:r>
      <w:r>
        <w:tab/>
      </w:r>
      <w:r>
        <w:tab/>
      </w:r>
      <w:r>
        <w:tab/>
        <w:t>………………</w:t>
      </w:r>
    </w:p>
    <w:p w14:paraId="7A69D74E" w14:textId="77777777" w:rsidR="00457155" w:rsidRDefault="00457155" w:rsidP="00457155"/>
    <w:p w14:paraId="4975CD1D" w14:textId="77777777" w:rsidR="00457155" w:rsidRDefault="00457155" w:rsidP="00457155">
      <w:pPr>
        <w:pBdr>
          <w:bottom w:val="single" w:sz="6" w:space="1" w:color="auto"/>
        </w:pBdr>
      </w:pPr>
      <w:r>
        <w:t>Handtekening</w:t>
      </w:r>
    </w:p>
    <w:p w14:paraId="474A9C17" w14:textId="77777777" w:rsidR="00343598" w:rsidRDefault="00343598" w:rsidP="00457155">
      <w:pPr>
        <w:pBdr>
          <w:bottom w:val="single" w:sz="6" w:space="1" w:color="auto"/>
        </w:pBdr>
      </w:pPr>
    </w:p>
    <w:p w14:paraId="1452EDEF" w14:textId="77777777" w:rsidR="00343598" w:rsidRDefault="00343598" w:rsidP="00457155">
      <w:pPr>
        <w:pBdr>
          <w:bottom w:val="single" w:sz="6" w:space="1" w:color="auto"/>
        </w:pBdr>
      </w:pPr>
    </w:p>
    <w:p w14:paraId="4C7E998E" w14:textId="77777777" w:rsidR="00343598" w:rsidRDefault="00343598" w:rsidP="00457155"/>
    <w:p w14:paraId="2FD5AB1D" w14:textId="77777777" w:rsidR="00485561" w:rsidRDefault="00485561" w:rsidP="00485561">
      <w:pPr>
        <w:spacing w:line="240" w:lineRule="auto"/>
        <w:rPr>
          <w:u w:val="single"/>
        </w:rPr>
      </w:pPr>
    </w:p>
    <w:p w14:paraId="331238CC" w14:textId="77777777" w:rsidR="00485561" w:rsidRDefault="00485561" w:rsidP="00485561">
      <w:pPr>
        <w:spacing w:line="240" w:lineRule="auto"/>
        <w:rPr>
          <w:u w:val="single"/>
        </w:rPr>
      </w:pPr>
      <w:r>
        <w:rPr>
          <w:u w:val="single"/>
        </w:rPr>
        <w:t>Namens de inschrijver</w:t>
      </w:r>
    </w:p>
    <w:p w14:paraId="5D19CBF7" w14:textId="77777777" w:rsidR="00485561" w:rsidRPr="00485561" w:rsidRDefault="00485561" w:rsidP="00485561">
      <w:pPr>
        <w:spacing w:line="240" w:lineRule="auto"/>
        <w:rPr>
          <w:u w:val="single"/>
        </w:rPr>
      </w:pPr>
    </w:p>
    <w:p w14:paraId="41B2A51D" w14:textId="77777777" w:rsidR="00485561" w:rsidRDefault="00485561" w:rsidP="00485561">
      <w:r>
        <w:t>Naam inschrijver</w:t>
      </w:r>
      <w:r>
        <w:tab/>
      </w:r>
      <w:r>
        <w:tab/>
      </w:r>
      <w:r>
        <w:tab/>
      </w:r>
      <w:r>
        <w:tab/>
        <w:t>Datum</w:t>
      </w:r>
    </w:p>
    <w:p w14:paraId="7D750FF7" w14:textId="77777777" w:rsidR="00485561" w:rsidRDefault="00485561" w:rsidP="00485561"/>
    <w:p w14:paraId="0EF26D0C" w14:textId="77777777" w:rsidR="00485561" w:rsidRDefault="00485561" w:rsidP="00485561">
      <w:r>
        <w:t>………………</w:t>
      </w:r>
      <w:r>
        <w:tab/>
      </w:r>
      <w:r>
        <w:tab/>
      </w:r>
      <w:r>
        <w:tab/>
      </w:r>
      <w:r>
        <w:tab/>
      </w:r>
      <w:r>
        <w:tab/>
        <w:t>………………</w:t>
      </w:r>
    </w:p>
    <w:p w14:paraId="054E11A5" w14:textId="77777777" w:rsidR="00485561" w:rsidRDefault="00485561" w:rsidP="00485561">
      <w:r>
        <w:t>Naam</w:t>
      </w:r>
      <w:r>
        <w:tab/>
        <w:t>tekenbevoegde</w:t>
      </w:r>
      <w:r>
        <w:tab/>
      </w:r>
      <w:r>
        <w:tab/>
      </w:r>
      <w:r>
        <w:tab/>
        <w:t>Functie</w:t>
      </w:r>
    </w:p>
    <w:p w14:paraId="1F07A7D5" w14:textId="77777777" w:rsidR="00485561" w:rsidRDefault="00485561" w:rsidP="00485561"/>
    <w:p w14:paraId="03BE5566" w14:textId="77777777" w:rsidR="00485561" w:rsidRDefault="00485561" w:rsidP="00485561">
      <w:r>
        <w:t>………………</w:t>
      </w:r>
      <w:r>
        <w:tab/>
      </w:r>
      <w:r>
        <w:tab/>
      </w:r>
      <w:r>
        <w:tab/>
      </w:r>
      <w:r>
        <w:tab/>
      </w:r>
      <w:r>
        <w:tab/>
        <w:t>………………</w:t>
      </w:r>
    </w:p>
    <w:p w14:paraId="37DED451" w14:textId="77777777" w:rsidR="00485561" w:rsidRDefault="00485561" w:rsidP="00485561"/>
    <w:p w14:paraId="7A83EBFB" w14:textId="77777777" w:rsidR="00485561" w:rsidRDefault="00485561" w:rsidP="00485561">
      <w:pPr>
        <w:pBdr>
          <w:bottom w:val="single" w:sz="6" w:space="1" w:color="auto"/>
        </w:pBdr>
      </w:pPr>
      <w:r>
        <w:t>Handtekening</w:t>
      </w:r>
    </w:p>
    <w:p w14:paraId="3201041B" w14:textId="77777777" w:rsidR="00485561" w:rsidRDefault="00485561" w:rsidP="00485561">
      <w:pPr>
        <w:pBdr>
          <w:bottom w:val="single" w:sz="6" w:space="1" w:color="auto"/>
        </w:pBdr>
      </w:pPr>
    </w:p>
    <w:p w14:paraId="6C074677" w14:textId="77777777" w:rsidR="00485561" w:rsidRDefault="00485561" w:rsidP="00485561">
      <w:pPr>
        <w:pBdr>
          <w:bottom w:val="single" w:sz="6" w:space="1" w:color="auto"/>
        </w:pBdr>
      </w:pPr>
    </w:p>
    <w:p w14:paraId="6E272815" w14:textId="77777777" w:rsidR="00343598" w:rsidRDefault="00343598" w:rsidP="00485561">
      <w:pPr>
        <w:spacing w:before="144" w:after="144"/>
      </w:pPr>
    </w:p>
    <w:sectPr w:rsidR="00343598"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EF32" w14:textId="77777777" w:rsidR="002C4F2C" w:rsidRDefault="002C4F2C">
      <w:r>
        <w:separator/>
      </w:r>
    </w:p>
  </w:endnote>
  <w:endnote w:type="continuationSeparator" w:id="0">
    <w:p w14:paraId="1224A9F0" w14:textId="77777777" w:rsidR="002C4F2C" w:rsidRDefault="002C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4653B11" w14:textId="77777777" w:rsidTr="008C67A3">
      <w:trPr>
        <w:trHeight w:hRule="exact" w:val="846"/>
      </w:trPr>
      <w:tc>
        <w:tcPr>
          <w:tcW w:w="1144" w:type="dxa"/>
          <w:shd w:val="clear" w:color="auto" w:fill="auto"/>
        </w:tcPr>
        <w:p w14:paraId="1A0EC027" w14:textId="77777777" w:rsidR="00343598" w:rsidRDefault="00343598" w:rsidP="008C67A3">
          <w:pPr>
            <w:pStyle w:val="Koptekst"/>
          </w:pPr>
        </w:p>
      </w:tc>
      <w:tc>
        <w:tcPr>
          <w:tcW w:w="8435" w:type="dxa"/>
          <w:shd w:val="clear" w:color="auto" w:fill="auto"/>
        </w:tcPr>
        <w:p w14:paraId="42EE5622" w14:textId="77777777" w:rsidR="00343598" w:rsidRDefault="00343598" w:rsidP="008C67A3">
          <w:pPr>
            <w:pStyle w:val="Koptekst"/>
          </w:pPr>
        </w:p>
      </w:tc>
      <w:tc>
        <w:tcPr>
          <w:tcW w:w="2328" w:type="dxa"/>
          <w:shd w:val="clear" w:color="auto" w:fill="auto"/>
        </w:tcPr>
        <w:p w14:paraId="4C6B3882" w14:textId="77777777" w:rsidR="00343598" w:rsidRDefault="00343598" w:rsidP="008C67A3">
          <w:pPr>
            <w:pStyle w:val="SSCVoettekst"/>
            <w:framePr w:wrap="auto" w:vAnchor="margin" w:hAnchor="text" w:yAlign="inline"/>
          </w:pPr>
        </w:p>
        <w:p w14:paraId="4863AB1E" w14:textId="77777777" w:rsidR="00343598" w:rsidRDefault="00343598" w:rsidP="008C67A3">
          <w:pPr>
            <w:pStyle w:val="SSCVoettekst"/>
            <w:framePr w:wrap="auto" w:vAnchor="margin" w:hAnchor="text" w:yAlign="inline"/>
          </w:pPr>
        </w:p>
        <w:p w14:paraId="32A87A3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3A97BFA9"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8AD5FA7" w14:textId="77777777" w:rsidTr="008C67A3">
      <w:trPr>
        <w:trHeight w:hRule="exact" w:val="846"/>
      </w:trPr>
      <w:tc>
        <w:tcPr>
          <w:tcW w:w="1144" w:type="dxa"/>
          <w:shd w:val="clear" w:color="auto" w:fill="auto"/>
        </w:tcPr>
        <w:p w14:paraId="2CE6DE2D" w14:textId="77777777" w:rsidR="00343598" w:rsidRDefault="00343598" w:rsidP="008C67A3">
          <w:pPr>
            <w:pStyle w:val="Koptekst"/>
          </w:pPr>
        </w:p>
      </w:tc>
      <w:tc>
        <w:tcPr>
          <w:tcW w:w="8435" w:type="dxa"/>
          <w:shd w:val="clear" w:color="auto" w:fill="auto"/>
        </w:tcPr>
        <w:p w14:paraId="2FE63AE4" w14:textId="77777777" w:rsidR="00343598" w:rsidRDefault="00343598" w:rsidP="008C67A3">
          <w:pPr>
            <w:pStyle w:val="Koptekst"/>
          </w:pPr>
        </w:p>
      </w:tc>
      <w:tc>
        <w:tcPr>
          <w:tcW w:w="2328" w:type="dxa"/>
          <w:shd w:val="clear" w:color="auto" w:fill="auto"/>
        </w:tcPr>
        <w:p w14:paraId="2E6E0ECD" w14:textId="77777777" w:rsidR="00343598" w:rsidRDefault="00343598" w:rsidP="008C67A3">
          <w:pPr>
            <w:pStyle w:val="SSCVoettekst"/>
            <w:framePr w:wrap="auto" w:vAnchor="margin" w:hAnchor="text" w:yAlign="inline"/>
          </w:pPr>
        </w:p>
        <w:p w14:paraId="4F3A9D5F" w14:textId="77777777" w:rsidR="00343598" w:rsidRDefault="00343598" w:rsidP="008C67A3">
          <w:pPr>
            <w:pStyle w:val="SSCVoettekst"/>
            <w:framePr w:wrap="auto" w:vAnchor="margin" w:hAnchor="text" w:yAlign="inline"/>
          </w:pPr>
        </w:p>
        <w:p w14:paraId="16B4299E"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4E3B478F"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450C4" w14:textId="77777777" w:rsidR="002C4F2C" w:rsidRDefault="002C4F2C">
      <w:r>
        <w:separator/>
      </w:r>
    </w:p>
  </w:footnote>
  <w:footnote w:type="continuationSeparator" w:id="0">
    <w:p w14:paraId="02DD8672" w14:textId="77777777" w:rsidR="002C4F2C" w:rsidRDefault="002C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24236315" w14:textId="77777777" w:rsidTr="0023628B">
      <w:trPr>
        <w:cantSplit/>
        <w:trHeight w:val="397"/>
      </w:trPr>
      <w:tc>
        <w:tcPr>
          <w:tcW w:w="1418" w:type="dxa"/>
          <w:shd w:val="clear" w:color="auto" w:fill="auto"/>
        </w:tcPr>
        <w:p w14:paraId="4DD7B8E5" w14:textId="60D38A78" w:rsidR="00343598" w:rsidRDefault="000876FB" w:rsidP="0023628B">
          <w:pPr>
            <w:pStyle w:val="Koptekst"/>
          </w:pPr>
          <w:r>
            <w:rPr>
              <w:noProof/>
            </w:rPr>
            <w:drawing>
              <wp:anchor distT="0" distB="0" distL="114300" distR="114300" simplePos="0" relativeHeight="251662848" behindDoc="1" locked="0" layoutInCell="1" allowOverlap="1" wp14:anchorId="2E740BD1" wp14:editId="34F60BD2">
                <wp:simplePos x="0" y="0"/>
                <wp:positionH relativeFrom="column">
                  <wp:posOffset>0</wp:posOffset>
                </wp:positionH>
                <wp:positionV relativeFrom="paragraph">
                  <wp:posOffset>3175</wp:posOffset>
                </wp:positionV>
                <wp:extent cx="1648018" cy="1483216"/>
                <wp:effectExtent l="0" t="0" r="3175" b="3175"/>
                <wp:wrapNone/>
                <wp:docPr id="466326266" name="Afbeelding 46632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652189" cy="1486970"/>
                        </a:xfrm>
                        <a:prstGeom prst="rect">
                          <a:avLst/>
                        </a:prstGeom>
                      </pic:spPr>
                    </pic:pic>
                  </a:graphicData>
                </a:graphic>
                <wp14:sizeRelH relativeFrom="page">
                  <wp14:pctWidth>0</wp14:pctWidth>
                </wp14:sizeRelH>
                <wp14:sizeRelV relativeFrom="page">
                  <wp14:pctHeight>0</wp14:pctHeight>
                </wp14:sizeRelV>
              </wp:anchor>
            </w:drawing>
          </w:r>
        </w:p>
      </w:tc>
      <w:tc>
        <w:tcPr>
          <w:tcW w:w="10490" w:type="dxa"/>
          <w:shd w:val="clear" w:color="auto" w:fill="auto"/>
        </w:tcPr>
        <w:p w14:paraId="67DCFEAF" w14:textId="77777777" w:rsidR="00343598" w:rsidRDefault="00343598" w:rsidP="0023628B">
          <w:pPr>
            <w:pStyle w:val="Koptekst"/>
          </w:pPr>
        </w:p>
      </w:tc>
    </w:tr>
    <w:tr w:rsidR="00343598" w14:paraId="7C8B34F9" w14:textId="77777777" w:rsidTr="0023628B">
      <w:trPr>
        <w:cantSplit/>
        <w:trHeight w:hRule="exact" w:val="737"/>
      </w:trPr>
      <w:tc>
        <w:tcPr>
          <w:tcW w:w="1418" w:type="dxa"/>
          <w:shd w:val="clear" w:color="auto" w:fill="auto"/>
        </w:tcPr>
        <w:p w14:paraId="7C9CD87E" w14:textId="77777777" w:rsidR="00343598" w:rsidRDefault="00343598" w:rsidP="0023628B">
          <w:pPr>
            <w:pStyle w:val="Koptekst"/>
          </w:pPr>
        </w:p>
      </w:tc>
      <w:tc>
        <w:tcPr>
          <w:tcW w:w="10490" w:type="dxa"/>
          <w:shd w:val="clear" w:color="auto" w:fill="auto"/>
        </w:tcPr>
        <w:p w14:paraId="282A5EFF" w14:textId="77777777" w:rsidR="00343598" w:rsidRDefault="00343598" w:rsidP="0023628B">
          <w:pPr>
            <w:pStyle w:val="Koptekst"/>
          </w:pPr>
        </w:p>
      </w:tc>
    </w:tr>
    <w:tr w:rsidR="00343598" w14:paraId="641217AB" w14:textId="77777777" w:rsidTr="0023628B">
      <w:trPr>
        <w:cantSplit/>
        <w:trHeight w:hRule="exact" w:val="737"/>
      </w:trPr>
      <w:tc>
        <w:tcPr>
          <w:tcW w:w="1418" w:type="dxa"/>
          <w:shd w:val="clear" w:color="auto" w:fill="auto"/>
        </w:tcPr>
        <w:p w14:paraId="037C3A95" w14:textId="77777777" w:rsidR="00343598" w:rsidRDefault="00343598" w:rsidP="0023628B">
          <w:pPr>
            <w:pStyle w:val="Koptekst"/>
          </w:pPr>
        </w:p>
      </w:tc>
      <w:tc>
        <w:tcPr>
          <w:tcW w:w="10490" w:type="dxa"/>
          <w:shd w:val="clear" w:color="auto" w:fill="auto"/>
        </w:tcPr>
        <w:p w14:paraId="4FE01F00" w14:textId="77777777" w:rsidR="00343598" w:rsidRDefault="00343598" w:rsidP="0023628B">
          <w:pPr>
            <w:pStyle w:val="Koptekst"/>
          </w:pPr>
        </w:p>
      </w:tc>
    </w:tr>
  </w:tbl>
  <w:p w14:paraId="2522DEB4"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7CE08380" w14:textId="77777777" w:rsidTr="0023628B">
      <w:trPr>
        <w:cantSplit/>
        <w:trHeight w:val="397"/>
      </w:trPr>
      <w:tc>
        <w:tcPr>
          <w:tcW w:w="10348" w:type="dxa"/>
          <w:shd w:val="clear" w:color="auto" w:fill="auto"/>
        </w:tcPr>
        <w:p w14:paraId="66B325CE" w14:textId="77777777" w:rsidR="00343598" w:rsidRDefault="00343598" w:rsidP="0023628B">
          <w:pPr>
            <w:pStyle w:val="Koptekst"/>
          </w:pPr>
          <w:r>
            <w:rPr>
              <w:noProof/>
              <w:lang w:eastAsia="nl-NL"/>
            </w:rPr>
            <w:drawing>
              <wp:anchor distT="0" distB="0" distL="114300" distR="114300" simplePos="0" relativeHeight="251658752" behindDoc="0" locked="0" layoutInCell="1" allowOverlap="1" wp14:anchorId="0853CB5A" wp14:editId="11ACFC10">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01BE4EC5" w14:textId="77777777" w:rsidR="00343598" w:rsidRDefault="00343598" w:rsidP="0023628B">
          <w:pPr>
            <w:pStyle w:val="Koptekst"/>
          </w:pPr>
        </w:p>
      </w:tc>
    </w:tr>
    <w:tr w:rsidR="00343598" w14:paraId="27EEB7C2" w14:textId="77777777" w:rsidTr="0023628B">
      <w:trPr>
        <w:cantSplit/>
        <w:trHeight w:hRule="exact" w:val="737"/>
      </w:trPr>
      <w:tc>
        <w:tcPr>
          <w:tcW w:w="10348" w:type="dxa"/>
          <w:shd w:val="clear" w:color="auto" w:fill="auto"/>
        </w:tcPr>
        <w:p w14:paraId="4C21BE96" w14:textId="77777777" w:rsidR="00343598" w:rsidRDefault="00343598" w:rsidP="0023628B">
          <w:pPr>
            <w:pStyle w:val="Koptekst"/>
          </w:pPr>
        </w:p>
      </w:tc>
      <w:tc>
        <w:tcPr>
          <w:tcW w:w="1559" w:type="dxa"/>
          <w:shd w:val="clear" w:color="auto" w:fill="auto"/>
        </w:tcPr>
        <w:p w14:paraId="45995F6D" w14:textId="77777777" w:rsidR="00343598" w:rsidRDefault="00343598" w:rsidP="0023628B">
          <w:pPr>
            <w:pStyle w:val="Koptekst"/>
          </w:pPr>
        </w:p>
      </w:tc>
    </w:tr>
    <w:tr w:rsidR="00343598" w14:paraId="55B8762F" w14:textId="77777777" w:rsidTr="0023628B">
      <w:trPr>
        <w:cantSplit/>
        <w:trHeight w:hRule="exact" w:val="737"/>
      </w:trPr>
      <w:tc>
        <w:tcPr>
          <w:tcW w:w="10348" w:type="dxa"/>
          <w:shd w:val="clear" w:color="auto" w:fill="auto"/>
        </w:tcPr>
        <w:p w14:paraId="0C0C5B2E" w14:textId="77777777" w:rsidR="00343598" w:rsidRDefault="00343598" w:rsidP="0023628B">
          <w:pPr>
            <w:pStyle w:val="Koptekst"/>
          </w:pPr>
        </w:p>
      </w:tc>
      <w:tc>
        <w:tcPr>
          <w:tcW w:w="1559" w:type="dxa"/>
          <w:shd w:val="clear" w:color="auto" w:fill="auto"/>
        </w:tcPr>
        <w:p w14:paraId="5112B50C" w14:textId="77777777" w:rsidR="00343598" w:rsidRDefault="00343598" w:rsidP="0023628B">
          <w:pPr>
            <w:pStyle w:val="Koptekst"/>
          </w:pPr>
        </w:p>
      </w:tc>
    </w:tr>
  </w:tbl>
  <w:p w14:paraId="209AC756"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EC71042" w14:textId="77777777" w:rsidTr="002D1748">
      <w:trPr>
        <w:trHeight w:hRule="exact" w:val="454"/>
      </w:trPr>
      <w:tc>
        <w:tcPr>
          <w:tcW w:w="1144" w:type="dxa"/>
          <w:shd w:val="clear" w:color="auto" w:fill="auto"/>
        </w:tcPr>
        <w:p w14:paraId="36525EBA" w14:textId="77777777" w:rsidR="00343598" w:rsidRDefault="00343598" w:rsidP="002D1748">
          <w:pPr>
            <w:pStyle w:val="Koptekst"/>
          </w:pPr>
        </w:p>
      </w:tc>
      <w:tc>
        <w:tcPr>
          <w:tcW w:w="8435" w:type="dxa"/>
          <w:shd w:val="clear" w:color="auto" w:fill="auto"/>
        </w:tcPr>
        <w:p w14:paraId="1108E183" w14:textId="77777777" w:rsidR="00343598" w:rsidRDefault="00343598" w:rsidP="002D1748">
          <w:pPr>
            <w:pStyle w:val="Koptekst"/>
          </w:pPr>
        </w:p>
      </w:tc>
      <w:tc>
        <w:tcPr>
          <w:tcW w:w="2328" w:type="dxa"/>
          <w:shd w:val="clear" w:color="auto" w:fill="auto"/>
        </w:tcPr>
        <w:p w14:paraId="1CC00D33" w14:textId="77777777" w:rsidR="00343598" w:rsidRDefault="00343598" w:rsidP="002D1748">
          <w:pPr>
            <w:pStyle w:val="Koptekst"/>
          </w:pPr>
        </w:p>
      </w:tc>
    </w:tr>
    <w:tr w:rsidR="00343598" w:rsidRPr="0023628B" w14:paraId="3F082DD3" w14:textId="77777777" w:rsidTr="002D1748">
      <w:trPr>
        <w:trHeight w:hRule="exact" w:val="1361"/>
      </w:trPr>
      <w:tc>
        <w:tcPr>
          <w:tcW w:w="1144" w:type="dxa"/>
          <w:shd w:val="clear" w:color="auto" w:fill="auto"/>
        </w:tcPr>
        <w:p w14:paraId="05C76655" w14:textId="77777777" w:rsidR="00343598" w:rsidRDefault="00343598" w:rsidP="002D1748">
          <w:pPr>
            <w:pStyle w:val="Koptekst"/>
          </w:pPr>
        </w:p>
      </w:tc>
      <w:tc>
        <w:tcPr>
          <w:tcW w:w="8435" w:type="dxa"/>
          <w:shd w:val="clear" w:color="auto" w:fill="auto"/>
        </w:tcPr>
        <w:p w14:paraId="4DAD80C0" w14:textId="794812ED" w:rsidR="00343598" w:rsidRDefault="009D5723" w:rsidP="002D1748">
          <w:pPr>
            <w:pStyle w:val="Koptekst"/>
          </w:pPr>
          <w:r>
            <w:rPr>
              <w:noProof/>
            </w:rPr>
            <w:drawing>
              <wp:anchor distT="0" distB="0" distL="114300" distR="114300" simplePos="0" relativeHeight="251660800" behindDoc="1" locked="0" layoutInCell="1" allowOverlap="1" wp14:anchorId="5D0B0828" wp14:editId="0B44BC54">
                <wp:simplePos x="0" y="0"/>
                <wp:positionH relativeFrom="column">
                  <wp:posOffset>-2540</wp:posOffset>
                </wp:positionH>
                <wp:positionV relativeFrom="paragraph">
                  <wp:posOffset>4445</wp:posOffset>
                </wp:positionV>
                <wp:extent cx="1648018" cy="1483216"/>
                <wp:effectExtent l="0" t="0" r="317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652189" cy="1486970"/>
                        </a:xfrm>
                        <a:prstGeom prst="rect">
                          <a:avLst/>
                        </a:prstGeom>
                      </pic:spPr>
                    </pic:pic>
                  </a:graphicData>
                </a:graphic>
                <wp14:sizeRelH relativeFrom="page">
                  <wp14:pctWidth>0</wp14:pctWidth>
                </wp14:sizeRelH>
                <wp14:sizeRelV relativeFrom="page">
                  <wp14:pctHeight>0</wp14:pctHeight>
                </wp14:sizeRelV>
              </wp:anchor>
            </w:drawing>
          </w:r>
        </w:p>
      </w:tc>
      <w:tc>
        <w:tcPr>
          <w:tcW w:w="2328" w:type="dxa"/>
          <w:vMerge w:val="restart"/>
          <w:shd w:val="clear" w:color="auto" w:fill="auto"/>
          <w:tcMar>
            <w:right w:w="284" w:type="dxa"/>
          </w:tcMar>
        </w:tcPr>
        <w:p w14:paraId="14313698" w14:textId="77777777" w:rsidR="00343598" w:rsidRPr="00D40560" w:rsidRDefault="00343598" w:rsidP="002D1748">
          <w:pPr>
            <w:pStyle w:val="SSCReferentie"/>
          </w:pPr>
        </w:p>
      </w:tc>
    </w:tr>
    <w:tr w:rsidR="00343598" w:rsidRPr="0023628B" w14:paraId="444D5413" w14:textId="77777777" w:rsidTr="002D1748">
      <w:trPr>
        <w:trHeight w:hRule="exact" w:val="1304"/>
      </w:trPr>
      <w:tc>
        <w:tcPr>
          <w:tcW w:w="1144" w:type="dxa"/>
          <w:shd w:val="clear" w:color="auto" w:fill="auto"/>
        </w:tcPr>
        <w:p w14:paraId="37D2D1DE" w14:textId="77777777" w:rsidR="00343598" w:rsidRPr="00D40560" w:rsidRDefault="00343598" w:rsidP="002D1748">
          <w:pPr>
            <w:pStyle w:val="Koptekst"/>
          </w:pPr>
        </w:p>
      </w:tc>
      <w:tc>
        <w:tcPr>
          <w:tcW w:w="8435" w:type="dxa"/>
          <w:shd w:val="clear" w:color="auto" w:fill="auto"/>
        </w:tcPr>
        <w:p w14:paraId="2DC9FFCD" w14:textId="77777777" w:rsidR="00343598" w:rsidRPr="00D40560" w:rsidRDefault="00343598" w:rsidP="002D1748">
          <w:pPr>
            <w:pStyle w:val="Koptekst"/>
          </w:pPr>
        </w:p>
      </w:tc>
      <w:tc>
        <w:tcPr>
          <w:tcW w:w="2328" w:type="dxa"/>
          <w:vMerge/>
          <w:shd w:val="clear" w:color="auto" w:fill="auto"/>
        </w:tcPr>
        <w:p w14:paraId="39672042" w14:textId="77777777" w:rsidR="00343598" w:rsidRPr="00D40560" w:rsidRDefault="00343598" w:rsidP="002D1748">
          <w:pPr>
            <w:pStyle w:val="Koptekst"/>
          </w:pPr>
        </w:p>
      </w:tc>
    </w:tr>
    <w:tr w:rsidR="00343598" w14:paraId="612F9F5B" w14:textId="77777777" w:rsidTr="002D1748">
      <w:trPr>
        <w:trHeight w:hRule="exact" w:val="737"/>
      </w:trPr>
      <w:tc>
        <w:tcPr>
          <w:tcW w:w="1144" w:type="dxa"/>
          <w:shd w:val="clear" w:color="auto" w:fill="auto"/>
        </w:tcPr>
        <w:p w14:paraId="659F3D68" w14:textId="77777777" w:rsidR="00343598" w:rsidRPr="00D40560" w:rsidRDefault="00343598" w:rsidP="002D1748">
          <w:pPr>
            <w:pStyle w:val="Koptekst"/>
          </w:pPr>
        </w:p>
      </w:tc>
      <w:tc>
        <w:tcPr>
          <w:tcW w:w="8435" w:type="dxa"/>
          <w:shd w:val="clear" w:color="auto" w:fill="auto"/>
        </w:tcPr>
        <w:p w14:paraId="2903BD30" w14:textId="301FF286" w:rsidR="00343598" w:rsidRDefault="00343598" w:rsidP="00343598">
          <w:pPr>
            <w:pStyle w:val="SSCTussenkop"/>
          </w:pPr>
          <w:r w:rsidRPr="00457155">
            <w:t xml:space="preserve">Bijlage </w:t>
          </w:r>
          <w:r w:rsidR="00485561">
            <w:t xml:space="preserve"> </w:t>
          </w:r>
          <w:r w:rsidR="00E040C2">
            <w:t xml:space="preserve">1 </w:t>
          </w:r>
          <w:r w:rsidR="00485561" w:rsidRPr="00485561">
            <w:t>Holdingverklaring</w:t>
          </w:r>
        </w:p>
      </w:tc>
      <w:tc>
        <w:tcPr>
          <w:tcW w:w="2328" w:type="dxa"/>
          <w:vMerge/>
          <w:shd w:val="clear" w:color="auto" w:fill="auto"/>
        </w:tcPr>
        <w:p w14:paraId="0F7D9E53" w14:textId="77777777" w:rsidR="00343598" w:rsidRDefault="00343598" w:rsidP="002D1748">
          <w:pPr>
            <w:pStyle w:val="SSCKenmerk"/>
          </w:pPr>
        </w:p>
      </w:tc>
    </w:tr>
    <w:tr w:rsidR="00343598" w14:paraId="17C68EA0" w14:textId="77777777" w:rsidTr="002D1748">
      <w:trPr>
        <w:trHeight w:hRule="exact" w:val="340"/>
      </w:trPr>
      <w:tc>
        <w:tcPr>
          <w:tcW w:w="1144" w:type="dxa"/>
          <w:shd w:val="clear" w:color="auto" w:fill="auto"/>
        </w:tcPr>
        <w:p w14:paraId="7B0151A7" w14:textId="77777777" w:rsidR="00343598" w:rsidRDefault="00343598" w:rsidP="002D1748">
          <w:pPr>
            <w:pStyle w:val="SSCKenmerk"/>
          </w:pPr>
        </w:p>
      </w:tc>
      <w:tc>
        <w:tcPr>
          <w:tcW w:w="10763" w:type="dxa"/>
          <w:gridSpan w:val="2"/>
          <w:shd w:val="clear" w:color="auto" w:fill="auto"/>
        </w:tcPr>
        <w:p w14:paraId="7CA66D93" w14:textId="77777777" w:rsidR="00343598" w:rsidRDefault="00343598" w:rsidP="002D1748">
          <w:pPr>
            <w:pStyle w:val="SSCKenmerk"/>
          </w:pPr>
        </w:p>
      </w:tc>
    </w:tr>
  </w:tbl>
  <w:p w14:paraId="375A4B18"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983193558">
    <w:abstractNumId w:val="2"/>
  </w:num>
  <w:num w:numId="2" w16cid:durableId="1761369573">
    <w:abstractNumId w:val="1"/>
  </w:num>
  <w:num w:numId="3" w16cid:durableId="611404121">
    <w:abstractNumId w:val="0"/>
  </w:num>
  <w:num w:numId="4" w16cid:durableId="1082021468">
    <w:abstractNumId w:val="3"/>
  </w:num>
  <w:num w:numId="5" w16cid:durableId="1747846753">
    <w:abstractNumId w:val="5"/>
  </w:num>
  <w:num w:numId="6" w16cid:durableId="535971754">
    <w:abstractNumId w:val="5"/>
  </w:num>
  <w:num w:numId="7" w16cid:durableId="187256542">
    <w:abstractNumId w:val="5"/>
  </w:num>
  <w:num w:numId="8" w16cid:durableId="1222863819">
    <w:abstractNumId w:val="5"/>
  </w:num>
  <w:num w:numId="9" w16cid:durableId="1744570162">
    <w:abstractNumId w:val="4"/>
  </w:num>
  <w:num w:numId="10" w16cid:durableId="1186167099">
    <w:abstractNumId w:val="4"/>
  </w:num>
  <w:num w:numId="11" w16cid:durableId="654188993">
    <w:abstractNumId w:val="5"/>
  </w:num>
  <w:num w:numId="12" w16cid:durableId="1418595411">
    <w:abstractNumId w:val="5"/>
  </w:num>
  <w:num w:numId="13" w16cid:durableId="5185918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45278"/>
    <w:rsid w:val="000652D2"/>
    <w:rsid w:val="000700FE"/>
    <w:rsid w:val="00081E8B"/>
    <w:rsid w:val="000876FB"/>
    <w:rsid w:val="00087F8F"/>
    <w:rsid w:val="000B0647"/>
    <w:rsid w:val="000D7F29"/>
    <w:rsid w:val="000F2D4E"/>
    <w:rsid w:val="000F5E05"/>
    <w:rsid w:val="000F5F8B"/>
    <w:rsid w:val="00101DFF"/>
    <w:rsid w:val="00123882"/>
    <w:rsid w:val="001369C0"/>
    <w:rsid w:val="0014108B"/>
    <w:rsid w:val="00153860"/>
    <w:rsid w:val="00155D2D"/>
    <w:rsid w:val="00172245"/>
    <w:rsid w:val="001A1C14"/>
    <w:rsid w:val="001E2B72"/>
    <w:rsid w:val="001E2D3E"/>
    <w:rsid w:val="00225382"/>
    <w:rsid w:val="0023628B"/>
    <w:rsid w:val="002644B1"/>
    <w:rsid w:val="00270385"/>
    <w:rsid w:val="00271AE1"/>
    <w:rsid w:val="002936E3"/>
    <w:rsid w:val="00294087"/>
    <w:rsid w:val="002960F9"/>
    <w:rsid w:val="002C4F2C"/>
    <w:rsid w:val="002D1748"/>
    <w:rsid w:val="002E0806"/>
    <w:rsid w:val="003018AB"/>
    <w:rsid w:val="00317079"/>
    <w:rsid w:val="00333CA0"/>
    <w:rsid w:val="003369A3"/>
    <w:rsid w:val="00343598"/>
    <w:rsid w:val="00352E6E"/>
    <w:rsid w:val="003732BF"/>
    <w:rsid w:val="003A4A36"/>
    <w:rsid w:val="003E0A90"/>
    <w:rsid w:val="00401C27"/>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B1943"/>
    <w:rsid w:val="005D04E3"/>
    <w:rsid w:val="005D4213"/>
    <w:rsid w:val="005D4605"/>
    <w:rsid w:val="006019E7"/>
    <w:rsid w:val="00602EF7"/>
    <w:rsid w:val="006114DD"/>
    <w:rsid w:val="00612F23"/>
    <w:rsid w:val="006270D4"/>
    <w:rsid w:val="00644793"/>
    <w:rsid w:val="00657D34"/>
    <w:rsid w:val="00663D80"/>
    <w:rsid w:val="00772ABA"/>
    <w:rsid w:val="0078174A"/>
    <w:rsid w:val="007825BE"/>
    <w:rsid w:val="007839C9"/>
    <w:rsid w:val="00815F61"/>
    <w:rsid w:val="008320BC"/>
    <w:rsid w:val="00844BEB"/>
    <w:rsid w:val="00851215"/>
    <w:rsid w:val="008A09B5"/>
    <w:rsid w:val="008B11E8"/>
    <w:rsid w:val="008B16A6"/>
    <w:rsid w:val="008C67A3"/>
    <w:rsid w:val="008D4C91"/>
    <w:rsid w:val="00905574"/>
    <w:rsid w:val="00907863"/>
    <w:rsid w:val="00911E57"/>
    <w:rsid w:val="009246DA"/>
    <w:rsid w:val="009742A8"/>
    <w:rsid w:val="009A0D2B"/>
    <w:rsid w:val="009B5BA2"/>
    <w:rsid w:val="009C5116"/>
    <w:rsid w:val="009D5723"/>
    <w:rsid w:val="009D5BB5"/>
    <w:rsid w:val="009F1BCA"/>
    <w:rsid w:val="00A15FFA"/>
    <w:rsid w:val="00A20FF7"/>
    <w:rsid w:val="00A21A6C"/>
    <w:rsid w:val="00A254C8"/>
    <w:rsid w:val="00A55EEA"/>
    <w:rsid w:val="00A77031"/>
    <w:rsid w:val="00A83D1B"/>
    <w:rsid w:val="00AA38FE"/>
    <w:rsid w:val="00AF1471"/>
    <w:rsid w:val="00AF48F9"/>
    <w:rsid w:val="00B13A1B"/>
    <w:rsid w:val="00B47772"/>
    <w:rsid w:val="00B731E4"/>
    <w:rsid w:val="00B77818"/>
    <w:rsid w:val="00B8655F"/>
    <w:rsid w:val="00BA51C5"/>
    <w:rsid w:val="00BC2211"/>
    <w:rsid w:val="00BF0858"/>
    <w:rsid w:val="00C0797C"/>
    <w:rsid w:val="00C10DA1"/>
    <w:rsid w:val="00C42533"/>
    <w:rsid w:val="00C612F9"/>
    <w:rsid w:val="00CC406D"/>
    <w:rsid w:val="00D15699"/>
    <w:rsid w:val="00D17E42"/>
    <w:rsid w:val="00D40560"/>
    <w:rsid w:val="00D4268A"/>
    <w:rsid w:val="00D57B19"/>
    <w:rsid w:val="00DA7EF0"/>
    <w:rsid w:val="00DC210E"/>
    <w:rsid w:val="00DC65BA"/>
    <w:rsid w:val="00DC7A91"/>
    <w:rsid w:val="00E040C2"/>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 w:val="00FF3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EF917"/>
  <w15:docId w15:val="{7AE45C44-6F55-426D-8E35-0A419B09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RCUS45HN67DU-974321440-289894</_dlc_DocId>
    <_dlc_DocIdUrl xmlns="558c601a-c172-4142-980b-33deeaa1e95d">
      <Url>https://sscons.sharepoint.com/sites/ORG-IC/_layouts/15/DocIdRedir.aspx?ID=RCUS45HN67DU-974321440-289894</Url>
      <Description>RCUS45HN67DU-974321440-289894</Description>
    </_dlc_DocIdUrl>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9DD5A9-11EB-4B6E-B397-B3090FD0D1B6}">
  <ds:schemaRefs>
    <ds:schemaRef ds:uri="http://schemas.microsoft.com/sharepoint/v3/contenttype/forms"/>
  </ds:schemaRefs>
</ds:datastoreItem>
</file>

<file path=customXml/itemProps2.xml><?xml version="1.0" encoding="utf-8"?>
<ds:datastoreItem xmlns:ds="http://schemas.openxmlformats.org/officeDocument/2006/customXml" ds:itemID="{E083AE49-F5EC-4333-87CC-803F40CB217E}">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005D221C-FE14-421D-9D1A-9B4F286F1D8D}">
  <ds:schemaRefs>
    <ds:schemaRef ds:uri="http://schemas.microsoft.com/sharepoint/events"/>
  </ds:schemaRefs>
</ds:datastoreItem>
</file>

<file path=customXml/itemProps4.xml><?xml version="1.0" encoding="utf-8"?>
<ds:datastoreItem xmlns:ds="http://schemas.openxmlformats.org/officeDocument/2006/customXml" ds:itemID="{D4BC04B3-8B8D-409F-A62F-E2EB5365BC30}"/>
</file>

<file path=docProps/app.xml><?xml version="1.0" encoding="utf-8"?>
<Properties xmlns="http://schemas.openxmlformats.org/officeDocument/2006/extended-properties" xmlns:vt="http://schemas.openxmlformats.org/officeDocument/2006/docPropsVTypes">
  <Template>Normal</Template>
  <TotalTime>3</TotalTime>
  <Pages>2</Pages>
  <Words>157</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8</cp:revision>
  <cp:lastPrinted>1900-12-31T23:00:00Z</cp:lastPrinted>
  <dcterms:created xsi:type="dcterms:W3CDTF">2023-04-03T09:25:00Z</dcterms:created>
  <dcterms:modified xsi:type="dcterms:W3CDTF">2024-04-12T08:01:00Z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8d6728bd-f135-40aa-a898-6566218814df</vt:lpwstr>
  </property>
</Properties>
</file>