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AF34" w14:textId="5978A481" w:rsidR="00836FD3" w:rsidRDefault="001E34B2" w:rsidP="001E34B2">
      <w:pPr>
        <w:rPr>
          <w:b/>
          <w:sz w:val="28"/>
          <w:szCs w:val="24"/>
        </w:rPr>
      </w:pPr>
      <w:r w:rsidRPr="004D5D79">
        <w:rPr>
          <w:b/>
          <w:sz w:val="28"/>
          <w:szCs w:val="24"/>
        </w:rPr>
        <w:t xml:space="preserve">Bijlage </w:t>
      </w:r>
      <w:r>
        <w:rPr>
          <w:b/>
          <w:sz w:val="28"/>
          <w:szCs w:val="24"/>
        </w:rPr>
        <w:t>7</w:t>
      </w:r>
      <w:r w:rsidRPr="004D5D79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–</w:t>
      </w:r>
      <w:r w:rsidRPr="004D5D79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Inloggegevens webshop ter verificatie</w:t>
      </w:r>
    </w:p>
    <w:p w14:paraId="67A666CB" w14:textId="77777777" w:rsidR="001E34B2" w:rsidRDefault="001E34B2" w:rsidP="001E34B2">
      <w:pPr>
        <w:rPr>
          <w:b/>
          <w:sz w:val="28"/>
          <w:szCs w:val="24"/>
        </w:rPr>
      </w:pPr>
    </w:p>
    <w:p w14:paraId="3D6BF7E0" w14:textId="60ADC507" w:rsidR="001E34B2" w:rsidRPr="001E34B2" w:rsidRDefault="001E34B2" w:rsidP="001E34B2">
      <w:pPr>
        <w:rPr>
          <w:bCs/>
          <w:sz w:val="10"/>
          <w:szCs w:val="14"/>
        </w:rPr>
      </w:pPr>
      <w:r w:rsidRPr="001E34B2">
        <w:rPr>
          <w:bCs/>
          <w:szCs w:val="16"/>
          <w:highlight w:val="lightGray"/>
        </w:rPr>
        <w:t>&lt;graag invullen&gt;</w:t>
      </w:r>
    </w:p>
    <w:sectPr w:rsidR="001E34B2" w:rsidRPr="001E34B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F858" w14:textId="77777777" w:rsidR="001E34B2" w:rsidRDefault="001E34B2" w:rsidP="001E34B2">
      <w:pPr>
        <w:spacing w:line="240" w:lineRule="auto"/>
      </w:pPr>
      <w:r>
        <w:separator/>
      </w:r>
    </w:p>
  </w:endnote>
  <w:endnote w:type="continuationSeparator" w:id="0">
    <w:p w14:paraId="4C1CC35A" w14:textId="77777777" w:rsidR="001E34B2" w:rsidRDefault="001E34B2" w:rsidP="001E34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E4CA" w14:textId="77777777" w:rsidR="001E34B2" w:rsidRDefault="001E34B2" w:rsidP="001E34B2">
      <w:pPr>
        <w:spacing w:line="240" w:lineRule="auto"/>
      </w:pPr>
      <w:r>
        <w:separator/>
      </w:r>
    </w:p>
  </w:footnote>
  <w:footnote w:type="continuationSeparator" w:id="0">
    <w:p w14:paraId="61E9D7FD" w14:textId="77777777" w:rsidR="001E34B2" w:rsidRDefault="001E34B2" w:rsidP="001E34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C2A84" w14:textId="6A3DFB98" w:rsidR="001E34B2" w:rsidRDefault="001E34B2">
    <w:pPr>
      <w:pStyle w:val="Koptekst"/>
    </w:pPr>
    <w:r>
      <w:rPr>
        <w:noProof/>
      </w:rPr>
      <w:drawing>
        <wp:inline distT="0" distB="0" distL="0" distR="0" wp14:anchorId="66E9E7E2" wp14:editId="3671B7FF">
          <wp:extent cx="5007012" cy="791707"/>
          <wp:effectExtent l="0" t="0" r="3175" b="889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51025" cy="798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44910586">
    <w:abstractNumId w:val="2"/>
  </w:num>
  <w:num w:numId="2" w16cid:durableId="730230613">
    <w:abstractNumId w:val="1"/>
  </w:num>
  <w:num w:numId="3" w16cid:durableId="244461794">
    <w:abstractNumId w:val="0"/>
  </w:num>
  <w:num w:numId="4" w16cid:durableId="604578943">
    <w:abstractNumId w:val="1"/>
  </w:num>
  <w:num w:numId="5" w16cid:durableId="620108713">
    <w:abstractNumId w:val="3"/>
  </w:num>
  <w:num w:numId="6" w16cid:durableId="813524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67F"/>
    <w:rsid w:val="000E4513"/>
    <w:rsid w:val="000F0A32"/>
    <w:rsid w:val="00123231"/>
    <w:rsid w:val="001E10EF"/>
    <w:rsid w:val="001E34B2"/>
    <w:rsid w:val="002819EC"/>
    <w:rsid w:val="002A6674"/>
    <w:rsid w:val="00310B62"/>
    <w:rsid w:val="004311FA"/>
    <w:rsid w:val="005F44D8"/>
    <w:rsid w:val="00836FD3"/>
    <w:rsid w:val="00BD0062"/>
    <w:rsid w:val="00D077D6"/>
    <w:rsid w:val="00D76A6B"/>
    <w:rsid w:val="00E45B7C"/>
    <w:rsid w:val="00F106CB"/>
    <w:rsid w:val="00FC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B8D1"/>
  <w15:chartTrackingRefBased/>
  <w15:docId w15:val="{22BDC410-804C-41EC-9DEF-D30E5AAA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1E34B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E34B2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1E34B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E34B2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83001-46EB-44CD-8657-F1946DD5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Ayfer A. Kiziltas</dc:creator>
  <cp:keywords/>
  <dc:description/>
  <cp:lastModifiedBy>Edmee E. Schreuders</cp:lastModifiedBy>
  <cp:revision>2</cp:revision>
  <dcterms:created xsi:type="dcterms:W3CDTF">2020-06-13T23:41:00Z</dcterms:created>
  <dcterms:modified xsi:type="dcterms:W3CDTF">2024-06-30T19:43:00Z</dcterms:modified>
</cp:coreProperties>
</file>